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06C" w:rsidRDefault="005A606C" w:rsidP="0018119C">
      <w:pPr>
        <w:jc w:val="center"/>
        <w:outlineLvl w:val="0"/>
        <w:rPr>
          <w:b/>
          <w:bCs/>
        </w:rPr>
      </w:pPr>
    </w:p>
    <w:p w:rsidR="005A606C" w:rsidRDefault="005A606C" w:rsidP="005A606C">
      <w:pPr>
        <w:outlineLvl w:val="0"/>
        <w:rPr>
          <w:b/>
          <w:bCs/>
        </w:rPr>
      </w:pPr>
      <w:r w:rsidRPr="005A606C">
        <w:rPr>
          <w:b/>
          <w:bCs/>
          <w:noProof/>
        </w:rPr>
        <w:drawing>
          <wp:inline distT="0" distB="0" distL="0" distR="0">
            <wp:extent cx="6400800" cy="9352740"/>
            <wp:effectExtent l="0" t="0" r="0" b="1270"/>
            <wp:docPr id="2" name="Рисунок 2" descr="C:\Users\Admin\Desktop\IMG20241218123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G20241218123406.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511" r="17005"/>
                    <a:stretch/>
                  </pic:blipFill>
                  <pic:spPr bwMode="auto">
                    <a:xfrm>
                      <a:off x="0" y="0"/>
                      <a:ext cx="6404685" cy="9358417"/>
                    </a:xfrm>
                    <a:prstGeom prst="rect">
                      <a:avLst/>
                    </a:prstGeom>
                    <a:noFill/>
                    <a:ln>
                      <a:noFill/>
                    </a:ln>
                    <a:extLst>
                      <a:ext uri="{53640926-AAD7-44D8-BBD7-CCE9431645EC}">
                        <a14:shadowObscured xmlns:a14="http://schemas.microsoft.com/office/drawing/2010/main"/>
                      </a:ext>
                    </a:extLst>
                  </pic:spPr>
                </pic:pic>
              </a:graphicData>
            </a:graphic>
          </wp:inline>
        </w:drawing>
      </w:r>
    </w:p>
    <w:p w:rsidR="005A606C" w:rsidRDefault="005A606C" w:rsidP="005A606C">
      <w:pPr>
        <w:outlineLvl w:val="0"/>
        <w:rPr>
          <w:b/>
          <w:bCs/>
        </w:rPr>
      </w:pPr>
    </w:p>
    <w:p w:rsidR="0018119C" w:rsidRDefault="0018119C" w:rsidP="0018119C">
      <w:pPr>
        <w:jc w:val="center"/>
        <w:outlineLvl w:val="0"/>
        <w:rPr>
          <w:b/>
          <w:bCs/>
        </w:rPr>
      </w:pPr>
      <w:r>
        <w:rPr>
          <w:b/>
          <w:bCs/>
        </w:rPr>
        <w:lastRenderedPageBreak/>
        <w:t>Управление образования Исполнительного комитета</w:t>
      </w:r>
    </w:p>
    <w:p w:rsidR="0018119C" w:rsidRDefault="0018119C" w:rsidP="0018119C">
      <w:pPr>
        <w:jc w:val="center"/>
        <w:outlineLvl w:val="0"/>
        <w:rPr>
          <w:b/>
          <w:bCs/>
        </w:rPr>
      </w:pPr>
      <w:r>
        <w:rPr>
          <w:b/>
          <w:bCs/>
        </w:rPr>
        <w:t>муниципального образования города Казани</w:t>
      </w:r>
    </w:p>
    <w:p w:rsidR="0018119C" w:rsidRDefault="0018119C" w:rsidP="0018119C">
      <w:pPr>
        <w:tabs>
          <w:tab w:val="left" w:pos="3369"/>
        </w:tabs>
        <w:jc w:val="center"/>
        <w:outlineLvl w:val="0"/>
        <w:rPr>
          <w:b/>
          <w:bCs/>
          <w:sz w:val="28"/>
          <w:szCs w:val="28"/>
        </w:rPr>
      </w:pPr>
      <w:r>
        <w:rPr>
          <w:b/>
        </w:rPr>
        <w:t>Территориальная профсоюзная организация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18119C" w:rsidRDefault="0018119C" w:rsidP="0018119C">
      <w:pPr>
        <w:tabs>
          <w:tab w:val="left" w:pos="3369"/>
        </w:tabs>
        <w:outlineLvl w:val="0"/>
        <w:rPr>
          <w:b/>
          <w:bCs/>
          <w:sz w:val="28"/>
          <w:szCs w:val="28"/>
        </w:rPr>
      </w:pPr>
    </w:p>
    <w:p w:rsidR="0018119C" w:rsidRDefault="0018119C" w:rsidP="0018119C">
      <w:pPr>
        <w:tabs>
          <w:tab w:val="left" w:pos="3369"/>
        </w:tabs>
        <w:outlineLvl w:val="0"/>
        <w:rPr>
          <w:b/>
          <w:bCs/>
          <w:sz w:val="28"/>
          <w:szCs w:val="28"/>
        </w:rPr>
      </w:pPr>
    </w:p>
    <w:p w:rsidR="0018119C" w:rsidRDefault="0018119C" w:rsidP="0018119C">
      <w:pPr>
        <w:jc w:val="center"/>
        <w:outlineLvl w:val="0"/>
        <w:rPr>
          <w:b/>
          <w:bCs/>
          <w:sz w:val="28"/>
          <w:szCs w:val="28"/>
        </w:rPr>
      </w:pPr>
    </w:p>
    <w:p w:rsidR="0018119C" w:rsidRDefault="0018119C" w:rsidP="0018119C">
      <w:pPr>
        <w:ind w:firstLine="709"/>
        <w:jc w:val="both"/>
        <w:rPr>
          <w:sz w:val="28"/>
          <w:szCs w:val="28"/>
        </w:rPr>
      </w:pPr>
    </w:p>
    <w:p w:rsidR="0018119C" w:rsidRDefault="0018119C" w:rsidP="0018119C">
      <w:pPr>
        <w:ind w:firstLine="709"/>
        <w:jc w:val="both"/>
        <w:rPr>
          <w:sz w:val="28"/>
          <w:szCs w:val="28"/>
        </w:rPr>
      </w:pPr>
    </w:p>
    <w:p w:rsidR="0018119C" w:rsidRDefault="0018119C" w:rsidP="0018119C">
      <w:pPr>
        <w:ind w:firstLine="709"/>
        <w:jc w:val="both"/>
        <w:rPr>
          <w:sz w:val="28"/>
          <w:szCs w:val="28"/>
        </w:rPr>
      </w:pPr>
    </w:p>
    <w:p w:rsidR="0018119C" w:rsidRDefault="0018119C" w:rsidP="0018119C">
      <w:pPr>
        <w:rPr>
          <w:b/>
          <w:bCs/>
          <w:sz w:val="28"/>
          <w:szCs w:val="28"/>
        </w:rPr>
      </w:pPr>
    </w:p>
    <w:p w:rsidR="0018119C" w:rsidRDefault="0018119C" w:rsidP="0018119C">
      <w:pPr>
        <w:jc w:val="center"/>
        <w:rPr>
          <w:b/>
          <w:sz w:val="28"/>
          <w:szCs w:val="28"/>
        </w:rPr>
      </w:pPr>
    </w:p>
    <w:p w:rsidR="0018119C" w:rsidRDefault="0018119C" w:rsidP="0018119C">
      <w:pPr>
        <w:jc w:val="center"/>
        <w:rPr>
          <w:b/>
          <w:sz w:val="28"/>
          <w:szCs w:val="28"/>
        </w:rPr>
      </w:pPr>
    </w:p>
    <w:p w:rsidR="0018119C" w:rsidRDefault="0018119C" w:rsidP="0018119C">
      <w:pPr>
        <w:jc w:val="center"/>
        <w:rPr>
          <w:b/>
          <w:sz w:val="28"/>
          <w:szCs w:val="28"/>
        </w:rPr>
      </w:pPr>
    </w:p>
    <w:p w:rsidR="0018119C" w:rsidRDefault="0018119C" w:rsidP="0018119C">
      <w:pPr>
        <w:jc w:val="center"/>
        <w:rPr>
          <w:b/>
          <w:sz w:val="28"/>
          <w:szCs w:val="28"/>
        </w:rPr>
      </w:pPr>
    </w:p>
    <w:p w:rsidR="0018119C" w:rsidRDefault="0018119C" w:rsidP="0018119C">
      <w:pPr>
        <w:jc w:val="center"/>
        <w:rPr>
          <w:b/>
          <w:sz w:val="28"/>
          <w:szCs w:val="28"/>
        </w:rPr>
      </w:pPr>
    </w:p>
    <w:p w:rsidR="0018119C" w:rsidRDefault="0018119C" w:rsidP="0018119C">
      <w:pPr>
        <w:jc w:val="center"/>
        <w:rPr>
          <w:b/>
          <w:sz w:val="28"/>
          <w:szCs w:val="28"/>
        </w:rPr>
      </w:pPr>
      <w:r>
        <w:rPr>
          <w:b/>
          <w:sz w:val="28"/>
          <w:szCs w:val="28"/>
        </w:rPr>
        <w:t>КОЛЛЕКТИВНЫЙ ДОГОВОР</w:t>
      </w:r>
    </w:p>
    <w:p w:rsidR="00C832DA" w:rsidRPr="00C832DA" w:rsidRDefault="00C832DA" w:rsidP="00C832DA">
      <w:pPr>
        <w:jc w:val="center"/>
        <w:rPr>
          <w:b/>
          <w:bCs/>
          <w:sz w:val="28"/>
          <w:szCs w:val="28"/>
        </w:rPr>
      </w:pPr>
      <w:r w:rsidRPr="00C832DA">
        <w:rPr>
          <w:b/>
          <w:bCs/>
          <w:sz w:val="28"/>
          <w:szCs w:val="28"/>
        </w:rPr>
        <w:t xml:space="preserve">муниципального автономного дошкольного образовательного учреждения «Детский сад № 214 комбинированного вида» </w:t>
      </w:r>
    </w:p>
    <w:p w:rsidR="00C832DA" w:rsidRPr="00C832DA" w:rsidRDefault="00C832DA" w:rsidP="00C832DA">
      <w:pPr>
        <w:jc w:val="center"/>
        <w:rPr>
          <w:b/>
          <w:bCs/>
          <w:sz w:val="28"/>
          <w:szCs w:val="28"/>
        </w:rPr>
      </w:pPr>
      <w:r w:rsidRPr="00C832DA">
        <w:rPr>
          <w:b/>
          <w:bCs/>
          <w:sz w:val="28"/>
          <w:szCs w:val="28"/>
        </w:rPr>
        <w:t>Вахитовского района города Казани</w:t>
      </w:r>
    </w:p>
    <w:p w:rsidR="0018119C" w:rsidRDefault="0018119C" w:rsidP="0018119C">
      <w:pPr>
        <w:jc w:val="center"/>
        <w:rPr>
          <w:b/>
          <w:sz w:val="28"/>
          <w:szCs w:val="28"/>
        </w:rPr>
      </w:pPr>
      <w:r>
        <w:rPr>
          <w:b/>
          <w:sz w:val="28"/>
          <w:szCs w:val="28"/>
        </w:rPr>
        <w:t>на 2024- 2027 годы</w:t>
      </w:r>
    </w:p>
    <w:p w:rsidR="0018119C" w:rsidRDefault="0018119C" w:rsidP="0018119C">
      <w:pPr>
        <w:rPr>
          <w:sz w:val="28"/>
          <w:szCs w:val="28"/>
        </w:rPr>
      </w:pPr>
    </w:p>
    <w:p w:rsidR="0018119C" w:rsidRDefault="0018119C" w:rsidP="0018119C">
      <w:pPr>
        <w:jc w:val="center"/>
        <w:rPr>
          <w:sz w:val="28"/>
          <w:szCs w:val="28"/>
        </w:rPr>
      </w:pPr>
    </w:p>
    <w:p w:rsidR="0018119C" w:rsidRDefault="0018119C" w:rsidP="0018119C">
      <w:pPr>
        <w:jc w:val="center"/>
        <w:rPr>
          <w:sz w:val="28"/>
          <w:szCs w:val="28"/>
        </w:rPr>
      </w:pPr>
    </w:p>
    <w:p w:rsidR="0018119C" w:rsidRDefault="0018119C" w:rsidP="0018119C">
      <w:pPr>
        <w:jc w:val="center"/>
        <w:rPr>
          <w:sz w:val="28"/>
          <w:szCs w:val="28"/>
        </w:rPr>
      </w:pPr>
    </w:p>
    <w:p w:rsidR="0018119C" w:rsidRDefault="0018119C" w:rsidP="0018119C">
      <w:pPr>
        <w:jc w:val="center"/>
        <w:rPr>
          <w:sz w:val="28"/>
          <w:szCs w:val="28"/>
        </w:rPr>
      </w:pPr>
    </w:p>
    <w:p w:rsidR="0018119C" w:rsidRDefault="0018119C" w:rsidP="0018119C">
      <w:pPr>
        <w:jc w:val="center"/>
        <w:rPr>
          <w:sz w:val="28"/>
          <w:szCs w:val="28"/>
        </w:rPr>
      </w:pPr>
    </w:p>
    <w:p w:rsidR="0018119C" w:rsidRDefault="0018119C" w:rsidP="0018119C">
      <w:pPr>
        <w:jc w:val="center"/>
        <w:rPr>
          <w:sz w:val="28"/>
          <w:szCs w:val="28"/>
        </w:rPr>
      </w:pPr>
      <w:r>
        <w:rPr>
          <w:sz w:val="28"/>
          <w:szCs w:val="28"/>
        </w:rPr>
        <w:t>КОЛЛЕКТИВНЫЙ ДОГОВОР</w:t>
      </w:r>
    </w:p>
    <w:p w:rsidR="0018119C" w:rsidRDefault="0018119C" w:rsidP="0018119C">
      <w:pPr>
        <w:jc w:val="center"/>
        <w:rPr>
          <w:sz w:val="28"/>
          <w:szCs w:val="28"/>
        </w:rPr>
      </w:pPr>
      <w:r>
        <w:rPr>
          <w:sz w:val="28"/>
          <w:szCs w:val="28"/>
        </w:rPr>
        <w:t>прошел уведомительную регистрацию в органе по труду:</w:t>
      </w:r>
      <w:r>
        <w:rPr>
          <w:b/>
          <w:sz w:val="28"/>
          <w:szCs w:val="28"/>
        </w:rPr>
        <w:t xml:space="preserve"> </w:t>
      </w:r>
    </w:p>
    <w:p w:rsidR="0018119C" w:rsidRDefault="0018119C" w:rsidP="0018119C">
      <w:pPr>
        <w:jc w:val="center"/>
        <w:rPr>
          <w:sz w:val="28"/>
          <w:szCs w:val="28"/>
        </w:rPr>
      </w:pPr>
      <w:r>
        <w:rPr>
          <w:sz w:val="28"/>
          <w:szCs w:val="28"/>
        </w:rPr>
        <w:t xml:space="preserve">ГКУ «Центр занятости населения </w:t>
      </w:r>
    </w:p>
    <w:p w:rsidR="0018119C" w:rsidRDefault="0018119C" w:rsidP="0018119C">
      <w:pPr>
        <w:jc w:val="center"/>
        <w:rPr>
          <w:sz w:val="28"/>
          <w:szCs w:val="28"/>
        </w:rPr>
      </w:pPr>
      <w:r>
        <w:rPr>
          <w:sz w:val="28"/>
          <w:szCs w:val="28"/>
        </w:rPr>
        <w:t>г.Казани»</w:t>
      </w:r>
    </w:p>
    <w:p w:rsidR="0018119C" w:rsidRDefault="0018119C" w:rsidP="0018119C">
      <w:pPr>
        <w:jc w:val="center"/>
        <w:rPr>
          <w:sz w:val="28"/>
          <w:szCs w:val="28"/>
        </w:rPr>
      </w:pPr>
    </w:p>
    <w:p w:rsidR="0018119C" w:rsidRDefault="0018119C" w:rsidP="0018119C">
      <w:pPr>
        <w:rPr>
          <w:sz w:val="28"/>
          <w:szCs w:val="28"/>
        </w:rPr>
      </w:pPr>
      <w:r>
        <w:rPr>
          <w:sz w:val="28"/>
          <w:szCs w:val="28"/>
        </w:rPr>
        <w:t>Регистрационный  №____________ от «_________»_____________2024 года</w:t>
      </w:r>
    </w:p>
    <w:p w:rsidR="0018119C" w:rsidRDefault="0018119C" w:rsidP="0018119C">
      <w:pPr>
        <w:jc w:val="center"/>
        <w:rPr>
          <w:sz w:val="28"/>
          <w:szCs w:val="28"/>
        </w:rPr>
      </w:pPr>
    </w:p>
    <w:p w:rsidR="0018119C" w:rsidRDefault="0018119C" w:rsidP="0018119C">
      <w:pPr>
        <w:jc w:val="center"/>
        <w:rPr>
          <w:sz w:val="28"/>
          <w:szCs w:val="28"/>
        </w:rPr>
      </w:pPr>
    </w:p>
    <w:p w:rsidR="0018119C" w:rsidRDefault="0018119C" w:rsidP="0018119C">
      <w:pPr>
        <w:jc w:val="center"/>
      </w:pPr>
      <w:r>
        <w:rPr>
          <w:sz w:val="28"/>
          <w:szCs w:val="28"/>
        </w:rPr>
        <w:t xml:space="preserve"> </w:t>
      </w:r>
    </w:p>
    <w:p w:rsidR="0018119C" w:rsidRDefault="0018119C" w:rsidP="0018119C">
      <w:pPr>
        <w:jc w:val="center"/>
        <w:rPr>
          <w:sz w:val="28"/>
          <w:szCs w:val="28"/>
        </w:rPr>
      </w:pPr>
      <w:r>
        <w:rPr>
          <w:sz w:val="28"/>
          <w:szCs w:val="28"/>
        </w:rPr>
        <w:t>КОЛЛЕКТИВНЫЙ ДОГОВОР</w:t>
      </w:r>
    </w:p>
    <w:p w:rsidR="0018119C" w:rsidRDefault="0018119C" w:rsidP="0018119C">
      <w:pPr>
        <w:jc w:val="center"/>
        <w:rPr>
          <w:sz w:val="28"/>
          <w:szCs w:val="28"/>
        </w:rPr>
      </w:pPr>
      <w:r>
        <w:rPr>
          <w:sz w:val="28"/>
          <w:szCs w:val="28"/>
        </w:rPr>
        <w:t>прошел уведомительную регистрацию</w:t>
      </w:r>
    </w:p>
    <w:p w:rsidR="0018119C" w:rsidRDefault="0018119C" w:rsidP="0018119C">
      <w:pPr>
        <w:jc w:val="center"/>
        <w:rPr>
          <w:sz w:val="28"/>
          <w:szCs w:val="28"/>
        </w:rPr>
      </w:pPr>
      <w:r>
        <w:rPr>
          <w:sz w:val="28"/>
          <w:szCs w:val="28"/>
        </w:rPr>
        <w:t>в Территориальной организации Общероссийского Профсоюза образования</w:t>
      </w:r>
    </w:p>
    <w:p w:rsidR="0018119C" w:rsidRDefault="0018119C" w:rsidP="0018119C">
      <w:pPr>
        <w:jc w:val="center"/>
        <w:rPr>
          <w:sz w:val="28"/>
          <w:szCs w:val="28"/>
        </w:rPr>
      </w:pPr>
      <w:r>
        <w:rPr>
          <w:sz w:val="28"/>
          <w:szCs w:val="28"/>
        </w:rPr>
        <w:t>Вахитовского и Приволжского районов города Казани</w:t>
      </w:r>
    </w:p>
    <w:p w:rsidR="0018119C" w:rsidRDefault="0018119C" w:rsidP="0018119C">
      <w:pPr>
        <w:pStyle w:val="Default"/>
        <w:jc w:val="center"/>
        <w:rPr>
          <w:bCs/>
        </w:rPr>
      </w:pPr>
    </w:p>
    <w:p w:rsidR="0018119C" w:rsidRDefault="0018119C" w:rsidP="0018119C">
      <w:pPr>
        <w:pStyle w:val="Default"/>
        <w:jc w:val="center"/>
        <w:rPr>
          <w:bCs/>
        </w:rPr>
      </w:pPr>
    </w:p>
    <w:p w:rsidR="0018119C" w:rsidRDefault="0018119C" w:rsidP="0018119C">
      <w:pPr>
        <w:jc w:val="center"/>
      </w:pPr>
    </w:p>
    <w:p w:rsidR="0018119C" w:rsidRDefault="0018119C" w:rsidP="0018119C">
      <w:pPr>
        <w:rPr>
          <w:sz w:val="28"/>
          <w:szCs w:val="28"/>
        </w:rPr>
      </w:pPr>
      <w:r>
        <w:rPr>
          <w:sz w:val="28"/>
          <w:szCs w:val="28"/>
        </w:rPr>
        <w:t>Регистрационный  №________ от «_____»_____________2024 года</w:t>
      </w:r>
    </w:p>
    <w:p w:rsidR="0018119C" w:rsidRDefault="0018119C" w:rsidP="0018119C">
      <w:pPr>
        <w:jc w:val="center"/>
      </w:pPr>
    </w:p>
    <w:p w:rsidR="0018119C" w:rsidRDefault="0018119C" w:rsidP="0018119C">
      <w:pPr>
        <w:jc w:val="center"/>
      </w:pPr>
    </w:p>
    <w:p w:rsidR="0018119C" w:rsidRDefault="0018119C" w:rsidP="0018119C">
      <w:pPr>
        <w:jc w:val="center"/>
      </w:pPr>
    </w:p>
    <w:p w:rsidR="004B741D" w:rsidRDefault="004B741D" w:rsidP="0018119C">
      <w:pPr>
        <w:jc w:val="center"/>
      </w:pPr>
    </w:p>
    <w:p w:rsidR="0018119C" w:rsidRDefault="0018119C" w:rsidP="0018119C">
      <w:pPr>
        <w:jc w:val="center"/>
      </w:pPr>
      <w:r>
        <w:lastRenderedPageBreak/>
        <w:t>ОГЛАВЛЕНИЕ</w:t>
      </w:r>
    </w:p>
    <w:p w:rsidR="0018119C" w:rsidRDefault="0018119C" w:rsidP="0018119C">
      <w:pPr>
        <w:autoSpaceDE w:val="0"/>
        <w:autoSpaceDN w:val="0"/>
        <w:adjustRightInd w:val="0"/>
        <w:jc w:val="center"/>
        <w:rPr>
          <w:bCs/>
          <w:color w:val="000000"/>
        </w:rPr>
      </w:pPr>
    </w:p>
    <w:p w:rsidR="0018119C" w:rsidRDefault="0018119C" w:rsidP="0018119C">
      <w:pPr>
        <w:autoSpaceDE w:val="0"/>
        <w:autoSpaceDN w:val="0"/>
        <w:adjustRightInd w:val="0"/>
        <w:jc w:val="center"/>
        <w:rPr>
          <w:bCs/>
          <w:color w:val="000000"/>
        </w:rPr>
      </w:pPr>
    </w:p>
    <w:tbl>
      <w:tblPr>
        <w:tblW w:w="0" w:type="auto"/>
        <w:tblLook w:val="04A0" w:firstRow="1" w:lastRow="0" w:firstColumn="1" w:lastColumn="0" w:noHBand="0" w:noVBand="1"/>
      </w:tblPr>
      <w:tblGrid>
        <w:gridCol w:w="9272"/>
        <w:gridCol w:w="560"/>
      </w:tblGrid>
      <w:tr w:rsidR="0018119C">
        <w:tc>
          <w:tcPr>
            <w:tcW w:w="9322" w:type="dxa"/>
          </w:tcPr>
          <w:p w:rsidR="0018119C" w:rsidRDefault="0018119C" w:rsidP="008847A8">
            <w:pPr>
              <w:numPr>
                <w:ilvl w:val="0"/>
                <w:numId w:val="1"/>
              </w:numPr>
              <w:contextualSpacing/>
            </w:pPr>
            <w:r>
              <w:t>ОБЩИЕ ПОЛОЖЕНИЯ  …………………………………………………........</w:t>
            </w:r>
          </w:p>
          <w:p w:rsidR="0018119C" w:rsidRDefault="0018119C" w:rsidP="008847A8">
            <w:pPr>
              <w:numPr>
                <w:ilvl w:val="0"/>
                <w:numId w:val="1"/>
              </w:numPr>
              <w:contextualSpacing/>
              <w:jc w:val="both"/>
            </w:pPr>
            <w:r>
              <w:t>РАЗВИТИЕ СОЦИАЛЬНОГО ПАРТНЕРСТВА……………………………..</w:t>
            </w:r>
          </w:p>
          <w:p w:rsidR="0018119C" w:rsidRDefault="0018119C" w:rsidP="0018119C">
            <w:pPr>
              <w:jc w:val="both"/>
            </w:pPr>
          </w:p>
          <w:p w:rsidR="0018119C" w:rsidRDefault="0018119C" w:rsidP="008847A8">
            <w:pPr>
              <w:numPr>
                <w:ilvl w:val="0"/>
                <w:numId w:val="1"/>
              </w:numPr>
              <w:contextualSpacing/>
              <w:jc w:val="both"/>
            </w:pPr>
            <w:r>
              <w:t xml:space="preserve">ТРУДОВОЙ ДОГОВОР. ГАРАНТИИ ПРИ ЗАКЛЮЧЕНИИ, </w:t>
            </w:r>
          </w:p>
          <w:p w:rsidR="0018119C" w:rsidRDefault="0018119C" w:rsidP="0018119C">
            <w:pPr>
              <w:ind w:left="786"/>
              <w:contextualSpacing/>
              <w:jc w:val="both"/>
            </w:pPr>
            <w:r>
              <w:t xml:space="preserve">ИЗМЕНЕНИИ И РАСТОРЖЕНИИ ТРУДОВОГО ДОГОВОРА……………  </w:t>
            </w:r>
          </w:p>
          <w:p w:rsidR="0018119C" w:rsidRDefault="0018119C" w:rsidP="0018119C">
            <w:pPr>
              <w:ind w:left="786"/>
              <w:contextualSpacing/>
              <w:jc w:val="both"/>
            </w:pPr>
            <w:r>
              <w:t xml:space="preserve">                                                                 </w:t>
            </w:r>
          </w:p>
          <w:p w:rsidR="0018119C" w:rsidRDefault="0018119C" w:rsidP="008847A8">
            <w:pPr>
              <w:numPr>
                <w:ilvl w:val="0"/>
                <w:numId w:val="1"/>
              </w:numPr>
              <w:contextualSpacing/>
              <w:jc w:val="both"/>
              <w:rPr>
                <w:bCs/>
                <w:caps/>
              </w:rPr>
            </w:pPr>
            <w:r>
              <w:rPr>
                <w:bCs/>
                <w:caps/>
              </w:rPr>
              <w:t xml:space="preserve">рабочее время и время отдыха……………………………………..  </w:t>
            </w:r>
          </w:p>
          <w:p w:rsidR="0018119C" w:rsidRDefault="0018119C" w:rsidP="0018119C">
            <w:pPr>
              <w:ind w:left="786"/>
              <w:contextualSpacing/>
              <w:jc w:val="both"/>
              <w:rPr>
                <w:bCs/>
                <w:caps/>
              </w:rPr>
            </w:pPr>
            <w:r>
              <w:rPr>
                <w:bCs/>
                <w:caps/>
              </w:rPr>
              <w:t xml:space="preserve">                                                                               </w:t>
            </w:r>
          </w:p>
          <w:p w:rsidR="0018119C" w:rsidRDefault="0018119C" w:rsidP="008847A8">
            <w:pPr>
              <w:numPr>
                <w:ilvl w:val="0"/>
                <w:numId w:val="1"/>
              </w:numPr>
              <w:contextualSpacing/>
              <w:jc w:val="both"/>
            </w:pPr>
            <w:r>
              <w:rPr>
                <w:bCs/>
                <w:caps/>
              </w:rPr>
              <w:t>Оплата и нормирование  труда…………………………………….</w:t>
            </w:r>
          </w:p>
          <w:p w:rsidR="0018119C" w:rsidRDefault="0018119C" w:rsidP="0018119C">
            <w:pPr>
              <w:jc w:val="both"/>
            </w:pPr>
          </w:p>
          <w:p w:rsidR="0018119C" w:rsidRDefault="0018119C" w:rsidP="008847A8">
            <w:pPr>
              <w:numPr>
                <w:ilvl w:val="0"/>
                <w:numId w:val="1"/>
              </w:numPr>
              <w:contextualSpacing/>
              <w:jc w:val="both"/>
            </w:pPr>
            <w:r>
              <w:rPr>
                <w:bCs/>
                <w:caps/>
              </w:rPr>
              <w:t xml:space="preserve"> Охрана труда И  ЗДОРОВЬЯ…………………………………………….</w:t>
            </w:r>
          </w:p>
          <w:p w:rsidR="0018119C" w:rsidRDefault="0018119C" w:rsidP="0018119C">
            <w:pPr>
              <w:jc w:val="both"/>
            </w:pPr>
          </w:p>
          <w:p w:rsidR="0018119C" w:rsidRDefault="0018119C" w:rsidP="008847A8">
            <w:pPr>
              <w:numPr>
                <w:ilvl w:val="0"/>
                <w:numId w:val="1"/>
              </w:numPr>
              <w:contextualSpacing/>
              <w:jc w:val="both"/>
            </w:pPr>
            <w:r>
              <w:rPr>
                <w:bCs/>
                <w:caps/>
              </w:rPr>
              <w:t>Социальные</w:t>
            </w:r>
            <w:r w:rsidR="00E030B0">
              <w:rPr>
                <w:bCs/>
                <w:caps/>
              </w:rPr>
              <w:t xml:space="preserve"> </w:t>
            </w:r>
            <w:r>
              <w:rPr>
                <w:bCs/>
                <w:caps/>
              </w:rPr>
              <w:t xml:space="preserve"> гарантии и меры социальной поддержки…</w:t>
            </w:r>
            <w:r w:rsidR="00E030B0">
              <w:rPr>
                <w:bCs/>
                <w:caps/>
              </w:rPr>
              <w:t>..</w:t>
            </w:r>
          </w:p>
          <w:p w:rsidR="0018119C" w:rsidRDefault="0018119C" w:rsidP="0018119C">
            <w:pPr>
              <w:jc w:val="both"/>
            </w:pPr>
            <w:r>
              <w:rPr>
                <w:bCs/>
                <w:caps/>
              </w:rPr>
              <w:t xml:space="preserve">                          </w:t>
            </w:r>
          </w:p>
          <w:p w:rsidR="0018119C" w:rsidRDefault="0018119C" w:rsidP="008847A8">
            <w:pPr>
              <w:numPr>
                <w:ilvl w:val="0"/>
                <w:numId w:val="1"/>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rsidR="0018119C" w:rsidRDefault="0018119C" w:rsidP="0018119C">
            <w:pPr>
              <w:jc w:val="both"/>
            </w:pPr>
          </w:p>
          <w:p w:rsidR="0018119C" w:rsidRDefault="00E030B0" w:rsidP="008847A8">
            <w:pPr>
              <w:numPr>
                <w:ilvl w:val="0"/>
                <w:numId w:val="1"/>
              </w:numPr>
              <w:contextualSpacing/>
              <w:jc w:val="both"/>
            </w:pPr>
            <w:r>
              <w:rPr>
                <w:bCs/>
              </w:rPr>
              <w:t>ПОДДЕРЖКА МОЛОДЫХ ПЕДАГОГОВ ………………………………….</w:t>
            </w:r>
          </w:p>
          <w:p w:rsidR="0018119C" w:rsidRDefault="0018119C" w:rsidP="0018119C">
            <w:pPr>
              <w:jc w:val="both"/>
            </w:pPr>
          </w:p>
          <w:p w:rsidR="0018119C" w:rsidRDefault="00E030B0" w:rsidP="008847A8">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rsidR="0018119C" w:rsidRDefault="0018119C" w:rsidP="0018119C">
            <w:pPr>
              <w:jc w:val="both"/>
            </w:pPr>
          </w:p>
          <w:p w:rsidR="0018119C" w:rsidRDefault="0018119C" w:rsidP="008847A8">
            <w:pPr>
              <w:numPr>
                <w:ilvl w:val="0"/>
                <w:numId w:val="1"/>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
          <w:p w:rsidR="0018119C" w:rsidRDefault="0018119C" w:rsidP="0018119C">
            <w:pPr>
              <w:jc w:val="both"/>
            </w:pPr>
            <w:r>
              <w:rPr>
                <w:bCs/>
                <w:color w:val="000000"/>
              </w:rPr>
              <w:t xml:space="preserve">                                                                    </w:t>
            </w:r>
            <w:r>
              <w:rPr>
                <w:bCs/>
              </w:rPr>
              <w:t xml:space="preserve">                                                                                                                                                                                              </w:t>
            </w:r>
          </w:p>
          <w:p w:rsidR="0018119C" w:rsidRDefault="0018119C" w:rsidP="008847A8">
            <w:pPr>
              <w:numPr>
                <w:ilvl w:val="0"/>
                <w:numId w:val="1"/>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Pr>
                <w:bCs/>
                <w:color w:val="000000"/>
              </w:rPr>
              <w:t xml:space="preserve">  </w:t>
            </w:r>
          </w:p>
          <w:p w:rsidR="0018119C" w:rsidRDefault="0018119C" w:rsidP="0018119C">
            <w:pPr>
              <w:jc w:val="both"/>
            </w:pPr>
            <w:r>
              <w:rPr>
                <w:bCs/>
                <w:color w:val="000000"/>
              </w:rPr>
              <w:t xml:space="preserve">                                                      </w:t>
            </w:r>
          </w:p>
          <w:p w:rsidR="0018119C" w:rsidRDefault="0018119C" w:rsidP="008847A8">
            <w:pPr>
              <w:numPr>
                <w:ilvl w:val="0"/>
                <w:numId w:val="1"/>
              </w:numPr>
              <w:contextualSpacing/>
              <w:jc w:val="both"/>
            </w:pPr>
            <w:r>
              <w:rPr>
                <w:rFonts w:eastAsia="Calibri"/>
              </w:rPr>
              <w:t> </w:t>
            </w:r>
            <w:r>
              <w:rPr>
                <w:color w:val="000000"/>
              </w:rPr>
              <w:t>КОНТРОЛЬ</w:t>
            </w:r>
            <w:r w:rsidR="00E030B0">
              <w:rPr>
                <w:color w:val="000000"/>
              </w:rPr>
              <w:t xml:space="preserve"> </w:t>
            </w:r>
            <w:r>
              <w:rPr>
                <w:color w:val="000000"/>
              </w:rPr>
              <w:t xml:space="preserve"> ЗА </w:t>
            </w:r>
            <w:r w:rsidR="00E030B0">
              <w:rPr>
                <w:color w:val="000000"/>
              </w:rPr>
              <w:t xml:space="preserve"> </w:t>
            </w:r>
            <w:r>
              <w:rPr>
                <w:color w:val="000000"/>
              </w:rPr>
              <w:t>ВЫПОЛНЕНИЕМ КОЛЛЕКТИВНОГО ДОГОВОРА.</w:t>
            </w:r>
            <w:r>
              <w:t xml:space="preserve"> </w:t>
            </w:r>
          </w:p>
          <w:p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rsidR="0018119C" w:rsidRDefault="0018119C" w:rsidP="0018119C">
            <w:pPr>
              <w:jc w:val="both"/>
            </w:pPr>
            <w:r>
              <w:rPr>
                <w:rFonts w:eastAsia="Calibri"/>
              </w:rPr>
              <w:t xml:space="preserve">                                  </w:t>
            </w:r>
          </w:p>
          <w:p w:rsidR="0018119C" w:rsidRDefault="00E030B0" w:rsidP="008847A8">
            <w:pPr>
              <w:numPr>
                <w:ilvl w:val="0"/>
                <w:numId w:val="1"/>
              </w:numPr>
              <w:contextualSpacing/>
              <w:jc w:val="both"/>
            </w:pPr>
            <w:r>
              <w:rPr>
                <w:bCs/>
                <w:color w:val="000000"/>
              </w:rPr>
              <w:t xml:space="preserve">ЗАКЛЮЧИТЕЛЬНЫЕ </w:t>
            </w:r>
            <w:r w:rsidR="0018119C">
              <w:rPr>
                <w:bCs/>
                <w:color w:val="000000"/>
              </w:rPr>
              <w:t>ПОЛОЖЕНИЯ .……………</w:t>
            </w:r>
            <w:r>
              <w:rPr>
                <w:bCs/>
                <w:color w:val="000000"/>
              </w:rPr>
              <w:t>……………………………</w:t>
            </w:r>
          </w:p>
          <w:p w:rsidR="007B1662" w:rsidRDefault="007B1662" w:rsidP="0018119C">
            <w:pPr>
              <w:ind w:left="426"/>
              <w:contextualSpacing/>
              <w:jc w:val="both"/>
              <w:rPr>
                <w:bCs/>
                <w:color w:val="000000"/>
              </w:rPr>
            </w:pPr>
          </w:p>
          <w:p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rsidR="0018119C" w:rsidRDefault="0018119C">
            <w:pPr>
              <w:autoSpaceDE w:val="0"/>
              <w:autoSpaceDN w:val="0"/>
              <w:adjustRightInd w:val="0"/>
              <w:jc w:val="center"/>
              <w:rPr>
                <w:color w:val="000000"/>
              </w:rPr>
            </w:pPr>
            <w:r>
              <w:rPr>
                <w:color w:val="000000"/>
              </w:rPr>
              <w:t>3</w:t>
            </w:r>
          </w:p>
          <w:p w:rsidR="0018119C" w:rsidRDefault="0018119C">
            <w:pPr>
              <w:autoSpaceDE w:val="0"/>
              <w:autoSpaceDN w:val="0"/>
              <w:adjustRightInd w:val="0"/>
              <w:jc w:val="center"/>
              <w:rPr>
                <w:color w:val="000000"/>
              </w:rPr>
            </w:pPr>
            <w:r>
              <w:rPr>
                <w:color w:val="000000"/>
              </w:rPr>
              <w:t>7</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7B1662">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2</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3</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4</w:t>
            </w:r>
            <w:r w:rsidR="00F870ED">
              <w:rPr>
                <w:color w:val="000000"/>
              </w:rPr>
              <w:t>5</w:t>
            </w: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1</w:t>
            </w:r>
          </w:p>
          <w:p w:rsidR="0018119C" w:rsidRDefault="0018119C">
            <w:pPr>
              <w:autoSpaceDE w:val="0"/>
              <w:autoSpaceDN w:val="0"/>
              <w:adjustRightInd w:val="0"/>
              <w:jc w:val="center"/>
              <w:rPr>
                <w:color w:val="000000"/>
              </w:rPr>
            </w:pPr>
          </w:p>
          <w:p w:rsidR="00E030B0" w:rsidRDefault="00E030B0">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9</w:t>
            </w:r>
          </w:p>
          <w:p w:rsidR="0018119C" w:rsidRDefault="0018119C">
            <w:pPr>
              <w:autoSpaceDE w:val="0"/>
              <w:autoSpaceDN w:val="0"/>
              <w:adjustRightInd w:val="0"/>
              <w:jc w:val="center"/>
              <w:rPr>
                <w:color w:val="000000"/>
              </w:rPr>
            </w:pPr>
          </w:p>
          <w:p w:rsidR="0018119C" w:rsidRDefault="00F870ED">
            <w:pPr>
              <w:autoSpaceDE w:val="0"/>
              <w:autoSpaceDN w:val="0"/>
              <w:adjustRightInd w:val="0"/>
              <w:jc w:val="center"/>
              <w:rPr>
                <w:color w:val="000000"/>
              </w:rPr>
            </w:pPr>
            <w:r>
              <w:rPr>
                <w:color w:val="000000"/>
              </w:rPr>
              <w:t>61</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4</w:t>
            </w:r>
          </w:p>
          <w:p w:rsidR="007B1662" w:rsidRDefault="007B1662">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5</w:t>
            </w:r>
          </w:p>
          <w:p w:rsidR="00E030B0" w:rsidRDefault="00E030B0">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6</w:t>
            </w:r>
            <w:r w:rsidR="00F870ED">
              <w:rPr>
                <w:color w:val="000000"/>
              </w:rPr>
              <w:t>6</w:t>
            </w:r>
          </w:p>
          <w:p w:rsidR="0018119C" w:rsidRDefault="0018119C">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18119C" w:rsidRDefault="0018119C" w:rsidP="0018119C">
      <w:pPr>
        <w:jc w:val="center"/>
        <w:rPr>
          <w:b/>
          <w:sz w:val="28"/>
          <w:szCs w:val="28"/>
        </w:rPr>
      </w:pPr>
      <w:r>
        <w:rPr>
          <w:sz w:val="28"/>
          <w:szCs w:val="28"/>
        </w:rPr>
        <w:br w:type="page"/>
      </w:r>
      <w:r>
        <w:rPr>
          <w:b/>
          <w:sz w:val="28"/>
          <w:szCs w:val="28"/>
        </w:rPr>
        <w:lastRenderedPageBreak/>
        <w:t>I. ОБЩИЕ ПОЛОЖЕНИЯ</w:t>
      </w:r>
    </w:p>
    <w:p w:rsidR="0018119C" w:rsidRDefault="0018119C" w:rsidP="0018119C">
      <w:pPr>
        <w:pStyle w:val="32"/>
        <w:ind w:firstLine="426"/>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00C832DA">
        <w:rPr>
          <w:color w:val="000000"/>
          <w:spacing w:val="-1"/>
        </w:rPr>
        <w:t>Муниципальном автономном</w:t>
      </w:r>
      <w:r>
        <w:rPr>
          <w:color w:val="000000"/>
          <w:spacing w:val="-1"/>
        </w:rPr>
        <w:t xml:space="preserve"> дошкольном образовательном учреждении «Детский сад №</w:t>
      </w:r>
      <w:r w:rsidR="00C832DA">
        <w:rPr>
          <w:color w:val="000000"/>
          <w:spacing w:val="-1"/>
        </w:rPr>
        <w:t>214 комбинированного вида</w:t>
      </w:r>
      <w:r>
        <w:rPr>
          <w:color w:val="000000"/>
          <w:spacing w:val="-1"/>
        </w:rPr>
        <w:t xml:space="preserve">» </w:t>
      </w:r>
      <w:r w:rsidR="00C832DA">
        <w:rPr>
          <w:color w:val="000000"/>
          <w:spacing w:val="-1"/>
        </w:rPr>
        <w:t>Вахитовского района г. Казани (далее МА</w:t>
      </w:r>
      <w:r>
        <w:rPr>
          <w:color w:val="000000"/>
          <w:spacing w:val="-1"/>
        </w:rPr>
        <w:t xml:space="preserve">ДОУ «Детский сад № </w:t>
      </w:r>
      <w:r w:rsidR="00C832DA">
        <w:rPr>
          <w:color w:val="000000"/>
          <w:spacing w:val="-1"/>
        </w:rPr>
        <w:t>214</w:t>
      </w:r>
      <w:r>
        <w:rPr>
          <w:color w:val="000000"/>
          <w:spacing w:val="-1"/>
        </w:rPr>
        <w:t>»)</w:t>
      </w:r>
      <w:r>
        <w:t>.</w:t>
      </w:r>
    </w:p>
    <w:p w:rsidR="0018119C" w:rsidRDefault="0018119C" w:rsidP="0018119C">
      <w:pPr>
        <w:pStyle w:val="32"/>
        <w:ind w:firstLine="426"/>
        <w:rPr>
          <w:b/>
        </w:rPr>
      </w:pPr>
      <w:r>
        <w:rPr>
          <w:b/>
        </w:rPr>
        <w:t>1.2. Основой для заключения коллективного договора являются:</w:t>
      </w:r>
    </w:p>
    <w:p w:rsidR="0018119C" w:rsidRDefault="005665C8" w:rsidP="0018119C">
      <w:pPr>
        <w:ind w:firstLine="426"/>
        <w:jc w:val="both"/>
        <w:rPr>
          <w:sz w:val="28"/>
          <w:szCs w:val="28"/>
        </w:rPr>
      </w:pPr>
      <w:r>
        <w:rPr>
          <w:sz w:val="28"/>
          <w:szCs w:val="28"/>
        </w:rPr>
        <w:t>-</w:t>
      </w:r>
      <w:r w:rsidR="0018119C">
        <w:rPr>
          <w:sz w:val="28"/>
          <w:szCs w:val="28"/>
        </w:rPr>
        <w:t>Конституция Российской Федерации;</w:t>
      </w:r>
    </w:p>
    <w:p w:rsidR="0018119C" w:rsidRDefault="005665C8" w:rsidP="0018119C">
      <w:pPr>
        <w:ind w:firstLine="426"/>
        <w:jc w:val="both"/>
        <w:rPr>
          <w:sz w:val="28"/>
          <w:szCs w:val="28"/>
        </w:rPr>
      </w:pPr>
      <w:r>
        <w:rPr>
          <w:sz w:val="28"/>
          <w:szCs w:val="28"/>
        </w:rPr>
        <w:t>-</w:t>
      </w:r>
      <w:r w:rsidR="0018119C">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Default="005665C8" w:rsidP="0018119C">
      <w:pPr>
        <w:pStyle w:val="32"/>
        <w:ind w:firstLine="426"/>
      </w:pPr>
      <w:r>
        <w:t>-</w:t>
      </w:r>
      <w:r w:rsidR="0018119C">
        <w:t>Трудовой кодекс Российской Федерации (далее – ТК РФ);</w:t>
      </w:r>
    </w:p>
    <w:p w:rsidR="0018119C" w:rsidRDefault="005665C8" w:rsidP="0018119C">
      <w:pPr>
        <w:pStyle w:val="32"/>
        <w:ind w:firstLine="426"/>
      </w:pPr>
      <w:r>
        <w:t>-</w:t>
      </w:r>
      <w:r w:rsidR="0018119C">
        <w:t>Федеральный закон от 12 января 1996 г. № 10-ФЗ «О профессиональных союзах, их правах и гарантиях деятельности»;</w:t>
      </w:r>
    </w:p>
    <w:p w:rsidR="0018119C" w:rsidRDefault="005665C8" w:rsidP="0018119C">
      <w:pPr>
        <w:ind w:firstLine="426"/>
        <w:jc w:val="both"/>
        <w:rPr>
          <w:sz w:val="28"/>
          <w:szCs w:val="28"/>
        </w:rPr>
      </w:pPr>
      <w:r>
        <w:rPr>
          <w:sz w:val="28"/>
          <w:szCs w:val="28"/>
        </w:rPr>
        <w:t>-</w:t>
      </w:r>
      <w:r w:rsidR="0018119C">
        <w:rPr>
          <w:sz w:val="28"/>
          <w:szCs w:val="28"/>
        </w:rPr>
        <w:t>Федеральный закон от 29 декабря 2012 г. № 273-ФЗ «Об образовании в Российской Федерации» (далее – Федеральный закон № 273-ФЗ);</w:t>
      </w:r>
    </w:p>
    <w:p w:rsidR="005665C8" w:rsidRPr="005665C8" w:rsidRDefault="005665C8" w:rsidP="005665C8">
      <w:pPr>
        <w:pStyle w:val="ConsNormal"/>
        <w:widowControl/>
        <w:ind w:right="0" w:firstLine="0"/>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Pr>
          <w:sz w:val="28"/>
          <w:szCs w:val="28"/>
          <w:shd w:val="clear" w:color="auto" w:fill="FFFFFF"/>
        </w:rPr>
        <w:t xml:space="preserve"> </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rsidR="0018119C" w:rsidRDefault="005665C8" w:rsidP="005665C8">
      <w:pPr>
        <w:pStyle w:val="32"/>
        <w:ind w:firstLine="426"/>
      </w:pPr>
      <w:r>
        <w:t>-</w:t>
      </w:r>
      <w:r w:rsidR="0018119C">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Default="00750B6C" w:rsidP="00750B6C">
      <w:pPr>
        <w:pStyle w:val="32"/>
        <w:ind w:firstLine="426"/>
        <w:rPr>
          <w:color w:val="000000"/>
        </w:rPr>
      </w:pPr>
      <w:r>
        <w:t xml:space="preserve"> -</w:t>
      </w:r>
      <w:r w:rsidR="0018119C">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Pr>
          <w:color w:val="000000"/>
        </w:rPr>
        <w:t>4</w:t>
      </w:r>
      <w:r w:rsidR="0018119C">
        <w:rPr>
          <w:color w:val="000000"/>
        </w:rPr>
        <w:t>-202</w:t>
      </w:r>
      <w:r>
        <w:rPr>
          <w:color w:val="000000"/>
        </w:rPr>
        <w:t>6</w:t>
      </w:r>
      <w:r w:rsidR="0018119C">
        <w:rPr>
          <w:color w:val="000000"/>
        </w:rPr>
        <w:t xml:space="preserve"> годы;</w:t>
      </w:r>
    </w:p>
    <w:p w:rsidR="0018119C" w:rsidRDefault="00750B6C" w:rsidP="0018119C">
      <w:pPr>
        <w:shd w:val="clear" w:color="auto" w:fill="FFFFFF"/>
        <w:tabs>
          <w:tab w:val="left" w:pos="1022"/>
        </w:tabs>
        <w:ind w:firstLine="426"/>
        <w:jc w:val="both"/>
        <w:rPr>
          <w:sz w:val="28"/>
          <w:szCs w:val="28"/>
        </w:rPr>
      </w:pPr>
      <w:r>
        <w:rPr>
          <w:sz w:val="28"/>
          <w:szCs w:val="28"/>
        </w:rPr>
        <w:t>-</w:t>
      </w:r>
      <w:r w:rsidR="0018119C">
        <w:rPr>
          <w:sz w:val="28"/>
          <w:szCs w:val="28"/>
        </w:rPr>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Pr>
          <w:sz w:val="28"/>
          <w:szCs w:val="28"/>
        </w:rPr>
        <w:t>4</w:t>
      </w:r>
      <w:r w:rsidR="0018119C">
        <w:rPr>
          <w:sz w:val="28"/>
          <w:szCs w:val="28"/>
        </w:rPr>
        <w:t>-202</w:t>
      </w:r>
      <w:r>
        <w:rPr>
          <w:sz w:val="28"/>
          <w:szCs w:val="28"/>
        </w:rPr>
        <w:t>6</w:t>
      </w:r>
      <w:r w:rsidR="0018119C">
        <w:rPr>
          <w:sz w:val="28"/>
          <w:szCs w:val="28"/>
        </w:rPr>
        <w:t xml:space="preserve">гг. </w:t>
      </w:r>
    </w:p>
    <w:p w:rsidR="0018119C" w:rsidRDefault="0018119C" w:rsidP="0018119C">
      <w:pPr>
        <w:pStyle w:val="32"/>
        <w:ind w:firstLine="426"/>
        <w:rPr>
          <w:b/>
        </w:rPr>
      </w:pPr>
      <w:r>
        <w:rPr>
          <w:b/>
        </w:rPr>
        <w:t xml:space="preserve">1.3. Сторонами коллективного договора являются: </w:t>
      </w:r>
    </w:p>
    <w:p w:rsidR="0018119C" w:rsidRDefault="0018119C" w:rsidP="0018119C">
      <w:pPr>
        <w:pStyle w:val="32"/>
        <w:ind w:firstLine="426"/>
      </w:pPr>
      <w:r>
        <w:t xml:space="preserve">- работодатель в лице его представителя – заведующего </w:t>
      </w:r>
      <w:r w:rsidR="00C832DA">
        <w:rPr>
          <w:color w:val="000000"/>
          <w:spacing w:val="-1"/>
        </w:rPr>
        <w:t>МАДОУ «Детский сад №214</w:t>
      </w:r>
      <w:r>
        <w:rPr>
          <w:color w:val="000000"/>
          <w:spacing w:val="-1"/>
        </w:rPr>
        <w:t>»</w:t>
      </w:r>
      <w:r>
        <w:t xml:space="preserve"> </w:t>
      </w:r>
      <w:r w:rsidR="00F123F1">
        <w:rPr>
          <w:b/>
        </w:rPr>
        <w:t>Хабибуллиной Рузилы Назифовны</w:t>
      </w:r>
      <w:r>
        <w:t xml:space="preserve"> (далее – работодатель);</w:t>
      </w:r>
    </w:p>
    <w:p w:rsidR="0018119C" w:rsidRDefault="0018119C" w:rsidP="007B1662">
      <w:pPr>
        <w:pStyle w:val="32"/>
      </w:pPr>
      <w:r>
        <w:t xml:space="preserve">- работники </w:t>
      </w:r>
      <w:r w:rsidR="00F123F1">
        <w:rPr>
          <w:color w:val="000000"/>
          <w:spacing w:val="-1"/>
        </w:rPr>
        <w:t>МАДОУ «Детский сад №214»</w:t>
      </w:r>
      <w:r>
        <w:rPr>
          <w:color w:val="000000"/>
          <w:spacing w:val="-1"/>
        </w:rPr>
        <w:t>»</w:t>
      </w:r>
      <w:r>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F123F1" w:rsidRPr="00F123F1">
        <w:rPr>
          <w:b/>
        </w:rPr>
        <w:t xml:space="preserve"> </w:t>
      </w:r>
      <w:r w:rsidR="00F123F1">
        <w:rPr>
          <w:b/>
        </w:rPr>
        <w:t>Мочаловой Марины Сергеевны</w:t>
      </w:r>
      <w:r>
        <w:t>.</w:t>
      </w:r>
    </w:p>
    <w:p w:rsidR="0018119C" w:rsidRDefault="0018119C" w:rsidP="0018119C">
      <w:pPr>
        <w:pStyle w:val="32"/>
        <w:ind w:firstLine="426"/>
        <w:rPr>
          <w:i/>
          <w:color w:val="2E74B5"/>
        </w:rPr>
      </w:pPr>
      <w: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Pr>
          <w:i/>
        </w:rPr>
        <w:t>(Положение</w:t>
      </w:r>
      <w:r w:rsidR="00812410">
        <w:rPr>
          <w:i/>
        </w:rPr>
        <w:t xml:space="preserve"> №1</w:t>
      </w:r>
      <w:r>
        <w:rPr>
          <w:i/>
        </w:rPr>
        <w:t xml:space="preserve"> о комиссии по ведению коллективных переговоров, подготовке проекта, заключению и организации</w:t>
      </w:r>
      <w:r w:rsidR="00750B6C">
        <w:rPr>
          <w:i/>
        </w:rPr>
        <w:t xml:space="preserve"> </w:t>
      </w:r>
      <w:r>
        <w:rPr>
          <w:i/>
        </w:rPr>
        <w:t xml:space="preserve"> контроля за выполнением коллективного договора).</w:t>
      </w:r>
    </w:p>
    <w:p w:rsidR="0018119C" w:rsidRDefault="0018119C" w:rsidP="0018119C">
      <w:pPr>
        <w:pStyle w:val="32"/>
        <w:ind w:firstLine="426"/>
      </w:pPr>
      <w: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w:t>
      </w:r>
      <w:r>
        <w:lastRenderedPageBreak/>
        <w:t xml:space="preserve">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8119C" w:rsidRDefault="0018119C" w:rsidP="0018119C">
      <w:pPr>
        <w:pStyle w:val="32"/>
        <w:ind w:firstLine="426"/>
      </w:pPr>
      <w:r>
        <w:t xml:space="preserve">1.5. Действие настоящего коллективного договора распространяется на всех работников </w:t>
      </w:r>
      <w:r w:rsidR="009F1FF4">
        <w:rPr>
          <w:color w:val="000000"/>
          <w:spacing w:val="-1"/>
        </w:rPr>
        <w:t>МАДОУ «Детский сад №214</w:t>
      </w:r>
      <w:r>
        <w:rPr>
          <w:color w:val="000000"/>
          <w:spacing w:val="-1"/>
        </w:rPr>
        <w:t>»</w:t>
      </w:r>
      <w:r>
        <w:t>, в том числе заключивших трудовой договор о работе по совместительству.</w:t>
      </w:r>
    </w:p>
    <w:p w:rsidR="0018119C" w:rsidRDefault="0018119C" w:rsidP="0018119C">
      <w:pPr>
        <w:pStyle w:val="af3"/>
        <w:spacing w:after="0"/>
        <w:ind w:left="0" w:firstLine="426"/>
        <w:jc w:val="both"/>
        <w:rPr>
          <w:sz w:val="28"/>
          <w:szCs w:val="28"/>
        </w:rPr>
      </w:pPr>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Pr>
          <w:b/>
          <w:sz w:val="28"/>
          <w:szCs w:val="28"/>
        </w:rPr>
        <w:t>распространяются только на членов профессионального союза работников народного образования и науки</w:t>
      </w:r>
      <w:r>
        <w:rPr>
          <w:sz w:val="28"/>
          <w:szCs w:val="28"/>
        </w:rPr>
        <w:t xml:space="preserve"> (п.1.7.</w:t>
      </w:r>
      <w:r w:rsidR="009D31D2">
        <w:rPr>
          <w:sz w:val="28"/>
          <w:szCs w:val="28"/>
        </w:rPr>
        <w:t>9</w:t>
      </w:r>
      <w:r>
        <w:rPr>
          <w:sz w:val="28"/>
          <w:szCs w:val="28"/>
        </w:rPr>
        <w:t xml:space="preserve">. Отраслевого </w:t>
      </w:r>
      <w:r w:rsidR="009F284C">
        <w:rPr>
          <w:sz w:val="28"/>
          <w:szCs w:val="28"/>
        </w:rPr>
        <w:t>С</w:t>
      </w:r>
      <w:r>
        <w:rPr>
          <w:sz w:val="28"/>
          <w:szCs w:val="28"/>
        </w:rPr>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Pr>
          <w:sz w:val="28"/>
          <w:szCs w:val="28"/>
        </w:rPr>
        <w:t>4</w:t>
      </w:r>
      <w:r>
        <w:rPr>
          <w:sz w:val="28"/>
          <w:szCs w:val="28"/>
        </w:rPr>
        <w:t>-202</w:t>
      </w:r>
      <w:r w:rsidR="009D31D2">
        <w:rPr>
          <w:sz w:val="28"/>
          <w:szCs w:val="28"/>
        </w:rPr>
        <w:t>6</w:t>
      </w:r>
      <w:r>
        <w:rPr>
          <w:sz w:val="28"/>
          <w:szCs w:val="28"/>
        </w:rPr>
        <w:t xml:space="preserve"> годы)</w:t>
      </w:r>
      <w:r w:rsidR="007B1662">
        <w:rPr>
          <w:sz w:val="28"/>
          <w:szCs w:val="28"/>
        </w:rPr>
        <w:t>;</w:t>
      </w:r>
    </w:p>
    <w:p w:rsidR="009F284C" w:rsidRDefault="0089390B" w:rsidP="009F284C">
      <w:pPr>
        <w:shd w:val="clear" w:color="auto" w:fill="FFFFFF"/>
        <w:tabs>
          <w:tab w:val="left" w:pos="1022"/>
        </w:tabs>
        <w:jc w:val="both"/>
        <w:rPr>
          <w:sz w:val="28"/>
          <w:szCs w:val="28"/>
        </w:rPr>
      </w:pPr>
      <w:r>
        <w:rPr>
          <w:sz w:val="28"/>
          <w:szCs w:val="28"/>
        </w:rPr>
        <w:t>(п.1.6.9.</w:t>
      </w:r>
      <w:r w:rsidR="009F284C" w:rsidRPr="009F284C">
        <w:rPr>
          <w:sz w:val="28"/>
          <w:szCs w:val="28"/>
        </w:rPr>
        <w:t xml:space="preserve"> </w:t>
      </w:r>
      <w:r w:rsidR="009F284C">
        <w:rPr>
          <w:sz w:val="28"/>
          <w:szCs w:val="28"/>
        </w:rPr>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Pr>
          <w:sz w:val="28"/>
          <w:szCs w:val="28"/>
        </w:rPr>
        <w:t>.</w:t>
      </w:r>
      <w:r w:rsidR="009F284C">
        <w:rPr>
          <w:sz w:val="28"/>
          <w:szCs w:val="28"/>
        </w:rPr>
        <w:t xml:space="preserve"> </w:t>
      </w:r>
    </w:p>
    <w:p w:rsidR="00564736" w:rsidRPr="00564736" w:rsidRDefault="00564736" w:rsidP="00564736">
      <w:pPr>
        <w:ind w:firstLine="567"/>
        <w:jc w:val="both"/>
        <w:rPr>
          <w:sz w:val="28"/>
          <w:szCs w:val="28"/>
        </w:rPr>
      </w:pPr>
      <w:r w:rsidRPr="00564736">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w:t>
      </w:r>
      <w:r w:rsidR="005016C1">
        <w:rPr>
          <w:sz w:val="28"/>
          <w:szCs w:val="28"/>
        </w:rPr>
        <w:t xml:space="preserve"> </w:t>
      </w:r>
      <w:r w:rsidRPr="00564736">
        <w:rPr>
          <w:sz w:val="28"/>
          <w:szCs w:val="28"/>
        </w:rPr>
        <w:t xml:space="preserve">(средства от приносящей доход деятельности образовательной организации). </w:t>
      </w:r>
    </w:p>
    <w:p w:rsidR="0018119C" w:rsidRDefault="009D31D2" w:rsidP="009D31D2">
      <w:pPr>
        <w:widowControl w:val="0"/>
        <w:autoSpaceDE w:val="0"/>
        <w:autoSpaceDN w:val="0"/>
        <w:ind w:right="6"/>
        <w:jc w:val="both"/>
        <w:outlineLvl w:val="0"/>
        <w:rPr>
          <w:strike/>
          <w:sz w:val="28"/>
          <w:szCs w:val="28"/>
        </w:rPr>
      </w:pPr>
      <w:r>
        <w:rPr>
          <w:bCs/>
          <w:i/>
          <w:sz w:val="28"/>
          <w:szCs w:val="28"/>
          <w:lang w:eastAsia="en-US"/>
        </w:rPr>
        <w:t xml:space="preserve"> </w:t>
      </w:r>
      <w:r w:rsidR="0018119C">
        <w:rPr>
          <w:sz w:val="28"/>
          <w:szCs w:val="28"/>
        </w:rPr>
        <w:t>1.6.</w:t>
      </w:r>
      <w:r w:rsidR="0018119C">
        <w:t xml:space="preserve"> </w:t>
      </w:r>
      <w:r w:rsidR="0018119C">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Pr>
          <w:rFonts w:eastAsia="Arial Unicode MS"/>
          <w:color w:val="000000"/>
          <w:kern w:val="2"/>
          <w:sz w:val="28"/>
          <w:szCs w:val="28"/>
        </w:rPr>
        <w:t> </w:t>
      </w:r>
      <w:r w:rsidR="0018119C">
        <w:rPr>
          <w:sz w:val="28"/>
          <w:szCs w:val="28"/>
        </w:rPr>
        <w:t xml:space="preserve">ТК РФ). </w:t>
      </w:r>
      <w:r w:rsidR="0018119C">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b/>
          <w:sz w:val="28"/>
          <w:szCs w:val="28"/>
        </w:rPr>
        <w:t xml:space="preserve"> </w:t>
      </w:r>
      <w:r>
        <w:rPr>
          <w:sz w:val="28"/>
          <w:szCs w:val="28"/>
        </w:rPr>
        <w:t xml:space="preserve">и   Республики Татарстан </w:t>
      </w:r>
      <w:r w:rsidRPr="009D31D2">
        <w:rPr>
          <w:i/>
          <w:sz w:val="28"/>
          <w:szCs w:val="28"/>
        </w:rPr>
        <w:t>(субъект РФ).</w:t>
      </w:r>
      <w:r>
        <w:rPr>
          <w:sz w:val="28"/>
          <w:szCs w:val="28"/>
        </w:rPr>
        <w:t xml:space="preserve"> </w:t>
      </w:r>
    </w:p>
    <w:p w:rsidR="0018119C" w:rsidRDefault="0018119C" w:rsidP="0018119C">
      <w:pPr>
        <w:ind w:firstLine="426"/>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Pr>
          <w:sz w:val="28"/>
          <w:szCs w:val="28"/>
        </w:rPr>
        <w:t>, Республики Татарстан.</w:t>
      </w:r>
    </w:p>
    <w:p w:rsidR="00564736" w:rsidRDefault="00564736" w:rsidP="0018119C">
      <w:pPr>
        <w:ind w:firstLine="426"/>
        <w:jc w:val="both"/>
        <w:rPr>
          <w:sz w:val="28"/>
          <w:szCs w:val="28"/>
        </w:rPr>
      </w:pPr>
    </w:p>
    <w:p w:rsidR="0018119C" w:rsidRDefault="0018119C" w:rsidP="0018119C">
      <w:pPr>
        <w:ind w:firstLine="426"/>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rsidR="0018119C" w:rsidRDefault="0018119C" w:rsidP="0018119C">
      <w:pPr>
        <w:ind w:firstLine="426"/>
        <w:jc w:val="both"/>
        <w:rPr>
          <w:color w:val="000000"/>
          <w:sz w:val="28"/>
          <w:szCs w:val="28"/>
        </w:rPr>
      </w:pPr>
      <w:r>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9F284C">
        <w:rPr>
          <w:b/>
          <w:sz w:val="28"/>
          <w:szCs w:val="28"/>
        </w:rPr>
        <w:t>пятидневный</w:t>
      </w:r>
      <w:r>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
    <w:p w:rsidR="0018119C" w:rsidRDefault="0018119C" w:rsidP="0018119C">
      <w:pPr>
        <w:ind w:firstLine="426"/>
        <w:jc w:val="both"/>
        <w:rPr>
          <w:sz w:val="28"/>
          <w:szCs w:val="28"/>
        </w:rPr>
      </w:pPr>
      <w:r>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w:t>
      </w:r>
      <w:r>
        <w:rPr>
          <w:sz w:val="28"/>
          <w:szCs w:val="28"/>
        </w:rPr>
        <w:lastRenderedPageBreak/>
        <w:t xml:space="preserve">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9F284C">
        <w:rPr>
          <w:b/>
          <w:sz w:val="28"/>
          <w:szCs w:val="28"/>
        </w:rPr>
        <w:t xml:space="preserve">пяти </w:t>
      </w:r>
      <w:r>
        <w:rPr>
          <w:sz w:val="28"/>
          <w:szCs w:val="28"/>
        </w:rPr>
        <w:t xml:space="preserve"> дней со дня получения работодателем решения от соответствующего государственного органа;</w:t>
      </w:r>
    </w:p>
    <w:p w:rsidR="0018119C" w:rsidRDefault="0018119C" w:rsidP="0018119C">
      <w:pPr>
        <w:ind w:firstLine="426"/>
        <w:jc w:val="both"/>
        <w:rPr>
          <w:color w:val="000000"/>
          <w:sz w:val="28"/>
          <w:szCs w:val="28"/>
        </w:rPr>
      </w:pPr>
      <w:r>
        <w:rPr>
          <w:sz w:val="28"/>
          <w:szCs w:val="28"/>
        </w:rPr>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Default="0018119C" w:rsidP="0018119C">
      <w:pPr>
        <w:ind w:firstLine="426"/>
        <w:jc w:val="both"/>
        <w:rPr>
          <w:sz w:val="28"/>
          <w:szCs w:val="28"/>
        </w:rPr>
      </w:pPr>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rsidR="0018119C" w:rsidRDefault="0018119C" w:rsidP="0018119C">
      <w:pPr>
        <w:pStyle w:val="a4"/>
        <w:spacing w:before="0" w:beforeAutospacing="0" w:after="0" w:afterAutospacing="0"/>
        <w:contextualSpacing/>
        <w:jc w:val="both"/>
        <w:rPr>
          <w:color w:val="000000"/>
          <w:sz w:val="28"/>
          <w:szCs w:val="28"/>
        </w:rPr>
      </w:pPr>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перв</w:t>
      </w:r>
      <w:r w:rsidR="009F1FF4">
        <w:rPr>
          <w:sz w:val="28"/>
          <w:szCs w:val="28"/>
        </w:rPr>
        <w:t>ичную профсоюзную организацию МАДОУ «Детский сад №214» на</w:t>
      </w:r>
      <w:r>
        <w:rPr>
          <w:sz w:val="28"/>
          <w:szCs w:val="28"/>
        </w:rPr>
        <w:t xml:space="preserve"> представление их интересов и не перечисляющих по согласованию с </w:t>
      </w:r>
      <w:r w:rsidR="007F78FC">
        <w:rPr>
          <w:sz w:val="28"/>
          <w:szCs w:val="28"/>
        </w:rPr>
        <w:t>ней</w:t>
      </w:r>
      <w:r>
        <w:rPr>
          <w:sz w:val="28"/>
          <w:szCs w:val="28"/>
        </w:rPr>
        <w:t xml:space="preserve"> денежные средства</w:t>
      </w:r>
      <w:r w:rsidR="007F78FC">
        <w:rPr>
          <w:sz w:val="28"/>
          <w:szCs w:val="28"/>
        </w:rPr>
        <w:t xml:space="preserve"> в размере 1</w:t>
      </w:r>
      <w:r w:rsidR="009F1FF4">
        <w:rPr>
          <w:sz w:val="28"/>
          <w:szCs w:val="28"/>
        </w:rPr>
        <w:t>% из</w:t>
      </w:r>
      <w:r>
        <w:rPr>
          <w:sz w:val="28"/>
          <w:szCs w:val="28"/>
        </w:rPr>
        <w:t xml:space="preserve"> </w:t>
      </w:r>
      <w:r w:rsidR="007F78FC">
        <w:rPr>
          <w:sz w:val="28"/>
          <w:szCs w:val="28"/>
        </w:rPr>
        <w:t xml:space="preserve"> всех видов </w:t>
      </w:r>
      <w:r>
        <w:rPr>
          <w:sz w:val="28"/>
          <w:szCs w:val="28"/>
        </w:rPr>
        <w:t>заработной платы на счет</w:t>
      </w:r>
      <w:r w:rsidR="007F78FC">
        <w:rPr>
          <w:sz w:val="28"/>
          <w:szCs w:val="28"/>
        </w:rPr>
        <w:t xml:space="preserve"> </w:t>
      </w:r>
      <w:r>
        <w:rPr>
          <w:sz w:val="28"/>
          <w:szCs w:val="28"/>
        </w:rPr>
        <w:t xml:space="preserve"> </w:t>
      </w:r>
      <w:r w:rsidR="007F78FC">
        <w:rPr>
          <w:sz w:val="28"/>
          <w:szCs w:val="28"/>
        </w:rPr>
        <w:t>первичной профсоюзной организации.</w:t>
      </w:r>
    </w:p>
    <w:p w:rsidR="0018119C" w:rsidRDefault="0018119C" w:rsidP="0018119C">
      <w:pPr>
        <w:ind w:firstLine="426"/>
        <w:jc w:val="both"/>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Pr>
          <w:sz w:val="28"/>
          <w:szCs w:val="28"/>
        </w:rPr>
        <w:t xml:space="preserve"> ст.51 ТК РФ</w:t>
      </w:r>
      <w:r>
        <w:rPr>
          <w:sz w:val="28"/>
          <w:szCs w:val="28"/>
        </w:rPr>
        <w:t>).</w:t>
      </w:r>
    </w:p>
    <w:p w:rsidR="0018119C" w:rsidRDefault="0018119C" w:rsidP="0018119C">
      <w:pPr>
        <w:autoSpaceDE w:val="0"/>
        <w:autoSpaceDN w:val="0"/>
        <w:adjustRightInd w:val="0"/>
        <w:ind w:firstLine="426"/>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ТК РФ, регулирующими вопросы рассмотрения и разрешения коллективных трудовых споров.</w:t>
      </w:r>
    </w:p>
    <w:p w:rsidR="0018119C" w:rsidRDefault="0018119C" w:rsidP="0018119C">
      <w:pPr>
        <w:pStyle w:val="32"/>
        <w:ind w:firstLine="426"/>
      </w:pPr>
      <w:r>
        <w:t>1.9.</w:t>
      </w:r>
      <w:r>
        <w:rPr>
          <w:rFonts w:eastAsia="Arial Unicode MS"/>
          <w:color w:val="000000"/>
          <w:kern w:val="2"/>
        </w:rPr>
        <w:t> </w:t>
      </w:r>
      <w:r>
        <w:t>В соответствии с действующим законодательством (статья 54</w:t>
      </w:r>
      <w:r>
        <w:rPr>
          <w:rFonts w:eastAsia="Arial Unicode MS"/>
          <w:color w:val="000000"/>
          <w:kern w:val="2"/>
        </w:rPr>
        <w:t> </w:t>
      </w:r>
      <w: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18119C" w:rsidRDefault="0018119C" w:rsidP="0018119C">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Default="0018119C" w:rsidP="0018119C">
      <w:pPr>
        <w:ind w:firstLine="426"/>
        <w:jc w:val="both"/>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Default="0018119C" w:rsidP="0018119C">
      <w:pPr>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rsidR="009B7E21" w:rsidRDefault="0018119C" w:rsidP="0018119C">
      <w:pPr>
        <w:ind w:firstLine="426"/>
        <w:jc w:val="both"/>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sidR="009B7E21">
        <w:rPr>
          <w:color w:val="000000"/>
          <w:sz w:val="28"/>
          <w:szCs w:val="28"/>
        </w:rPr>
        <w:t>;</w:t>
      </w:r>
    </w:p>
    <w:p w:rsidR="0018119C" w:rsidRDefault="009B7E21" w:rsidP="0018119C">
      <w:pPr>
        <w:ind w:firstLine="426"/>
        <w:jc w:val="both"/>
        <w:rPr>
          <w:sz w:val="28"/>
          <w:szCs w:val="28"/>
        </w:rPr>
      </w:pPr>
      <w:r>
        <w:rPr>
          <w:color w:val="000000"/>
          <w:sz w:val="28"/>
          <w:szCs w:val="28"/>
        </w:rPr>
        <w:t xml:space="preserve">-согласно Уставу образовательной организации </w:t>
      </w:r>
      <w:r w:rsidR="0018119C">
        <w:rPr>
          <w:sz w:val="28"/>
          <w:szCs w:val="28"/>
        </w:rPr>
        <w:t xml:space="preserve"> </w:t>
      </w:r>
    </w:p>
    <w:p w:rsidR="0018119C" w:rsidRDefault="0018119C" w:rsidP="0018119C">
      <w:pPr>
        <w:ind w:firstLine="426"/>
        <w:jc w:val="both"/>
        <w:rPr>
          <w:sz w:val="28"/>
          <w:szCs w:val="28"/>
        </w:rPr>
      </w:pPr>
      <w:r>
        <w:rPr>
          <w:sz w:val="28"/>
          <w:szCs w:val="28"/>
        </w:rPr>
        <w:t xml:space="preserve"> </w:t>
      </w:r>
      <w:r>
        <w:rPr>
          <w:b/>
          <w:sz w:val="28"/>
          <w:szCs w:val="28"/>
        </w:rPr>
        <w:t>Работодатель признаёт перв</w:t>
      </w:r>
      <w:r w:rsidR="009F1FF4">
        <w:rPr>
          <w:b/>
          <w:sz w:val="28"/>
          <w:szCs w:val="28"/>
        </w:rPr>
        <w:t>ичную профсоюзную организацию МАДОУ «Детский сад №214</w:t>
      </w:r>
      <w:r>
        <w:rPr>
          <w:b/>
          <w:sz w:val="28"/>
          <w:szCs w:val="28"/>
        </w:rPr>
        <w:t>» единственным полномочным представителем работников образовательно</w:t>
      </w:r>
      <w:r w:rsidR="00D16DAD">
        <w:rPr>
          <w:b/>
          <w:sz w:val="28"/>
          <w:szCs w:val="28"/>
        </w:rPr>
        <w:t>го</w:t>
      </w:r>
      <w:r>
        <w:rPr>
          <w:b/>
          <w:sz w:val="28"/>
          <w:szCs w:val="28"/>
        </w:rPr>
        <w:t xml:space="preserve"> </w:t>
      </w:r>
      <w:r w:rsidR="00D16DAD">
        <w:rPr>
          <w:b/>
          <w:sz w:val="28"/>
          <w:szCs w:val="28"/>
        </w:rPr>
        <w:t>учреждения</w:t>
      </w:r>
      <w:r>
        <w:rPr>
          <w:b/>
          <w:sz w:val="28"/>
          <w:szCs w:val="28"/>
        </w:rPr>
        <w:t xml:space="preserve"> </w:t>
      </w:r>
      <w:r>
        <w:rPr>
          <w:sz w:val="28"/>
          <w:szCs w:val="28"/>
        </w:rPr>
        <w:t>как объединяющую всех членов Профсоюза</w:t>
      </w:r>
      <w:r w:rsidR="001107B7">
        <w:rPr>
          <w:sz w:val="28"/>
          <w:szCs w:val="28"/>
        </w:rPr>
        <w:t xml:space="preserve"> </w:t>
      </w:r>
      <w:r w:rsidR="009F1FF4">
        <w:rPr>
          <w:sz w:val="28"/>
          <w:szCs w:val="28"/>
        </w:rPr>
        <w:t>как делегирующую</w:t>
      </w:r>
      <w:r>
        <w:rPr>
          <w:sz w:val="28"/>
          <w:szCs w:val="28"/>
        </w:rPr>
        <w:t xml:space="preserve">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18119C" w:rsidRDefault="0018119C" w:rsidP="0018119C">
      <w:pPr>
        <w:tabs>
          <w:tab w:val="left" w:pos="993"/>
          <w:tab w:val="left" w:pos="1134"/>
        </w:tabs>
        <w:ind w:firstLine="426"/>
        <w:jc w:val="both"/>
        <w:rPr>
          <w:sz w:val="28"/>
          <w:szCs w:val="28"/>
        </w:rPr>
      </w:pPr>
      <w:r>
        <w:rPr>
          <w:sz w:val="28"/>
          <w:szCs w:val="28"/>
        </w:rPr>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Pr>
          <w:sz w:val="28"/>
          <w:szCs w:val="28"/>
        </w:rPr>
        <w:t>ются</w:t>
      </w:r>
      <w:r>
        <w:rPr>
          <w:sz w:val="28"/>
          <w:szCs w:val="28"/>
        </w:rPr>
        <w:t xml:space="preserve"> с учетом мотивированного мнения выборного органа первичной профсоюзной организации.</w:t>
      </w:r>
    </w:p>
    <w:p w:rsidR="0018119C" w:rsidRDefault="0018119C" w:rsidP="0018119C">
      <w:pPr>
        <w:ind w:firstLine="426"/>
        <w:jc w:val="both"/>
        <w:rPr>
          <w:sz w:val="28"/>
          <w:szCs w:val="28"/>
        </w:rPr>
      </w:pPr>
      <w:r>
        <w:rPr>
          <w:sz w:val="28"/>
          <w:szCs w:val="28"/>
        </w:rPr>
        <w:t xml:space="preserve">Изменения и дополнения в локальные акты, являющиеся приложениями к коллективному договору, вносить </w:t>
      </w:r>
      <w:r w:rsidR="005016C1">
        <w:rPr>
          <w:sz w:val="28"/>
          <w:szCs w:val="28"/>
        </w:rPr>
        <w:t xml:space="preserve"> </w:t>
      </w:r>
      <w:r>
        <w:rPr>
          <w:sz w:val="28"/>
          <w:szCs w:val="28"/>
        </w:rPr>
        <w:t xml:space="preserve"> в порядке, установленном ТК РФ для заключения коллективного договора</w:t>
      </w:r>
      <w:r w:rsidR="00D16DAD">
        <w:rPr>
          <w:sz w:val="28"/>
          <w:szCs w:val="28"/>
        </w:rPr>
        <w:t xml:space="preserve"> (ст.44 ТК РФ).</w:t>
      </w:r>
    </w:p>
    <w:p w:rsidR="0018119C" w:rsidRDefault="0018119C" w:rsidP="0018119C">
      <w:pPr>
        <w:ind w:firstLine="426"/>
        <w:jc w:val="both"/>
        <w:rPr>
          <w:sz w:val="28"/>
          <w:szCs w:val="28"/>
        </w:rPr>
      </w:pPr>
      <w:r>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Default="0018119C" w:rsidP="0018119C">
      <w:pPr>
        <w:ind w:firstLine="426"/>
        <w:jc w:val="both"/>
        <w:rPr>
          <w:sz w:val="28"/>
          <w:szCs w:val="28"/>
        </w:rPr>
      </w:pPr>
      <w:r>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sz w:val="28"/>
          <w:szCs w:val="28"/>
        </w:rPr>
        <w:t> </w:t>
      </w:r>
      <w:r>
        <w:rPr>
          <w:sz w:val="28"/>
          <w:szCs w:val="28"/>
        </w:rPr>
        <w:t>12 ТК РФ)</w:t>
      </w:r>
      <w:r>
        <w:rPr>
          <w:sz w:val="28"/>
          <w:szCs w:val="28"/>
          <w:vertAlign w:val="superscript"/>
        </w:rPr>
        <w:t>.</w:t>
      </w:r>
      <w:r w:rsidR="0019620C">
        <w:rPr>
          <w:sz w:val="28"/>
          <w:szCs w:val="28"/>
          <w:vertAlign w:val="superscript"/>
        </w:rPr>
        <w:t>.</w:t>
      </w:r>
    </w:p>
    <w:p w:rsidR="0018119C" w:rsidRDefault="0018119C" w:rsidP="0018119C">
      <w:pPr>
        <w:ind w:firstLine="426"/>
        <w:jc w:val="both"/>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Default="0018119C" w:rsidP="0018119C">
      <w:pPr>
        <w:jc w:val="both"/>
        <w:rPr>
          <w:sz w:val="28"/>
          <w:szCs w:val="28"/>
        </w:rPr>
      </w:pPr>
      <w:r>
        <w:rPr>
          <w:sz w:val="28"/>
          <w:szCs w:val="28"/>
        </w:rPr>
        <w:t xml:space="preserve">     1.14.</w:t>
      </w:r>
      <w:r>
        <w:t xml:space="preserve">  </w:t>
      </w:r>
      <w:r>
        <w:rPr>
          <w:sz w:val="28"/>
          <w:szCs w:val="28"/>
        </w:rPr>
        <w:t xml:space="preserve">Коллективный договор заключается на три года  и вступает в силу </w:t>
      </w:r>
      <w:r w:rsidR="001107B7">
        <w:rPr>
          <w:sz w:val="28"/>
          <w:szCs w:val="28"/>
        </w:rPr>
        <w:t xml:space="preserve"> </w:t>
      </w:r>
      <w:r>
        <w:rPr>
          <w:sz w:val="28"/>
          <w:szCs w:val="28"/>
        </w:rPr>
        <w:t xml:space="preserve"> со дня</w:t>
      </w:r>
      <w:r w:rsidR="001107B7" w:rsidRPr="001107B7">
        <w:rPr>
          <w:sz w:val="28"/>
          <w:szCs w:val="28"/>
        </w:rPr>
        <w:t xml:space="preserve"> </w:t>
      </w:r>
      <w:r w:rsidR="001107B7">
        <w:rPr>
          <w:sz w:val="28"/>
          <w:szCs w:val="28"/>
        </w:rPr>
        <w:t xml:space="preserve"> подписания его сторонами</w:t>
      </w:r>
      <w:r>
        <w:rPr>
          <w:sz w:val="28"/>
          <w:szCs w:val="28"/>
        </w:rPr>
        <w:t>, установленного коллективным договором.</w:t>
      </w:r>
    </w:p>
    <w:p w:rsidR="0018119C" w:rsidRDefault="0018119C" w:rsidP="0018119C">
      <w:pPr>
        <w:jc w:val="both"/>
        <w:rPr>
          <w:sz w:val="28"/>
          <w:szCs w:val="28"/>
        </w:rPr>
      </w:pPr>
      <w:r>
        <w:rPr>
          <w:sz w:val="28"/>
          <w:szCs w:val="28"/>
        </w:rPr>
        <w:t>Стороны имеют право продлевать действие  коллективного договора на срок не более трех лет.</w:t>
      </w:r>
    </w:p>
    <w:p w:rsidR="0018119C" w:rsidRDefault="0018119C" w:rsidP="0018119C">
      <w:pPr>
        <w:pStyle w:val="32"/>
      </w:pPr>
      <w:r>
        <w:lastRenderedPageBreak/>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Default="0018119C" w:rsidP="0018119C">
      <w:pPr>
        <w:pStyle w:val="32"/>
        <w:ind w:firstLine="567"/>
      </w:pPr>
      <w: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Default="0018119C" w:rsidP="0018119C">
      <w:pPr>
        <w:pStyle w:val="32"/>
        <w:ind w:firstLine="567"/>
      </w:pPr>
      <w: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Default="0018119C" w:rsidP="0018119C">
      <w:pPr>
        <w:pStyle w:val="32"/>
        <w:ind w:firstLine="567"/>
      </w:pPr>
      <w:r>
        <w:t>1.18.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pStyle w:val="a4"/>
        <w:spacing w:before="0" w:beforeAutospacing="0" w:after="0" w:afterAutospacing="0"/>
        <w:contextualSpacing/>
        <w:jc w:val="center"/>
        <w:rPr>
          <w:b/>
          <w:sz w:val="28"/>
          <w:szCs w:val="28"/>
        </w:rPr>
      </w:pPr>
      <w:r>
        <w:rPr>
          <w:b/>
          <w:sz w:val="28"/>
          <w:szCs w:val="28"/>
        </w:rPr>
        <w:t>II. РАЗВИТИЕ СОЦИАЛЬНОГО ПАРТНЕРСТВА</w:t>
      </w:r>
    </w:p>
    <w:p w:rsidR="0018119C" w:rsidRDefault="0018119C" w:rsidP="0018119C">
      <w:pPr>
        <w:ind w:firstLine="426"/>
        <w:jc w:val="both"/>
        <w:rPr>
          <w:b/>
          <w:sz w:val="28"/>
          <w:szCs w:val="28"/>
        </w:rPr>
      </w:pPr>
      <w:r>
        <w:rPr>
          <w:b/>
          <w:sz w:val="28"/>
          <w:szCs w:val="28"/>
        </w:rPr>
        <w:t xml:space="preserve"> 2.1. В целях развития социального партнерства стороны обязуются: </w:t>
      </w:r>
    </w:p>
    <w:p w:rsidR="0018119C" w:rsidRDefault="0018119C" w:rsidP="0018119C">
      <w:pPr>
        <w:ind w:firstLine="426"/>
        <w:jc w:val="both"/>
        <w:rPr>
          <w:sz w:val="28"/>
          <w:szCs w:val="28"/>
        </w:rPr>
      </w:pPr>
      <w:r>
        <w:rPr>
          <w:sz w:val="28"/>
          <w:szCs w:val="28"/>
        </w:rPr>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Default="0018119C" w:rsidP="0018119C">
      <w:pPr>
        <w:ind w:firstLine="426"/>
        <w:jc w:val="both"/>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Pr>
          <w:sz w:val="28"/>
          <w:szCs w:val="28"/>
        </w:rPr>
        <w:t>угих.</w:t>
      </w:r>
    </w:p>
    <w:p w:rsidR="0018119C" w:rsidRDefault="0018119C" w:rsidP="0018119C">
      <w:pPr>
        <w:ind w:firstLine="426"/>
        <w:jc w:val="both"/>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rsidR="0018119C" w:rsidRDefault="001A725E" w:rsidP="008847A8">
      <w:pPr>
        <w:pStyle w:val="aff1"/>
        <w:numPr>
          <w:ilvl w:val="0"/>
          <w:numId w:val="2"/>
        </w:numPr>
        <w:contextualSpacing/>
        <w:jc w:val="both"/>
        <w:rPr>
          <w:sz w:val="28"/>
          <w:szCs w:val="28"/>
        </w:rPr>
      </w:pPr>
      <w:r>
        <w:rPr>
          <w:sz w:val="28"/>
          <w:szCs w:val="28"/>
        </w:rPr>
        <w:t>«Мастерская профсоюзного творчества»;</w:t>
      </w:r>
    </w:p>
    <w:p w:rsidR="0018119C" w:rsidRDefault="0018119C" w:rsidP="008847A8">
      <w:pPr>
        <w:pStyle w:val="aff1"/>
        <w:numPr>
          <w:ilvl w:val="0"/>
          <w:numId w:val="2"/>
        </w:numPr>
        <w:contextualSpacing/>
        <w:jc w:val="both"/>
        <w:rPr>
          <w:sz w:val="28"/>
          <w:szCs w:val="28"/>
        </w:rPr>
      </w:pPr>
      <w:r>
        <w:rPr>
          <w:sz w:val="28"/>
          <w:szCs w:val="28"/>
        </w:rPr>
        <w:t>«Малые города – большая история»;</w:t>
      </w:r>
    </w:p>
    <w:p w:rsidR="0018119C" w:rsidRDefault="0018119C" w:rsidP="008847A8">
      <w:pPr>
        <w:pStyle w:val="aff1"/>
        <w:numPr>
          <w:ilvl w:val="0"/>
          <w:numId w:val="2"/>
        </w:numPr>
        <w:contextualSpacing/>
        <w:jc w:val="both"/>
        <w:rPr>
          <w:sz w:val="28"/>
          <w:szCs w:val="28"/>
        </w:rPr>
      </w:pPr>
      <w:r>
        <w:rPr>
          <w:sz w:val="28"/>
          <w:szCs w:val="28"/>
        </w:rPr>
        <w:t>«Слушаем музыку вместе»;</w:t>
      </w:r>
    </w:p>
    <w:p w:rsidR="0018119C" w:rsidRDefault="0018119C" w:rsidP="008847A8">
      <w:pPr>
        <w:pStyle w:val="aff1"/>
        <w:numPr>
          <w:ilvl w:val="0"/>
          <w:numId w:val="2"/>
        </w:numPr>
        <w:contextualSpacing/>
        <w:jc w:val="both"/>
        <w:rPr>
          <w:sz w:val="28"/>
          <w:szCs w:val="28"/>
        </w:rPr>
      </w:pPr>
      <w:r>
        <w:rPr>
          <w:sz w:val="28"/>
          <w:szCs w:val="28"/>
        </w:rPr>
        <w:t>«Волшебство входит в каждый дом»;</w:t>
      </w:r>
    </w:p>
    <w:p w:rsidR="0018119C" w:rsidRDefault="0018119C" w:rsidP="008847A8">
      <w:pPr>
        <w:pStyle w:val="aff1"/>
        <w:numPr>
          <w:ilvl w:val="0"/>
          <w:numId w:val="2"/>
        </w:numPr>
        <w:contextualSpacing/>
        <w:jc w:val="both"/>
        <w:rPr>
          <w:sz w:val="28"/>
          <w:szCs w:val="28"/>
        </w:rPr>
      </w:pPr>
      <w:r>
        <w:rPr>
          <w:sz w:val="28"/>
          <w:szCs w:val="28"/>
        </w:rPr>
        <w:t>«</w:t>
      </w:r>
      <w:r w:rsidR="001A725E">
        <w:rPr>
          <w:sz w:val="28"/>
          <w:szCs w:val="28"/>
        </w:rPr>
        <w:t>Театротерапия»;</w:t>
      </w:r>
    </w:p>
    <w:p w:rsidR="0018119C" w:rsidRDefault="0018119C" w:rsidP="008847A8">
      <w:pPr>
        <w:pStyle w:val="aff1"/>
        <w:numPr>
          <w:ilvl w:val="0"/>
          <w:numId w:val="2"/>
        </w:numPr>
        <w:contextualSpacing/>
        <w:jc w:val="both"/>
        <w:rPr>
          <w:sz w:val="28"/>
          <w:szCs w:val="28"/>
        </w:rPr>
      </w:pPr>
      <w:r>
        <w:rPr>
          <w:sz w:val="28"/>
          <w:szCs w:val="28"/>
        </w:rPr>
        <w:lastRenderedPageBreak/>
        <w:t>«Мы вместе</w:t>
      </w:r>
      <w:r w:rsidR="001A725E">
        <w:rPr>
          <w:sz w:val="28"/>
          <w:szCs w:val="28"/>
        </w:rPr>
        <w:t>!</w:t>
      </w:r>
      <w:r>
        <w:rPr>
          <w:sz w:val="28"/>
          <w:szCs w:val="28"/>
        </w:rPr>
        <w:t xml:space="preserve"> </w:t>
      </w:r>
      <w:r w:rsidR="001A725E">
        <w:rPr>
          <w:sz w:val="28"/>
          <w:szCs w:val="28"/>
        </w:rPr>
        <w:t>М</w:t>
      </w:r>
      <w:r>
        <w:rPr>
          <w:sz w:val="28"/>
          <w:szCs w:val="28"/>
        </w:rPr>
        <w:t>ы рядом!»;</w:t>
      </w:r>
    </w:p>
    <w:p w:rsidR="0018119C" w:rsidRDefault="0018119C" w:rsidP="008847A8">
      <w:pPr>
        <w:pStyle w:val="aff1"/>
        <w:numPr>
          <w:ilvl w:val="0"/>
          <w:numId w:val="2"/>
        </w:numPr>
        <w:contextualSpacing/>
        <w:jc w:val="both"/>
        <w:rPr>
          <w:sz w:val="28"/>
          <w:szCs w:val="28"/>
        </w:rPr>
      </w:pPr>
      <w:r>
        <w:rPr>
          <w:sz w:val="28"/>
          <w:szCs w:val="28"/>
        </w:rPr>
        <w:t>«Семь-</w:t>
      </w:r>
      <w:r w:rsidR="00093CEC">
        <w:rPr>
          <w:sz w:val="28"/>
          <w:szCs w:val="28"/>
        </w:rPr>
        <w:t xml:space="preserve"> </w:t>
      </w:r>
      <w:r>
        <w:rPr>
          <w:sz w:val="28"/>
          <w:szCs w:val="28"/>
        </w:rPr>
        <w:t>«Я»;</w:t>
      </w:r>
    </w:p>
    <w:p w:rsidR="0018119C" w:rsidRDefault="0018119C" w:rsidP="008847A8">
      <w:pPr>
        <w:pStyle w:val="aff1"/>
        <w:numPr>
          <w:ilvl w:val="0"/>
          <w:numId w:val="2"/>
        </w:numPr>
        <w:contextualSpacing/>
        <w:jc w:val="both"/>
        <w:rPr>
          <w:sz w:val="28"/>
          <w:szCs w:val="28"/>
        </w:rPr>
      </w:pPr>
      <w:r>
        <w:rPr>
          <w:sz w:val="28"/>
          <w:szCs w:val="28"/>
        </w:rPr>
        <w:t xml:space="preserve">« </w:t>
      </w:r>
      <w:r w:rsidR="00F24300">
        <w:rPr>
          <w:sz w:val="28"/>
          <w:szCs w:val="28"/>
        </w:rPr>
        <w:t xml:space="preserve">Ветераны труда </w:t>
      </w:r>
      <w:r w:rsidR="003E0326">
        <w:rPr>
          <w:sz w:val="28"/>
          <w:szCs w:val="28"/>
        </w:rPr>
        <w:t>с нами рядом</w:t>
      </w:r>
      <w:r w:rsidR="00093CEC">
        <w:rPr>
          <w:sz w:val="28"/>
          <w:szCs w:val="28"/>
        </w:rPr>
        <w:t>…</w:t>
      </w:r>
      <w:r w:rsidR="001A725E">
        <w:rPr>
          <w:sz w:val="28"/>
          <w:szCs w:val="28"/>
        </w:rPr>
        <w:t xml:space="preserve"> </w:t>
      </w:r>
      <w:r>
        <w:rPr>
          <w:sz w:val="28"/>
          <w:szCs w:val="28"/>
        </w:rPr>
        <w:t>»;</w:t>
      </w:r>
    </w:p>
    <w:p w:rsidR="0018119C" w:rsidRDefault="0018119C" w:rsidP="008847A8">
      <w:pPr>
        <w:pStyle w:val="aff1"/>
        <w:numPr>
          <w:ilvl w:val="0"/>
          <w:numId w:val="2"/>
        </w:numPr>
        <w:contextualSpacing/>
        <w:jc w:val="both"/>
        <w:rPr>
          <w:sz w:val="28"/>
          <w:szCs w:val="28"/>
        </w:rPr>
      </w:pPr>
      <w:r>
        <w:rPr>
          <w:sz w:val="28"/>
          <w:szCs w:val="28"/>
        </w:rPr>
        <w:t>«</w:t>
      </w:r>
      <w:r w:rsidR="003E0326">
        <w:rPr>
          <w:sz w:val="28"/>
          <w:szCs w:val="28"/>
        </w:rPr>
        <w:t xml:space="preserve"> Профсоюз – для всех!</w:t>
      </w:r>
      <w:r>
        <w:rPr>
          <w:sz w:val="28"/>
          <w:szCs w:val="28"/>
        </w:rPr>
        <w:t>» и др</w:t>
      </w:r>
      <w:r w:rsidR="00F11EE3">
        <w:rPr>
          <w:sz w:val="28"/>
          <w:szCs w:val="28"/>
        </w:rPr>
        <w:t>угие.</w:t>
      </w:r>
    </w:p>
    <w:p w:rsidR="0018119C" w:rsidRDefault="0018119C" w:rsidP="0018119C">
      <w:pPr>
        <w:ind w:firstLine="426"/>
        <w:jc w:val="both"/>
        <w:rPr>
          <w:sz w:val="28"/>
          <w:szCs w:val="28"/>
        </w:rPr>
      </w:pPr>
      <w:r>
        <w:rPr>
          <w:b/>
          <w:sz w:val="28"/>
          <w:szCs w:val="28"/>
        </w:rPr>
        <w:t>2.2</w:t>
      </w:r>
      <w:r>
        <w:rPr>
          <w:sz w:val="28"/>
          <w:szCs w:val="28"/>
        </w:rPr>
        <w:t>. </w:t>
      </w:r>
      <w:r>
        <w:rPr>
          <w:b/>
          <w:sz w:val="28"/>
          <w:szCs w:val="28"/>
        </w:rPr>
        <w:t>В целях создания условий для успешной деятельности первичной профсоюзной организации</w:t>
      </w:r>
      <w:r>
        <w:rPr>
          <w:i/>
          <w:sz w:val="28"/>
          <w:szCs w:val="28"/>
        </w:rPr>
        <w:t xml:space="preserve"> </w:t>
      </w:r>
      <w:r>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b/>
          <w:sz w:val="28"/>
          <w:szCs w:val="28"/>
        </w:rPr>
        <w:t>работодатель обязуется:</w:t>
      </w:r>
    </w:p>
    <w:p w:rsidR="008855AB" w:rsidRPr="008855AB" w:rsidRDefault="008855AB" w:rsidP="008855AB">
      <w:pPr>
        <w:widowControl w:val="0"/>
        <w:tabs>
          <w:tab w:val="left" w:pos="993"/>
        </w:tabs>
        <w:autoSpaceDE w:val="0"/>
        <w:autoSpaceDN w:val="0"/>
        <w:ind w:right="3"/>
        <w:jc w:val="both"/>
        <w:rPr>
          <w:sz w:val="28"/>
          <w:szCs w:val="28"/>
        </w:rPr>
      </w:pPr>
      <w:r>
        <w:rPr>
          <w:color w:val="000000"/>
          <w:sz w:val="28"/>
          <w:szCs w:val="28"/>
        </w:rPr>
        <w:t xml:space="preserve">       </w:t>
      </w:r>
      <w:r w:rsidRPr="008855AB">
        <w:rPr>
          <w:color w:val="000000"/>
          <w:sz w:val="28"/>
          <w:szCs w:val="28"/>
        </w:rPr>
        <w:t>2.2.1</w:t>
      </w:r>
      <w:r>
        <w:rPr>
          <w:color w:val="000000"/>
          <w:sz w:val="28"/>
          <w:szCs w:val="28"/>
        </w:rPr>
        <w:t>.</w:t>
      </w:r>
      <w:r w:rsidR="0018119C" w:rsidRPr="008855AB">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8855AB">
        <w:rPr>
          <w:color w:val="000000"/>
          <w:sz w:val="28"/>
          <w:szCs w:val="28"/>
        </w:rPr>
        <w:t xml:space="preserve"> </w:t>
      </w:r>
      <w:r w:rsidRPr="008855AB">
        <w:rPr>
          <w:spacing w:val="1"/>
        </w:rPr>
        <w:t xml:space="preserve"> </w:t>
      </w:r>
      <w:r w:rsidRPr="008855AB">
        <w:rPr>
          <w:sz w:val="28"/>
          <w:szCs w:val="28"/>
        </w:rPr>
        <w:t>в</w:t>
      </w:r>
      <w:r w:rsidRPr="008855AB">
        <w:rPr>
          <w:spacing w:val="1"/>
          <w:sz w:val="28"/>
          <w:szCs w:val="28"/>
        </w:rPr>
        <w:t xml:space="preserve"> </w:t>
      </w:r>
      <w:r w:rsidRPr="008855AB">
        <w:rPr>
          <w:sz w:val="28"/>
          <w:szCs w:val="28"/>
        </w:rPr>
        <w:t>размере</w:t>
      </w:r>
      <w:r w:rsidRPr="008855AB">
        <w:rPr>
          <w:spacing w:val="1"/>
          <w:sz w:val="28"/>
          <w:szCs w:val="28"/>
        </w:rPr>
        <w:t xml:space="preserve"> </w:t>
      </w:r>
      <w:r w:rsidRPr="008855AB">
        <w:rPr>
          <w:sz w:val="28"/>
          <w:szCs w:val="28"/>
        </w:rPr>
        <w:t>не</w:t>
      </w:r>
      <w:r w:rsidRPr="008855AB">
        <w:rPr>
          <w:spacing w:val="1"/>
          <w:sz w:val="28"/>
          <w:szCs w:val="28"/>
        </w:rPr>
        <w:t xml:space="preserve"> </w:t>
      </w:r>
      <w:r w:rsidRPr="008855AB">
        <w:rPr>
          <w:sz w:val="28"/>
          <w:szCs w:val="28"/>
        </w:rPr>
        <w:t>менее</w:t>
      </w:r>
      <w:r w:rsidRPr="008855AB">
        <w:rPr>
          <w:spacing w:val="-67"/>
          <w:sz w:val="28"/>
          <w:szCs w:val="28"/>
        </w:rPr>
        <w:t xml:space="preserve"> </w:t>
      </w:r>
      <w:r w:rsidRPr="008855AB">
        <w:rPr>
          <w:sz w:val="28"/>
          <w:szCs w:val="28"/>
        </w:rPr>
        <w:t>одного процента от начисленной ежемесячной заработной платы и других</w:t>
      </w:r>
      <w:r w:rsidRPr="008855AB">
        <w:rPr>
          <w:spacing w:val="1"/>
          <w:sz w:val="28"/>
          <w:szCs w:val="28"/>
        </w:rPr>
        <w:t xml:space="preserve"> </w:t>
      </w:r>
      <w:r w:rsidRPr="008855AB">
        <w:rPr>
          <w:sz w:val="28"/>
          <w:szCs w:val="28"/>
        </w:rPr>
        <w:t>доходов,</w:t>
      </w:r>
      <w:r w:rsidRPr="008855AB">
        <w:rPr>
          <w:spacing w:val="1"/>
          <w:sz w:val="28"/>
          <w:szCs w:val="28"/>
        </w:rPr>
        <w:t xml:space="preserve"> </w:t>
      </w:r>
      <w:r w:rsidR="00EB1B4F">
        <w:rPr>
          <w:spacing w:val="1"/>
          <w:sz w:val="28"/>
          <w:szCs w:val="28"/>
        </w:rPr>
        <w:t xml:space="preserve"> в том числе </w:t>
      </w:r>
      <w:r w:rsidR="00C212A5">
        <w:rPr>
          <w:spacing w:val="1"/>
          <w:sz w:val="28"/>
          <w:szCs w:val="28"/>
        </w:rPr>
        <w:t xml:space="preserve">включая поощрительные выплаты, </w:t>
      </w:r>
      <w:r w:rsidRPr="008855AB">
        <w:rPr>
          <w:sz w:val="28"/>
          <w:szCs w:val="28"/>
        </w:rPr>
        <w:t>связанных</w:t>
      </w:r>
      <w:r w:rsidRPr="008855AB">
        <w:rPr>
          <w:spacing w:val="1"/>
          <w:sz w:val="28"/>
          <w:szCs w:val="28"/>
        </w:rPr>
        <w:t xml:space="preserve"> </w:t>
      </w:r>
      <w:r w:rsidRPr="008855AB">
        <w:rPr>
          <w:sz w:val="28"/>
          <w:szCs w:val="28"/>
        </w:rPr>
        <w:t>с</w:t>
      </w:r>
      <w:r w:rsidRPr="008855AB">
        <w:rPr>
          <w:spacing w:val="1"/>
          <w:sz w:val="28"/>
          <w:szCs w:val="28"/>
        </w:rPr>
        <w:t xml:space="preserve"> </w:t>
      </w:r>
      <w:r w:rsidRPr="008855AB">
        <w:rPr>
          <w:sz w:val="28"/>
          <w:szCs w:val="28"/>
        </w:rPr>
        <w:t>трудовой</w:t>
      </w:r>
      <w:r w:rsidRPr="008855AB">
        <w:rPr>
          <w:spacing w:val="1"/>
          <w:sz w:val="28"/>
          <w:szCs w:val="28"/>
        </w:rPr>
        <w:t xml:space="preserve"> </w:t>
      </w:r>
      <w:r w:rsidRPr="008855AB">
        <w:rPr>
          <w:sz w:val="28"/>
          <w:szCs w:val="28"/>
        </w:rPr>
        <w:t>деятельностью</w:t>
      </w:r>
      <w:r w:rsidRPr="008855AB">
        <w:rPr>
          <w:spacing w:val="1"/>
          <w:sz w:val="28"/>
          <w:szCs w:val="28"/>
        </w:rPr>
        <w:t xml:space="preserve"> </w:t>
      </w:r>
      <w:r w:rsidRPr="008855AB">
        <w:rPr>
          <w:sz w:val="28"/>
          <w:szCs w:val="28"/>
        </w:rPr>
        <w:t>работников.</w:t>
      </w:r>
      <w:r w:rsidRPr="008855AB">
        <w:rPr>
          <w:spacing w:val="1"/>
          <w:sz w:val="28"/>
          <w:szCs w:val="28"/>
        </w:rPr>
        <w:t xml:space="preserve"> </w:t>
      </w:r>
      <w:r w:rsidRPr="008855AB">
        <w:rPr>
          <w:sz w:val="28"/>
          <w:szCs w:val="28"/>
        </w:rPr>
        <w:t xml:space="preserve"> </w:t>
      </w:r>
    </w:p>
    <w:p w:rsidR="0018119C" w:rsidRDefault="008855AB" w:rsidP="0018119C">
      <w:pPr>
        <w:autoSpaceDE w:val="0"/>
        <w:autoSpaceDN w:val="0"/>
        <w:adjustRightInd w:val="0"/>
        <w:ind w:firstLine="426"/>
        <w:jc w:val="both"/>
        <w:rPr>
          <w:i/>
          <w:iCs/>
          <w:sz w:val="22"/>
          <w:szCs w:val="22"/>
        </w:rPr>
      </w:pPr>
      <w:r>
        <w:rPr>
          <w:i/>
          <w:iCs/>
          <w:color w:val="000000"/>
          <w:sz w:val="22"/>
          <w:szCs w:val="22"/>
        </w:rPr>
        <w:t xml:space="preserve"> </w:t>
      </w:r>
      <w:r w:rsidR="0018119C">
        <w:rPr>
          <w:i/>
          <w:iCs/>
          <w:color w:val="000000"/>
          <w:sz w:val="22"/>
          <w:szCs w:val="22"/>
        </w:rPr>
        <w:t xml:space="preserve"> </w:t>
      </w:r>
      <w:r w:rsidR="0018119C">
        <w:rPr>
          <w:bCs/>
          <w:i/>
          <w:sz w:val="28"/>
          <w:szCs w:val="28"/>
          <w:lang w:eastAsia="en-US"/>
        </w:rPr>
        <w:t>(Положение</w:t>
      </w:r>
      <w:r w:rsidR="00F11EE3">
        <w:rPr>
          <w:bCs/>
          <w:i/>
          <w:sz w:val="28"/>
          <w:szCs w:val="28"/>
          <w:lang w:eastAsia="en-US"/>
        </w:rPr>
        <w:t xml:space="preserve"> №</w:t>
      </w:r>
      <w:r w:rsidR="00812410">
        <w:rPr>
          <w:bCs/>
          <w:i/>
          <w:sz w:val="28"/>
          <w:szCs w:val="28"/>
          <w:lang w:eastAsia="en-US"/>
        </w:rPr>
        <w:t>2</w:t>
      </w:r>
      <w:r w:rsidR="0018119C">
        <w:rPr>
          <w:bCs/>
          <w:i/>
          <w:sz w:val="28"/>
          <w:szCs w:val="28"/>
          <w:lang w:eastAsia="en-US"/>
        </w:rPr>
        <w:t xml:space="preserve"> </w:t>
      </w:r>
      <w:r w:rsidR="0018119C">
        <w:rPr>
          <w:i/>
          <w:sz w:val="28"/>
          <w:szCs w:val="28"/>
          <w:lang w:eastAsia="en-US"/>
        </w:rPr>
        <w:t>о размере и порядке уплаты членами Профессионального союза работников народного</w:t>
      </w:r>
      <w:r w:rsidR="0018119C">
        <w:rPr>
          <w:i/>
          <w:spacing w:val="-5"/>
          <w:sz w:val="28"/>
          <w:szCs w:val="28"/>
          <w:lang w:eastAsia="en-US"/>
        </w:rPr>
        <w:t xml:space="preserve"> </w:t>
      </w:r>
      <w:r w:rsidR="0018119C">
        <w:rPr>
          <w:i/>
          <w:sz w:val="28"/>
          <w:szCs w:val="28"/>
          <w:lang w:eastAsia="en-US"/>
        </w:rPr>
        <w:t>образования</w:t>
      </w:r>
      <w:r w:rsidR="0018119C">
        <w:rPr>
          <w:i/>
          <w:spacing w:val="-6"/>
          <w:sz w:val="28"/>
          <w:szCs w:val="28"/>
          <w:lang w:eastAsia="en-US"/>
        </w:rPr>
        <w:t xml:space="preserve"> </w:t>
      </w:r>
      <w:r w:rsidR="0018119C">
        <w:rPr>
          <w:i/>
          <w:sz w:val="28"/>
          <w:szCs w:val="28"/>
          <w:lang w:eastAsia="en-US"/>
        </w:rPr>
        <w:t>и</w:t>
      </w:r>
      <w:r w:rsidR="0018119C">
        <w:rPr>
          <w:i/>
          <w:spacing w:val="-3"/>
          <w:sz w:val="28"/>
          <w:szCs w:val="28"/>
          <w:lang w:eastAsia="en-US"/>
        </w:rPr>
        <w:t xml:space="preserve"> </w:t>
      </w:r>
      <w:r w:rsidR="0018119C">
        <w:rPr>
          <w:i/>
          <w:sz w:val="28"/>
          <w:szCs w:val="28"/>
          <w:lang w:eastAsia="en-US"/>
        </w:rPr>
        <w:t>науки</w:t>
      </w:r>
      <w:r w:rsidR="0018119C">
        <w:rPr>
          <w:i/>
          <w:spacing w:val="-3"/>
          <w:sz w:val="28"/>
          <w:szCs w:val="28"/>
          <w:lang w:eastAsia="en-US"/>
        </w:rPr>
        <w:t xml:space="preserve"> </w:t>
      </w:r>
      <w:r w:rsidR="0018119C">
        <w:rPr>
          <w:i/>
          <w:sz w:val="28"/>
          <w:szCs w:val="28"/>
          <w:lang w:eastAsia="en-US"/>
        </w:rPr>
        <w:t>Российской</w:t>
      </w:r>
      <w:r w:rsidR="0018119C">
        <w:rPr>
          <w:i/>
          <w:spacing w:val="-3"/>
          <w:sz w:val="28"/>
          <w:szCs w:val="28"/>
          <w:lang w:eastAsia="en-US"/>
        </w:rPr>
        <w:t xml:space="preserve"> </w:t>
      </w:r>
      <w:r w:rsidR="0018119C">
        <w:rPr>
          <w:i/>
          <w:sz w:val="28"/>
          <w:szCs w:val="28"/>
          <w:lang w:eastAsia="en-US"/>
        </w:rPr>
        <w:t>Федерации</w:t>
      </w:r>
      <w:r w:rsidR="0018119C">
        <w:rPr>
          <w:bCs/>
          <w:i/>
          <w:sz w:val="28"/>
          <w:szCs w:val="28"/>
          <w:lang w:eastAsia="en-US"/>
        </w:rPr>
        <w:t xml:space="preserve"> членских</w:t>
      </w:r>
      <w:r w:rsidR="0018119C">
        <w:rPr>
          <w:bCs/>
          <w:i/>
          <w:spacing w:val="-3"/>
          <w:sz w:val="28"/>
          <w:szCs w:val="28"/>
          <w:lang w:eastAsia="en-US"/>
        </w:rPr>
        <w:t xml:space="preserve"> </w:t>
      </w:r>
      <w:r w:rsidR="0018119C">
        <w:rPr>
          <w:bCs/>
          <w:i/>
          <w:sz w:val="28"/>
          <w:szCs w:val="28"/>
          <w:lang w:eastAsia="en-US"/>
        </w:rPr>
        <w:t>профсоюзных</w:t>
      </w:r>
      <w:r w:rsidR="0018119C">
        <w:rPr>
          <w:bCs/>
          <w:i/>
          <w:spacing w:val="-3"/>
          <w:sz w:val="28"/>
          <w:szCs w:val="28"/>
          <w:lang w:eastAsia="en-US"/>
        </w:rPr>
        <w:t xml:space="preserve"> </w:t>
      </w:r>
      <w:r w:rsidR="0018119C">
        <w:rPr>
          <w:bCs/>
          <w:i/>
          <w:sz w:val="28"/>
          <w:szCs w:val="28"/>
          <w:lang w:eastAsia="en-US"/>
        </w:rPr>
        <w:t>взносов)</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8119C" w:rsidRDefault="0018119C" w:rsidP="0018119C">
      <w:pPr>
        <w:ind w:firstLine="426"/>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spacing w:val="-6"/>
          <w:sz w:val="28"/>
          <w:szCs w:val="28"/>
        </w:rPr>
        <w:t>% (часть шестая статьи 377 ТК</w:t>
      </w:r>
      <w:r>
        <w:rPr>
          <w:rFonts w:eastAsia="Arial Unicode MS"/>
          <w:color w:val="000000"/>
          <w:kern w:val="2"/>
          <w:sz w:val="28"/>
          <w:szCs w:val="28"/>
        </w:rPr>
        <w:t> </w:t>
      </w:r>
      <w:r>
        <w:rPr>
          <w:spacing w:val="-6"/>
          <w:sz w:val="28"/>
          <w:szCs w:val="28"/>
        </w:rPr>
        <w:t xml:space="preserve">РФ). </w:t>
      </w:r>
    </w:p>
    <w:p w:rsidR="0018119C" w:rsidRDefault="0018119C" w:rsidP="0018119C">
      <w:pPr>
        <w:ind w:firstLine="426"/>
        <w:jc w:val="both"/>
        <w:rPr>
          <w:sz w:val="28"/>
          <w:szCs w:val="28"/>
        </w:rPr>
      </w:pPr>
      <w:r>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Default="0018119C" w:rsidP="0018119C">
      <w:pPr>
        <w:ind w:firstLine="426"/>
        <w:jc w:val="both"/>
        <w:rPr>
          <w:sz w:val="28"/>
          <w:szCs w:val="28"/>
        </w:rPr>
      </w:pPr>
      <w:r>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w:t>
      </w:r>
      <w:r>
        <w:rPr>
          <w:color w:val="000000"/>
          <w:sz w:val="28"/>
          <w:szCs w:val="28"/>
        </w:rPr>
        <w:t xml:space="preserve">РФ, принимать с предварительного согласия соответствующего вышестоящего выборного </w:t>
      </w:r>
      <w:r>
        <w:rPr>
          <w:sz w:val="28"/>
          <w:szCs w:val="28"/>
        </w:rPr>
        <w:t>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2.2.6.</w:t>
      </w:r>
      <w:r>
        <w:t> </w:t>
      </w:r>
      <w:r>
        <w:rPr>
          <w:sz w:val="28"/>
          <w:szCs w:val="28"/>
        </w:rPr>
        <w:t xml:space="preserve">Обеспечивать осуществление мероприятий по внесению изменений и дополнений в </w:t>
      </w:r>
      <w:r w:rsidR="00DA4B9B">
        <w:rPr>
          <w:sz w:val="28"/>
          <w:szCs w:val="28"/>
        </w:rPr>
        <w:t>У</w:t>
      </w:r>
      <w:r>
        <w:rPr>
          <w:sz w:val="28"/>
          <w:szCs w:val="28"/>
        </w:rPr>
        <w:t xml:space="preserve">став образовательной организации в связи с изменением типа </w:t>
      </w:r>
      <w:r>
        <w:rPr>
          <w:sz w:val="28"/>
          <w:szCs w:val="28"/>
        </w:rPr>
        <w:lastRenderedPageBreak/>
        <w:t xml:space="preserve">учреждения с обязательным участием работников, включая закрепление в </w:t>
      </w:r>
      <w:r w:rsidR="0031195C">
        <w:rPr>
          <w:sz w:val="28"/>
          <w:szCs w:val="28"/>
        </w:rPr>
        <w:t>У</w:t>
      </w:r>
      <w:r>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Default="0018119C" w:rsidP="0018119C">
      <w:pPr>
        <w:ind w:firstLine="426"/>
        <w:jc w:val="both"/>
        <w:rPr>
          <w:color w:val="000000"/>
          <w:sz w:val="28"/>
          <w:szCs w:val="28"/>
        </w:rPr>
      </w:pPr>
      <w:r>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Default="0018119C" w:rsidP="0018119C">
      <w:pPr>
        <w:ind w:firstLine="426"/>
        <w:jc w:val="both"/>
        <w:rPr>
          <w:sz w:val="28"/>
          <w:szCs w:val="28"/>
        </w:rPr>
      </w:pPr>
      <w:r>
        <w:rPr>
          <w:sz w:val="28"/>
          <w:szCs w:val="28"/>
        </w:rPr>
        <w:t xml:space="preserve">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Pr>
          <w:sz w:val="28"/>
          <w:szCs w:val="28"/>
        </w:rPr>
        <w:t>5</w:t>
      </w:r>
      <w:r>
        <w:rPr>
          <w:sz w:val="28"/>
          <w:szCs w:val="28"/>
        </w:rPr>
        <w:t xml:space="preserve"> календарных дней со дня получения работодателем решения от соответствующего государственного органа.</w:t>
      </w:r>
    </w:p>
    <w:p w:rsidR="0018119C" w:rsidRDefault="0018119C" w:rsidP="0018119C">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rsidR="0018119C" w:rsidRDefault="0018119C" w:rsidP="0018119C">
      <w:pPr>
        <w:autoSpaceDE w:val="0"/>
        <w:autoSpaceDN w:val="0"/>
        <w:adjustRightInd w:val="0"/>
        <w:ind w:firstLine="426"/>
        <w:jc w:val="both"/>
        <w:rPr>
          <w:rFonts w:eastAsia="Calibri"/>
          <w:bCs/>
          <w:sz w:val="28"/>
          <w:szCs w:val="28"/>
        </w:rPr>
      </w:pPr>
      <w:r>
        <w:rPr>
          <w:sz w:val="28"/>
          <w:szCs w:val="28"/>
        </w:rPr>
        <w:t xml:space="preserve">2.2.10. </w:t>
      </w:r>
      <w:r w:rsidR="00DA4B9B">
        <w:rPr>
          <w:sz w:val="28"/>
          <w:szCs w:val="28"/>
        </w:rPr>
        <w:t>Обеспечи</w:t>
      </w:r>
      <w:r w:rsidR="00EB1B4F">
        <w:rPr>
          <w:sz w:val="28"/>
          <w:szCs w:val="28"/>
        </w:rPr>
        <w:t>вать</w:t>
      </w:r>
      <w:r w:rsidR="00DA4B9B">
        <w:rPr>
          <w:sz w:val="28"/>
          <w:szCs w:val="28"/>
        </w:rPr>
        <w:t xml:space="preserve">  благоприятные условия для работы </w:t>
      </w:r>
      <w:r>
        <w:rPr>
          <w:sz w:val="28"/>
          <w:szCs w:val="28"/>
        </w:rPr>
        <w:t xml:space="preserve"> Комисси</w:t>
      </w:r>
      <w:r w:rsidR="00DA4B9B">
        <w:rPr>
          <w:sz w:val="28"/>
          <w:szCs w:val="28"/>
        </w:rPr>
        <w:t>и</w:t>
      </w:r>
      <w:r>
        <w:rPr>
          <w:sz w:val="28"/>
          <w:szCs w:val="28"/>
        </w:rPr>
        <w:t xml:space="preserve"> </w:t>
      </w:r>
      <w:r>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rsidR="0018119C" w:rsidRDefault="0018119C" w:rsidP="0018119C">
      <w:pPr>
        <w:autoSpaceDE w:val="0"/>
        <w:autoSpaceDN w:val="0"/>
        <w:adjustRightInd w:val="0"/>
        <w:ind w:firstLine="426"/>
        <w:jc w:val="both"/>
        <w:rPr>
          <w:rFonts w:eastAsia="Calibri"/>
          <w:bCs/>
          <w:sz w:val="28"/>
          <w:szCs w:val="28"/>
        </w:rPr>
      </w:pPr>
      <w:r>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2.3. Взаимодействие работодателя с выборным органом первичной профсоюзной организации осуществляется посредством:</w:t>
      </w:r>
    </w:p>
    <w:p w:rsidR="00325C54" w:rsidRPr="00325C54" w:rsidRDefault="00325C54" w:rsidP="0018119C">
      <w:pPr>
        <w:autoSpaceDE w:val="0"/>
        <w:autoSpaceDN w:val="0"/>
        <w:adjustRightInd w:val="0"/>
        <w:ind w:firstLine="426"/>
        <w:jc w:val="both"/>
        <w:rPr>
          <w:color w:val="000000"/>
          <w:sz w:val="28"/>
          <w:szCs w:val="28"/>
        </w:rPr>
      </w:pPr>
      <w:r>
        <w:rPr>
          <w:b/>
          <w:color w:val="000000"/>
          <w:sz w:val="28"/>
          <w:szCs w:val="28"/>
        </w:rPr>
        <w:t>-</w:t>
      </w:r>
      <w:r w:rsidRPr="00325C54">
        <w:rPr>
          <w:color w:val="000000"/>
          <w:sz w:val="28"/>
          <w:szCs w:val="28"/>
        </w:rPr>
        <w:t>обеспеч</w:t>
      </w:r>
      <w:r>
        <w:rPr>
          <w:color w:val="000000"/>
          <w:sz w:val="28"/>
          <w:szCs w:val="28"/>
        </w:rPr>
        <w:t xml:space="preserve">ение права </w:t>
      </w:r>
      <w:r w:rsidR="00510EFF">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Default="0018119C" w:rsidP="0018119C">
      <w:pPr>
        <w:autoSpaceDE w:val="0"/>
        <w:autoSpaceDN w:val="0"/>
        <w:adjustRightInd w:val="0"/>
        <w:ind w:firstLine="426"/>
        <w:jc w:val="both"/>
        <w:rPr>
          <w:color w:val="000000"/>
          <w:sz w:val="28"/>
          <w:szCs w:val="28"/>
          <w:u w:val="single"/>
        </w:rPr>
      </w:pPr>
      <w:r>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18119C" w:rsidRDefault="0018119C" w:rsidP="0018119C">
      <w:pPr>
        <w:autoSpaceDE w:val="0"/>
        <w:autoSpaceDN w:val="0"/>
        <w:adjustRightInd w:val="0"/>
        <w:ind w:firstLine="426"/>
        <w:jc w:val="both"/>
        <w:rPr>
          <w:sz w:val="28"/>
          <w:szCs w:val="28"/>
        </w:rPr>
      </w:pPr>
      <w:r>
        <w:rPr>
          <w:iCs/>
          <w:sz w:val="28"/>
          <w:szCs w:val="28"/>
        </w:rPr>
        <w:t xml:space="preserve">- привлекает к работе в выходные и нерабочие праздничные дни (статья 113 ТК РФ); </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Default="0018119C" w:rsidP="0018119C">
      <w:pPr>
        <w:autoSpaceDE w:val="0"/>
        <w:autoSpaceDN w:val="0"/>
        <w:adjustRightInd w:val="0"/>
        <w:ind w:firstLine="426"/>
        <w:jc w:val="both"/>
        <w:rPr>
          <w:iCs/>
          <w:sz w:val="28"/>
          <w:szCs w:val="28"/>
        </w:rPr>
      </w:pPr>
      <w:r>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Default="0018119C" w:rsidP="0018119C">
      <w:pPr>
        <w:autoSpaceDE w:val="0"/>
        <w:autoSpaceDN w:val="0"/>
        <w:adjustRightInd w:val="0"/>
        <w:ind w:firstLine="426"/>
        <w:jc w:val="both"/>
        <w:rPr>
          <w:sz w:val="28"/>
          <w:szCs w:val="28"/>
        </w:rPr>
      </w:pPr>
      <w:r>
        <w:rPr>
          <w:iCs/>
          <w:sz w:val="28"/>
          <w:szCs w:val="28"/>
        </w:rPr>
        <w:lastRenderedPageBreak/>
        <w:t>- привлекает работника к сверхурочной работе (статья 99 ТК РФ);</w:t>
      </w:r>
    </w:p>
    <w:p w:rsidR="0018119C" w:rsidRDefault="0018119C" w:rsidP="0018119C">
      <w:pPr>
        <w:autoSpaceDE w:val="0"/>
        <w:autoSpaceDN w:val="0"/>
        <w:adjustRightInd w:val="0"/>
        <w:ind w:firstLine="426"/>
        <w:jc w:val="both"/>
        <w:rPr>
          <w:sz w:val="28"/>
          <w:szCs w:val="28"/>
        </w:rPr>
      </w:pPr>
      <w:r>
        <w:rPr>
          <w:iCs/>
          <w:sz w:val="28"/>
          <w:szCs w:val="28"/>
        </w:rPr>
        <w:t xml:space="preserve">- утверждает формы расчетного листка (статья 136 ТК РФ); </w:t>
      </w:r>
    </w:p>
    <w:p w:rsidR="0018119C" w:rsidRDefault="0018119C" w:rsidP="0018119C">
      <w:pPr>
        <w:autoSpaceDE w:val="0"/>
        <w:autoSpaceDN w:val="0"/>
        <w:adjustRightInd w:val="0"/>
        <w:ind w:firstLine="426"/>
        <w:jc w:val="both"/>
        <w:rPr>
          <w:iCs/>
          <w:sz w:val="28"/>
          <w:szCs w:val="28"/>
        </w:rPr>
      </w:pPr>
      <w:r>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Default="0018119C" w:rsidP="0018119C">
      <w:pPr>
        <w:autoSpaceDE w:val="0"/>
        <w:autoSpaceDN w:val="0"/>
        <w:adjustRightInd w:val="0"/>
        <w:ind w:firstLine="426"/>
        <w:jc w:val="both"/>
        <w:rPr>
          <w:iCs/>
          <w:sz w:val="28"/>
          <w:szCs w:val="28"/>
        </w:rPr>
      </w:pPr>
      <w:r>
        <w:rPr>
          <w:iCs/>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Default="0018119C" w:rsidP="0018119C">
      <w:pPr>
        <w:autoSpaceDE w:val="0"/>
        <w:autoSpaceDN w:val="0"/>
        <w:adjustRightInd w:val="0"/>
        <w:ind w:firstLine="426"/>
        <w:jc w:val="both"/>
        <w:rPr>
          <w:iCs/>
          <w:sz w:val="28"/>
          <w:szCs w:val="28"/>
        </w:rPr>
      </w:pPr>
      <w:r>
        <w:rPr>
          <w:iCs/>
          <w:sz w:val="28"/>
          <w:szCs w:val="28"/>
        </w:rPr>
        <w:t>- формирует комиссии по урегулированию споров между участниками образовательных отношений;</w:t>
      </w:r>
    </w:p>
    <w:p w:rsidR="0018119C" w:rsidRDefault="0018119C" w:rsidP="0018119C">
      <w:pPr>
        <w:autoSpaceDE w:val="0"/>
        <w:autoSpaceDN w:val="0"/>
        <w:adjustRightInd w:val="0"/>
        <w:ind w:firstLine="426"/>
        <w:jc w:val="both"/>
        <w:rPr>
          <w:sz w:val="28"/>
          <w:szCs w:val="28"/>
        </w:rPr>
      </w:pPr>
      <w:r>
        <w:rPr>
          <w:iCs/>
          <w:sz w:val="28"/>
          <w:szCs w:val="28"/>
        </w:rPr>
        <w:t>- представляет к награждению отраслевыми и иными наградами;</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организации</w:t>
      </w:r>
      <w:r>
        <w:rPr>
          <w:iCs/>
          <w:sz w:val="28"/>
          <w:szCs w:val="28"/>
        </w:rPr>
        <w:t>, содержащие нормы трудового права (статьи 8, 371, 372 ТК РФ);</w:t>
      </w:r>
    </w:p>
    <w:p w:rsidR="0018119C" w:rsidRDefault="0018119C" w:rsidP="0018119C">
      <w:pPr>
        <w:autoSpaceDE w:val="0"/>
        <w:autoSpaceDN w:val="0"/>
        <w:adjustRightInd w:val="0"/>
        <w:ind w:firstLine="426"/>
        <w:jc w:val="both"/>
        <w:rPr>
          <w:sz w:val="28"/>
          <w:szCs w:val="28"/>
        </w:rPr>
      </w:pPr>
      <w:r>
        <w:rPr>
          <w:sz w:val="28"/>
          <w:szCs w:val="28"/>
        </w:rPr>
        <w:t>- иные вопросы.</w:t>
      </w:r>
    </w:p>
    <w:p w:rsidR="0018119C" w:rsidRDefault="0018119C" w:rsidP="0018119C">
      <w:pPr>
        <w:autoSpaceDE w:val="0"/>
        <w:autoSpaceDN w:val="0"/>
        <w:adjustRightInd w:val="0"/>
        <w:ind w:firstLine="426"/>
        <w:jc w:val="both"/>
        <w:rPr>
          <w:sz w:val="28"/>
          <w:szCs w:val="28"/>
        </w:rPr>
      </w:pPr>
      <w:r>
        <w:rPr>
          <w:sz w:val="28"/>
          <w:szCs w:val="28"/>
        </w:rPr>
        <w:t>2.3.2. </w:t>
      </w:r>
      <w:r>
        <w:rPr>
          <w:bCs/>
          <w:iCs/>
          <w:sz w:val="28"/>
          <w:szCs w:val="28"/>
        </w:rPr>
        <w:t xml:space="preserve">С учётом мотивированного мнения </w:t>
      </w:r>
      <w:r>
        <w:rPr>
          <w:color w:val="00000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18119C" w:rsidRDefault="0018119C" w:rsidP="0018119C">
      <w:pPr>
        <w:autoSpaceDE w:val="0"/>
        <w:autoSpaceDN w:val="0"/>
        <w:adjustRightInd w:val="0"/>
        <w:ind w:firstLine="426"/>
        <w:jc w:val="both"/>
        <w:rPr>
          <w:sz w:val="28"/>
          <w:szCs w:val="28"/>
        </w:rPr>
      </w:pPr>
      <w:r>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rsidR="0018119C" w:rsidRDefault="0018119C" w:rsidP="0018119C">
      <w:pPr>
        <w:autoSpaceDE w:val="0"/>
        <w:autoSpaceDN w:val="0"/>
        <w:adjustRightInd w:val="0"/>
        <w:ind w:firstLine="426"/>
        <w:jc w:val="both"/>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Default="0018119C" w:rsidP="0018119C">
      <w:pPr>
        <w:autoSpaceDE w:val="0"/>
        <w:autoSpaceDN w:val="0"/>
        <w:adjustRightInd w:val="0"/>
        <w:ind w:firstLine="426"/>
        <w:jc w:val="both"/>
        <w:rPr>
          <w:sz w:val="28"/>
          <w:szCs w:val="28"/>
        </w:rPr>
      </w:pPr>
      <w:r>
        <w:rPr>
          <w:iCs/>
          <w:sz w:val="28"/>
          <w:szCs w:val="28"/>
        </w:rPr>
        <w:t xml:space="preserve">- установление и распределение нагрузки педагогических и других работников; </w:t>
      </w:r>
    </w:p>
    <w:p w:rsidR="0018119C" w:rsidRDefault="0018119C" w:rsidP="0018119C">
      <w:pPr>
        <w:autoSpaceDE w:val="0"/>
        <w:autoSpaceDN w:val="0"/>
        <w:adjustRightInd w:val="0"/>
        <w:ind w:firstLine="426"/>
        <w:jc w:val="both"/>
        <w:rPr>
          <w:iCs/>
          <w:sz w:val="28"/>
          <w:szCs w:val="28"/>
        </w:rPr>
      </w:pPr>
      <w:r>
        <w:rPr>
          <w:iCs/>
          <w:sz w:val="28"/>
          <w:szCs w:val="28"/>
        </w:rPr>
        <w:t xml:space="preserve">- установление дополнительных гарантий работникам, совмещающим работу с обучением;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установление </w:t>
      </w:r>
      <w:r w:rsidR="00AA6234">
        <w:rPr>
          <w:iCs/>
          <w:sz w:val="28"/>
          <w:szCs w:val="28"/>
        </w:rPr>
        <w:t>перечня</w:t>
      </w:r>
      <w:r>
        <w:rPr>
          <w:iCs/>
          <w:sz w:val="28"/>
          <w:szCs w:val="28"/>
        </w:rPr>
        <w:t xml:space="preserve"> должностей работников с ненормированным рабочим днем (статья 101 ТК РФ);</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 xml:space="preserve">утверждение расписания НОД, годового календарного плана. </w:t>
      </w:r>
    </w:p>
    <w:p w:rsidR="0018119C" w:rsidRDefault="0018119C" w:rsidP="0018119C">
      <w:pPr>
        <w:autoSpaceDE w:val="0"/>
        <w:autoSpaceDN w:val="0"/>
        <w:adjustRightInd w:val="0"/>
        <w:ind w:firstLine="426"/>
        <w:jc w:val="both"/>
        <w:rPr>
          <w:sz w:val="28"/>
          <w:szCs w:val="28"/>
        </w:rPr>
      </w:pPr>
      <w:r>
        <w:rPr>
          <w:iCs/>
          <w:sz w:val="28"/>
          <w:szCs w:val="28"/>
        </w:rPr>
        <w:t xml:space="preserve">- составление графика сменности (статья 103 ТК РФ); </w:t>
      </w:r>
    </w:p>
    <w:p w:rsidR="0018119C" w:rsidRDefault="0018119C" w:rsidP="0018119C">
      <w:pPr>
        <w:autoSpaceDE w:val="0"/>
        <w:autoSpaceDN w:val="0"/>
        <w:adjustRightInd w:val="0"/>
        <w:ind w:firstLine="426"/>
        <w:jc w:val="both"/>
        <w:rPr>
          <w:sz w:val="28"/>
          <w:szCs w:val="28"/>
        </w:rPr>
      </w:pPr>
      <w:r>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iCs/>
          <w:sz w:val="28"/>
          <w:szCs w:val="28"/>
        </w:rPr>
      </w:pPr>
      <w:r>
        <w:rPr>
          <w:iCs/>
          <w:sz w:val="28"/>
          <w:szCs w:val="28"/>
        </w:rPr>
        <w:t xml:space="preserve">- утверждение графика длительных отпусков;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утверждение </w:t>
      </w:r>
      <w:r>
        <w:rPr>
          <w:iCs/>
          <w:sz w:val="28"/>
          <w:szCs w:val="28"/>
        </w:rPr>
        <w:t>правил</w:t>
      </w:r>
      <w:r w:rsidR="00661D21">
        <w:rPr>
          <w:iCs/>
          <w:sz w:val="28"/>
          <w:szCs w:val="28"/>
        </w:rPr>
        <w:t xml:space="preserve"> </w:t>
      </w:r>
      <w:r>
        <w:rPr>
          <w:iCs/>
          <w:sz w:val="28"/>
          <w:szCs w:val="28"/>
        </w:rPr>
        <w:t xml:space="preserve"> и инструкци</w:t>
      </w:r>
      <w:r w:rsidR="00661D21">
        <w:rPr>
          <w:iCs/>
          <w:sz w:val="28"/>
          <w:szCs w:val="28"/>
        </w:rPr>
        <w:t>й</w:t>
      </w:r>
      <w:r>
        <w:rPr>
          <w:iCs/>
          <w:sz w:val="28"/>
          <w:szCs w:val="28"/>
        </w:rPr>
        <w:t xml:space="preserve"> по охране труда для работников (статья 212 ТК РФ);</w:t>
      </w:r>
    </w:p>
    <w:p w:rsidR="0018119C" w:rsidRDefault="0018119C" w:rsidP="0018119C">
      <w:pPr>
        <w:autoSpaceDE w:val="0"/>
        <w:autoSpaceDN w:val="0"/>
        <w:adjustRightInd w:val="0"/>
        <w:ind w:firstLine="426"/>
        <w:jc w:val="both"/>
        <w:rPr>
          <w:iCs/>
          <w:sz w:val="28"/>
          <w:szCs w:val="28"/>
        </w:rPr>
      </w:pPr>
      <w:r>
        <w:rPr>
          <w:iCs/>
          <w:sz w:val="28"/>
          <w:szCs w:val="28"/>
        </w:rPr>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Default="0018119C" w:rsidP="0018119C">
      <w:pPr>
        <w:autoSpaceDE w:val="0"/>
        <w:autoSpaceDN w:val="0"/>
        <w:adjustRightInd w:val="0"/>
        <w:ind w:firstLine="426"/>
        <w:jc w:val="both"/>
        <w:rPr>
          <w:iCs/>
          <w:sz w:val="28"/>
          <w:szCs w:val="28"/>
        </w:rPr>
      </w:pPr>
      <w:r>
        <w:rPr>
          <w:iCs/>
          <w:sz w:val="28"/>
          <w:szCs w:val="28"/>
        </w:rPr>
        <w:t>- введение, замену и пересмотр норм труда (статья 162 ТК РФ);</w:t>
      </w:r>
    </w:p>
    <w:p w:rsidR="0018119C" w:rsidRDefault="0018119C" w:rsidP="0018119C">
      <w:pPr>
        <w:autoSpaceDE w:val="0"/>
        <w:autoSpaceDN w:val="0"/>
        <w:adjustRightInd w:val="0"/>
        <w:ind w:firstLine="426"/>
        <w:jc w:val="both"/>
        <w:rPr>
          <w:sz w:val="28"/>
          <w:szCs w:val="28"/>
        </w:rPr>
      </w:pPr>
      <w:r>
        <w:rPr>
          <w:iCs/>
          <w:sz w:val="28"/>
          <w:szCs w:val="28"/>
        </w:rPr>
        <w:t>- определение сроков проведения специальной оценки условий труда (статья 22 ТК РФ);</w:t>
      </w:r>
    </w:p>
    <w:p w:rsidR="0018119C" w:rsidRDefault="0018119C" w:rsidP="0018119C">
      <w:pPr>
        <w:autoSpaceDE w:val="0"/>
        <w:autoSpaceDN w:val="0"/>
        <w:adjustRightInd w:val="0"/>
        <w:ind w:firstLine="426"/>
        <w:jc w:val="both"/>
        <w:rPr>
          <w:iCs/>
          <w:sz w:val="28"/>
          <w:szCs w:val="28"/>
        </w:rPr>
      </w:pPr>
      <w:r>
        <w:rPr>
          <w:iCs/>
          <w:sz w:val="28"/>
          <w:szCs w:val="28"/>
        </w:rPr>
        <w:lastRenderedPageBreak/>
        <w:t>- принятие работодателем локальных нормативных актов и решений в иных случаях, предусмотренных настоящим коллективным договором</w:t>
      </w:r>
      <w:r w:rsidR="00AA6234">
        <w:rPr>
          <w:iCs/>
          <w:sz w:val="28"/>
          <w:szCs w:val="28"/>
        </w:rPr>
        <w:t>.</w:t>
      </w:r>
    </w:p>
    <w:p w:rsidR="0018119C" w:rsidRDefault="0018119C" w:rsidP="0018119C">
      <w:pPr>
        <w:autoSpaceDE w:val="0"/>
        <w:autoSpaceDN w:val="0"/>
        <w:adjustRightInd w:val="0"/>
        <w:ind w:firstLine="426"/>
        <w:jc w:val="both"/>
        <w:rPr>
          <w:b/>
          <w:sz w:val="28"/>
          <w:szCs w:val="28"/>
        </w:rPr>
      </w:pPr>
      <w:r>
        <w:rPr>
          <w:sz w:val="28"/>
          <w:szCs w:val="28"/>
        </w:rPr>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rsidR="0018119C" w:rsidRDefault="0018119C" w:rsidP="0018119C">
      <w:pPr>
        <w:autoSpaceDE w:val="0"/>
        <w:autoSpaceDN w:val="0"/>
        <w:adjustRightInd w:val="0"/>
        <w:ind w:firstLine="426"/>
        <w:jc w:val="both"/>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Default="0018119C" w:rsidP="0018119C">
      <w:pPr>
        <w:autoSpaceDE w:val="0"/>
        <w:autoSpaceDN w:val="0"/>
        <w:adjustRightInd w:val="0"/>
        <w:ind w:firstLine="426"/>
        <w:jc w:val="both"/>
        <w:rPr>
          <w:sz w:val="28"/>
          <w:szCs w:val="28"/>
        </w:rPr>
      </w:pPr>
      <w:r>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Default="0018119C" w:rsidP="0018119C">
      <w:pPr>
        <w:autoSpaceDE w:val="0"/>
        <w:autoSpaceDN w:val="0"/>
        <w:adjustRightInd w:val="0"/>
        <w:ind w:firstLine="426"/>
        <w:jc w:val="both"/>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являющимися членами Профсоюза.</w:t>
      </w:r>
    </w:p>
    <w:p w:rsidR="0018119C" w:rsidRDefault="0018119C" w:rsidP="0018119C">
      <w:pPr>
        <w:ind w:firstLine="426"/>
        <w:jc w:val="both"/>
        <w:rPr>
          <w:b/>
          <w:sz w:val="28"/>
          <w:szCs w:val="28"/>
        </w:rPr>
      </w:pPr>
      <w:r>
        <w:rPr>
          <w:b/>
          <w:sz w:val="28"/>
          <w:szCs w:val="28"/>
        </w:rPr>
        <w:t>2.4. Выборный орган первичной профсоюзной организации обязуется:</w:t>
      </w:r>
    </w:p>
    <w:p w:rsidR="0018119C" w:rsidRDefault="0018119C" w:rsidP="0018119C">
      <w:pPr>
        <w:autoSpaceDE w:val="0"/>
        <w:autoSpaceDN w:val="0"/>
        <w:adjustRightInd w:val="0"/>
        <w:ind w:firstLine="426"/>
        <w:jc w:val="both"/>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2.4.2. Разъяснять работникам положения коллективного договора и приложений к нему. </w:t>
      </w:r>
    </w:p>
    <w:p w:rsidR="0018119C" w:rsidRDefault="0018119C" w:rsidP="0018119C">
      <w:pPr>
        <w:ind w:firstLine="426"/>
        <w:jc w:val="both"/>
        <w:rPr>
          <w:sz w:val="28"/>
          <w:szCs w:val="28"/>
        </w:rPr>
      </w:pPr>
      <w:r>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Default="0018119C" w:rsidP="0018119C">
      <w:pPr>
        <w:ind w:firstLine="426"/>
        <w:jc w:val="both"/>
        <w:rPr>
          <w:sz w:val="28"/>
          <w:szCs w:val="28"/>
        </w:rPr>
      </w:pPr>
      <w:r>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Default="0018119C" w:rsidP="0018119C">
      <w:pPr>
        <w:ind w:firstLine="426"/>
        <w:jc w:val="both"/>
        <w:rPr>
          <w:sz w:val="28"/>
          <w:szCs w:val="28"/>
        </w:rPr>
      </w:pPr>
      <w:r>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8119C" w:rsidRDefault="0018119C" w:rsidP="0018119C">
      <w:pPr>
        <w:ind w:firstLine="426"/>
        <w:jc w:val="both"/>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rsidR="0018119C" w:rsidRDefault="0018119C" w:rsidP="0018119C">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Default="0018119C" w:rsidP="0018119C">
      <w:pPr>
        <w:ind w:firstLine="426"/>
        <w:jc w:val="both"/>
        <w:rPr>
          <w:sz w:val="28"/>
          <w:szCs w:val="28"/>
        </w:rPr>
      </w:pPr>
      <w:r>
        <w:rPr>
          <w:color w:val="000000"/>
          <w:sz w:val="28"/>
          <w:szCs w:val="28"/>
        </w:rPr>
        <w:t xml:space="preserve">- своевременным предоставлением </w:t>
      </w:r>
      <w:r>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Pr>
          <w:sz w:val="28"/>
          <w:szCs w:val="28"/>
        </w:rPr>
        <w:t>Фонда Социального страхования</w:t>
      </w:r>
      <w:r>
        <w:rPr>
          <w:sz w:val="28"/>
          <w:szCs w:val="28"/>
        </w:rPr>
        <w:t xml:space="preserve"> Российской Федерации</w:t>
      </w:r>
      <w:r>
        <w:rPr>
          <w:color w:val="000000"/>
          <w:sz w:val="28"/>
          <w:szCs w:val="28"/>
        </w:rPr>
        <w:t>)</w:t>
      </w:r>
      <w:r>
        <w:rPr>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соблюдением порядка аттестации педагогических работников образовательной организации.</w:t>
      </w:r>
    </w:p>
    <w:p w:rsidR="0018119C" w:rsidRDefault="0018119C" w:rsidP="0018119C">
      <w:pPr>
        <w:ind w:firstLine="426"/>
        <w:jc w:val="both"/>
        <w:rPr>
          <w:sz w:val="28"/>
          <w:szCs w:val="28"/>
        </w:rPr>
      </w:pPr>
      <w:r>
        <w:rPr>
          <w:color w:val="000000"/>
          <w:sz w:val="28"/>
          <w:szCs w:val="28"/>
        </w:rPr>
        <w:t xml:space="preserve">2.4.6. Обеспечивать выполнение условий настоящего коллективного договора. </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Default="0018119C" w:rsidP="0018119C">
      <w:pPr>
        <w:autoSpaceDE w:val="0"/>
        <w:autoSpaceDN w:val="0"/>
        <w:adjustRightInd w:val="0"/>
        <w:ind w:firstLine="426"/>
        <w:jc w:val="both"/>
        <w:rPr>
          <w:color w:val="000000"/>
          <w:sz w:val="28"/>
          <w:szCs w:val="28"/>
        </w:rPr>
      </w:pPr>
      <w:r>
        <w:rPr>
          <w:sz w:val="28"/>
          <w:szCs w:val="28"/>
        </w:rPr>
        <w:t>2.4.9. Принимать участие в аттестации работников образовательной организации на соответствие занимаемой должности</w:t>
      </w:r>
      <w:r>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2.4.11. Информировать ежегодно членов Профсоюза о своей работе, о деятельности выборных профсоюзных органов.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2.4.12. Содействовать оздоровлению детей работников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2.4.13. Ходатайствовать о представлении к наградам работников образовательной организации. </w:t>
      </w:r>
    </w:p>
    <w:p w:rsidR="0018119C" w:rsidRDefault="0018119C" w:rsidP="0018119C">
      <w:pPr>
        <w:autoSpaceDE w:val="0"/>
        <w:autoSpaceDN w:val="0"/>
        <w:adjustRightInd w:val="0"/>
        <w:ind w:firstLine="426"/>
        <w:jc w:val="both"/>
        <w:rPr>
          <w:iCs/>
          <w:color w:val="000000"/>
          <w:sz w:val="28"/>
          <w:szCs w:val="28"/>
        </w:rPr>
      </w:pPr>
      <w:r>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rsidR="0018119C" w:rsidRDefault="0018119C" w:rsidP="0018119C">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Default="0018119C" w:rsidP="0018119C">
      <w:pPr>
        <w:ind w:firstLine="426"/>
        <w:jc w:val="both"/>
        <w:rPr>
          <w:sz w:val="28"/>
          <w:szCs w:val="28"/>
        </w:rPr>
      </w:pPr>
      <w:r>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rsidR="00945A62" w:rsidRDefault="00945A62" w:rsidP="0018119C">
      <w:pPr>
        <w:pStyle w:val="32"/>
        <w:jc w:val="center"/>
        <w:outlineLvl w:val="0"/>
        <w:rPr>
          <w:b/>
          <w:bCs/>
          <w:caps/>
        </w:rPr>
      </w:pPr>
    </w:p>
    <w:p w:rsidR="0018119C" w:rsidRDefault="0018119C" w:rsidP="0018119C">
      <w:pPr>
        <w:pStyle w:val="32"/>
        <w:jc w:val="center"/>
        <w:outlineLvl w:val="0"/>
        <w:rPr>
          <w:b/>
          <w:bCs/>
          <w:caps/>
        </w:rPr>
      </w:pPr>
      <w:r>
        <w:rPr>
          <w:b/>
          <w:bCs/>
          <w:caps/>
          <w:lang w:val="en-US"/>
        </w:rPr>
        <w:t>III</w:t>
      </w:r>
      <w:r>
        <w:rPr>
          <w:b/>
          <w:bCs/>
          <w:caps/>
        </w:rPr>
        <w:t>. ТРУДОВОЙ ДОГОВОР, ГАРАНТИИ ПРИ ЗАКЛЮЧЕНИИ, изменении И РАСТОРЖЕНИИ ТРУДОВОГО ДОГОВОРа</w:t>
      </w:r>
    </w:p>
    <w:p w:rsidR="0018119C" w:rsidRDefault="0018119C" w:rsidP="0018119C">
      <w:pPr>
        <w:ind w:firstLine="426"/>
        <w:jc w:val="both"/>
        <w:rPr>
          <w:color w:val="000000"/>
          <w:sz w:val="28"/>
          <w:szCs w:val="28"/>
        </w:rPr>
      </w:pPr>
      <w:r>
        <w:rPr>
          <w:b/>
          <w:color w:val="000000"/>
          <w:sz w:val="28"/>
          <w:szCs w:val="28"/>
        </w:rPr>
        <w:t>3.1.Стороны договорились</w:t>
      </w:r>
      <w:r>
        <w:rPr>
          <w:color w:val="000000"/>
          <w:sz w:val="28"/>
          <w:szCs w:val="28"/>
        </w:rPr>
        <w:t>, что:</w:t>
      </w:r>
    </w:p>
    <w:p w:rsidR="0018119C" w:rsidRDefault="0018119C" w:rsidP="0018119C">
      <w:pPr>
        <w:ind w:firstLine="426"/>
        <w:jc w:val="both"/>
        <w:rPr>
          <w:sz w:val="28"/>
          <w:szCs w:val="28"/>
        </w:rPr>
      </w:pPr>
      <w:r>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Pr>
          <w:i/>
          <w:sz w:val="28"/>
          <w:szCs w:val="28"/>
        </w:rPr>
        <w:t>(</w:t>
      </w:r>
      <w:r w:rsidR="00945A62">
        <w:rPr>
          <w:i/>
          <w:sz w:val="28"/>
          <w:szCs w:val="28"/>
        </w:rPr>
        <w:t xml:space="preserve"> Приложение №3 «</w:t>
      </w:r>
      <w:r>
        <w:rPr>
          <w:i/>
          <w:sz w:val="28"/>
          <w:szCs w:val="28"/>
        </w:rPr>
        <w:t>Правила внутреннего трудового распорядка</w:t>
      </w:r>
      <w:r w:rsidR="00945A62">
        <w:rPr>
          <w:i/>
          <w:sz w:val="28"/>
          <w:szCs w:val="28"/>
        </w:rPr>
        <w:t>»</w:t>
      </w:r>
      <w:r>
        <w:rPr>
          <w:i/>
          <w:sz w:val="28"/>
          <w:szCs w:val="28"/>
        </w:rPr>
        <w:t>)</w:t>
      </w:r>
      <w:r>
        <w:rPr>
          <w:i/>
          <w:color w:val="FF0000"/>
          <w:sz w:val="28"/>
          <w:szCs w:val="28"/>
        </w:rPr>
        <w:t xml:space="preserve"> </w:t>
      </w:r>
      <w:r>
        <w:rPr>
          <w:sz w:val="28"/>
          <w:szCs w:val="28"/>
        </w:rPr>
        <w:t xml:space="preserve">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w:t>
      </w:r>
      <w:r>
        <w:rPr>
          <w:sz w:val="28"/>
          <w:szCs w:val="28"/>
        </w:rPr>
        <w:lastRenderedPageBreak/>
        <w:t>образования  г. Казани и Татарским республиканским комитетом профсоюза работников народного образования и науки на 202</w:t>
      </w:r>
      <w:r w:rsidR="004B405E">
        <w:rPr>
          <w:sz w:val="28"/>
          <w:szCs w:val="28"/>
        </w:rPr>
        <w:t>4</w:t>
      </w:r>
      <w:r>
        <w:rPr>
          <w:sz w:val="28"/>
          <w:szCs w:val="28"/>
        </w:rPr>
        <w:t>-202</w:t>
      </w:r>
      <w:r w:rsidR="004B405E">
        <w:rPr>
          <w:sz w:val="28"/>
          <w:szCs w:val="28"/>
        </w:rPr>
        <w:t>6</w:t>
      </w:r>
      <w:r>
        <w:rPr>
          <w:sz w:val="28"/>
          <w:szCs w:val="28"/>
        </w:rPr>
        <w:t xml:space="preserve"> гг. и настоящим коллективным договором.</w:t>
      </w:r>
    </w:p>
    <w:p w:rsidR="004B405E" w:rsidRDefault="004B405E" w:rsidP="0018119C">
      <w:pPr>
        <w:ind w:firstLine="426"/>
        <w:jc w:val="both"/>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2747B7" w:rsidRDefault="0052699E" w:rsidP="0052699E">
      <w:pPr>
        <w:jc w:val="both"/>
        <w:rPr>
          <w:rFonts w:eastAsia="Calibri"/>
          <w:bCs/>
          <w:i/>
          <w:spacing w:val="-2"/>
          <w:sz w:val="28"/>
          <w:szCs w:val="28"/>
          <w:lang w:eastAsia="en-US"/>
        </w:rPr>
      </w:pPr>
      <w:r>
        <w:rPr>
          <w:sz w:val="28"/>
          <w:szCs w:val="28"/>
        </w:rPr>
        <w:t xml:space="preserve">     </w:t>
      </w:r>
      <w:r w:rsidR="0018119C" w:rsidRPr="0052699E">
        <w:rPr>
          <w:sz w:val="28"/>
          <w:szCs w:val="28"/>
        </w:rPr>
        <w:t xml:space="preserve"> 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52699E">
        <w:rPr>
          <w:sz w:val="28"/>
          <w:szCs w:val="28"/>
        </w:rPr>
        <w:t xml:space="preserve"> </w:t>
      </w:r>
      <w:r w:rsidR="004B405E" w:rsidRPr="002747B7">
        <w:rPr>
          <w:i/>
          <w:sz w:val="28"/>
          <w:szCs w:val="28"/>
        </w:rPr>
        <w:t>(</w:t>
      </w:r>
      <w:r w:rsidR="00945A62">
        <w:rPr>
          <w:i/>
          <w:sz w:val="28"/>
          <w:szCs w:val="28"/>
        </w:rPr>
        <w:t>Приложение №</w:t>
      </w:r>
      <w:r w:rsidR="009F1FF4">
        <w:rPr>
          <w:i/>
          <w:sz w:val="28"/>
          <w:szCs w:val="28"/>
        </w:rPr>
        <w:t>4</w:t>
      </w:r>
      <w:r w:rsidR="009F1FF4" w:rsidRPr="002747B7">
        <w:rPr>
          <w:i/>
          <w:sz w:val="28"/>
          <w:szCs w:val="28"/>
        </w:rPr>
        <w:t xml:space="preserve"> </w:t>
      </w:r>
      <w:r w:rsidR="009F1FF4">
        <w:rPr>
          <w:i/>
          <w:sz w:val="28"/>
          <w:szCs w:val="28"/>
        </w:rPr>
        <w:t>«</w:t>
      </w:r>
      <w:r w:rsidR="00945A62">
        <w:rPr>
          <w:i/>
          <w:sz w:val="28"/>
          <w:szCs w:val="28"/>
        </w:rPr>
        <w:t>Положение о</w:t>
      </w:r>
      <w:r w:rsidR="002747B7" w:rsidRPr="002747B7">
        <w:rPr>
          <w:rFonts w:eastAsia="Calibri"/>
          <w:b/>
          <w:bCs/>
          <w:i/>
          <w:spacing w:val="-2"/>
          <w:sz w:val="28"/>
          <w:szCs w:val="28"/>
          <w:lang w:eastAsia="en-US"/>
        </w:rPr>
        <w:t xml:space="preserve"> </w:t>
      </w:r>
      <w:r w:rsidRPr="002747B7">
        <w:rPr>
          <w:rFonts w:eastAsia="Calibri"/>
          <w:b/>
          <w:bCs/>
          <w:i/>
          <w:spacing w:val="-2"/>
          <w:sz w:val="28"/>
          <w:szCs w:val="28"/>
          <w:lang w:eastAsia="en-US"/>
        </w:rPr>
        <w:t xml:space="preserve"> </w:t>
      </w:r>
      <w:r w:rsidRPr="002747B7">
        <w:rPr>
          <w:rFonts w:eastAsia="Calibri"/>
          <w:bCs/>
          <w:i/>
          <w:spacing w:val="-2"/>
          <w:sz w:val="28"/>
          <w:szCs w:val="28"/>
          <w:lang w:eastAsia="en-US"/>
        </w:rPr>
        <w:t>нормах профессиональной этики педагогических работников</w:t>
      </w:r>
      <w:r w:rsidR="00945A62">
        <w:rPr>
          <w:rFonts w:eastAsia="Calibri"/>
          <w:bCs/>
          <w:i/>
          <w:spacing w:val="-2"/>
          <w:sz w:val="28"/>
          <w:szCs w:val="28"/>
          <w:lang w:eastAsia="en-US"/>
        </w:rPr>
        <w:t>»</w:t>
      </w:r>
      <w:r w:rsidR="002747B7" w:rsidRPr="002747B7">
        <w:rPr>
          <w:rFonts w:eastAsia="Calibri"/>
          <w:bCs/>
          <w:i/>
          <w:spacing w:val="-2"/>
          <w:sz w:val="28"/>
          <w:szCs w:val="28"/>
          <w:lang w:eastAsia="en-US"/>
        </w:rPr>
        <w:t>).</w:t>
      </w:r>
    </w:p>
    <w:p w:rsidR="0018119C" w:rsidRDefault="0018119C" w:rsidP="0018119C">
      <w:pPr>
        <w:pStyle w:val="32"/>
      </w:pPr>
      <w: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Default="002747B7" w:rsidP="0018119C">
      <w:pPr>
        <w:pStyle w:val="32"/>
      </w:pPr>
      <w:r>
        <w:t xml:space="preserve"> </w:t>
      </w:r>
      <w:r>
        <w:rPr>
          <w:sz w:val="24"/>
          <w:szCs w:val="24"/>
        </w:rPr>
        <w:t xml:space="preserve">       </w:t>
      </w:r>
      <w:r w:rsidR="0018119C">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AE23F8" w:rsidRPr="00AE23F8" w:rsidRDefault="002747B7" w:rsidP="00FC511A">
      <w:pPr>
        <w:pStyle w:val="32"/>
        <w:rPr>
          <w:iCs/>
        </w:rPr>
      </w:pPr>
      <w:r>
        <w:t xml:space="preserve">       3.1.</w:t>
      </w:r>
      <w:r w:rsidR="00AE23F8">
        <w:t xml:space="preserve">4. </w:t>
      </w:r>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я</w:t>
      </w:r>
      <w:r w:rsidR="00AE23F8" w:rsidRPr="00AE23F8">
        <w:rPr>
          <w:color w:val="000000"/>
          <w:shd w:val="clear" w:color="auto" w:fill="FFFFFF"/>
        </w:rPr>
        <w:t xml:space="preserve"> </w:t>
      </w:r>
      <w:r w:rsidR="00AE23F8">
        <w:rPr>
          <w:color w:val="000000"/>
          <w:shd w:val="clear" w:color="auto" w:fill="FFFFFF"/>
        </w:rPr>
        <w:t>образовательной</w:t>
      </w:r>
      <w:r w:rsidR="003E69D5">
        <w:rPr>
          <w:color w:val="000000"/>
          <w:shd w:val="clear" w:color="auto" w:fill="FFFFFF"/>
        </w:rPr>
        <w:t xml:space="preserve"> </w:t>
      </w:r>
      <w:r w:rsidR="00AE23F8">
        <w:rPr>
          <w:color w:val="000000"/>
          <w:shd w:val="clear" w:color="auto" w:fill="FFFFFF"/>
        </w:rPr>
        <w:t xml:space="preserve"> организации </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7160D">
        <w:rPr>
          <w:shd w:val="clear" w:color="auto" w:fill="FFFFFF"/>
        </w:rPr>
        <w:t> </w:t>
      </w:r>
      <w:hyperlink r:id="rId9"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18119C" w:rsidRPr="00E646CD" w:rsidRDefault="0018119C" w:rsidP="00FC511A">
      <w:pPr>
        <w:pStyle w:val="32"/>
      </w:pPr>
      <w:r>
        <w:rPr>
          <w:iCs/>
        </w:rPr>
        <w:t xml:space="preserve"> (</w:t>
      </w:r>
      <w:r>
        <w:rPr>
          <w:i/>
        </w:rPr>
        <w:t>Пункт 23</w:t>
      </w:r>
      <w:r w:rsidR="00E646CD">
        <w:rPr>
          <w:i/>
        </w:rPr>
        <w:t xml:space="preserve"> Приказа Министерства Просвещения Российской Федерации от 24.03.2023 года №196 «Об утверждении</w:t>
      </w:r>
      <w:r>
        <w:rPr>
          <w:i/>
        </w:rPr>
        <w:t xml:space="preserve"> Порядка проведения аттестации педагогических работников организаций, осуществляющих образовательную деятельность</w:t>
      </w:r>
      <w:r w:rsidR="00E646CD">
        <w:rPr>
          <w:i/>
        </w:rPr>
        <w:t>».)</w:t>
      </w:r>
      <w:r>
        <w:rPr>
          <w:i/>
        </w:rPr>
        <w:t xml:space="preserve"> </w:t>
      </w:r>
      <w:r w:rsidR="00E646CD">
        <w:rPr>
          <w:i/>
        </w:rPr>
        <w:t xml:space="preserve"> </w:t>
      </w:r>
    </w:p>
    <w:p w:rsidR="0018119C" w:rsidRDefault="00E646CD" w:rsidP="00E646CD">
      <w:pPr>
        <w:pStyle w:val="32"/>
        <w:rPr>
          <w:iCs/>
        </w:rPr>
      </w:pPr>
      <w:r>
        <w:rPr>
          <w:iCs/>
        </w:rPr>
        <w:t xml:space="preserve">    </w:t>
      </w:r>
      <w:r w:rsidR="0018119C">
        <w:rPr>
          <w:iCs/>
        </w:rPr>
        <w:t>3.1.</w:t>
      </w:r>
      <w:r>
        <w:rPr>
          <w:iCs/>
        </w:rPr>
        <w:t>5</w:t>
      </w:r>
      <w:r w:rsidR="0018119C">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Российской Федерации» </w:t>
      </w:r>
      <w:r w:rsidR="0018119C">
        <w:rPr>
          <w:iCs/>
        </w:rPr>
        <w:t xml:space="preserve">№ 273-ФЗ, успешно осуществляющими профессиональную деятельность, имеющими квалификационные категории или </w:t>
      </w:r>
      <w:r w:rsidR="009F1FF4">
        <w:rPr>
          <w:iCs/>
        </w:rPr>
        <w:t>признанными аттестационной комиссией образовательной организации,</w:t>
      </w:r>
      <w:r w:rsidR="0018119C">
        <w:rPr>
          <w:iCs/>
        </w:rPr>
        <w:t xml:space="preserve"> соответствующими занимаемой должности, не может быть прекращён на основании части первой статьи 46 Федерального закона № 273-ФЗ.</w:t>
      </w:r>
    </w:p>
    <w:p w:rsidR="0018119C" w:rsidRDefault="00E646CD" w:rsidP="00E646CD">
      <w:pPr>
        <w:pStyle w:val="32"/>
        <w:rPr>
          <w:iCs/>
        </w:rPr>
      </w:pPr>
      <w:r>
        <w:rPr>
          <w:iCs/>
        </w:rPr>
        <w:t xml:space="preserve">    </w:t>
      </w:r>
      <w:r w:rsidR="0018119C">
        <w:rPr>
          <w:iCs/>
        </w:rPr>
        <w:t>3.1.</w:t>
      </w:r>
      <w:r>
        <w:rPr>
          <w:iCs/>
        </w:rPr>
        <w:t>6</w:t>
      </w:r>
      <w:r w:rsidR="0018119C">
        <w:rPr>
          <w:iCs/>
        </w:rPr>
        <w:t xml:space="preserve">.Изменение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w:t>
      </w:r>
      <w:r w:rsidR="0018119C">
        <w:rPr>
          <w:iCs/>
        </w:rPr>
        <w:lastRenderedPageBreak/>
        <w:t>81</w:t>
      </w:r>
      <w:r w:rsidR="0018119C">
        <w:rPr>
          <w:rFonts w:eastAsia="Arial Unicode MS"/>
          <w:color w:val="000000"/>
          <w:kern w:val="2"/>
        </w:rPr>
        <w:t> </w:t>
      </w:r>
      <w:r w:rsidR="0018119C">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8119C" w:rsidRDefault="0018119C" w:rsidP="0018119C">
      <w:pPr>
        <w:ind w:firstLine="426"/>
        <w:jc w:val="both"/>
        <w:rPr>
          <w:b/>
          <w:color w:val="000000"/>
          <w:sz w:val="28"/>
          <w:szCs w:val="28"/>
        </w:rPr>
      </w:pPr>
      <w:r>
        <w:rPr>
          <w:b/>
          <w:color w:val="000000"/>
          <w:sz w:val="28"/>
          <w:szCs w:val="28"/>
        </w:rPr>
        <w:t>3.2.Работодатель обязуется:</w:t>
      </w:r>
    </w:p>
    <w:p w:rsidR="0018119C" w:rsidRDefault="0018119C" w:rsidP="0018119C">
      <w:pPr>
        <w:ind w:firstLine="426"/>
        <w:jc w:val="both"/>
        <w:rPr>
          <w:color w:val="000000"/>
          <w:sz w:val="28"/>
          <w:szCs w:val="28"/>
        </w:rPr>
      </w:pPr>
      <w:r>
        <w:rPr>
          <w:color w:val="000000"/>
          <w:sz w:val="28"/>
          <w:szCs w:val="28"/>
        </w:rPr>
        <w:t>3.2.1. Трудовой договор с работником заключать в письменной (ст.57 ТК РФ)  или электронной формах (ст.</w:t>
      </w:r>
      <w:r w:rsidR="00FC1566">
        <w:rPr>
          <w:color w:val="000000"/>
          <w:sz w:val="28"/>
          <w:szCs w:val="28"/>
        </w:rPr>
        <w:t>312.3</w:t>
      </w:r>
      <w:r>
        <w:rPr>
          <w:color w:val="000000"/>
          <w:sz w:val="28"/>
          <w:szCs w:val="28"/>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Default="0018119C" w:rsidP="0018119C">
      <w:pPr>
        <w:ind w:firstLine="426"/>
        <w:jc w:val="both"/>
        <w:rPr>
          <w:color w:val="000000"/>
          <w:sz w:val="28"/>
          <w:szCs w:val="28"/>
        </w:rPr>
      </w:pPr>
      <w:r>
        <w:rPr>
          <w:color w:val="000000"/>
          <w:sz w:val="28"/>
          <w:szCs w:val="28"/>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Default="0018119C" w:rsidP="0018119C">
      <w:pPr>
        <w:ind w:firstLine="426"/>
        <w:jc w:val="both"/>
        <w:rPr>
          <w:color w:val="000000"/>
          <w:sz w:val="28"/>
          <w:szCs w:val="28"/>
        </w:rPr>
      </w:pPr>
      <w:r>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Default="0018119C" w:rsidP="0018119C">
      <w:pPr>
        <w:ind w:firstLine="426"/>
        <w:jc w:val="both"/>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Default="0018119C" w:rsidP="0018119C">
      <w:pPr>
        <w:ind w:firstLine="426"/>
        <w:jc w:val="both"/>
        <w:rPr>
          <w:sz w:val="28"/>
          <w:szCs w:val="28"/>
        </w:rPr>
      </w:pPr>
      <w:r>
        <w:rPr>
          <w:sz w:val="28"/>
          <w:szCs w:val="28"/>
        </w:rPr>
        <w:t>3.2.3. При электронном заключении документов использовать</w:t>
      </w:r>
      <w:r w:rsidR="00524E4A">
        <w:rPr>
          <w:sz w:val="28"/>
          <w:szCs w:val="28"/>
        </w:rPr>
        <w:t xml:space="preserve"> допускается использовании </w:t>
      </w:r>
      <w:r>
        <w:rPr>
          <w:sz w:val="28"/>
          <w:szCs w:val="28"/>
        </w:rPr>
        <w:t> </w:t>
      </w:r>
      <w:hyperlink r:id="rId10" w:tgtFrame="_blank" w:history="1">
        <w:r w:rsidRPr="00524E4A">
          <w:rPr>
            <w:rStyle w:val="a3"/>
            <w:color w:val="auto"/>
            <w:sz w:val="28"/>
            <w:szCs w:val="28"/>
            <w:u w:val="none"/>
          </w:rPr>
          <w:t>электронны</w:t>
        </w:r>
        <w:r w:rsidR="00524E4A" w:rsidRPr="00524E4A">
          <w:rPr>
            <w:rStyle w:val="a3"/>
            <w:color w:val="auto"/>
            <w:sz w:val="28"/>
            <w:szCs w:val="28"/>
            <w:u w:val="none"/>
          </w:rPr>
          <w:t>х</w:t>
        </w:r>
        <w:r w:rsidRPr="00524E4A">
          <w:rPr>
            <w:rStyle w:val="a3"/>
            <w:color w:val="auto"/>
            <w:sz w:val="28"/>
            <w:szCs w:val="28"/>
            <w:u w:val="none"/>
          </w:rPr>
          <w:t xml:space="preserve"> подпис</w:t>
        </w:r>
        <w:r w:rsidR="00524E4A" w:rsidRPr="00524E4A">
          <w:rPr>
            <w:rStyle w:val="a3"/>
            <w:color w:val="auto"/>
            <w:sz w:val="28"/>
            <w:szCs w:val="28"/>
            <w:u w:val="none"/>
          </w:rPr>
          <w:t>ей</w:t>
        </w:r>
      </w:hyperlink>
      <w:r w:rsidRPr="00524E4A">
        <w:rPr>
          <w:sz w:val="28"/>
          <w:szCs w:val="28"/>
        </w:rPr>
        <w:t>:</w:t>
      </w:r>
    </w:p>
    <w:p w:rsidR="0018119C" w:rsidRDefault="0018119C" w:rsidP="008847A8">
      <w:pPr>
        <w:numPr>
          <w:ilvl w:val="0"/>
          <w:numId w:val="3"/>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rsidR="0018119C" w:rsidRDefault="0018119C" w:rsidP="008847A8">
      <w:pPr>
        <w:numPr>
          <w:ilvl w:val="0"/>
          <w:numId w:val="3"/>
        </w:numPr>
        <w:ind w:left="0" w:firstLine="426"/>
        <w:contextualSpacing/>
        <w:rPr>
          <w:sz w:val="28"/>
          <w:szCs w:val="28"/>
        </w:rPr>
      </w:pPr>
      <w:r>
        <w:rPr>
          <w:bCs/>
          <w:sz w:val="28"/>
          <w:szCs w:val="28"/>
        </w:rPr>
        <w:t>работнику </w:t>
      </w:r>
      <w:r>
        <w:rPr>
          <w:sz w:val="28"/>
          <w:szCs w:val="28"/>
        </w:rPr>
        <w:t>- усиленная квалифицированная или усиленная неквалифицированная электронная подпись.</w:t>
      </w:r>
    </w:p>
    <w:p w:rsidR="0018119C" w:rsidRDefault="0018119C" w:rsidP="0018119C">
      <w:pPr>
        <w:spacing w:after="90"/>
        <w:ind w:firstLine="426"/>
        <w:contextualSpacing/>
        <w:jc w:val="both"/>
        <w:rPr>
          <w:sz w:val="28"/>
          <w:szCs w:val="28"/>
        </w:rPr>
      </w:pPr>
      <w:r>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18119C" w:rsidRPr="00D1172B" w:rsidRDefault="0018119C" w:rsidP="0018119C">
      <w:pPr>
        <w:ind w:firstLine="426"/>
        <w:jc w:val="both"/>
        <w:rPr>
          <w:sz w:val="28"/>
          <w:szCs w:val="28"/>
        </w:rPr>
      </w:pPr>
      <w:r>
        <w:rPr>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t xml:space="preserve"> </w:t>
      </w:r>
      <w:r w:rsidR="00D1172B" w:rsidRPr="00D1172B">
        <w:rPr>
          <w:sz w:val="28"/>
          <w:szCs w:val="28"/>
        </w:rPr>
        <w:t>(ст.22.3. ТК РФ).</w:t>
      </w:r>
    </w:p>
    <w:p w:rsidR="0018119C" w:rsidRDefault="0018119C" w:rsidP="0018119C">
      <w:pPr>
        <w:shd w:val="clear" w:color="auto" w:fill="FFFFFF"/>
        <w:tabs>
          <w:tab w:val="left" w:pos="1022"/>
        </w:tabs>
        <w:ind w:firstLine="426"/>
        <w:jc w:val="both"/>
        <w:rPr>
          <w:bCs/>
          <w:sz w:val="28"/>
          <w:szCs w:val="28"/>
        </w:rPr>
      </w:pPr>
      <w:r>
        <w:rPr>
          <w:bCs/>
          <w:color w:val="000000"/>
          <w:sz w:val="28"/>
          <w:szCs w:val="28"/>
        </w:rPr>
        <w:t>3.2.4. При приеме на работу, до подписания трудового договора</w:t>
      </w:r>
      <w:r>
        <w:rPr>
          <w:bCs/>
          <w:sz w:val="28"/>
          <w:szCs w:val="28"/>
        </w:rPr>
        <w:t xml:space="preserve"> с работником ознакомить его под роспись с Уставом учреждения, </w:t>
      </w:r>
      <w:r w:rsidR="00524E4A">
        <w:rPr>
          <w:sz w:val="28"/>
          <w:szCs w:val="28"/>
        </w:rPr>
        <w:t>С</w:t>
      </w:r>
      <w:r>
        <w:rPr>
          <w:sz w:val="28"/>
          <w:szCs w:val="28"/>
        </w:rPr>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Pr>
          <w:sz w:val="28"/>
          <w:szCs w:val="28"/>
        </w:rPr>
        <w:t>4</w:t>
      </w:r>
      <w:r>
        <w:rPr>
          <w:sz w:val="28"/>
          <w:szCs w:val="28"/>
        </w:rPr>
        <w:t>-202</w:t>
      </w:r>
      <w:r w:rsidR="00524E4A">
        <w:rPr>
          <w:sz w:val="28"/>
          <w:szCs w:val="28"/>
        </w:rPr>
        <w:t>6</w:t>
      </w:r>
      <w:r>
        <w:rPr>
          <w:sz w:val="28"/>
          <w:szCs w:val="28"/>
        </w:rPr>
        <w:t xml:space="preserve"> гг.</w:t>
      </w:r>
      <w:r>
        <w:rPr>
          <w:bCs/>
          <w:sz w:val="28"/>
          <w:szCs w:val="28"/>
        </w:rPr>
        <w:t xml:space="preserve">, настоящим коллективным договором, правилами внутреннего трудового распорядка и иными </w:t>
      </w:r>
      <w:r>
        <w:rPr>
          <w:bCs/>
          <w:sz w:val="28"/>
          <w:szCs w:val="28"/>
        </w:rPr>
        <w:lastRenderedPageBreak/>
        <w:t xml:space="preserve">локальными нормативными актами, непосредственно связанными с трудовой деятельностью работника. </w:t>
      </w:r>
    </w:p>
    <w:p w:rsidR="00EF0BB2" w:rsidRDefault="0018119C" w:rsidP="0018119C">
      <w:pPr>
        <w:pStyle w:val="32"/>
        <w:ind w:firstLine="709"/>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rsidR="0018119C" w:rsidRPr="00EF0BB2" w:rsidRDefault="00EF0BB2" w:rsidP="0018119C">
      <w:pPr>
        <w:pStyle w:val="32"/>
        <w:ind w:firstLine="709"/>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Default="0018119C" w:rsidP="0018119C">
      <w:pPr>
        <w:autoSpaceDE w:val="0"/>
        <w:autoSpaceDN w:val="0"/>
        <w:adjustRightInd w:val="0"/>
        <w:jc w:val="both"/>
        <w:rPr>
          <w:i/>
          <w:sz w:val="28"/>
          <w:szCs w:val="28"/>
        </w:rPr>
      </w:pPr>
      <w:r>
        <w:rPr>
          <w:iCs/>
          <w:sz w:val="28"/>
          <w:szCs w:val="28"/>
        </w:rPr>
        <w:t xml:space="preserve">          3.2.6.</w:t>
      </w:r>
      <w:r>
        <w:rPr>
          <w:iCs/>
        </w:rPr>
        <w:t xml:space="preserve"> </w:t>
      </w:r>
      <w:r>
        <w:rPr>
          <w:iCs/>
          <w:sz w:val="28"/>
          <w:szCs w:val="28"/>
        </w:rPr>
        <w:t xml:space="preserve">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
          <w:iCs/>
          <w:sz w:val="28"/>
          <w:szCs w:val="28"/>
        </w:rPr>
        <w:t>(</w:t>
      </w:r>
      <w:r>
        <w:rPr>
          <w:i/>
          <w:sz w:val="28"/>
          <w:szCs w:val="28"/>
        </w:rPr>
        <w:t xml:space="preserve">Постановление Правительства Российской Федерации от </w:t>
      </w:r>
      <w:r w:rsidR="00524E4A">
        <w:rPr>
          <w:i/>
          <w:sz w:val="28"/>
          <w:szCs w:val="28"/>
        </w:rPr>
        <w:t>21</w:t>
      </w:r>
      <w:r>
        <w:rPr>
          <w:i/>
          <w:sz w:val="28"/>
          <w:szCs w:val="28"/>
        </w:rPr>
        <w:t xml:space="preserve"> </w:t>
      </w:r>
      <w:r w:rsidR="00524E4A">
        <w:rPr>
          <w:i/>
          <w:sz w:val="28"/>
          <w:szCs w:val="28"/>
        </w:rPr>
        <w:t>февраля</w:t>
      </w:r>
      <w:r>
        <w:rPr>
          <w:i/>
          <w:sz w:val="28"/>
          <w:szCs w:val="28"/>
        </w:rPr>
        <w:t xml:space="preserve"> 20</w:t>
      </w:r>
      <w:r w:rsidR="00524E4A">
        <w:rPr>
          <w:i/>
          <w:sz w:val="28"/>
          <w:szCs w:val="28"/>
        </w:rPr>
        <w:t>22</w:t>
      </w:r>
      <w:r>
        <w:rPr>
          <w:i/>
          <w:sz w:val="28"/>
          <w:szCs w:val="28"/>
        </w:rPr>
        <w:t xml:space="preserve">г. № </w:t>
      </w:r>
      <w:r w:rsidR="00524E4A">
        <w:rPr>
          <w:i/>
          <w:sz w:val="28"/>
          <w:szCs w:val="28"/>
        </w:rPr>
        <w:t>225</w:t>
      </w:r>
      <w:r>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Default="0018119C" w:rsidP="0018119C">
      <w:pPr>
        <w:pStyle w:val="32"/>
        <w:rPr>
          <w:iCs/>
        </w:rPr>
      </w:pPr>
      <w:r>
        <w:t xml:space="preserve">          3.2.7.</w:t>
      </w:r>
      <w:r>
        <w:rPr>
          <w:iCs/>
        </w:rPr>
        <w:t xml:space="preserve"> </w:t>
      </w:r>
      <w:r w:rsidR="00524E4A">
        <w:rPr>
          <w:iCs/>
        </w:rPr>
        <w:t xml:space="preserve"> </w:t>
      </w:r>
      <w:r>
        <w:rPr>
          <w:rFonts w:eastAsia="Arial Unicode MS"/>
          <w:color w:val="000000"/>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на:</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медицинское страхование;</w:t>
      </w:r>
    </w:p>
    <w:p w:rsidR="0018119C" w:rsidRDefault="0018119C" w:rsidP="0018119C">
      <w:pPr>
        <w:pStyle w:val="32"/>
        <w:ind w:firstLine="709"/>
        <w:rPr>
          <w:iCs/>
        </w:rPr>
      </w:pPr>
      <w:r>
        <w:rPr>
          <w:iCs/>
        </w:rPr>
        <w:t>-</w:t>
      </w:r>
      <w:r>
        <w:rPr>
          <w:rFonts w:eastAsia="Arial Unicode MS"/>
          <w:color w:val="000000"/>
          <w:kern w:val="2"/>
        </w:rPr>
        <w:t> </w:t>
      </w:r>
      <w:r>
        <w:rPr>
          <w:iCs/>
        </w:rPr>
        <w:t>выплату страховой части пенсии;</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нетрудоспособности и в связи с материнством;</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от несчастных случаев на производстве и профессиональных заболеваний.</w:t>
      </w:r>
    </w:p>
    <w:p w:rsidR="0018119C" w:rsidRDefault="0018119C" w:rsidP="0018119C">
      <w:pPr>
        <w:pStyle w:val="32"/>
        <w:ind w:firstLine="709"/>
        <w:rPr>
          <w:iCs/>
        </w:rPr>
      </w:pPr>
      <w:r>
        <w:rPr>
          <w:iCs/>
        </w:rPr>
        <w:t xml:space="preserve">3.2.8. Осуществлять постоянный контроль </w:t>
      </w:r>
      <w:r w:rsidR="00870EDD">
        <w:rPr>
          <w:iCs/>
        </w:rPr>
        <w:t>за предоставлением</w:t>
      </w:r>
      <w:r>
        <w:rPr>
          <w:iCs/>
        </w:rPr>
        <w:t xml:space="preserve">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 </w:t>
      </w:r>
      <w:hyperlink r:id="rId11"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18119C" w:rsidRDefault="0018119C" w:rsidP="0018119C">
      <w:pPr>
        <w:pStyle w:val="32"/>
        <w:ind w:firstLine="709"/>
      </w:pPr>
      <w:r>
        <w:t>3.2.9.</w:t>
      </w:r>
      <w:r>
        <w:rPr>
          <w:rFonts w:eastAsia="Arial Unicode MS"/>
          <w:color w:val="000000"/>
          <w:kern w:val="2"/>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119C" w:rsidRDefault="0018119C" w:rsidP="0018119C">
      <w:pPr>
        <w:pStyle w:val="32"/>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Default="0018119C" w:rsidP="0018119C">
      <w:pPr>
        <w:pStyle w:val="32"/>
        <w:ind w:firstLine="709"/>
        <w:rPr>
          <w:b/>
          <w:bCs/>
        </w:rPr>
      </w:pPr>
      <w:r>
        <w:t xml:space="preserve">3.2.10. Оформлять изменения условий трудового договора путём заключения дополнительных соглашений к трудовому договору, являющихся </w:t>
      </w:r>
      <w:r>
        <w:lastRenderedPageBreak/>
        <w:t>неотъемлемой частью заключённого между работником и работодателем трудового договора.</w:t>
      </w:r>
    </w:p>
    <w:p w:rsidR="0018119C" w:rsidRDefault="0018119C" w:rsidP="0018119C">
      <w:pPr>
        <w:pStyle w:val="32"/>
        <w:ind w:firstLine="709"/>
      </w:pPr>
      <w: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rsidR="0018119C" w:rsidRDefault="0018119C" w:rsidP="0018119C">
      <w:pPr>
        <w:shd w:val="clear" w:color="auto" w:fill="FFFFFF"/>
        <w:tabs>
          <w:tab w:val="left" w:pos="1411"/>
        </w:tabs>
        <w:ind w:firstLine="709"/>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18119C" w:rsidRDefault="0018119C" w:rsidP="0018119C">
      <w:pPr>
        <w:ind w:firstLine="709"/>
        <w:jc w:val="both"/>
        <w:rPr>
          <w:sz w:val="28"/>
          <w:szCs w:val="28"/>
        </w:rPr>
      </w:pPr>
      <w:r>
        <w:rPr>
          <w:sz w:val="28"/>
          <w:szCs w:val="28"/>
        </w:rPr>
        <w:t>3.2.12.</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D0227" w:rsidRDefault="0018119C" w:rsidP="0018119C">
      <w:pPr>
        <w:pStyle w:val="32"/>
        <w:ind w:firstLine="709"/>
        <w:rPr>
          <w:iCs/>
        </w:rPr>
      </w:pPr>
      <w:r>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w:t>
      </w:r>
    </w:p>
    <w:p w:rsidR="000D0227" w:rsidRPr="000D0227" w:rsidRDefault="000D0227" w:rsidP="000D0227">
      <w:pPr>
        <w:pStyle w:val="s1"/>
        <w:shd w:val="clear" w:color="auto" w:fill="FFFFFF"/>
        <w:spacing w:before="0" w:beforeAutospacing="0" w:after="0" w:afterAutospacing="0"/>
        <w:jc w:val="both"/>
        <w:rPr>
          <w:sz w:val="28"/>
          <w:szCs w:val="28"/>
        </w:rPr>
      </w:pPr>
      <w:r>
        <w:rPr>
          <w:color w:val="464C55"/>
          <w:sz w:val="20"/>
          <w:szCs w:val="20"/>
        </w:rPr>
        <w:t xml:space="preserve">    </w:t>
      </w:r>
      <w:r w:rsidRPr="000D0227">
        <w:rPr>
          <w:sz w:val="28"/>
          <w:szCs w:val="28"/>
        </w:rPr>
        <w:t>3.2.14.При заключении трудового договора в нем по соглашению сторон может быть предусмотрено </w:t>
      </w:r>
      <w:hyperlink r:id="rId12" w:anchor="/multilink/12125268/paragraph/4444/number/0:0" w:history="1">
        <w:r w:rsidRPr="00713FE8">
          <w:rPr>
            <w:rStyle w:val="a3"/>
            <w:color w:val="auto"/>
            <w:sz w:val="28"/>
            <w:szCs w:val="28"/>
            <w:u w:val="none"/>
          </w:rPr>
          <w:t>условие об испытании</w:t>
        </w:r>
      </w:hyperlink>
      <w:r w:rsidRPr="00713FE8">
        <w:rPr>
          <w:sz w:val="28"/>
          <w:szCs w:val="28"/>
        </w:rPr>
        <w:t> работника</w:t>
      </w:r>
      <w:r w:rsidRPr="000D0227">
        <w:rPr>
          <w:sz w:val="28"/>
          <w:szCs w:val="28"/>
        </w:rPr>
        <w:t xml:space="preserve"> в целях проверки его соответствия поручаемой работе.</w:t>
      </w:r>
    </w:p>
    <w:p w:rsidR="000D0227" w:rsidRPr="000D0227" w:rsidRDefault="00713FE8"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D0227" w:rsidRDefault="000D0227" w:rsidP="000D0227">
      <w:pPr>
        <w:pStyle w:val="s1"/>
        <w:shd w:val="clear" w:color="auto" w:fill="FFFFFF"/>
        <w:spacing w:before="0" w:beforeAutospacing="0" w:after="0" w:afterAutospacing="0"/>
        <w:jc w:val="both"/>
        <w:rPr>
          <w:sz w:val="28"/>
          <w:szCs w:val="28"/>
        </w:rPr>
      </w:pPr>
      <w:r>
        <w:rPr>
          <w:sz w:val="28"/>
          <w:szCs w:val="28"/>
        </w:rPr>
        <w:t xml:space="preserve">    </w:t>
      </w:r>
      <w:r w:rsidRPr="000D0227">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 xml:space="preserve">   3.2.15.</w:t>
      </w:r>
      <w:r w:rsidRPr="000D0227">
        <w:rPr>
          <w:color w:val="464C55"/>
          <w:sz w:val="20"/>
          <w:szCs w:val="20"/>
        </w:rPr>
        <w:t xml:space="preserve"> </w:t>
      </w:r>
      <w:r w:rsidRPr="000D0227">
        <w:rPr>
          <w:sz w:val="28"/>
          <w:szCs w:val="28"/>
        </w:rPr>
        <w:t>Испытание при приеме на работу не устанавливается для: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беременных женщин и женщин, имеющих детей в возрасте до полутора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не достигших возраста восемнадцати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приглашенных на работу в порядке перевода от другого работодателя по согласованию между работодателями;</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лиц, заключающих трудовой договор на срок до двух месяцев</w:t>
      </w:r>
      <w:r w:rsidR="00993761">
        <w:rPr>
          <w:sz w:val="28"/>
          <w:szCs w:val="28"/>
        </w:rPr>
        <w:t>.</w:t>
      </w:r>
    </w:p>
    <w:p w:rsidR="000D0227" w:rsidRPr="00993761" w:rsidRDefault="00993761" w:rsidP="000D0227">
      <w:pPr>
        <w:pStyle w:val="s1"/>
        <w:shd w:val="clear" w:color="auto" w:fill="FFFFFF"/>
        <w:spacing w:before="0" w:beforeAutospacing="0" w:after="0" w:afterAutospacing="0"/>
        <w:jc w:val="both"/>
        <w:rPr>
          <w:sz w:val="28"/>
          <w:szCs w:val="28"/>
        </w:rPr>
      </w:pPr>
      <w:r>
        <w:rPr>
          <w:sz w:val="28"/>
          <w:szCs w:val="28"/>
        </w:rPr>
        <w:lastRenderedPageBreak/>
        <w:t xml:space="preserve"> </w:t>
      </w:r>
      <w:r w:rsidRPr="00993761">
        <w:rPr>
          <w:sz w:val="28"/>
          <w:szCs w:val="28"/>
        </w:rPr>
        <w:t xml:space="preserve">  </w:t>
      </w:r>
      <w:hyperlink r:id="rId13" w:anchor="block_2" w:history="1">
        <w:r w:rsidR="000D0227" w:rsidRPr="00993761">
          <w:rPr>
            <w:rStyle w:val="a3"/>
            <w:color w:val="auto"/>
            <w:sz w:val="28"/>
            <w:szCs w:val="28"/>
            <w:u w:val="none"/>
          </w:rPr>
          <w:t>Срок испытания</w:t>
        </w:r>
      </w:hyperlink>
      <w:r w:rsidR="000D0227" w:rsidRPr="000D0227">
        <w:rPr>
          <w:sz w:val="28"/>
          <w:szCs w:val="28"/>
        </w:rPr>
        <w:t xml:space="preserve"> не может превышать трех месяцев, а для руководителей организаций и их заместителей, руководителей филиалов, </w:t>
      </w:r>
      <w:r>
        <w:rPr>
          <w:sz w:val="28"/>
          <w:szCs w:val="28"/>
        </w:rPr>
        <w:t xml:space="preserve"> </w:t>
      </w:r>
      <w:r w:rsidR="000D0227" w:rsidRPr="000D0227">
        <w:rPr>
          <w:sz w:val="28"/>
          <w:szCs w:val="28"/>
        </w:rPr>
        <w:t>или иных обособленных структурных подразделений организаций - шести месяцев, если иное не установлено </w:t>
      </w:r>
      <w:hyperlink r:id="rId14" w:anchor="/multilink/12125268/paragraph/4453/number/1:0" w:history="1">
        <w:r w:rsidR="000D0227" w:rsidRPr="00993761">
          <w:rPr>
            <w:rStyle w:val="a3"/>
            <w:color w:val="auto"/>
            <w:sz w:val="28"/>
            <w:szCs w:val="28"/>
            <w:u w:val="none"/>
          </w:rPr>
          <w:t>федеральным законом</w:t>
        </w:r>
      </w:hyperlink>
      <w:r w:rsidR="000D0227" w:rsidRPr="00993761">
        <w:rPr>
          <w:sz w:val="28"/>
          <w:szCs w:val="28"/>
        </w:rPr>
        <w:t>.</w:t>
      </w:r>
    </w:p>
    <w:p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При заключении трудового договора на срок от двух до шести месяцев испытание не может превышать двух недель.</w:t>
      </w:r>
    </w:p>
    <w:p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8119C" w:rsidRDefault="000D0227" w:rsidP="0018119C">
      <w:pPr>
        <w:ind w:firstLine="426"/>
        <w:jc w:val="both"/>
        <w:rPr>
          <w:sz w:val="28"/>
          <w:szCs w:val="28"/>
        </w:rPr>
      </w:pPr>
      <w:r>
        <w:rPr>
          <w:sz w:val="28"/>
          <w:szCs w:val="28"/>
        </w:rPr>
        <w:t xml:space="preserve">  </w:t>
      </w:r>
      <w:r w:rsidR="0018119C">
        <w:rPr>
          <w:sz w:val="28"/>
          <w:szCs w:val="28"/>
        </w:rPr>
        <w:t>3.2.1</w:t>
      </w:r>
      <w:r w:rsidR="00993761">
        <w:rPr>
          <w:sz w:val="28"/>
          <w:szCs w:val="28"/>
        </w:rPr>
        <w:t>6</w:t>
      </w:r>
      <w:r w:rsidR="0018119C">
        <w:rPr>
          <w:sz w:val="28"/>
          <w:szCs w:val="28"/>
        </w:rPr>
        <w:t>. Руководствоваться в целях ограничения и заполнения педагогическими работниками избыточной документации при з</w:t>
      </w:r>
      <w:r w:rsidR="00E7160D">
        <w:rPr>
          <w:sz w:val="28"/>
          <w:szCs w:val="28"/>
        </w:rPr>
        <w:t>аключении трудовых договоров с педагогами,</w:t>
      </w:r>
      <w:r w:rsidR="0018119C">
        <w:rPr>
          <w:sz w:val="28"/>
          <w:szCs w:val="28"/>
        </w:rPr>
        <w:t xml:space="preserve"> воспитателями </w:t>
      </w:r>
      <w:r w:rsidR="00E7160D">
        <w:rPr>
          <w:sz w:val="28"/>
          <w:szCs w:val="28"/>
        </w:rPr>
        <w:t xml:space="preserve"> </w:t>
      </w:r>
      <w:r w:rsidR="0018119C">
        <w:rPr>
          <w:sz w:val="28"/>
          <w:szCs w:val="28"/>
        </w:rPr>
        <w:t xml:space="preserve"> и</w:t>
      </w:r>
      <w:r w:rsidR="00E7160D">
        <w:rPr>
          <w:sz w:val="28"/>
          <w:szCs w:val="28"/>
        </w:rPr>
        <w:t xml:space="preserve"> </w:t>
      </w:r>
      <w:r w:rsidR="0018119C">
        <w:rPr>
          <w:sz w:val="28"/>
          <w:szCs w:val="28"/>
        </w:rPr>
        <w:t xml:space="preserve"> дополнительных соглашений к трудовым договорам с педагогическими работниками рекомендациями и разъяснениями Минобрнауки России и Профсоюза (</w:t>
      </w:r>
      <w:r w:rsidR="0018119C" w:rsidRPr="000E65D5">
        <w:rPr>
          <w:i/>
          <w:sz w:val="28"/>
          <w:szCs w:val="28"/>
        </w:rPr>
        <w:t>письмо Минобрнауки России и Профсоюза от 16 мая 2016 года № НТ-604/08/269</w:t>
      </w:r>
      <w:r w:rsidR="0018119C">
        <w:rPr>
          <w:sz w:val="28"/>
          <w:szCs w:val="28"/>
        </w:rPr>
        <w:t>):</w:t>
      </w:r>
    </w:p>
    <w:p w:rsidR="0018119C" w:rsidRDefault="0018119C" w:rsidP="0018119C">
      <w:pPr>
        <w:ind w:firstLine="709"/>
        <w:jc w:val="both"/>
        <w:rPr>
          <w:sz w:val="28"/>
          <w:szCs w:val="28"/>
        </w:rPr>
      </w:pPr>
      <w:r>
        <w:rPr>
          <w:sz w:val="28"/>
          <w:szCs w:val="28"/>
        </w:rPr>
        <w:t>1)</w:t>
      </w:r>
      <w:r>
        <w:rPr>
          <w:rFonts w:eastAsia="Arial Unicode MS"/>
          <w:color w:val="000000"/>
          <w:kern w:val="2"/>
          <w:sz w:val="28"/>
          <w:szCs w:val="28"/>
        </w:rPr>
        <w:t> </w:t>
      </w:r>
      <w:r>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18119C" w:rsidRDefault="0018119C" w:rsidP="0018119C">
      <w:pPr>
        <w:autoSpaceDE w:val="0"/>
        <w:autoSpaceDN w:val="0"/>
        <w:adjustRightInd w:val="0"/>
        <w:jc w:val="both"/>
        <w:rPr>
          <w:sz w:val="28"/>
          <w:szCs w:val="28"/>
        </w:rPr>
      </w:pPr>
      <w:r>
        <w:rPr>
          <w:sz w:val="28"/>
          <w:szCs w:val="28"/>
        </w:rPr>
        <w:t xml:space="preserve">        2)</w:t>
      </w:r>
      <w:r>
        <w:rPr>
          <w:rFonts w:eastAsia="Arial Unicode MS"/>
          <w:color w:val="000000"/>
          <w:kern w:val="2"/>
          <w:sz w:val="28"/>
          <w:szCs w:val="28"/>
        </w:rPr>
        <w:t> </w:t>
      </w:r>
      <w:r>
        <w:rPr>
          <w:sz w:val="28"/>
          <w:szCs w:val="28"/>
        </w:rPr>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r w:rsidR="00084AFE">
        <w:rPr>
          <w:sz w:val="28"/>
          <w:szCs w:val="28"/>
        </w:rPr>
        <w:t>.</w:t>
      </w:r>
    </w:p>
    <w:p w:rsidR="00156C35" w:rsidRDefault="00993761" w:rsidP="0018119C">
      <w:pPr>
        <w:autoSpaceDE w:val="0"/>
        <w:autoSpaceDN w:val="0"/>
        <w:adjustRightInd w:val="0"/>
        <w:jc w:val="both"/>
        <w:rPr>
          <w:sz w:val="28"/>
          <w:szCs w:val="28"/>
        </w:rPr>
      </w:pPr>
      <w:r>
        <w:rPr>
          <w:sz w:val="28"/>
          <w:szCs w:val="28"/>
        </w:rPr>
        <w:t xml:space="preserve">   </w:t>
      </w:r>
      <w:r w:rsidR="0018119C">
        <w:rPr>
          <w:sz w:val="28"/>
          <w:szCs w:val="28"/>
        </w:rPr>
        <w:t xml:space="preserve"> </w:t>
      </w:r>
      <w:r w:rsidR="00084AFE">
        <w:rPr>
          <w:sz w:val="28"/>
          <w:szCs w:val="28"/>
        </w:rPr>
        <w:t>3.2.1</w:t>
      </w:r>
      <w:r>
        <w:rPr>
          <w:sz w:val="28"/>
          <w:szCs w:val="28"/>
        </w:rPr>
        <w:t>7</w:t>
      </w:r>
      <w:r w:rsidR="00084AFE">
        <w:rPr>
          <w:sz w:val="28"/>
          <w:szCs w:val="28"/>
        </w:rPr>
        <w:t xml:space="preserve">.    Допустимая  </w:t>
      </w:r>
      <w:r w:rsidR="0018119C">
        <w:rPr>
          <w:sz w:val="28"/>
          <w:szCs w:val="28"/>
        </w:rPr>
        <w:t xml:space="preserve"> </w:t>
      </w:r>
      <w:r w:rsidR="00084AFE">
        <w:rPr>
          <w:sz w:val="28"/>
          <w:szCs w:val="28"/>
        </w:rPr>
        <w:t>документация    педагогов, воспитателей детского сада:</w:t>
      </w:r>
      <w:r w:rsidR="0018119C">
        <w:rPr>
          <w:sz w:val="28"/>
          <w:szCs w:val="28"/>
        </w:rPr>
        <w:t xml:space="preserve"> </w:t>
      </w:r>
    </w:p>
    <w:p w:rsidR="00156C35" w:rsidRPr="00232288" w:rsidRDefault="00156C35" w:rsidP="00156C35">
      <w:pPr>
        <w:pStyle w:val="32"/>
        <w:ind w:firstLine="709"/>
        <w:contextualSpacing/>
      </w:pPr>
      <w:r w:rsidRPr="00232288">
        <w:t>а)</w:t>
      </w:r>
      <w:r w:rsidRPr="00232288">
        <w:rPr>
          <w:rFonts w:eastAsia="Arial Unicode MS"/>
          <w:color w:val="000000"/>
          <w:kern w:val="1"/>
        </w:rPr>
        <w:t> </w:t>
      </w:r>
      <w:r w:rsidR="000628C1" w:rsidRPr="00232288">
        <w:t>участие</w:t>
      </w:r>
      <w:r w:rsidR="000628C1">
        <w:t xml:space="preserve"> </w:t>
      </w:r>
      <w:r w:rsidR="000628C1" w:rsidRPr="00232288">
        <w:t>в</w:t>
      </w:r>
      <w:r w:rsidRPr="00232288">
        <w:t xml:space="preserve"> разработке части образовательной программы дошкольного образования, формируемой участниками образовательных отношений</w:t>
      </w:r>
      <w:r>
        <w:t xml:space="preserve"> (</w:t>
      </w:r>
      <w:r w:rsidRPr="00084AFE">
        <w:t>рабочая программа в соответствии с ФОП</w:t>
      </w:r>
      <w:r w:rsidR="0057213D">
        <w:t xml:space="preserve"> </w:t>
      </w:r>
      <w:r w:rsidR="000628C1">
        <w:t>ДО, календарный</w:t>
      </w:r>
      <w:r>
        <w:t xml:space="preserve"> план воспитательно-образовательной работы)</w:t>
      </w:r>
      <w:r w:rsidR="0057213D">
        <w:t>;</w:t>
      </w:r>
    </w:p>
    <w:p w:rsidR="00156C35" w:rsidRPr="00232288" w:rsidRDefault="00156C35" w:rsidP="00156C35">
      <w:pPr>
        <w:pStyle w:val="32"/>
        <w:ind w:firstLine="709"/>
        <w:contextualSpacing/>
      </w:pPr>
      <w:r w:rsidRPr="00232288">
        <w:t>б)</w:t>
      </w:r>
      <w:r w:rsidRPr="00232288">
        <w:rPr>
          <w:rFonts w:eastAsia="Arial Unicode MS"/>
          <w:color w:val="000000"/>
          <w:kern w:val="1"/>
        </w:rPr>
        <w:t> </w:t>
      </w:r>
      <w:r w:rsidRPr="00232288">
        <w:t>ведение</w:t>
      </w:r>
      <w:r w:rsidR="00D1172B">
        <w:t xml:space="preserve"> </w:t>
      </w:r>
      <w:r w:rsidRPr="00232288">
        <w:t xml:space="preserve"> журнала педагогической диагностики (мониторинга)</w:t>
      </w:r>
      <w:r w:rsidR="0057213D">
        <w:t>.</w:t>
      </w:r>
      <w:r>
        <w:t xml:space="preserve">  </w:t>
      </w:r>
      <w:r w:rsidR="0057213D">
        <w:t xml:space="preserve"> </w:t>
      </w:r>
      <w:r>
        <w:t xml:space="preserve">  </w:t>
      </w:r>
    </w:p>
    <w:p w:rsidR="0018119C" w:rsidRPr="000E409E" w:rsidRDefault="0018119C" w:rsidP="000E409E">
      <w:pPr>
        <w:autoSpaceDE w:val="0"/>
        <w:autoSpaceDN w:val="0"/>
        <w:adjustRightInd w:val="0"/>
        <w:jc w:val="both"/>
        <w:rPr>
          <w:sz w:val="28"/>
          <w:szCs w:val="28"/>
        </w:rPr>
      </w:pPr>
      <w:r>
        <w:rPr>
          <w:sz w:val="28"/>
          <w:szCs w:val="28"/>
        </w:rPr>
        <w:t xml:space="preserve">   </w:t>
      </w:r>
      <w:r w:rsidRPr="000E409E">
        <w:rPr>
          <w:sz w:val="28"/>
          <w:szCs w:val="28"/>
        </w:rPr>
        <w:t xml:space="preserve">    3.2.1</w:t>
      </w:r>
      <w:r w:rsidR="00993761">
        <w:rPr>
          <w:sz w:val="28"/>
          <w:szCs w:val="28"/>
        </w:rPr>
        <w:t>8</w:t>
      </w:r>
      <w:r w:rsidRPr="000E409E">
        <w:rPr>
          <w:sz w:val="28"/>
          <w:szCs w:val="28"/>
        </w:rPr>
        <w:t>. В трудовой договор включать обязательные условия, указанные в статье 57 ТК РФ.</w:t>
      </w:r>
    </w:p>
    <w:p w:rsidR="0018119C" w:rsidRDefault="0018119C" w:rsidP="0018119C">
      <w:pPr>
        <w:pStyle w:val="32"/>
        <w:ind w:firstLine="709"/>
      </w:pPr>
      <w:r>
        <w:t>Обязательными для включения в трудовой договор являются следующие условия:</w:t>
      </w:r>
    </w:p>
    <w:p w:rsidR="0018119C" w:rsidRDefault="0018119C" w:rsidP="0018119C">
      <w:pPr>
        <w:pStyle w:val="32"/>
        <w:ind w:firstLine="709"/>
      </w:pPr>
      <w:r>
        <w:t>-фамилия, имя, отчество работника и наименование работодателя (фамилия, имя, отчество работодателя- физического лица), заключившего трудовой договор;</w:t>
      </w:r>
    </w:p>
    <w:p w:rsidR="0018119C" w:rsidRDefault="0018119C" w:rsidP="0018119C">
      <w:pPr>
        <w:pStyle w:val="32"/>
        <w:ind w:firstLine="709"/>
      </w:pPr>
      <w:r>
        <w:t xml:space="preserve">-сведения о документах, удостоверяющих личность работника и работодателя -физического лица; </w:t>
      </w:r>
    </w:p>
    <w:p w:rsidR="0018119C" w:rsidRDefault="0018119C" w:rsidP="0018119C">
      <w:pPr>
        <w:pStyle w:val="32"/>
        <w:ind w:firstLine="709"/>
      </w:pPr>
      <w:r>
        <w:t>-идентифицированный номер налогоплательщика;</w:t>
      </w:r>
    </w:p>
    <w:p w:rsidR="0018119C" w:rsidRDefault="0018119C" w:rsidP="0018119C">
      <w:pPr>
        <w:pStyle w:val="32"/>
        <w:ind w:firstLine="709"/>
      </w:pPr>
      <w:r>
        <w:t>-место  и дата заключения трудового договора;</w:t>
      </w:r>
    </w:p>
    <w:p w:rsidR="0018119C" w:rsidRDefault="0018119C" w:rsidP="0018119C">
      <w:pPr>
        <w:pStyle w:val="32"/>
        <w:ind w:firstLine="709"/>
      </w:pPr>
      <w: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t>Ф</w:t>
      </w:r>
      <w:r>
        <w:t>;</w:t>
      </w:r>
    </w:p>
    <w:p w:rsidR="0018119C" w:rsidRDefault="0018119C" w:rsidP="0018119C">
      <w:pPr>
        <w:pStyle w:val="32"/>
        <w:ind w:firstLine="709"/>
      </w:pPr>
      <w:r>
        <w:lastRenderedPageBreak/>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rsidR="0018119C" w:rsidRDefault="0018119C" w:rsidP="0018119C">
      <w:pPr>
        <w:pStyle w:val="32"/>
        <w:ind w:firstLine="709"/>
      </w:pPr>
      <w:r>
        <w:t>-условия оплаты труда (в том числе размер тарифной ставки или оклада (должностного оклада) работника, надбавки и поощрительные выплаты);</w:t>
      </w:r>
    </w:p>
    <w:p w:rsidR="0018119C" w:rsidRDefault="0018119C" w:rsidP="0018119C">
      <w:pPr>
        <w:pStyle w:val="32"/>
        <w:ind w:firstLine="709"/>
      </w:pPr>
      <w:r>
        <w:t>-режим рабочего времени отдыха (если для данного работника он отличается от общих правил, действующих у данного работодателя);</w:t>
      </w:r>
    </w:p>
    <w:p w:rsidR="0018119C" w:rsidRDefault="0018119C" w:rsidP="0018119C">
      <w:pPr>
        <w:pStyle w:val="32"/>
        <w:ind w:firstLine="709"/>
      </w:pPr>
      <w: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8119C" w:rsidRDefault="0018119C" w:rsidP="0018119C">
      <w:pPr>
        <w:pStyle w:val="32"/>
        <w:ind w:firstLine="709"/>
      </w:pPr>
      <w:r>
        <w:t>-условия об обязательном социальном страховании работника в соответствии с ТК РФ и иными федеральными законами;</w:t>
      </w:r>
    </w:p>
    <w:p w:rsidR="0018119C" w:rsidRDefault="0018119C" w:rsidP="0018119C">
      <w:pPr>
        <w:pStyle w:val="32"/>
        <w:ind w:firstLine="709"/>
      </w:pPr>
      <w:r>
        <w:t>-условия, определяющие в необходимых случаях характер работы ( удаленный, дистанционный, подвижной, разъездной, в пути, другой характер работы);</w:t>
      </w:r>
    </w:p>
    <w:p w:rsidR="0018119C" w:rsidRDefault="0018119C" w:rsidP="0018119C">
      <w:pPr>
        <w:pStyle w:val="32"/>
        <w:ind w:firstLine="709"/>
      </w:pPr>
      <w:r>
        <w:t>-условия труда на рабочем месте;</w:t>
      </w:r>
    </w:p>
    <w:p w:rsidR="0018119C" w:rsidRDefault="0018119C" w:rsidP="0018119C">
      <w:pPr>
        <w:pStyle w:val="32"/>
        <w:ind w:firstLine="709"/>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t>;</w:t>
      </w:r>
    </w:p>
    <w:p w:rsidR="00472722" w:rsidRDefault="00472722" w:rsidP="0018119C">
      <w:pPr>
        <w:pStyle w:val="32"/>
        <w:ind w:firstLine="709"/>
      </w:pPr>
      <w:r>
        <w:t>-другие условия в случаях, предусмотренных трудовым законодательством  и иными правовыми актами, содержащими нормы трудового права.</w:t>
      </w:r>
    </w:p>
    <w:p w:rsidR="00AC779B" w:rsidRDefault="00AC779B" w:rsidP="0018119C">
      <w:pPr>
        <w:pStyle w:val="32"/>
        <w:ind w:firstLine="709"/>
      </w:pPr>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Default="00AC779B" w:rsidP="0018119C">
      <w:pPr>
        <w:pStyle w:val="32"/>
        <w:ind w:firstLine="709"/>
      </w:pPr>
      <w: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t>средств работодателя.</w:t>
      </w:r>
    </w:p>
    <w:p w:rsidR="0018119C" w:rsidRDefault="0018119C" w:rsidP="0018119C">
      <w:pPr>
        <w:pStyle w:val="32"/>
        <w:ind w:firstLine="709"/>
      </w:pPr>
      <w:r>
        <w:t xml:space="preserve">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w:t>
      </w:r>
      <w:r w:rsidR="000628C1">
        <w:t>настоящим коллективным</w:t>
      </w:r>
      <w:r>
        <w:t xml:space="preserve"> договором.</w:t>
      </w:r>
    </w:p>
    <w:p w:rsidR="0018119C" w:rsidRDefault="0018119C" w:rsidP="0018119C">
      <w:pPr>
        <w:pStyle w:val="32"/>
        <w:ind w:firstLine="709"/>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Default="0018119C" w:rsidP="0018119C">
      <w:pPr>
        <w:pStyle w:val="32"/>
        <w:ind w:firstLine="709"/>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Default="0018119C" w:rsidP="0018119C">
      <w:pPr>
        <w:pStyle w:val="32"/>
        <w:ind w:firstLine="709"/>
      </w:pPr>
      <w:r>
        <w:t>3.2.1</w:t>
      </w:r>
      <w:r w:rsidR="00993761">
        <w:t>9</w:t>
      </w:r>
      <w:r>
        <w:t>.</w:t>
      </w:r>
      <w:r>
        <w:rPr>
          <w:rFonts w:eastAsia="Arial Unicode MS"/>
          <w:color w:val="000000"/>
          <w:kern w:val="2"/>
        </w:rPr>
        <w:t> </w:t>
      </w:r>
      <w: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18119C" w:rsidRDefault="0018119C" w:rsidP="0018119C">
      <w:pPr>
        <w:pStyle w:val="32"/>
        <w:ind w:firstLine="709"/>
      </w:pPr>
      <w:r>
        <w:lastRenderedPageBreak/>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Default="0018119C" w:rsidP="0018119C">
      <w:pPr>
        <w:pStyle w:val="32"/>
        <w:ind w:firstLine="709"/>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9A50FF" w:rsidRDefault="00480F97" w:rsidP="00480F97">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rsidR="00480F97" w:rsidRPr="00594F71" w:rsidRDefault="00480F97" w:rsidP="008847A8">
      <w:pPr>
        <w:pStyle w:val="aff1"/>
        <w:numPr>
          <w:ilvl w:val="0"/>
          <w:numId w:val="8"/>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480F97" w:rsidRPr="00594F71" w:rsidRDefault="00480F97" w:rsidP="008847A8">
      <w:pPr>
        <w:pStyle w:val="aff1"/>
        <w:numPr>
          <w:ilvl w:val="0"/>
          <w:numId w:val="8"/>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480F97" w:rsidRPr="00594F71" w:rsidRDefault="00480F97" w:rsidP="008847A8">
      <w:pPr>
        <w:pStyle w:val="aff1"/>
        <w:numPr>
          <w:ilvl w:val="0"/>
          <w:numId w:val="9"/>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480F97" w:rsidRPr="00594F71" w:rsidRDefault="00480F97" w:rsidP="008847A8">
      <w:pPr>
        <w:pStyle w:val="aff1"/>
        <w:numPr>
          <w:ilvl w:val="0"/>
          <w:numId w:val="9"/>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480F97" w:rsidRPr="00594F71" w:rsidRDefault="00480F97" w:rsidP="008847A8">
      <w:pPr>
        <w:pStyle w:val="aff1"/>
        <w:numPr>
          <w:ilvl w:val="0"/>
          <w:numId w:val="9"/>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480F97" w:rsidRPr="00594F71" w:rsidRDefault="00480F97" w:rsidP="008847A8">
      <w:pPr>
        <w:pStyle w:val="aff1"/>
        <w:numPr>
          <w:ilvl w:val="0"/>
          <w:numId w:val="8"/>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rsidR="0018119C" w:rsidRDefault="0018119C" w:rsidP="0018119C">
      <w:pPr>
        <w:pStyle w:val="32"/>
        <w:ind w:firstLine="709"/>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t xml:space="preserve"> групп воспитанников, </w:t>
      </w:r>
      <w:r>
        <w:t xml:space="preserve"> классов обучающихся</w:t>
      </w:r>
      <w:r w:rsidR="00993761">
        <w:t>, закрытия (ликвидации)</w:t>
      </w:r>
      <w:r w:rsidR="009D03F8">
        <w:t xml:space="preserve"> образовательной организации.</w:t>
      </w:r>
    </w:p>
    <w:p w:rsidR="0018119C" w:rsidRDefault="0018119C" w:rsidP="0018119C">
      <w:pPr>
        <w:pStyle w:val="32"/>
        <w:ind w:firstLine="709"/>
      </w:pPr>
      <w:r>
        <w:t>3.2.</w:t>
      </w:r>
      <w:r w:rsidR="00993761">
        <w:t>20</w:t>
      </w:r>
      <w:r>
        <w:t>.</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Default="0018119C" w:rsidP="0018119C">
      <w:pPr>
        <w:jc w:val="both"/>
        <w:rPr>
          <w:sz w:val="28"/>
          <w:szCs w:val="28"/>
        </w:rPr>
      </w:pPr>
      <w:r>
        <w:rPr>
          <w:sz w:val="28"/>
          <w:szCs w:val="28"/>
        </w:rPr>
        <w:tab/>
        <w:t>-  одинокие матери и отцы, воспитывающие ребенка в возрасте до 16 лет;</w:t>
      </w:r>
    </w:p>
    <w:p w:rsidR="0018119C" w:rsidRDefault="0018119C" w:rsidP="0018119C">
      <w:pPr>
        <w:jc w:val="both"/>
        <w:rPr>
          <w:sz w:val="28"/>
          <w:szCs w:val="28"/>
        </w:rPr>
      </w:pPr>
      <w:r>
        <w:rPr>
          <w:sz w:val="28"/>
          <w:szCs w:val="28"/>
        </w:rPr>
        <w:tab/>
        <w:t>- родители, имеющие ребенка – инвалида в возрасте до 18 лет;</w:t>
      </w:r>
    </w:p>
    <w:p w:rsidR="0018119C" w:rsidRDefault="0018119C" w:rsidP="0018119C">
      <w:pPr>
        <w:jc w:val="both"/>
        <w:rPr>
          <w:sz w:val="28"/>
          <w:szCs w:val="28"/>
        </w:rPr>
      </w:pPr>
      <w:r>
        <w:rPr>
          <w:sz w:val="28"/>
          <w:szCs w:val="28"/>
        </w:rPr>
        <w:tab/>
        <w:t>- проработавшие в организации свыше 10 лет;</w:t>
      </w:r>
    </w:p>
    <w:p w:rsidR="0018119C" w:rsidRDefault="0018119C" w:rsidP="0018119C">
      <w:pPr>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rsidR="0018119C" w:rsidRDefault="0018119C" w:rsidP="0018119C">
      <w:pPr>
        <w:jc w:val="both"/>
        <w:rPr>
          <w:sz w:val="28"/>
          <w:szCs w:val="28"/>
        </w:rPr>
      </w:pPr>
      <w:r>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Default="0018119C" w:rsidP="0018119C">
      <w:pPr>
        <w:jc w:val="both"/>
        <w:rPr>
          <w:bCs/>
          <w:sz w:val="28"/>
          <w:szCs w:val="28"/>
        </w:rPr>
      </w:pPr>
      <w:r>
        <w:rPr>
          <w:bCs/>
          <w:sz w:val="28"/>
          <w:szCs w:val="28"/>
        </w:rPr>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D1172B" w:rsidRDefault="0018119C" w:rsidP="0018119C">
      <w:pPr>
        <w:pStyle w:val="32"/>
      </w:pPr>
      <w:r>
        <w:rPr>
          <w:bCs/>
        </w:rPr>
        <w:t xml:space="preserve">-  </w:t>
      </w:r>
      <w:r w:rsidRPr="00D1172B">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Pr="000628C1" w:rsidRDefault="001E6787" w:rsidP="0018119C">
      <w:pPr>
        <w:pStyle w:val="32"/>
      </w:pPr>
      <w:r w:rsidRPr="000628C1">
        <w:t xml:space="preserve"> </w:t>
      </w:r>
      <w:r w:rsidR="003A6EF2" w:rsidRPr="000628C1">
        <w:rPr>
          <w:shd w:val="clear" w:color="auto" w:fill="FFFFFF"/>
        </w:rPr>
        <w:t>-</w:t>
      </w:r>
      <w:r w:rsidR="003A6EF2" w:rsidRPr="000628C1">
        <w:t>единственны</w:t>
      </w:r>
      <w:r w:rsidR="00FC05D6" w:rsidRPr="000628C1">
        <w:t>е</w:t>
      </w:r>
      <w:r w:rsidR="003A6EF2" w:rsidRPr="000628C1">
        <w:t xml:space="preserve"> кормильц</w:t>
      </w:r>
      <w:r w:rsidR="00FC05D6" w:rsidRPr="000628C1">
        <w:t>ы</w:t>
      </w:r>
      <w:r w:rsidR="003A6EF2" w:rsidRPr="000628C1">
        <w:t>, у кого в семье больше нет работающих взрослых членов семьи</w:t>
      </w:r>
      <w:r w:rsidRPr="000628C1">
        <w:t>;</w:t>
      </w:r>
    </w:p>
    <w:p w:rsidR="001E6787" w:rsidRPr="001E6787" w:rsidRDefault="001E6787" w:rsidP="001E6787">
      <w:pPr>
        <w:ind w:firstLine="709"/>
        <w:jc w:val="both"/>
        <w:rPr>
          <w:sz w:val="28"/>
          <w:szCs w:val="28"/>
        </w:rPr>
      </w:pPr>
      <w:r w:rsidRPr="001E6787">
        <w:rPr>
          <w:sz w:val="28"/>
          <w:szCs w:val="28"/>
        </w:rPr>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w:t>
      </w:r>
      <w:r w:rsidRPr="000E65D5">
        <w:rPr>
          <w:sz w:val="28"/>
          <w:szCs w:val="28"/>
        </w:rPr>
        <w:t xml:space="preserve">с </w:t>
      </w:r>
      <w:hyperlink r:id="rId15" w:history="1">
        <w:r w:rsidRPr="000E65D5">
          <w:rPr>
            <w:rStyle w:val="a3"/>
            <w:color w:val="auto"/>
            <w:sz w:val="28"/>
            <w:szCs w:val="28"/>
            <w:u w:val="none"/>
          </w:rPr>
          <w:t>пунктом 7 статьи 38</w:t>
        </w:r>
      </w:hyperlink>
      <w:r w:rsidRPr="001E6787">
        <w:rPr>
          <w:sz w:val="28"/>
          <w:szCs w:val="28"/>
        </w:rPr>
        <w:t xml:space="preserve"> Федерального закона от 28 марта 1998 года N 53-ФЗ "О воинской обязанности и военной службе", либо заключил контракт о </w:t>
      </w:r>
      <w:r w:rsidRPr="001E6787">
        <w:rPr>
          <w:sz w:val="28"/>
          <w:szCs w:val="28"/>
        </w:rPr>
        <w:lastRenderedPageBreak/>
        <w:t xml:space="preserve">добровольном содействии в выполнении задач, возложенных на Вооруженные Силы Российской Федерации; </w:t>
      </w:r>
    </w:p>
    <w:p w:rsidR="001E6787" w:rsidRPr="00C21D01" w:rsidRDefault="001E6787" w:rsidP="008847A8">
      <w:pPr>
        <w:pStyle w:val="afff0"/>
        <w:numPr>
          <w:ilvl w:val="0"/>
          <w:numId w:val="7"/>
        </w:numPr>
        <w:tabs>
          <w:tab w:val="clear" w:pos="786"/>
          <w:tab w:val="num" w:pos="993"/>
        </w:tabs>
        <w:spacing w:after="0"/>
        <w:ind w:left="0" w:firstLine="709"/>
        <w:contextualSpacing w:val="0"/>
        <w:jc w:val="both"/>
        <w:rPr>
          <w:sz w:val="28"/>
          <w:szCs w:val="28"/>
        </w:rPr>
      </w:pPr>
      <w:r w:rsidRPr="00C21D01">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r>
        <w:rPr>
          <w:sz w:val="28"/>
          <w:szCs w:val="28"/>
        </w:rPr>
        <w:t>.</w:t>
      </w:r>
    </w:p>
    <w:p w:rsidR="0018119C" w:rsidRDefault="001E6787" w:rsidP="001E6787">
      <w:pPr>
        <w:pStyle w:val="32"/>
      </w:pPr>
      <w:r w:rsidRPr="009365B2">
        <w:tab/>
      </w:r>
      <w:r w:rsidR="0018119C">
        <w:t>3.2.</w:t>
      </w:r>
      <w:r w:rsidR="009D03F8">
        <w:t>21</w:t>
      </w:r>
      <w:r w:rsidR="0018119C">
        <w:t>.</w:t>
      </w:r>
      <w:r w:rsidR="0018119C">
        <w:rPr>
          <w:rFonts w:eastAsia="Arial Unicode MS"/>
          <w:color w:val="000000"/>
          <w:kern w:val="2"/>
        </w:rPr>
        <w:t> </w:t>
      </w:r>
      <w:r w:rsidR="0018119C">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t>2</w:t>
      </w:r>
      <w:r w:rsidR="0018119C">
        <w:t xml:space="preserve"> часов в неделю) с сохранением среднего заработка.</w:t>
      </w:r>
    </w:p>
    <w:p w:rsidR="0018119C" w:rsidRDefault="0018119C" w:rsidP="0018119C">
      <w:pPr>
        <w:pStyle w:val="32"/>
        <w:ind w:firstLine="709"/>
      </w:pPr>
      <w:r>
        <w:t>3.2.</w:t>
      </w:r>
      <w:r w:rsidR="00B32698">
        <w:t>2</w:t>
      </w:r>
      <w:r w:rsidR="009D03F8">
        <w:t>2</w:t>
      </w:r>
      <w:r>
        <w:t>.</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rsidR="0018119C" w:rsidRDefault="0018119C" w:rsidP="0018119C">
      <w:pPr>
        <w:pStyle w:val="32"/>
        <w:ind w:firstLine="709"/>
      </w:pPr>
      <w:r>
        <w:t>3.2.2</w:t>
      </w:r>
      <w:r w:rsidR="009D03F8">
        <w:t>3</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rsidR="0018119C" w:rsidRDefault="0018119C" w:rsidP="0018119C">
      <w:pPr>
        <w:pStyle w:val="32"/>
        <w:tabs>
          <w:tab w:val="left" w:pos="709"/>
          <w:tab w:val="left" w:pos="1620"/>
        </w:tabs>
        <w:ind w:firstLine="709"/>
      </w:pPr>
      <w:r>
        <w:t>3.2.2</w:t>
      </w:r>
      <w:r w:rsidR="009D03F8">
        <w:t>4</w:t>
      </w:r>
      <w:r>
        <w:t>.</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Default="0018119C" w:rsidP="0018119C">
      <w:pPr>
        <w:pStyle w:val="32"/>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Default="0018119C" w:rsidP="0018119C">
      <w:pPr>
        <w:pStyle w:val="32"/>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t xml:space="preserve"> при тариф</w:t>
      </w:r>
      <w:r w:rsidR="00D1172B">
        <w:t>и</w:t>
      </w:r>
      <w:r w:rsidR="00FC05D6">
        <w:t>кации.</w:t>
      </w:r>
    </w:p>
    <w:p w:rsidR="0018119C" w:rsidRDefault="0018119C" w:rsidP="0018119C">
      <w:pPr>
        <w:pStyle w:val="32"/>
        <w:tabs>
          <w:tab w:val="left" w:pos="709"/>
          <w:tab w:val="left" w:pos="1620"/>
        </w:tabs>
        <w:ind w:firstLine="709"/>
        <w:rPr>
          <w:color w:val="000000"/>
        </w:rPr>
      </w:pPr>
      <w:r>
        <w:t>3.2.2</w:t>
      </w:r>
      <w:r w:rsidR="009D03F8">
        <w:t>5</w:t>
      </w:r>
      <w:r>
        <w:t xml:space="preserve">.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Default="0018119C" w:rsidP="0018119C">
      <w:pPr>
        <w:ind w:firstLine="709"/>
        <w:jc w:val="both"/>
        <w:rPr>
          <w:sz w:val="28"/>
          <w:szCs w:val="28"/>
        </w:rPr>
      </w:pPr>
      <w:r>
        <w:rPr>
          <w:sz w:val="28"/>
          <w:szCs w:val="28"/>
        </w:rPr>
        <w:t>3.2.2</w:t>
      </w:r>
      <w:r w:rsidR="009D03F8">
        <w:rPr>
          <w:sz w:val="28"/>
          <w:szCs w:val="28"/>
        </w:rPr>
        <w:t>6</w:t>
      </w:r>
      <w:r>
        <w:rPr>
          <w:sz w:val="28"/>
          <w:szCs w:val="28"/>
        </w:rPr>
        <w:t>.</w:t>
      </w:r>
      <w:r>
        <w:rPr>
          <w:rFonts w:eastAsia="Arial Unicode MS"/>
          <w:color w:val="000000"/>
          <w:kern w:val="2"/>
          <w:sz w:val="28"/>
          <w:szCs w:val="28"/>
        </w:rPr>
        <w:t> </w:t>
      </w:r>
      <w:r>
        <w:rPr>
          <w:sz w:val="28"/>
          <w:szCs w:val="28"/>
        </w:rPr>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18119C" w:rsidRDefault="0018119C" w:rsidP="0018119C">
      <w:pPr>
        <w:ind w:firstLine="709"/>
        <w:jc w:val="both"/>
        <w:rPr>
          <w:bCs/>
          <w:iCs/>
          <w:sz w:val="28"/>
          <w:szCs w:val="28"/>
        </w:rPr>
      </w:pPr>
      <w:r>
        <w:rPr>
          <w:sz w:val="28"/>
          <w:szCs w:val="28"/>
        </w:rPr>
        <w:t>3.2.2</w:t>
      </w:r>
      <w:r w:rsidR="009D03F8">
        <w:rPr>
          <w:sz w:val="28"/>
          <w:szCs w:val="28"/>
        </w:rPr>
        <w:t>7</w:t>
      </w:r>
      <w:r>
        <w:rPr>
          <w:sz w:val="28"/>
          <w:szCs w:val="28"/>
        </w:rPr>
        <w:t>.</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6A4622"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8</w:t>
      </w:r>
      <w:r w:rsidRPr="006A4622">
        <w:rPr>
          <w:sz w:val="28"/>
          <w:szCs w:val="28"/>
        </w:rPr>
        <w:t>.</w:t>
      </w:r>
      <w:r w:rsidRPr="007563E2">
        <w:rPr>
          <w:color w:val="7030A0"/>
          <w:sz w:val="28"/>
          <w:szCs w:val="28"/>
        </w:rPr>
        <w:t xml:space="preserve"> </w:t>
      </w:r>
      <w:r w:rsidRPr="006A4622">
        <w:rPr>
          <w:sz w:val="28"/>
          <w:szCs w:val="28"/>
        </w:rPr>
        <w:t xml:space="preserve">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w:t>
      </w:r>
      <w:r w:rsidRPr="006A4622">
        <w:rPr>
          <w:sz w:val="28"/>
          <w:szCs w:val="28"/>
        </w:rPr>
        <w:lastRenderedPageBreak/>
        <w:t>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66219F"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9</w:t>
      </w:r>
      <w:r w:rsidRPr="006A4622">
        <w:rPr>
          <w:sz w:val="28"/>
          <w:szCs w:val="28"/>
        </w:rPr>
        <w:t>. Не допускается дискриминация на основании ВИЧ статуса работника</w:t>
      </w:r>
      <w:r w:rsidR="0066219F">
        <w:rPr>
          <w:sz w:val="28"/>
          <w:szCs w:val="28"/>
        </w:rPr>
        <w:t xml:space="preserve"> </w:t>
      </w:r>
      <w:r w:rsidR="0066219F" w:rsidRPr="0066219F">
        <w:rPr>
          <w:sz w:val="28"/>
          <w:szCs w:val="28"/>
        </w:rPr>
        <w:t>(</w:t>
      </w:r>
      <w:r w:rsidR="0066219F" w:rsidRPr="005E25E8">
        <w:rPr>
          <w:i/>
          <w:sz w:val="28"/>
          <w:szCs w:val="28"/>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rsidR="0018119C" w:rsidRDefault="0018119C" w:rsidP="0018119C">
      <w:pPr>
        <w:pStyle w:val="32"/>
        <w:tabs>
          <w:tab w:val="left" w:pos="1620"/>
        </w:tabs>
        <w:ind w:firstLine="708"/>
      </w:pPr>
      <w:r>
        <w:t>3.2.</w:t>
      </w:r>
      <w:r w:rsidR="0066219F">
        <w:t>30</w:t>
      </w:r>
      <w:r>
        <w:t>.</w:t>
      </w:r>
      <w:r>
        <w:tab/>
        <w:t xml:space="preserve">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w:t>
      </w:r>
      <w:r w:rsidR="000628C1">
        <w:t>квалификации и</w:t>
      </w:r>
      <w:r>
        <w:t xml:space="preserve">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Default="0018119C" w:rsidP="0018119C">
      <w:pPr>
        <w:ind w:firstLine="426"/>
        <w:jc w:val="both"/>
        <w:rPr>
          <w:i/>
          <w:sz w:val="28"/>
          <w:szCs w:val="28"/>
        </w:rPr>
      </w:pPr>
      <w:r>
        <w:rPr>
          <w:sz w:val="28"/>
          <w:szCs w:val="28"/>
        </w:rPr>
        <w:t>3.2.</w:t>
      </w:r>
      <w:r w:rsidR="0066219F">
        <w:rPr>
          <w:sz w:val="28"/>
          <w:szCs w:val="28"/>
        </w:rPr>
        <w:t>31</w:t>
      </w:r>
      <w:r>
        <w:rPr>
          <w:sz w:val="28"/>
          <w:szCs w:val="28"/>
        </w:rPr>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w:t>
      </w:r>
      <w:r w:rsidR="005E25E8">
        <w:rPr>
          <w:i/>
          <w:sz w:val="28"/>
          <w:szCs w:val="28"/>
        </w:rPr>
        <w:t xml:space="preserve"> Приложение №5 «</w:t>
      </w:r>
      <w:r>
        <w:rPr>
          <w:i/>
          <w:sz w:val="28"/>
          <w:szCs w:val="28"/>
        </w:rPr>
        <w:t>Положение об условиях и порядке проведения профессиональной подготовки, переподготовки, повышения квалификации работников</w:t>
      </w:r>
      <w:r w:rsidR="005E25E8">
        <w:rPr>
          <w:i/>
          <w:sz w:val="28"/>
          <w:szCs w:val="28"/>
        </w:rPr>
        <w:t>»</w:t>
      </w:r>
      <w:r>
        <w:rPr>
          <w:i/>
          <w:sz w:val="28"/>
          <w:szCs w:val="28"/>
        </w:rPr>
        <w:t>).</w:t>
      </w:r>
    </w:p>
    <w:p w:rsidR="0018119C" w:rsidRDefault="0018119C" w:rsidP="0018119C">
      <w:pPr>
        <w:pStyle w:val="32"/>
        <w:tabs>
          <w:tab w:val="left" w:pos="1620"/>
        </w:tabs>
      </w:pPr>
      <w:r>
        <w:rPr>
          <w:color w:val="000000"/>
        </w:rPr>
        <w:t xml:space="preserve">       3.2.</w:t>
      </w:r>
      <w:r w:rsidR="006A4622">
        <w:rPr>
          <w:color w:val="000000"/>
        </w:rPr>
        <w:t>3</w:t>
      </w:r>
      <w:r w:rsidR="0066219F">
        <w:rPr>
          <w:color w:val="000000"/>
        </w:rPr>
        <w:t>2</w:t>
      </w:r>
      <w:r>
        <w:rPr>
          <w:color w:val="000000"/>
        </w:rPr>
        <w:t>.</w:t>
      </w:r>
      <w: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8119C" w:rsidRDefault="0018119C" w:rsidP="0018119C">
      <w:pPr>
        <w:shd w:val="clear" w:color="auto" w:fill="FFFFFF"/>
        <w:tabs>
          <w:tab w:val="left" w:pos="1464"/>
        </w:tabs>
        <w:ind w:firstLine="709"/>
        <w:jc w:val="both"/>
        <w:rPr>
          <w:sz w:val="28"/>
          <w:szCs w:val="28"/>
        </w:rPr>
      </w:pPr>
      <w:r>
        <w:rPr>
          <w:color w:val="000000"/>
          <w:sz w:val="28"/>
          <w:szCs w:val="28"/>
        </w:rPr>
        <w:t>3.2.</w:t>
      </w:r>
      <w:r w:rsidR="006A4622">
        <w:rPr>
          <w:color w:val="000000"/>
          <w:sz w:val="28"/>
          <w:szCs w:val="28"/>
        </w:rPr>
        <w:t>3</w:t>
      </w:r>
      <w:r w:rsidR="0066219F">
        <w:rPr>
          <w:color w:val="000000"/>
          <w:sz w:val="28"/>
          <w:szCs w:val="28"/>
        </w:rPr>
        <w:t>3</w:t>
      </w:r>
      <w:r>
        <w:rPr>
          <w:color w:val="000000"/>
          <w:sz w:val="28"/>
          <w:szCs w:val="28"/>
        </w:rPr>
        <w:t>.</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Default="0018119C" w:rsidP="0018119C">
      <w:pPr>
        <w:ind w:firstLine="567"/>
        <w:jc w:val="both"/>
        <w:rPr>
          <w:sz w:val="28"/>
          <w:szCs w:val="28"/>
        </w:rPr>
      </w:pPr>
      <w:r>
        <w:rPr>
          <w:sz w:val="28"/>
          <w:szCs w:val="28"/>
        </w:rPr>
        <w:t>- расходы по проезду;</w:t>
      </w:r>
    </w:p>
    <w:p w:rsidR="0018119C" w:rsidRDefault="0018119C" w:rsidP="0018119C">
      <w:pPr>
        <w:ind w:firstLine="567"/>
        <w:jc w:val="both"/>
        <w:rPr>
          <w:sz w:val="28"/>
          <w:szCs w:val="28"/>
        </w:rPr>
      </w:pPr>
      <w:r>
        <w:rPr>
          <w:sz w:val="28"/>
          <w:szCs w:val="28"/>
        </w:rPr>
        <w:t>-расходы по найму жилого помещения;</w:t>
      </w:r>
    </w:p>
    <w:p w:rsidR="0018119C" w:rsidRDefault="0018119C" w:rsidP="0018119C">
      <w:pPr>
        <w:ind w:firstLine="567"/>
        <w:jc w:val="both"/>
        <w:rPr>
          <w:sz w:val="28"/>
          <w:szCs w:val="28"/>
        </w:rPr>
      </w:pPr>
      <w:r>
        <w:rPr>
          <w:sz w:val="28"/>
          <w:szCs w:val="28"/>
        </w:rPr>
        <w:t>-дополнительные расходы, связанные с проживанием вне места постоянного жительства (суточные);</w:t>
      </w:r>
    </w:p>
    <w:p w:rsidR="0018119C" w:rsidRDefault="0018119C" w:rsidP="0018119C">
      <w:pPr>
        <w:ind w:firstLine="567"/>
        <w:jc w:val="both"/>
        <w:rPr>
          <w:sz w:val="28"/>
          <w:szCs w:val="28"/>
        </w:rPr>
      </w:pPr>
      <w:r>
        <w:rPr>
          <w:sz w:val="28"/>
          <w:szCs w:val="28"/>
        </w:rPr>
        <w:t>-иные расходы, произведенные работником с разрешения или ведома работодателя.</w:t>
      </w:r>
    </w:p>
    <w:p w:rsidR="0018119C" w:rsidRDefault="0018119C" w:rsidP="0018119C">
      <w:pPr>
        <w:ind w:firstLine="567"/>
        <w:jc w:val="both"/>
        <w:rPr>
          <w:sz w:val="28"/>
          <w:szCs w:val="28"/>
        </w:rPr>
      </w:pPr>
      <w:r>
        <w:rPr>
          <w:sz w:val="28"/>
          <w:szCs w:val="28"/>
        </w:rPr>
        <w:t>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внебюджета. Проезд оплачивается по факту за счет бюджета.</w:t>
      </w:r>
    </w:p>
    <w:p w:rsidR="0018119C" w:rsidRDefault="0018119C" w:rsidP="0018119C">
      <w:pPr>
        <w:ind w:firstLine="567"/>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Pr>
          <w:sz w:val="28"/>
          <w:szCs w:val="28"/>
        </w:rPr>
        <w:t>).</w:t>
      </w:r>
      <w:r>
        <w:rPr>
          <w:sz w:val="28"/>
          <w:szCs w:val="28"/>
        </w:rPr>
        <w:t xml:space="preserve"> </w:t>
      </w:r>
      <w:r w:rsidR="0066219F">
        <w:rPr>
          <w:sz w:val="28"/>
          <w:szCs w:val="28"/>
        </w:rPr>
        <w:t xml:space="preserve"> </w:t>
      </w:r>
    </w:p>
    <w:p w:rsidR="0018119C" w:rsidRDefault="0018119C" w:rsidP="0018119C">
      <w:pPr>
        <w:pStyle w:val="32"/>
        <w:tabs>
          <w:tab w:val="left" w:pos="1620"/>
        </w:tabs>
        <w:ind w:firstLine="708"/>
        <w:rPr>
          <w:rFonts w:eastAsia="Arial Unicode MS"/>
          <w:color w:val="000000"/>
          <w:kern w:val="2"/>
        </w:rPr>
      </w:pPr>
      <w:r>
        <w:rPr>
          <w:rFonts w:eastAsia="Arial Unicode MS"/>
          <w:color w:val="000000"/>
        </w:rPr>
        <w:lastRenderedPageBreak/>
        <w:t>3.2.</w:t>
      </w:r>
      <w:r w:rsidR="00B32698">
        <w:rPr>
          <w:rFonts w:eastAsia="Arial Unicode MS"/>
          <w:color w:val="000000"/>
        </w:rPr>
        <w:t>3</w:t>
      </w:r>
      <w:r w:rsidR="0066219F">
        <w:rPr>
          <w:rFonts w:eastAsia="Arial Unicode MS"/>
          <w:color w:val="000000"/>
        </w:rPr>
        <w:t>4</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18119C" w:rsidRDefault="0018119C" w:rsidP="0018119C">
      <w:pPr>
        <w:pStyle w:val="32"/>
        <w:tabs>
          <w:tab w:val="left" w:pos="1620"/>
        </w:tabs>
        <w:ind w:firstLine="708"/>
        <w:rPr>
          <w:rFonts w:eastAsia="Arial Unicode MS"/>
          <w:color w:val="000000"/>
        </w:rPr>
      </w:pPr>
      <w:r>
        <w:rPr>
          <w:rFonts w:eastAsia="Arial Unicode MS"/>
          <w:color w:val="000000"/>
        </w:rPr>
        <w:t>3.2.3</w:t>
      </w:r>
      <w:r w:rsidR="0066219F">
        <w:rPr>
          <w:rFonts w:eastAsia="Arial Unicode MS"/>
          <w:color w:val="000000"/>
        </w:rPr>
        <w:t>5</w:t>
      </w:r>
      <w:r>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5E25E8" w:rsidRDefault="0018119C" w:rsidP="0018119C">
      <w:pPr>
        <w:pStyle w:val="32"/>
        <w:tabs>
          <w:tab w:val="left" w:pos="1620"/>
        </w:tabs>
        <w:ind w:firstLine="708"/>
        <w:rPr>
          <w:i/>
        </w:rPr>
      </w:pPr>
      <w:r>
        <w:rPr>
          <w:rFonts w:eastAsia="Arial Unicode MS"/>
          <w:color w:val="000000"/>
          <w:kern w:val="2"/>
        </w:rPr>
        <w:t>3.2.3</w:t>
      </w:r>
      <w:r w:rsidR="0066219F">
        <w:rPr>
          <w:rFonts w:eastAsia="Arial Unicode MS"/>
          <w:color w:val="000000"/>
          <w:kern w:val="2"/>
        </w:rPr>
        <w:t>6</w:t>
      </w:r>
      <w:r>
        <w:rPr>
          <w:rFonts w:eastAsia="Arial Unicode MS"/>
          <w:color w:val="000000"/>
          <w:kern w:val="2"/>
        </w:rPr>
        <w:t xml:space="preserve">.  </w:t>
      </w:r>
      <w:r>
        <w:t xml:space="preserve">Заключать с лицом, </w:t>
      </w:r>
      <w:r w:rsidR="0066219F">
        <w:t>поступающим</w:t>
      </w:r>
      <w:r>
        <w:t xml:space="preserve"> </w:t>
      </w:r>
      <w:r w:rsidR="0066219F">
        <w:t xml:space="preserve"> на </w:t>
      </w:r>
      <w:r>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t xml:space="preserve"> </w:t>
      </w:r>
      <w:r>
        <w:t xml:space="preserve"> является дополнительным</w:t>
      </w:r>
      <w:r w:rsidR="008F092F">
        <w:t xml:space="preserve"> договором </w:t>
      </w:r>
      <w:r>
        <w:t xml:space="preserve"> к трудовому договору (статья 178 ТК РФ)</w:t>
      </w:r>
      <w:r w:rsidR="005E25E8">
        <w:t xml:space="preserve"> </w:t>
      </w:r>
      <w:r w:rsidR="005E25E8" w:rsidRPr="005E25E8">
        <w:rPr>
          <w:i/>
        </w:rPr>
        <w:t>(Приложение №</w:t>
      </w:r>
      <w:r w:rsidR="007608F8">
        <w:rPr>
          <w:i/>
        </w:rPr>
        <w:t xml:space="preserve"> </w:t>
      </w:r>
      <w:r w:rsidR="005E25E8">
        <w:rPr>
          <w:i/>
        </w:rPr>
        <w:t>6</w:t>
      </w:r>
      <w:r w:rsidR="005E25E8" w:rsidRPr="005E25E8">
        <w:rPr>
          <w:i/>
        </w:rPr>
        <w:t xml:space="preserve"> «Ученический договор»).</w:t>
      </w:r>
    </w:p>
    <w:p w:rsidR="0018119C" w:rsidRDefault="0018119C" w:rsidP="0018119C">
      <w:pPr>
        <w:pStyle w:val="32"/>
        <w:tabs>
          <w:tab w:val="left" w:pos="709"/>
          <w:tab w:val="left" w:pos="1620"/>
        </w:tabs>
        <w:ind w:firstLine="709"/>
      </w:pPr>
      <w:r>
        <w:t>3.2.3</w:t>
      </w:r>
      <w:r w:rsidR="0066219F">
        <w:t>7</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Default="0018119C" w:rsidP="0018119C">
      <w:pPr>
        <w:ind w:right="111" w:firstLine="426"/>
        <w:contextualSpacing/>
        <w:jc w:val="both"/>
        <w:rPr>
          <w:sz w:val="28"/>
          <w:szCs w:val="28"/>
        </w:rPr>
      </w:pPr>
      <w:r>
        <w:rPr>
          <w:color w:val="000000"/>
          <w:sz w:val="28"/>
          <w:szCs w:val="28"/>
        </w:rPr>
        <w:t xml:space="preserve">   3.2.3</w:t>
      </w:r>
      <w:r w:rsidR="007608F8">
        <w:rPr>
          <w:color w:val="000000"/>
          <w:sz w:val="28"/>
          <w:szCs w:val="28"/>
        </w:rPr>
        <w:t>8</w:t>
      </w:r>
      <w:r>
        <w:rPr>
          <w:color w:val="000000"/>
          <w:sz w:val="28"/>
          <w:szCs w:val="28"/>
        </w:rPr>
        <w:t xml:space="preserve">. </w:t>
      </w:r>
      <w:r>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Default="0018119C" w:rsidP="0018119C">
      <w:pPr>
        <w:ind w:right="111" w:firstLine="425"/>
        <w:contextualSpacing/>
        <w:jc w:val="both"/>
        <w:rPr>
          <w:sz w:val="28"/>
          <w:szCs w:val="28"/>
        </w:rPr>
      </w:pPr>
      <w:r>
        <w:rPr>
          <w:sz w:val="28"/>
          <w:szCs w:val="28"/>
        </w:rPr>
        <w:t xml:space="preserve">   3.2.3</w:t>
      </w:r>
      <w:r w:rsidR="007608F8">
        <w:rPr>
          <w:sz w:val="28"/>
          <w:szCs w:val="28"/>
        </w:rPr>
        <w:t>9</w:t>
      </w:r>
      <w:r>
        <w:rPr>
          <w:sz w:val="28"/>
          <w:szCs w:val="28"/>
        </w:rPr>
        <w:t>. Изменение условий (содержания) трудового договора возможно по следующим основаниям:</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Default="0018119C" w:rsidP="0018119C">
      <w:pPr>
        <w:tabs>
          <w:tab w:val="left" w:pos="599"/>
        </w:tabs>
        <w:ind w:right="109" w:firstLine="425"/>
        <w:contextualSpacing/>
        <w:jc w:val="both"/>
        <w:rPr>
          <w:sz w:val="28"/>
          <w:szCs w:val="28"/>
        </w:rPr>
      </w:pPr>
      <w:r>
        <w:rPr>
          <w:sz w:val="28"/>
          <w:szCs w:val="28"/>
        </w:rPr>
        <w:t xml:space="preserve"> 3.2.</w:t>
      </w:r>
      <w:r w:rsidR="007608F8">
        <w:rPr>
          <w:sz w:val="28"/>
          <w:szCs w:val="28"/>
        </w:rPr>
        <w:t>40</w:t>
      </w:r>
      <w:r>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работодателя, за исключением изменения трудовой функции работника (ст. 74 ТК РФ).</w:t>
      </w:r>
    </w:p>
    <w:p w:rsidR="0018119C" w:rsidRDefault="0018119C" w:rsidP="0018119C">
      <w:pPr>
        <w:ind w:firstLine="425"/>
        <w:jc w:val="both"/>
        <w:rPr>
          <w:sz w:val="28"/>
          <w:szCs w:val="28"/>
        </w:rPr>
      </w:pPr>
      <w:r>
        <w:rPr>
          <w:sz w:val="28"/>
          <w:szCs w:val="28"/>
        </w:rPr>
        <w:t>К числу таких причин могут относиться:</w:t>
      </w:r>
    </w:p>
    <w:p w:rsidR="0018119C" w:rsidRDefault="0017207C" w:rsidP="0017207C">
      <w:pPr>
        <w:tabs>
          <w:tab w:val="left" w:pos="488"/>
        </w:tabs>
        <w:spacing w:before="2" w:after="200" w:line="276" w:lineRule="auto"/>
        <w:ind w:left="425" w:right="113"/>
        <w:contextualSpacing/>
        <w:jc w:val="both"/>
        <w:rPr>
          <w:sz w:val="28"/>
          <w:szCs w:val="28"/>
        </w:rPr>
      </w:pPr>
      <w:r>
        <w:rPr>
          <w:sz w:val="28"/>
          <w:szCs w:val="28"/>
        </w:rPr>
        <w:t>-</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Pr>
          <w:spacing w:val="2"/>
          <w:sz w:val="28"/>
          <w:szCs w:val="28"/>
        </w:rPr>
        <w:t>;</w:t>
      </w:r>
    </w:p>
    <w:p w:rsidR="0018119C" w:rsidRDefault="0017207C" w:rsidP="0017207C">
      <w:pPr>
        <w:tabs>
          <w:tab w:val="left" w:pos="503"/>
        </w:tabs>
        <w:spacing w:before="7" w:after="200" w:line="276" w:lineRule="auto"/>
        <w:ind w:left="426" w:right="102"/>
        <w:contextualSpacing/>
        <w:jc w:val="both"/>
        <w:rPr>
          <w:sz w:val="28"/>
          <w:szCs w:val="28"/>
        </w:rPr>
      </w:pPr>
      <w:r>
        <w:rPr>
          <w:sz w:val="28"/>
          <w:szCs w:val="28"/>
        </w:rPr>
        <w:t>-</w:t>
      </w:r>
      <w:r w:rsidR="0018119C">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Pr>
          <w:spacing w:val="2"/>
          <w:sz w:val="28"/>
          <w:szCs w:val="28"/>
        </w:rPr>
        <w:t xml:space="preserve">плану, сменности работы организации, внедрение новых образовательных программ </w:t>
      </w:r>
      <w:r w:rsidR="0018119C">
        <w:rPr>
          <w:sz w:val="28"/>
          <w:szCs w:val="28"/>
        </w:rPr>
        <w:t xml:space="preserve">и др.) </w:t>
      </w:r>
    </w:p>
    <w:p w:rsidR="0018119C" w:rsidRDefault="0018119C" w:rsidP="0018119C">
      <w:pPr>
        <w:tabs>
          <w:tab w:val="left" w:pos="599"/>
        </w:tabs>
        <w:ind w:right="107" w:firstLine="426"/>
        <w:contextualSpacing/>
        <w:jc w:val="both"/>
        <w:rPr>
          <w:sz w:val="28"/>
          <w:szCs w:val="28"/>
        </w:rPr>
      </w:pPr>
      <w:r>
        <w:rPr>
          <w:color w:val="000000"/>
          <w:sz w:val="28"/>
          <w:szCs w:val="28"/>
        </w:rPr>
        <w:t xml:space="preserve"> </w:t>
      </w:r>
      <w:bookmarkStart w:id="0" w:name="dst446"/>
      <w:bookmarkEnd w:id="0"/>
      <w:r>
        <w:rPr>
          <w:sz w:val="28"/>
          <w:szCs w:val="28"/>
        </w:rPr>
        <w:t>3.2.</w:t>
      </w:r>
      <w:r w:rsidR="0066219F">
        <w:rPr>
          <w:sz w:val="28"/>
          <w:szCs w:val="28"/>
        </w:rPr>
        <w:t>4</w:t>
      </w:r>
      <w:r w:rsidR="007608F8">
        <w:rPr>
          <w:sz w:val="28"/>
          <w:szCs w:val="28"/>
        </w:rPr>
        <w:t>1</w:t>
      </w:r>
      <w:r>
        <w:rPr>
          <w:sz w:val="28"/>
          <w:szCs w:val="28"/>
        </w:rPr>
        <w:t xml:space="preserve">. </w:t>
      </w:r>
      <w:r>
        <w:rPr>
          <w:color w:val="000000"/>
          <w:sz w:val="28"/>
          <w:szCs w:val="28"/>
        </w:rPr>
        <w:t>Запрещается переводить и перемещать работника на работу, противопоказанную ему по состоянию здоровья.</w:t>
      </w:r>
    </w:p>
    <w:p w:rsidR="0018119C" w:rsidRDefault="0018119C" w:rsidP="0018119C">
      <w:pPr>
        <w:tabs>
          <w:tab w:val="left" w:pos="718"/>
        </w:tabs>
        <w:spacing w:before="7"/>
        <w:ind w:right="113" w:firstLine="425"/>
        <w:contextualSpacing/>
        <w:jc w:val="both"/>
        <w:rPr>
          <w:sz w:val="28"/>
          <w:szCs w:val="28"/>
        </w:rPr>
      </w:pPr>
      <w:r>
        <w:rPr>
          <w:sz w:val="28"/>
          <w:szCs w:val="28"/>
        </w:rPr>
        <w:lastRenderedPageBreak/>
        <w:t xml:space="preserve"> 3.2.</w:t>
      </w:r>
      <w:r w:rsidR="0066219F">
        <w:rPr>
          <w:sz w:val="28"/>
          <w:szCs w:val="28"/>
        </w:rPr>
        <w:t>4</w:t>
      </w:r>
      <w:r w:rsidR="007608F8">
        <w:rPr>
          <w:sz w:val="28"/>
          <w:szCs w:val="28"/>
        </w:rPr>
        <w:t>2</w:t>
      </w:r>
      <w:r>
        <w:rPr>
          <w:sz w:val="28"/>
          <w:szCs w:val="28"/>
        </w:rPr>
        <w:t xml:space="preserve">.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rsidR="0018119C" w:rsidRDefault="0018119C" w:rsidP="0018119C">
      <w:pPr>
        <w:tabs>
          <w:tab w:val="left" w:pos="718"/>
        </w:tabs>
        <w:spacing w:before="7"/>
        <w:ind w:right="113" w:firstLine="425"/>
        <w:contextualSpacing/>
        <w:jc w:val="both"/>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Default="0018119C" w:rsidP="0018119C">
      <w:pPr>
        <w:tabs>
          <w:tab w:val="left" w:pos="718"/>
        </w:tabs>
        <w:spacing w:before="7"/>
        <w:ind w:right="113" w:firstLine="425"/>
        <w:contextualSpacing/>
        <w:jc w:val="both"/>
        <w:rPr>
          <w:sz w:val="28"/>
          <w:szCs w:val="28"/>
        </w:rPr>
      </w:pPr>
      <w:r>
        <w:rP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18119C" w:rsidRDefault="0018119C" w:rsidP="0018119C">
      <w:pPr>
        <w:ind w:firstLine="426"/>
        <w:jc w:val="both"/>
        <w:rPr>
          <w:color w:val="1F4E79"/>
          <w:sz w:val="28"/>
          <w:szCs w:val="28"/>
        </w:rPr>
      </w:pPr>
      <w:r>
        <w:rPr>
          <w:sz w:val="28"/>
          <w:szCs w:val="28"/>
        </w:rPr>
        <w:t>3.2.</w:t>
      </w:r>
      <w:r w:rsidR="006A4622">
        <w:rPr>
          <w:sz w:val="28"/>
          <w:szCs w:val="28"/>
        </w:rPr>
        <w:t>4</w:t>
      </w:r>
      <w:r w:rsidR="007608F8">
        <w:rPr>
          <w:sz w:val="28"/>
          <w:szCs w:val="28"/>
        </w:rPr>
        <w:t>3</w:t>
      </w:r>
      <w:r>
        <w:rPr>
          <w:sz w:val="28"/>
          <w:szCs w:val="28"/>
        </w:rPr>
        <w:t>.</w:t>
      </w:r>
      <w:r>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Pr>
          <w:i/>
          <w:sz w:val="28"/>
          <w:szCs w:val="28"/>
          <w:shd w:val="clear" w:color="auto" w:fill="FFFFFF"/>
        </w:rPr>
        <w:t>(</w:t>
      </w:r>
      <w:r w:rsidR="007608F8">
        <w:rPr>
          <w:i/>
          <w:sz w:val="28"/>
          <w:szCs w:val="28"/>
          <w:shd w:val="clear" w:color="auto" w:fill="FFFFFF"/>
        </w:rPr>
        <w:t>Приложение №7 «</w:t>
      </w:r>
      <w:r>
        <w:rPr>
          <w:i/>
          <w:sz w:val="28"/>
          <w:szCs w:val="28"/>
          <w:shd w:val="clear" w:color="auto" w:fill="FFFFFF"/>
        </w:rPr>
        <w:t>Положение о защите персональных данных работников</w:t>
      </w:r>
      <w:r w:rsidR="007608F8">
        <w:rPr>
          <w:i/>
          <w:sz w:val="28"/>
          <w:szCs w:val="28"/>
          <w:shd w:val="clear" w:color="auto" w:fill="FFFFFF"/>
        </w:rPr>
        <w:t>»</w:t>
      </w:r>
      <w:r>
        <w:rPr>
          <w:i/>
          <w:sz w:val="28"/>
          <w:szCs w:val="28"/>
          <w:shd w:val="clear" w:color="auto" w:fill="FFFFFF"/>
        </w:rPr>
        <w:t>).</w:t>
      </w:r>
    </w:p>
    <w:p w:rsidR="0018119C" w:rsidRDefault="0018119C" w:rsidP="0018119C">
      <w:pPr>
        <w:pStyle w:val="32"/>
        <w:ind w:firstLine="709"/>
        <w:rPr>
          <w:b/>
          <w:iCs/>
        </w:rPr>
      </w:pPr>
      <w:r>
        <w:rPr>
          <w:b/>
          <w:iCs/>
        </w:rPr>
        <w:t>3.3. Стороны подтверждают, что:</w:t>
      </w:r>
    </w:p>
    <w:p w:rsidR="0018119C" w:rsidRDefault="0018119C" w:rsidP="0018119C">
      <w:pPr>
        <w:pStyle w:val="32"/>
        <w:ind w:firstLine="709"/>
      </w:pPr>
      <w:r>
        <w:t xml:space="preserve">3.3.1.Право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6" w:history="1">
        <w:r>
          <w:rPr>
            <w:rStyle w:val="affc"/>
            <w:b w:val="0"/>
            <w:color w:val="000000"/>
            <w:sz w:val="28"/>
            <w:szCs w:val="28"/>
          </w:rPr>
          <w:t>Номенклатура</w:t>
        </w:r>
      </w:hyperlink>
      <w:r>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eastAsia="Calibri"/>
          <w:color w:val="000000"/>
          <w:lang w:eastAsia="ar-SA"/>
        </w:rPr>
        <w:t xml:space="preserve"> утверждена постановлением Правительства РФ от 8.08.2013 года № 678 </w:t>
      </w:r>
      <w:hyperlink r:id="rId17" w:history="1">
        <w:r>
          <w:rPr>
            <w:rStyle w:val="affc"/>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t>.Наименование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18119C" w:rsidRDefault="0018119C" w:rsidP="0018119C">
      <w:pPr>
        <w:pStyle w:val="32"/>
        <w:ind w:firstLine="709"/>
      </w:pPr>
      <w:r>
        <w:t>3.3.</w:t>
      </w:r>
      <w:r w:rsidR="005455B3">
        <w:t>2</w:t>
      </w:r>
      <w:r>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t>педагогическую</w:t>
      </w:r>
      <w:r>
        <w:t xml:space="preserve"> работу в группах, кружках, секциях без занятия штатной должности, которая не считается совместительством.</w:t>
      </w:r>
    </w:p>
    <w:p w:rsidR="0018119C" w:rsidRDefault="0018119C" w:rsidP="0018119C">
      <w:pPr>
        <w:pStyle w:val="32"/>
        <w:ind w:firstLine="709"/>
      </w:pPr>
      <w:r>
        <w:t>3.3.</w:t>
      </w:r>
      <w:r w:rsidR="007608F8">
        <w:t>3</w:t>
      </w:r>
      <w:r>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t>ой</w:t>
      </w:r>
      <w:r>
        <w:t xml:space="preserve"> комисси</w:t>
      </w:r>
      <w:r w:rsidR="005455B3">
        <w:t>ей</w:t>
      </w:r>
      <w:r>
        <w:t>, самостоятельно формируем</w:t>
      </w:r>
      <w:r w:rsidR="005455B3">
        <w:t>ой</w:t>
      </w:r>
      <w:r>
        <w:t xml:space="preserve"> образовательн</w:t>
      </w:r>
      <w:r w:rsidR="005455B3">
        <w:t>ой</w:t>
      </w:r>
      <w:r>
        <w:t xml:space="preserve"> организаци</w:t>
      </w:r>
      <w:r w:rsidR="005455B3">
        <w:t>ей</w:t>
      </w:r>
      <w:r>
        <w:t>, в состав котор</w:t>
      </w:r>
      <w:r w:rsidR="005455B3">
        <w:t>ой</w:t>
      </w:r>
      <w:r>
        <w:t xml:space="preserve"> включается председатель выборного профсоюзного органа.</w:t>
      </w:r>
    </w:p>
    <w:p w:rsidR="0018119C" w:rsidRDefault="0018119C" w:rsidP="0018119C">
      <w:pPr>
        <w:pStyle w:val="32"/>
        <w:ind w:firstLine="709"/>
      </w:pPr>
      <w:r>
        <w:t>3.3.</w:t>
      </w:r>
      <w:r w:rsidR="007608F8">
        <w:t>4</w:t>
      </w:r>
      <w:r>
        <w:t xml:space="preserve">.Проведение аттестации в целях установления квалификационной категории педагогических работников муниципальных образовательных </w:t>
      </w:r>
      <w:r>
        <w:lastRenderedPageBreak/>
        <w:t xml:space="preserve">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Default="0018119C" w:rsidP="0018119C">
      <w:pPr>
        <w:ind w:firstLine="426"/>
        <w:jc w:val="both"/>
        <w:rPr>
          <w:i/>
          <w:sz w:val="28"/>
          <w:szCs w:val="28"/>
        </w:rPr>
      </w:pPr>
      <w:r>
        <w:rPr>
          <w:sz w:val="28"/>
          <w:szCs w:val="28"/>
        </w:rPr>
        <w:t>3.</w:t>
      </w:r>
      <w:r w:rsidRPr="00C90721">
        <w:rPr>
          <w:sz w:val="28"/>
          <w:szCs w:val="28"/>
        </w:rPr>
        <w:t>3.</w:t>
      </w:r>
      <w:r w:rsidR="007608F8">
        <w:rPr>
          <w:sz w:val="28"/>
          <w:szCs w:val="28"/>
        </w:rPr>
        <w:t>5</w:t>
      </w:r>
      <w:r>
        <w:rPr>
          <w:sz w:val="28"/>
          <w:szCs w:val="28"/>
        </w:rPr>
        <w:t>.  Стороны гарантируют педагогическим работникам</w:t>
      </w:r>
      <w:r w:rsidR="005455B3">
        <w:rPr>
          <w:sz w:val="28"/>
          <w:szCs w:val="28"/>
        </w:rPr>
        <w:t xml:space="preserve">, членам Профсоюза, </w:t>
      </w:r>
      <w:r>
        <w:rPr>
          <w:sz w:val="28"/>
          <w:szCs w:val="28"/>
        </w:rPr>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r>
        <w:t xml:space="preserve"> </w:t>
      </w:r>
      <w:r>
        <w:rPr>
          <w:i/>
          <w:sz w:val="28"/>
          <w:szCs w:val="28"/>
        </w:rPr>
        <w:t>(</w:t>
      </w:r>
      <w:r w:rsidR="007608F8">
        <w:rPr>
          <w:i/>
          <w:sz w:val="28"/>
          <w:szCs w:val="28"/>
        </w:rPr>
        <w:t>Приложение №8 «</w:t>
      </w:r>
      <w:r w:rsidR="00C90721">
        <w:rPr>
          <w:i/>
          <w:sz w:val="28"/>
          <w:szCs w:val="28"/>
        </w:rPr>
        <w:t>Положение о п</w:t>
      </w:r>
      <w:r>
        <w:rPr>
          <w:i/>
          <w:sz w:val="28"/>
          <w:szCs w:val="28"/>
        </w:rPr>
        <w:t>рава</w:t>
      </w:r>
      <w:r w:rsidR="00C90721">
        <w:rPr>
          <w:i/>
          <w:sz w:val="28"/>
          <w:szCs w:val="28"/>
        </w:rPr>
        <w:t>х</w:t>
      </w:r>
      <w:r>
        <w:rPr>
          <w:i/>
          <w:sz w:val="28"/>
          <w:szCs w:val="28"/>
        </w:rPr>
        <w:t xml:space="preserve"> и льгот</w:t>
      </w:r>
      <w:r w:rsidR="00C90721">
        <w:rPr>
          <w:i/>
          <w:sz w:val="28"/>
          <w:szCs w:val="28"/>
        </w:rPr>
        <w:t>ах</w:t>
      </w:r>
      <w:r>
        <w:rPr>
          <w:i/>
          <w:sz w:val="28"/>
          <w:szCs w:val="28"/>
        </w:rPr>
        <w:t>, предоставляемы</w:t>
      </w:r>
      <w:r w:rsidR="00C90721">
        <w:rPr>
          <w:i/>
          <w:sz w:val="28"/>
          <w:szCs w:val="28"/>
        </w:rPr>
        <w:t>х</w:t>
      </w:r>
      <w:r>
        <w:rPr>
          <w:i/>
          <w:sz w:val="28"/>
          <w:szCs w:val="28"/>
        </w:rPr>
        <w:t xml:space="preserve"> работникам образовательных организаций Республики Татарстан при подготовке и проведении аттестации</w:t>
      </w:r>
      <w:r w:rsidR="007608F8">
        <w:rPr>
          <w:i/>
          <w:sz w:val="28"/>
          <w:szCs w:val="28"/>
        </w:rPr>
        <w:t>»</w:t>
      </w:r>
      <w:r>
        <w:rPr>
          <w:i/>
          <w:sz w:val="28"/>
          <w:szCs w:val="28"/>
        </w:rPr>
        <w:t>)</w:t>
      </w:r>
      <w:r w:rsidR="007608F8">
        <w:rPr>
          <w:i/>
          <w:sz w:val="28"/>
          <w:szCs w:val="28"/>
        </w:rPr>
        <w:t>.</w:t>
      </w:r>
    </w:p>
    <w:p w:rsidR="0018119C" w:rsidRDefault="0018119C" w:rsidP="0018119C">
      <w:pPr>
        <w:pStyle w:val="32"/>
        <w:ind w:firstLine="708"/>
      </w:pPr>
      <w:r>
        <w:t>3.3.</w:t>
      </w:r>
      <w:r w:rsidR="007608F8">
        <w:t>6</w:t>
      </w:r>
      <w: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Default="0018119C" w:rsidP="0018119C">
      <w:pPr>
        <w:pStyle w:val="32"/>
        <w:ind w:firstLine="708"/>
      </w:pPr>
      <w:r>
        <w:t>3.3.</w:t>
      </w:r>
      <w:r w:rsidR="007608F8">
        <w:t>7</w:t>
      </w:r>
      <w:r>
        <w:t>. Дополнительные основания прекращения трудового договора с педагогическим работником:</w:t>
      </w:r>
    </w:p>
    <w:p w:rsidR="0018119C" w:rsidRDefault="0018119C" w:rsidP="0018119C">
      <w:pPr>
        <w:pStyle w:val="32"/>
        <w:ind w:firstLine="708"/>
      </w:pPr>
      <w:r>
        <w:t>1) повторное в течение одного года грубое нарушение устава образовательной организации;</w:t>
      </w:r>
    </w:p>
    <w:p w:rsidR="0018119C" w:rsidRDefault="0018119C" w:rsidP="0018119C">
      <w:pPr>
        <w:pStyle w:val="32"/>
        <w:ind w:firstLine="708"/>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Default="0018119C" w:rsidP="0018119C">
      <w:pPr>
        <w:pStyle w:val="32"/>
        <w:ind w:firstLine="708"/>
      </w:pPr>
      <w:r>
        <w:rPr>
          <w:b/>
        </w:rPr>
        <w:t>3.4.</w:t>
      </w:r>
      <w:r>
        <w:t xml:space="preserve"> </w:t>
      </w:r>
      <w:r>
        <w:tab/>
      </w:r>
      <w:r>
        <w:rPr>
          <w:b/>
        </w:rPr>
        <w:t xml:space="preserve">Выборный орган первичной профсоюзной организации обязуется: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3.4.2.</w:t>
      </w:r>
      <w:r>
        <w:rPr>
          <w:rFonts w:eastAsia="Arial Unicode MS"/>
          <w:color w:val="000000"/>
          <w:kern w:val="2"/>
          <w:sz w:val="28"/>
          <w:szCs w:val="28"/>
        </w:rPr>
        <w:t> </w:t>
      </w:r>
      <w:r w:rsidR="001E0FAC">
        <w:rPr>
          <w:color w:val="000000"/>
          <w:sz w:val="28"/>
          <w:szCs w:val="28"/>
        </w:rPr>
        <w:t>В целях защиты прав педагогических работников как это обусловлено требованиями части третьей статьи 82 ТК РФ  о</w:t>
      </w:r>
      <w:r>
        <w:rPr>
          <w:color w:val="000000"/>
          <w:sz w:val="28"/>
          <w:szCs w:val="28"/>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Pr>
          <w:color w:val="000000"/>
          <w:sz w:val="28"/>
          <w:szCs w:val="28"/>
        </w:rPr>
        <w:t>на</w:t>
      </w:r>
      <w:r>
        <w:rPr>
          <w:color w:val="000000"/>
          <w:sz w:val="28"/>
          <w:szCs w:val="28"/>
        </w:rPr>
        <w:t xml:space="preserve"> подтверждени</w:t>
      </w:r>
      <w:r w:rsidR="001E0FAC">
        <w:rPr>
          <w:color w:val="000000"/>
          <w:sz w:val="28"/>
          <w:szCs w:val="28"/>
        </w:rPr>
        <w:t>е</w:t>
      </w:r>
      <w:r>
        <w:rPr>
          <w:color w:val="000000"/>
          <w:sz w:val="28"/>
          <w:szCs w:val="28"/>
        </w:rPr>
        <w:t xml:space="preserve"> соответствия работников занимаемым ими должностям</w:t>
      </w:r>
      <w:r w:rsidR="001E0FAC">
        <w:rPr>
          <w:color w:val="000000"/>
          <w:sz w:val="28"/>
          <w:szCs w:val="28"/>
        </w:rPr>
        <w:t xml:space="preserve">.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w:t>
      </w:r>
      <w:r w:rsidR="00524EC4">
        <w:rPr>
          <w:color w:val="000000"/>
          <w:sz w:val="28"/>
          <w:szCs w:val="28"/>
        </w:rPr>
        <w:t>3</w:t>
      </w:r>
      <w:r>
        <w:rPr>
          <w:color w:val="000000"/>
          <w:sz w:val="28"/>
          <w:szCs w:val="28"/>
        </w:rPr>
        <w:t>.</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18119C" w:rsidRDefault="0018119C" w:rsidP="0018119C">
      <w:pPr>
        <w:ind w:firstLine="426"/>
        <w:jc w:val="both"/>
        <w:rPr>
          <w:i/>
          <w:sz w:val="28"/>
          <w:szCs w:val="28"/>
        </w:rPr>
      </w:pPr>
      <w:r>
        <w:rPr>
          <w:color w:val="000000"/>
          <w:sz w:val="28"/>
          <w:szCs w:val="28"/>
        </w:rPr>
        <w:t>3.4.</w:t>
      </w:r>
      <w:r w:rsidR="00524EC4">
        <w:rPr>
          <w:color w:val="000000"/>
          <w:sz w:val="28"/>
          <w:szCs w:val="28"/>
        </w:rPr>
        <w:t>4</w:t>
      </w:r>
      <w:r>
        <w:rPr>
          <w:color w:val="000000"/>
          <w:sz w:val="28"/>
          <w:szCs w:val="28"/>
        </w:rPr>
        <w:t>.</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Pr>
          <w:color w:val="000000"/>
          <w:sz w:val="28"/>
          <w:szCs w:val="28"/>
        </w:rPr>
        <w:t xml:space="preserve"> </w:t>
      </w:r>
      <w:r>
        <w:rPr>
          <w:color w:val="000000"/>
          <w:sz w:val="28"/>
          <w:szCs w:val="28"/>
        </w:rPr>
        <w:t>391 ТК РФ),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w:t>
      </w:r>
      <w:r w:rsidR="00A31C78">
        <w:rPr>
          <w:i/>
          <w:sz w:val="28"/>
          <w:szCs w:val="28"/>
        </w:rPr>
        <w:t>Приложение №9 «</w:t>
      </w:r>
      <w:r>
        <w:rPr>
          <w:i/>
          <w:sz w:val="28"/>
          <w:szCs w:val="28"/>
        </w:rPr>
        <w:t>Положение о комиссии по трудовым спорам</w:t>
      </w:r>
      <w:r w:rsidR="00A31C78">
        <w:rPr>
          <w:i/>
          <w:sz w:val="28"/>
          <w:szCs w:val="28"/>
        </w:rPr>
        <w:t>»</w:t>
      </w:r>
      <w:r>
        <w:rPr>
          <w:i/>
          <w:sz w:val="28"/>
          <w:szCs w:val="28"/>
        </w:rPr>
        <w:t>).</w:t>
      </w:r>
    </w:p>
    <w:p w:rsidR="0018119C" w:rsidRDefault="0018119C" w:rsidP="0018119C">
      <w:pPr>
        <w:ind w:firstLine="426"/>
        <w:jc w:val="both"/>
        <w:rPr>
          <w:sz w:val="28"/>
          <w:szCs w:val="28"/>
        </w:rPr>
      </w:pPr>
      <w:r>
        <w:rPr>
          <w:sz w:val="28"/>
          <w:szCs w:val="28"/>
        </w:rPr>
        <w:lastRenderedPageBreak/>
        <w:t xml:space="preserve">  3.4.</w:t>
      </w:r>
      <w:r w:rsidR="00524EC4">
        <w:rPr>
          <w:sz w:val="28"/>
          <w:szCs w:val="28"/>
        </w:rPr>
        <w:t>5</w:t>
      </w:r>
      <w:r>
        <w:rPr>
          <w:sz w:val="28"/>
          <w:szCs w:val="28"/>
        </w:rPr>
        <w:t>.</w:t>
      </w:r>
      <w:r>
        <w:rPr>
          <w:rFonts w:eastAsia="Arial Unicode MS"/>
          <w:color w:val="000000"/>
          <w:kern w:val="2"/>
          <w:sz w:val="28"/>
          <w:szCs w:val="28"/>
        </w:rPr>
        <w:t> </w:t>
      </w:r>
      <w:r>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Pr>
          <w:i/>
          <w:sz w:val="28"/>
          <w:szCs w:val="28"/>
        </w:rPr>
        <w:t>(</w:t>
      </w:r>
      <w:r w:rsidR="00A31C78">
        <w:rPr>
          <w:i/>
          <w:sz w:val="28"/>
          <w:szCs w:val="28"/>
        </w:rPr>
        <w:t>Приложение №10 «</w:t>
      </w:r>
      <w:r>
        <w:rPr>
          <w:i/>
          <w:sz w:val="28"/>
          <w:szCs w:val="28"/>
        </w:rPr>
        <w:t>Положение о комиссии по урегулированию споров между участниками образовательных отношений</w:t>
      </w:r>
      <w:r w:rsidR="00A31C78">
        <w:rPr>
          <w:i/>
          <w:sz w:val="28"/>
          <w:szCs w:val="28"/>
        </w:rPr>
        <w:t>»</w:t>
      </w:r>
      <w:r>
        <w:rPr>
          <w:i/>
          <w:sz w:val="28"/>
          <w:szCs w:val="28"/>
        </w:rPr>
        <w:t>).</w:t>
      </w:r>
    </w:p>
    <w:p w:rsidR="0018119C" w:rsidRDefault="0018119C" w:rsidP="0018119C">
      <w:pPr>
        <w:ind w:firstLine="426"/>
        <w:jc w:val="center"/>
        <w:rPr>
          <w:b/>
          <w:bCs/>
          <w:caps/>
        </w:rPr>
      </w:pPr>
      <w:r>
        <w:rPr>
          <w:b/>
          <w:bCs/>
          <w:caps/>
          <w:lang w:val="en-US"/>
        </w:rPr>
        <w:t>IV</w:t>
      </w:r>
      <w:r>
        <w:rPr>
          <w:b/>
          <w:bCs/>
          <w:caps/>
        </w:rPr>
        <w:t>. рабочее время и время отдыха</w:t>
      </w:r>
    </w:p>
    <w:p w:rsidR="0018119C" w:rsidRDefault="0018119C" w:rsidP="0018119C">
      <w:pPr>
        <w:pStyle w:val="32"/>
        <w:tabs>
          <w:tab w:val="left" w:pos="993"/>
        </w:tabs>
        <w:ind w:firstLine="426"/>
        <w:rPr>
          <w:b/>
        </w:rPr>
      </w:pPr>
      <w:r>
        <w:rPr>
          <w:b/>
        </w:rPr>
        <w:t>4.1.Стороны пришли к соглашению о том, что:</w:t>
      </w:r>
    </w:p>
    <w:p w:rsidR="0018119C" w:rsidRDefault="0018119C" w:rsidP="0018119C">
      <w:pPr>
        <w:tabs>
          <w:tab w:val="left" w:pos="993"/>
          <w:tab w:val="left" w:pos="6865"/>
        </w:tabs>
        <w:ind w:firstLine="426"/>
        <w:jc w:val="both"/>
        <w:rPr>
          <w:sz w:val="28"/>
          <w:szCs w:val="28"/>
        </w:rPr>
      </w:pPr>
      <w:r>
        <w:rPr>
          <w:sz w:val="28"/>
          <w:szCs w:val="28"/>
        </w:rPr>
        <w:t xml:space="preserve">Продолжительность рабочего времени и времени </w:t>
      </w:r>
      <w:r w:rsidR="008F092F">
        <w:rPr>
          <w:sz w:val="28"/>
          <w:szCs w:val="28"/>
        </w:rPr>
        <w:t>отдыха,</w:t>
      </w:r>
      <w:r>
        <w:rPr>
          <w:sz w:val="28"/>
          <w:szCs w:val="28"/>
        </w:rPr>
        <w:t xml:space="preserve"> педагогических и других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Default="0018119C" w:rsidP="0018119C">
      <w:pPr>
        <w:tabs>
          <w:tab w:val="left" w:pos="993"/>
          <w:tab w:val="left" w:pos="6865"/>
        </w:tabs>
        <w:ind w:firstLine="426"/>
        <w:jc w:val="both"/>
        <w:rPr>
          <w:sz w:val="28"/>
          <w:szCs w:val="28"/>
        </w:rPr>
      </w:pPr>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8" w:history="1">
        <w:r>
          <w:rPr>
            <w:rStyle w:val="affc"/>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p>
    <w:p w:rsidR="0018119C" w:rsidRDefault="0018119C" w:rsidP="0018119C">
      <w:pPr>
        <w:pStyle w:val="32"/>
        <w:tabs>
          <w:tab w:val="left" w:pos="993"/>
        </w:tabs>
        <w:ind w:firstLine="426"/>
      </w:pPr>
      <w:r>
        <w:t>4.1.1.</w:t>
      </w:r>
      <w: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годовым календарным учебным 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
    <w:p w:rsidR="0018119C" w:rsidRDefault="0018119C" w:rsidP="0018119C">
      <w:pPr>
        <w:pStyle w:val="32"/>
        <w:tabs>
          <w:tab w:val="left" w:pos="993"/>
        </w:tabs>
        <w:ind w:firstLine="426"/>
      </w:pPr>
      <w:r>
        <w:t>4.1.2.</w:t>
      </w:r>
      <w: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Default="0018119C" w:rsidP="0018119C">
      <w:pPr>
        <w:shd w:val="clear" w:color="auto" w:fill="FFFFFF"/>
        <w:tabs>
          <w:tab w:val="left" w:pos="993"/>
        </w:tabs>
        <w:ind w:firstLine="426"/>
        <w:jc w:val="both"/>
        <w:textAlignment w:val="baseline"/>
        <w:rPr>
          <w:color w:val="222222"/>
          <w:sz w:val="28"/>
          <w:szCs w:val="28"/>
        </w:rPr>
      </w:pPr>
      <w:r w:rsidRPr="000628C1">
        <w:rPr>
          <w:sz w:val="28"/>
          <w:szCs w:val="28"/>
        </w:rPr>
        <w:t>Для медицинских работников устанавливается сокращенная продолжительность рабочего времени не более</w:t>
      </w:r>
      <w:r>
        <w:rPr>
          <w:color w:val="222222"/>
          <w:sz w:val="28"/>
          <w:szCs w:val="28"/>
        </w:rPr>
        <w:t xml:space="preserve"> 39 часов в неделю (ст.350 ТК РФ).</w:t>
      </w:r>
    </w:p>
    <w:p w:rsidR="0018119C" w:rsidRDefault="0018119C" w:rsidP="0018119C">
      <w:pPr>
        <w:ind w:firstLine="426"/>
        <w:jc w:val="both"/>
        <w:rPr>
          <w:sz w:val="28"/>
          <w:szCs w:val="28"/>
        </w:rPr>
      </w:pPr>
      <w:r>
        <w:rPr>
          <w:sz w:val="28"/>
          <w:szCs w:val="28"/>
        </w:rPr>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18119C" w:rsidRDefault="0018119C" w:rsidP="0018119C">
      <w:pPr>
        <w:pStyle w:val="32"/>
        <w:tabs>
          <w:tab w:val="left" w:pos="993"/>
        </w:tabs>
        <w:ind w:firstLine="426"/>
      </w:pPr>
      <w:r>
        <w:t>4.1.3.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119C" w:rsidRDefault="0018119C" w:rsidP="0018119C">
      <w:pPr>
        <w:pStyle w:val="32"/>
        <w:ind w:firstLine="426"/>
      </w:pPr>
      <w:r>
        <w:lastRenderedPageBreak/>
        <w:t xml:space="preserve">В зависимости от должности и (или) специальности педагогических работников с учетом особенностей их труда </w:t>
      </w:r>
      <w:hyperlink r:id="rId19" w:history="1">
        <w:r w:rsidRPr="00524EC4">
          <w:rPr>
            <w:rStyle w:val="a3"/>
            <w:color w:val="auto"/>
            <w:u w:val="none"/>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18119C" w:rsidRPr="000628C1" w:rsidRDefault="0018119C" w:rsidP="008847A8">
      <w:pPr>
        <w:numPr>
          <w:ilvl w:val="0"/>
          <w:numId w:val="4"/>
        </w:numPr>
        <w:shd w:val="clear" w:color="auto" w:fill="FFFFFF"/>
        <w:tabs>
          <w:tab w:val="clear" w:pos="928"/>
          <w:tab w:val="num" w:pos="709"/>
          <w:tab w:val="left" w:pos="993"/>
        </w:tabs>
        <w:ind w:left="0" w:right="300" w:firstLine="426"/>
        <w:textAlignment w:val="baseline"/>
        <w:rPr>
          <w:sz w:val="28"/>
          <w:szCs w:val="28"/>
        </w:rPr>
      </w:pPr>
      <w:r w:rsidRPr="000628C1">
        <w:rPr>
          <w:sz w:val="28"/>
          <w:szCs w:val="28"/>
        </w:rPr>
        <w:t>для старшего воспитателя – 36 часов в неделю;</w:t>
      </w:r>
    </w:p>
    <w:p w:rsidR="0018119C" w:rsidRPr="000628C1" w:rsidRDefault="0018119C" w:rsidP="008847A8">
      <w:pPr>
        <w:numPr>
          <w:ilvl w:val="0"/>
          <w:numId w:val="4"/>
        </w:numPr>
        <w:shd w:val="clear" w:color="auto" w:fill="FFFFFF"/>
        <w:tabs>
          <w:tab w:val="clear" w:pos="928"/>
          <w:tab w:val="num" w:pos="709"/>
          <w:tab w:val="left" w:pos="993"/>
        </w:tabs>
        <w:ind w:left="0" w:right="300" w:firstLine="426"/>
        <w:textAlignment w:val="baseline"/>
        <w:rPr>
          <w:sz w:val="28"/>
          <w:szCs w:val="28"/>
        </w:rPr>
      </w:pPr>
      <w:r w:rsidRPr="000628C1">
        <w:rPr>
          <w:sz w:val="28"/>
          <w:szCs w:val="28"/>
        </w:rPr>
        <w:t>для воспитателей – 36 часов в неделю;</w:t>
      </w:r>
    </w:p>
    <w:p w:rsidR="0018119C" w:rsidRPr="000628C1" w:rsidRDefault="0018119C" w:rsidP="008847A8">
      <w:pPr>
        <w:numPr>
          <w:ilvl w:val="0"/>
          <w:numId w:val="4"/>
        </w:numPr>
        <w:shd w:val="clear" w:color="auto" w:fill="FFFFFF"/>
        <w:tabs>
          <w:tab w:val="clear" w:pos="928"/>
          <w:tab w:val="num" w:pos="709"/>
          <w:tab w:val="left" w:pos="993"/>
        </w:tabs>
        <w:ind w:left="0" w:right="300" w:firstLine="426"/>
        <w:jc w:val="both"/>
        <w:textAlignment w:val="baseline"/>
        <w:rPr>
          <w:sz w:val="28"/>
          <w:szCs w:val="28"/>
        </w:rPr>
      </w:pPr>
      <w:r w:rsidRPr="000628C1">
        <w:rPr>
          <w:sz w:val="28"/>
          <w:szCs w:val="28"/>
        </w:rPr>
        <w:t>для воспитателей группы с туберкулезной интоксикацией – 30 часов в неделю;</w:t>
      </w:r>
    </w:p>
    <w:p w:rsidR="0018119C" w:rsidRPr="000628C1" w:rsidRDefault="0018119C" w:rsidP="008847A8">
      <w:pPr>
        <w:numPr>
          <w:ilvl w:val="0"/>
          <w:numId w:val="4"/>
        </w:numPr>
        <w:shd w:val="clear" w:color="auto" w:fill="FFFFFF"/>
        <w:tabs>
          <w:tab w:val="clear" w:pos="928"/>
          <w:tab w:val="num" w:pos="709"/>
          <w:tab w:val="left" w:pos="993"/>
        </w:tabs>
        <w:ind w:left="0" w:right="300" w:firstLine="426"/>
        <w:textAlignment w:val="baseline"/>
        <w:rPr>
          <w:sz w:val="28"/>
          <w:szCs w:val="28"/>
        </w:rPr>
      </w:pPr>
      <w:r w:rsidRPr="000628C1">
        <w:rPr>
          <w:sz w:val="28"/>
          <w:szCs w:val="28"/>
        </w:rPr>
        <w:t>для учителя – логопеда – 20 часов в неделю;</w:t>
      </w:r>
    </w:p>
    <w:p w:rsidR="0018119C" w:rsidRPr="000628C1" w:rsidRDefault="0018119C" w:rsidP="008847A8">
      <w:pPr>
        <w:numPr>
          <w:ilvl w:val="0"/>
          <w:numId w:val="4"/>
        </w:numPr>
        <w:shd w:val="clear" w:color="auto" w:fill="FFFFFF"/>
        <w:tabs>
          <w:tab w:val="clear" w:pos="928"/>
          <w:tab w:val="num" w:pos="709"/>
          <w:tab w:val="left" w:pos="993"/>
        </w:tabs>
        <w:ind w:left="0" w:right="300" w:firstLine="426"/>
        <w:textAlignment w:val="baseline"/>
        <w:rPr>
          <w:sz w:val="28"/>
          <w:szCs w:val="28"/>
        </w:rPr>
      </w:pPr>
      <w:r w:rsidRPr="000628C1">
        <w:rPr>
          <w:sz w:val="28"/>
          <w:szCs w:val="28"/>
        </w:rPr>
        <w:t>для педагога-психолога – 36 часов в неделю;</w:t>
      </w:r>
    </w:p>
    <w:p w:rsidR="0018119C" w:rsidRPr="000628C1" w:rsidRDefault="0018119C" w:rsidP="008847A8">
      <w:pPr>
        <w:numPr>
          <w:ilvl w:val="0"/>
          <w:numId w:val="4"/>
        </w:numPr>
        <w:shd w:val="clear" w:color="auto" w:fill="FFFFFF"/>
        <w:tabs>
          <w:tab w:val="clear" w:pos="928"/>
          <w:tab w:val="num" w:pos="709"/>
          <w:tab w:val="left" w:pos="993"/>
        </w:tabs>
        <w:ind w:left="0" w:right="300" w:firstLine="426"/>
        <w:textAlignment w:val="baseline"/>
        <w:rPr>
          <w:sz w:val="28"/>
          <w:szCs w:val="28"/>
        </w:rPr>
      </w:pPr>
      <w:r w:rsidRPr="000628C1">
        <w:rPr>
          <w:sz w:val="28"/>
          <w:szCs w:val="28"/>
        </w:rPr>
        <w:t>для музыкального руководителя – 24 часа в неделю;</w:t>
      </w:r>
    </w:p>
    <w:p w:rsidR="0018119C" w:rsidRDefault="0018119C" w:rsidP="008847A8">
      <w:pPr>
        <w:numPr>
          <w:ilvl w:val="0"/>
          <w:numId w:val="4"/>
        </w:numPr>
        <w:shd w:val="clear" w:color="auto" w:fill="FFFFFF"/>
        <w:tabs>
          <w:tab w:val="clear" w:pos="928"/>
          <w:tab w:val="num" w:pos="709"/>
          <w:tab w:val="left" w:pos="993"/>
        </w:tabs>
        <w:ind w:left="0" w:right="300" w:firstLine="426"/>
        <w:textAlignment w:val="baseline"/>
        <w:rPr>
          <w:sz w:val="28"/>
          <w:szCs w:val="28"/>
        </w:rPr>
      </w:pPr>
      <w:r>
        <w:rPr>
          <w:sz w:val="28"/>
          <w:szCs w:val="28"/>
        </w:rPr>
        <w:t>для инструктора по физической культуре – 30 часов в неделю.</w:t>
      </w:r>
    </w:p>
    <w:p w:rsidR="0018119C" w:rsidRDefault="0018119C" w:rsidP="0018119C">
      <w:pPr>
        <w:pStyle w:val="32"/>
        <w:ind w:firstLine="426"/>
        <w:rPr>
          <w:rFonts w:eastAsia="MS Mincho"/>
        </w:rPr>
      </w:pPr>
      <w:r>
        <w:t xml:space="preserve">4.1.4. В образовательной организации </w:t>
      </w:r>
      <w:r>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18119C" w:rsidRDefault="0018119C" w:rsidP="0018119C">
      <w:pPr>
        <w:pStyle w:val="32"/>
        <w:ind w:firstLine="426"/>
      </w:pPr>
      <w: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18119C" w:rsidRDefault="0018119C" w:rsidP="0018119C">
      <w:pPr>
        <w:autoSpaceDE w:val="0"/>
        <w:autoSpaceDN w:val="0"/>
        <w:adjustRightInd w:val="0"/>
        <w:ind w:firstLine="426"/>
        <w:jc w:val="both"/>
        <w:rPr>
          <w:sz w:val="28"/>
          <w:szCs w:val="28"/>
        </w:rPr>
      </w:pPr>
      <w:r>
        <w:rPr>
          <w:sz w:val="28"/>
          <w:szCs w:val="28"/>
        </w:rPr>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rsidR="0018119C" w:rsidRDefault="0018119C" w:rsidP="0018119C">
      <w:pPr>
        <w:autoSpaceDE w:val="0"/>
        <w:autoSpaceDN w:val="0"/>
        <w:adjustRightInd w:val="0"/>
        <w:ind w:firstLine="426"/>
        <w:jc w:val="both"/>
        <w:rPr>
          <w:sz w:val="28"/>
          <w:szCs w:val="28"/>
        </w:rPr>
      </w:pPr>
      <w:r>
        <w:rPr>
          <w:sz w:val="28"/>
          <w:szCs w:val="28"/>
        </w:rPr>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rsidR="0018119C" w:rsidRDefault="0018119C" w:rsidP="0018119C">
      <w:pPr>
        <w:autoSpaceDE w:val="0"/>
        <w:autoSpaceDN w:val="0"/>
        <w:adjustRightInd w:val="0"/>
        <w:ind w:firstLine="426"/>
        <w:jc w:val="both"/>
        <w:rPr>
          <w:rFonts w:eastAsia="MS Mincho"/>
          <w:sz w:val="28"/>
          <w:szCs w:val="28"/>
        </w:rPr>
      </w:pPr>
      <w:r>
        <w:rPr>
          <w:sz w:val="28"/>
          <w:szCs w:val="28"/>
        </w:rPr>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группе.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Pr>
          <w:rFonts w:eastAsia="MS Mincho"/>
          <w:sz w:val="28"/>
          <w:szCs w:val="28"/>
        </w:rPr>
        <w:t>ев уменьшения контингента детей, групп и т.п.</w:t>
      </w:r>
    </w:p>
    <w:p w:rsidR="0018119C" w:rsidRDefault="0018119C" w:rsidP="0018119C">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Default="0018119C" w:rsidP="0018119C">
      <w:pPr>
        <w:pStyle w:val="23"/>
        <w:spacing w:after="0" w:line="240" w:lineRule="auto"/>
        <w:ind w:left="0" w:firstLine="426"/>
        <w:jc w:val="both"/>
        <w:rPr>
          <w:sz w:val="28"/>
          <w:szCs w:val="28"/>
        </w:rPr>
      </w:pPr>
      <w:r>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Default="0018119C" w:rsidP="0018119C">
      <w:pPr>
        <w:pStyle w:val="23"/>
        <w:spacing w:after="0" w:line="240" w:lineRule="auto"/>
        <w:ind w:left="0" w:firstLine="426"/>
        <w:jc w:val="both"/>
        <w:rPr>
          <w:sz w:val="28"/>
          <w:szCs w:val="28"/>
        </w:rPr>
      </w:pPr>
      <w:r>
        <w:rPr>
          <w:rFonts w:eastAsia="MS Mincho"/>
          <w:sz w:val="28"/>
          <w:szCs w:val="28"/>
        </w:rPr>
        <w:lastRenderedPageBreak/>
        <w:t xml:space="preserve"> </w:t>
      </w:r>
      <w:r>
        <w:rPr>
          <w:iCs/>
          <w:sz w:val="28"/>
          <w:szCs w:val="28"/>
        </w:rPr>
        <w:t xml:space="preserve">4.1.8. </w:t>
      </w:r>
      <w:r>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Default="0018119C" w:rsidP="0018119C">
      <w:pPr>
        <w:pStyle w:val="32"/>
        <w:ind w:firstLine="426"/>
      </w:pPr>
      <w: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Default="0018119C" w:rsidP="0018119C">
      <w:pPr>
        <w:pStyle w:val="32"/>
        <w:ind w:firstLine="426"/>
      </w:pPr>
      <w:r>
        <w:t xml:space="preserve">Продолжительность рабочей недели </w:t>
      </w:r>
      <w:r>
        <w:rPr>
          <w:i/>
        </w:rPr>
        <w:t xml:space="preserve">– </w:t>
      </w:r>
      <w:r>
        <w:t>пятидневная</w:t>
      </w:r>
      <w:r>
        <w:rPr>
          <w:i/>
        </w:rPr>
        <w:t>,</w:t>
      </w:r>
      <w:r>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rsidR="0018119C" w:rsidRDefault="0018119C" w:rsidP="0018119C">
      <w:pPr>
        <w:pStyle w:val="32"/>
        <w:ind w:firstLine="426"/>
      </w:pPr>
      <w:r>
        <w:t>Общими выходными днями являются суббота и воскресенье.</w:t>
      </w:r>
    </w:p>
    <w:p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организации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Default="0018119C" w:rsidP="0018119C">
      <w:pPr>
        <w:ind w:firstLine="426"/>
        <w:jc w:val="both"/>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w:t>
      </w:r>
      <w:r>
        <w:t xml:space="preserve"> </w:t>
      </w:r>
    </w:p>
    <w:p w:rsidR="0018119C" w:rsidRDefault="0018119C" w:rsidP="0018119C">
      <w:pPr>
        <w:ind w:firstLine="426"/>
        <w:jc w:val="both"/>
        <w:rPr>
          <w:sz w:val="28"/>
          <w:szCs w:val="28"/>
        </w:rPr>
      </w:pPr>
      <w:r>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Default="0018119C" w:rsidP="0018119C">
      <w:pPr>
        <w:pStyle w:val="32"/>
        <w:ind w:firstLine="426"/>
      </w:pPr>
      <w: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Default="00C07569" w:rsidP="0018119C">
      <w:pPr>
        <w:pStyle w:val="32"/>
        <w:ind w:firstLine="426"/>
      </w:pPr>
      <w:r>
        <w:t xml:space="preserve"> </w:t>
      </w:r>
      <w:r w:rsidR="0018119C">
        <w:t>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воспитанников.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Default="0018119C" w:rsidP="0018119C">
      <w:pPr>
        <w:tabs>
          <w:tab w:val="left" w:pos="7230"/>
        </w:tabs>
        <w:ind w:firstLine="426"/>
        <w:jc w:val="both"/>
        <w:rPr>
          <w:sz w:val="28"/>
          <w:szCs w:val="28"/>
        </w:rPr>
      </w:pPr>
      <w:r>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Default="0018119C" w:rsidP="0018119C">
      <w:pPr>
        <w:pStyle w:val="32"/>
        <w:ind w:firstLine="426"/>
      </w:pPr>
      <w:r>
        <w:lastRenderedPageBreak/>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Default="0018119C" w:rsidP="0018119C">
      <w:pPr>
        <w:pStyle w:val="32"/>
        <w:ind w:firstLine="426"/>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Default="0018119C" w:rsidP="0018119C">
      <w:pPr>
        <w:pStyle w:val="32"/>
        <w:ind w:firstLine="426"/>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Default="0018119C" w:rsidP="0018119C">
      <w:pPr>
        <w:pStyle w:val="32"/>
        <w:tabs>
          <w:tab w:val="left" w:pos="1134"/>
        </w:tabs>
        <w:ind w:firstLine="426"/>
        <w:rPr>
          <w:i/>
        </w:rPr>
      </w:pPr>
      <w:r>
        <w:t>4.1.1</w:t>
      </w:r>
      <w:r w:rsidR="00C07569">
        <w:t>2</w:t>
      </w:r>
      <w:r>
        <w:t>.</w:t>
      </w:r>
      <w: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Pr>
          <w:i/>
        </w:rPr>
        <w:t xml:space="preserve"> </w:t>
      </w:r>
      <w:r w:rsidR="00C07569">
        <w:rPr>
          <w:i/>
        </w:rPr>
        <w:t>(</w:t>
      </w:r>
      <w:r w:rsidR="00862233">
        <w:rPr>
          <w:i/>
        </w:rPr>
        <w:t>Приложение № 11 «</w:t>
      </w:r>
      <w:r>
        <w:rPr>
          <w:i/>
        </w:rPr>
        <w:t>Перечень должностей с ненормированным рабочим днём</w:t>
      </w:r>
      <w:r w:rsidR="00862233">
        <w:rPr>
          <w:i/>
        </w:rPr>
        <w:t>»</w:t>
      </w:r>
      <w:r>
        <w:rPr>
          <w:i/>
        </w:rPr>
        <w:t>).</w:t>
      </w:r>
    </w:p>
    <w:p w:rsidR="0018119C" w:rsidRDefault="0018119C" w:rsidP="0018119C">
      <w:pPr>
        <w:tabs>
          <w:tab w:val="left" w:pos="1134"/>
        </w:tabs>
        <w:ind w:firstLine="426"/>
        <w:jc w:val="both"/>
        <w:rPr>
          <w:color w:val="000000"/>
          <w:sz w:val="28"/>
          <w:szCs w:val="28"/>
          <w:shd w:val="clear" w:color="auto" w:fill="FFFFFF"/>
        </w:rPr>
      </w:pPr>
      <w:r>
        <w:rPr>
          <w:color w:val="000000"/>
          <w:sz w:val="28"/>
          <w:szCs w:val="28"/>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Pr>
          <w:color w:val="000000"/>
          <w:sz w:val="28"/>
          <w:szCs w:val="28"/>
          <w:shd w:val="clear" w:color="auto" w:fill="FFFFFF"/>
        </w:rPr>
        <w:t xml:space="preserve"> </w:t>
      </w:r>
    </w:p>
    <w:p w:rsidR="0018119C" w:rsidRDefault="0018119C" w:rsidP="0018119C">
      <w:pPr>
        <w:pStyle w:val="32"/>
        <w:tabs>
          <w:tab w:val="left" w:pos="1134"/>
        </w:tabs>
        <w:ind w:firstLine="426"/>
      </w:pPr>
      <w:r>
        <w:t>4.1.1</w:t>
      </w:r>
      <w:r w:rsidR="004B1B5F">
        <w:t>3</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Default="0018119C" w:rsidP="0018119C">
      <w:pPr>
        <w:pStyle w:val="32"/>
        <w:ind w:firstLine="426"/>
      </w:pPr>
      <w:r>
        <w:t>Без согласия работников допускается привлечение их к работе в случаях, определенных частью третьей статьи 113 ТК РФ.</w:t>
      </w:r>
    </w:p>
    <w:p w:rsidR="0018119C" w:rsidRDefault="0018119C" w:rsidP="0018119C">
      <w:pPr>
        <w:pStyle w:val="32"/>
        <w:ind w:firstLine="426"/>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Default="0018119C" w:rsidP="0018119C">
      <w:pPr>
        <w:pStyle w:val="32"/>
        <w:ind w:firstLine="426"/>
      </w:pPr>
      <w:r>
        <w:t>Привлечение работника к работе в выходные и нерабочие праздничные дни производится по письменному распоряжению работодателя.</w:t>
      </w:r>
    </w:p>
    <w:p w:rsidR="003614EB" w:rsidRPr="003614EB" w:rsidRDefault="003614EB" w:rsidP="003614EB">
      <w:pPr>
        <w:pStyle w:val="32"/>
        <w:ind w:firstLine="426"/>
      </w:pPr>
      <w:r w:rsidRPr="003614EB">
        <w:rPr>
          <w:shd w:val="clear" w:color="auto" w:fill="FFFFFF"/>
        </w:rPr>
        <w:t>Работа в выходной или </w:t>
      </w:r>
      <w:hyperlink r:id="rId20" w:anchor="block_112" w:history="1">
        <w:r w:rsidRPr="003614EB">
          <w:rPr>
            <w:rStyle w:val="a3"/>
            <w:color w:val="auto"/>
            <w:u w:val="none"/>
            <w:shd w:val="clear" w:color="auto" w:fill="FFFFFF"/>
          </w:rPr>
          <w:t>нерабочий праздничный день</w:t>
        </w:r>
      </w:hyperlink>
      <w:r w:rsidRPr="003614EB">
        <w:rPr>
          <w:shd w:val="clear" w:color="auto" w:fill="FFFFFF"/>
        </w:rPr>
        <w:t> оплачивается не менее чем в двойном размере:</w:t>
      </w:r>
    </w:p>
    <w:p w:rsidR="003614EB" w:rsidRPr="00023EAA" w:rsidRDefault="00023EAA" w:rsidP="003614EB">
      <w:pPr>
        <w:pStyle w:val="32"/>
        <w:ind w:firstLine="426"/>
      </w:pPr>
      <w:r w:rsidRPr="00023EAA">
        <w:rPr>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614EB" w:rsidRPr="00023EAA" w:rsidRDefault="00023EAA" w:rsidP="0018119C">
      <w:pPr>
        <w:pStyle w:val="32"/>
        <w:ind w:firstLine="426"/>
      </w:pPr>
      <w:r w:rsidRPr="00023EAA">
        <w:rPr>
          <w:shd w:val="clear" w:color="auto" w:fill="FFFFFF"/>
        </w:rPr>
        <w:t>По желанию работника, работавшего в выходной или нерабочий праздничный день, ему может быть предоставлен другой </w:t>
      </w:r>
      <w:hyperlink r:id="rId21" w:anchor="/multilink/12125268/paragraph/4777/number/0:0" w:history="1">
        <w:r w:rsidRPr="00023EAA">
          <w:rPr>
            <w:rStyle w:val="a3"/>
            <w:color w:val="auto"/>
            <w:u w:val="none"/>
            <w:shd w:val="clear" w:color="auto" w:fill="FFFFFF"/>
          </w:rPr>
          <w:t>день отдыха</w:t>
        </w:r>
      </w:hyperlink>
      <w:r w:rsidRPr="00023EAA">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18119C" w:rsidRDefault="0018119C" w:rsidP="0018119C">
      <w:pPr>
        <w:pStyle w:val="32"/>
        <w:ind w:firstLine="426"/>
      </w:pPr>
      <w:r>
        <w:t>4.1.1</w:t>
      </w:r>
      <w:r w:rsidR="004B1B5F">
        <w:t>4</w:t>
      </w:r>
      <w:r>
        <w:t xml:space="preserve">.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w:t>
      </w:r>
      <w:r>
        <w:lastRenderedPageBreak/>
        <w:t>согласия работника, с дополнительной оплатой и с соблюдением статьями 60, 97 и 99 ТК РФ.</w:t>
      </w:r>
    </w:p>
    <w:p w:rsidR="0018119C" w:rsidRDefault="0018119C" w:rsidP="0018119C">
      <w:pPr>
        <w:pStyle w:val="32"/>
        <w:tabs>
          <w:tab w:val="left" w:pos="1134"/>
        </w:tabs>
        <w:ind w:firstLine="426"/>
      </w:pPr>
      <w:r>
        <w:t>4.1.1</w:t>
      </w:r>
      <w:r w:rsidR="004B1B5F">
        <w:t>5</w:t>
      </w:r>
      <w:r>
        <w:t>.</w:t>
      </w:r>
      <w: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18119C" w:rsidRDefault="0018119C" w:rsidP="0018119C">
      <w:pPr>
        <w:pStyle w:val="32"/>
        <w:ind w:firstLine="426"/>
      </w:pPr>
      <w:r>
        <w:t xml:space="preserve">Для педагогов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в  специально отведенном месте.  </w:t>
      </w:r>
    </w:p>
    <w:p w:rsidR="0018119C" w:rsidRDefault="0018119C" w:rsidP="0018119C">
      <w:pPr>
        <w:tabs>
          <w:tab w:val="left" w:pos="599"/>
          <w:tab w:val="left" w:pos="1134"/>
        </w:tabs>
        <w:ind w:right="104" w:firstLine="426"/>
        <w:contextualSpacing/>
        <w:jc w:val="both"/>
        <w:rPr>
          <w:sz w:val="28"/>
          <w:szCs w:val="28"/>
        </w:rPr>
      </w:pPr>
      <w:r>
        <w:rPr>
          <w:sz w:val="28"/>
          <w:szCs w:val="28"/>
        </w:rPr>
        <w:t>4.1.1</w:t>
      </w:r>
      <w:r w:rsidR="004B1B5F">
        <w:rPr>
          <w:sz w:val="28"/>
          <w:szCs w:val="28"/>
        </w:rPr>
        <w:t>6</w:t>
      </w:r>
      <w:r>
        <w:rPr>
          <w:sz w:val="28"/>
          <w:szCs w:val="28"/>
        </w:rPr>
        <w:t>.</w:t>
      </w:r>
      <w:r>
        <w:rPr>
          <w:sz w:val="28"/>
          <w:szCs w:val="28"/>
        </w:rPr>
        <w:tab/>
        <w:t xml:space="preserve">Педагогическим работникам предоставляется ежегодный основной удлиненный оплачиваемый отпуск продолжительностью 42 календарных дня, учителям-логопедам, воспитателям в группе </w:t>
      </w:r>
      <w:r>
        <w:rPr>
          <w:color w:val="222222"/>
          <w:sz w:val="28"/>
          <w:szCs w:val="28"/>
        </w:rPr>
        <w:t xml:space="preserve">для детей с </w:t>
      </w:r>
      <w:r w:rsidRPr="00253C38">
        <w:rPr>
          <w:sz w:val="28"/>
          <w:szCs w:val="28"/>
        </w:rPr>
        <w:t>туберкулезной интоксикацией</w:t>
      </w:r>
      <w:r>
        <w:rPr>
          <w:sz w:val="28"/>
          <w:szCs w:val="28"/>
        </w:rPr>
        <w:t xml:space="preserve"> и логопедических группах - 56 календарных дней с сохранением места работы (должности) и среднего заработка на основании постановления Правительства РФ от 14 мая 2015 года «О продолжительности ежегодного основного удлиненного отпуска, предоставляемого педагогическим работникам».</w:t>
      </w:r>
    </w:p>
    <w:p w:rsidR="0018119C" w:rsidRDefault="0018119C" w:rsidP="0018119C">
      <w:pPr>
        <w:autoSpaceDE w:val="0"/>
        <w:autoSpaceDN w:val="0"/>
        <w:adjustRightInd w:val="0"/>
        <w:ind w:firstLine="426"/>
        <w:jc w:val="both"/>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Default="0018119C" w:rsidP="0018119C">
      <w:pPr>
        <w:ind w:firstLine="426"/>
        <w:jc w:val="both"/>
        <w:rPr>
          <w:sz w:val="28"/>
          <w:szCs w:val="28"/>
        </w:rPr>
      </w:pPr>
      <w:r>
        <w:rPr>
          <w:sz w:val="28"/>
          <w:szCs w:val="28"/>
        </w:rPr>
        <w:t>Продолжительность ежегодного оплачиваемого отпуска инвалидов первой и второй группы - 30 календарных дней</w:t>
      </w:r>
      <w:r w:rsidR="00A837DA">
        <w:rPr>
          <w:sz w:val="28"/>
          <w:szCs w:val="28"/>
        </w:rPr>
        <w:t xml:space="preserve">  (ст.92 ТК РФ, ст.23 ФЗ-181 от 24 ноября 1991 года «О социальной защите инвалидов в РФ»).</w:t>
      </w:r>
    </w:p>
    <w:p w:rsidR="0018119C" w:rsidRDefault="0018119C" w:rsidP="0018119C">
      <w:pPr>
        <w:ind w:firstLine="426"/>
        <w:jc w:val="both"/>
        <w:rPr>
          <w:sz w:val="28"/>
          <w:szCs w:val="28"/>
        </w:rPr>
      </w:pPr>
      <w:r>
        <w:rPr>
          <w:sz w:val="28"/>
          <w:szCs w:val="28"/>
        </w:rPr>
        <w:t>Продолжительность ежегодного оплачиваемого отпуска лиц, моложе 18 лет -31 календарный день.</w:t>
      </w:r>
    </w:p>
    <w:p w:rsidR="0018119C" w:rsidRDefault="0018119C" w:rsidP="0018119C">
      <w:pPr>
        <w:ind w:firstLine="426"/>
        <w:jc w:val="both"/>
        <w:rPr>
          <w:sz w:val="28"/>
          <w:szCs w:val="28"/>
        </w:rPr>
      </w:pPr>
      <w:r>
        <w:rPr>
          <w:sz w:val="28"/>
          <w:szCs w:val="28"/>
        </w:rPr>
        <w:t>4.1.1</w:t>
      </w:r>
      <w:r w:rsidR="004B1B5F">
        <w:rPr>
          <w:sz w:val="28"/>
          <w:szCs w:val="28"/>
        </w:rPr>
        <w:t>7</w:t>
      </w:r>
      <w:r>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Default="0018119C" w:rsidP="0018119C">
      <w:pPr>
        <w:pStyle w:val="32"/>
        <w:ind w:firstLine="426"/>
      </w:pPr>
      <w:r>
        <w:t>4.1.1</w:t>
      </w:r>
      <w:r w:rsidR="004B1B5F">
        <w:t>8</w:t>
      </w:r>
      <w: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Default="0018119C" w:rsidP="0018119C">
      <w:pPr>
        <w:ind w:firstLine="426"/>
        <w:jc w:val="both"/>
        <w:rPr>
          <w:sz w:val="28"/>
          <w:szCs w:val="28"/>
        </w:rPr>
      </w:pPr>
      <w:r>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Default="0018119C" w:rsidP="0018119C">
      <w:pPr>
        <w:ind w:firstLine="426"/>
        <w:jc w:val="both"/>
        <w:rPr>
          <w:sz w:val="28"/>
          <w:szCs w:val="28"/>
        </w:rPr>
      </w:pPr>
      <w:r>
        <w:rPr>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Default="0018119C" w:rsidP="0018119C">
      <w:pPr>
        <w:ind w:firstLine="426"/>
        <w:jc w:val="both"/>
        <w:rPr>
          <w:sz w:val="28"/>
          <w:szCs w:val="28"/>
        </w:rPr>
      </w:pPr>
      <w:r>
        <w:rPr>
          <w:sz w:val="28"/>
          <w:szCs w:val="28"/>
        </w:rPr>
        <w:lastRenderedPageBreak/>
        <w:t>4.1.21. О времени начала отпуска работник должен быть письменно извещен не позднее, чем за две недели до его начала.</w:t>
      </w:r>
    </w:p>
    <w:p w:rsidR="0018119C" w:rsidRDefault="0018119C" w:rsidP="0018119C">
      <w:pPr>
        <w:ind w:firstLine="426"/>
        <w:jc w:val="both"/>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Default="0018119C" w:rsidP="0018119C">
      <w:pPr>
        <w:ind w:firstLine="426"/>
        <w:jc w:val="both"/>
        <w:rPr>
          <w:sz w:val="28"/>
          <w:szCs w:val="28"/>
        </w:rPr>
      </w:pPr>
      <w:r>
        <w:rPr>
          <w:sz w:val="28"/>
          <w:szCs w:val="28"/>
        </w:rPr>
        <w:t>При наличии у работника, члена профсоюза,  путевки на санаторно-курортное лечение по медицинским показаниям отпуск предоставляется вне графика.</w:t>
      </w:r>
    </w:p>
    <w:p w:rsidR="0018119C" w:rsidRDefault="0018119C" w:rsidP="0018119C">
      <w:pPr>
        <w:ind w:firstLine="426"/>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i/>
          <w:sz w:val="28"/>
          <w:szCs w:val="28"/>
        </w:rPr>
        <w:t xml:space="preserve"> </w:t>
      </w:r>
      <w:r>
        <w:rPr>
          <w:color w:val="000000"/>
          <w:spacing w:val="-8"/>
          <w:sz w:val="28"/>
          <w:szCs w:val="28"/>
        </w:rPr>
        <w:t xml:space="preserve"> — работники в возрасте до 18 лет — статьи 122, 267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работники, усыновившие ребенка (детей) в возрасте до трех месяцев — статья 122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работники, которые были отозваны </w:t>
      </w:r>
      <w:r w:rsidR="001031D5">
        <w:rPr>
          <w:color w:val="000000"/>
          <w:spacing w:val="-8"/>
          <w:sz w:val="28"/>
          <w:szCs w:val="28"/>
        </w:rPr>
        <w:t>из</w:t>
      </w:r>
      <w:r>
        <w:rPr>
          <w:color w:val="000000"/>
          <w:spacing w:val="-8"/>
          <w:sz w:val="28"/>
          <w:szCs w:val="2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инвалиды войны — статья 14 Федерального закона от 12.01.1995 г. №5-ФЗ «О ветеранах»;</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награжденные знаком «Почетный донор России» — статья 11 Закона РФ от 09.06.1993 г. № 5142-1 «О донорстве крови и ее компонентов»;</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Pr>
          <w:color w:val="000000"/>
          <w:spacing w:val="-8"/>
          <w:sz w:val="28"/>
          <w:szCs w:val="28"/>
        </w:rPr>
        <w:t>;</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pacing w:val="-8"/>
          <w:sz w:val="28"/>
          <w:szCs w:val="28"/>
        </w:rPr>
        <w:t>-</w:t>
      </w:r>
      <w:r w:rsidRPr="008F092F">
        <w:t>- </w:t>
      </w:r>
      <w:r w:rsidRPr="008F092F">
        <w:rPr>
          <w:rStyle w:val="afff"/>
          <w:b w:val="0"/>
          <w:sz w:val="28"/>
          <w:szCs w:val="28"/>
        </w:rPr>
        <w:t>отпуск супруге  участника СВО предоставляется</w:t>
      </w:r>
      <w:r w:rsidRPr="008F092F">
        <w:rPr>
          <w:sz w:val="28"/>
          <w:szCs w:val="28"/>
        </w:rPr>
        <w:t xml:space="preserve"> по желанию одновременно с отпуском супруга-военнослужащего. Часть отпуска супругов военнослужащих, </w:t>
      </w:r>
      <w:r w:rsidRPr="008F092F">
        <w:rPr>
          <w:sz w:val="28"/>
          <w:szCs w:val="28"/>
        </w:rPr>
        <w:lastRenderedPageBreak/>
        <w:t>превышающая продолжительность ежегодного отпуска по основному месту работы, предоставляется без сохранения заработной платы;</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z w:val="28"/>
          <w:szCs w:val="28"/>
        </w:rPr>
        <w:t>- </w:t>
      </w:r>
      <w:r w:rsidRPr="008F092F">
        <w:rPr>
          <w:rStyle w:val="afff"/>
          <w:b w:val="0"/>
          <w:sz w:val="28"/>
          <w:szCs w:val="28"/>
        </w:rPr>
        <w:t>отпуск без сохранения зарплаты</w:t>
      </w:r>
      <w:r w:rsidRPr="008F092F">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Default="00A0347E"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w:t>
      </w:r>
      <w:r w:rsidR="0018119C">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Default="00E668E8"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rsidR="0018119C" w:rsidRDefault="0018119C" w:rsidP="0018119C">
      <w:pPr>
        <w:pStyle w:val="af3"/>
        <w:spacing w:after="0"/>
        <w:ind w:left="0" w:firstLine="426"/>
        <w:jc w:val="both"/>
        <w:rPr>
          <w:color w:val="000000"/>
          <w:sz w:val="28"/>
          <w:szCs w:val="28"/>
        </w:rPr>
      </w:pPr>
      <w:r>
        <w:rPr>
          <w:color w:val="000000"/>
          <w:sz w:val="28"/>
          <w:szCs w:val="28"/>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Default="0018119C" w:rsidP="0018119C">
      <w:pPr>
        <w:pStyle w:val="32"/>
        <w:ind w:firstLine="426"/>
      </w:pPr>
      <w:r>
        <w:t>4</w:t>
      </w:r>
      <w:r w:rsidRPr="00946449">
        <w:t>.1</w:t>
      </w:r>
      <w:r>
        <w:rPr>
          <w:sz w:val="32"/>
        </w:rPr>
        <w:t>.23.</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Default="0018119C" w:rsidP="004B0F00">
      <w:pPr>
        <w:tabs>
          <w:tab w:val="left" w:pos="599"/>
          <w:tab w:val="left" w:pos="1134"/>
        </w:tabs>
        <w:ind w:right="104" w:firstLine="426"/>
        <w:contextualSpacing/>
        <w:jc w:val="both"/>
        <w:rPr>
          <w:i/>
          <w:sz w:val="28"/>
          <w:szCs w:val="28"/>
        </w:rPr>
      </w:pPr>
      <w:r>
        <w:rPr>
          <w:sz w:val="28"/>
          <w:szCs w:val="28"/>
        </w:rPr>
        <w:t>4.1.24</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CB0A2B">
        <w:rPr>
          <w:i/>
          <w:sz w:val="28"/>
          <w:szCs w:val="28"/>
        </w:rPr>
        <w:t>(</w:t>
      </w:r>
      <w:r w:rsidR="00612A49">
        <w:rPr>
          <w:i/>
          <w:sz w:val="28"/>
          <w:szCs w:val="28"/>
        </w:rPr>
        <w:t>Приложение №12 «</w:t>
      </w:r>
      <w:r w:rsidR="00612A49">
        <w:rPr>
          <w:rFonts w:eastAsia="Calibri"/>
          <w:bCs/>
          <w:i/>
          <w:sz w:val="28"/>
          <w:szCs w:val="28"/>
          <w:lang w:eastAsia="en-US"/>
        </w:rPr>
        <w:t xml:space="preserve">Перечень профессий и должностей с вредными </w:t>
      </w:r>
      <w:r w:rsidR="00E13F52">
        <w:rPr>
          <w:rFonts w:eastAsia="Calibri"/>
          <w:bCs/>
          <w:i/>
          <w:sz w:val="28"/>
          <w:szCs w:val="28"/>
          <w:lang w:eastAsia="en-US"/>
        </w:rPr>
        <w:t>условиями труда</w:t>
      </w:r>
      <w:r w:rsidR="00612A49">
        <w:rPr>
          <w:rFonts w:eastAsia="Calibri"/>
          <w:bCs/>
          <w:i/>
          <w:sz w:val="28"/>
          <w:szCs w:val="28"/>
          <w:lang w:eastAsia="en-US"/>
        </w:rPr>
        <w:t xml:space="preserve">, работа в которых дает право на дополнительный отпуск и сокращенный рабочий день. Перечень работ с неблагоприятными условиями труда, на </w:t>
      </w:r>
      <w:r w:rsidR="00253C38">
        <w:rPr>
          <w:rFonts w:eastAsia="Calibri"/>
          <w:bCs/>
          <w:i/>
          <w:sz w:val="28"/>
          <w:szCs w:val="28"/>
          <w:lang w:eastAsia="en-US"/>
        </w:rPr>
        <w:t>которых устанавливаются</w:t>
      </w:r>
      <w:r w:rsidR="005A6D61">
        <w:rPr>
          <w:rFonts w:eastAsia="Calibri"/>
          <w:bCs/>
          <w:i/>
          <w:sz w:val="28"/>
          <w:szCs w:val="28"/>
          <w:lang w:eastAsia="en-US"/>
        </w:rPr>
        <w:t xml:space="preserve"> </w:t>
      </w:r>
      <w:r w:rsidR="00253C38">
        <w:rPr>
          <w:rFonts w:eastAsia="Calibri"/>
          <w:bCs/>
          <w:i/>
          <w:sz w:val="28"/>
          <w:szCs w:val="28"/>
          <w:lang w:eastAsia="en-US"/>
        </w:rPr>
        <w:t>доплаты работникам</w:t>
      </w:r>
      <w:r w:rsidR="00612A49">
        <w:rPr>
          <w:rFonts w:eastAsia="Calibri"/>
          <w:bCs/>
          <w:i/>
          <w:sz w:val="28"/>
          <w:szCs w:val="28"/>
          <w:lang w:eastAsia="en-US"/>
        </w:rPr>
        <w:t>»</w:t>
      </w:r>
      <w:r w:rsidR="004B0F00" w:rsidRPr="00CB0A2B">
        <w:rPr>
          <w:rFonts w:eastAsia="Calibri"/>
          <w:bCs/>
          <w:i/>
          <w:sz w:val="28"/>
          <w:szCs w:val="28"/>
          <w:lang w:eastAsia="en-US"/>
        </w:rPr>
        <w:t>)</w:t>
      </w:r>
      <w:r w:rsidR="00612A49">
        <w:rPr>
          <w:sz w:val="28"/>
          <w:szCs w:val="28"/>
        </w:rPr>
        <w:t>.</w:t>
      </w:r>
    </w:p>
    <w:p w:rsidR="004B0F00" w:rsidRPr="00DD4982" w:rsidRDefault="004B0F00" w:rsidP="00CB0A2B">
      <w:pPr>
        <w:pStyle w:val="32"/>
        <w:ind w:firstLine="567"/>
      </w:pPr>
      <w:r>
        <w:t xml:space="preserve"> </w:t>
      </w:r>
      <w:r w:rsidRPr="00DD4982">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DD4982" w:rsidRDefault="008F092F" w:rsidP="004B0F00">
      <w:pPr>
        <w:pStyle w:val="3a"/>
        <w:spacing w:after="0"/>
        <w:ind w:left="0" w:firstLine="567"/>
        <w:jc w:val="both"/>
        <w:rPr>
          <w:sz w:val="28"/>
          <w:szCs w:val="28"/>
        </w:rPr>
      </w:pPr>
      <w:r>
        <w:rPr>
          <w:sz w:val="28"/>
          <w:szCs w:val="28"/>
        </w:rPr>
        <w:t xml:space="preserve"> </w:t>
      </w:r>
      <w:r w:rsidR="00CB0A2B">
        <w:rPr>
          <w:sz w:val="28"/>
          <w:szCs w:val="28"/>
        </w:rPr>
        <w:t>-</w:t>
      </w:r>
      <w:r w:rsidR="004B0F00" w:rsidRPr="00DD4982">
        <w:rPr>
          <w:sz w:val="28"/>
          <w:szCs w:val="28"/>
        </w:rPr>
        <w:t>врачам и среднему медицинскому персоналу образовательных организаций – 14 календарных дней;</w:t>
      </w:r>
    </w:p>
    <w:p w:rsidR="004B0F00" w:rsidRPr="00DD4982" w:rsidRDefault="00CB0A2B" w:rsidP="004B0F00">
      <w:pPr>
        <w:pStyle w:val="3a"/>
        <w:spacing w:after="0"/>
        <w:ind w:left="0" w:firstLine="567"/>
        <w:jc w:val="both"/>
        <w:rPr>
          <w:sz w:val="28"/>
          <w:szCs w:val="28"/>
        </w:rPr>
      </w:pPr>
      <w:r>
        <w:rPr>
          <w:sz w:val="28"/>
          <w:szCs w:val="28"/>
        </w:rPr>
        <w:t xml:space="preserve">- </w:t>
      </w:r>
      <w:r w:rsidR="004B0F00" w:rsidRPr="00DD4982">
        <w:rPr>
          <w:iCs/>
          <w:sz w:val="28"/>
          <w:szCs w:val="28"/>
        </w:rPr>
        <w:t>повару, работающему у плиты – 7 календарных дней.</w:t>
      </w:r>
    </w:p>
    <w:p w:rsidR="0018119C" w:rsidRDefault="00CB0A2B" w:rsidP="0018119C">
      <w:pPr>
        <w:ind w:firstLine="426"/>
        <w:jc w:val="both"/>
        <w:rPr>
          <w:i/>
          <w:sz w:val="28"/>
          <w:szCs w:val="28"/>
        </w:rPr>
      </w:pPr>
      <w:r>
        <w:rPr>
          <w:sz w:val="28"/>
          <w:szCs w:val="28"/>
        </w:rPr>
        <w:t>4.1.25.Р</w:t>
      </w:r>
      <w:r w:rsidR="0018119C">
        <w:rPr>
          <w:sz w:val="28"/>
          <w:szCs w:val="28"/>
        </w:rPr>
        <w:t xml:space="preserve">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w:t>
      </w:r>
      <w:r w:rsidR="0018119C">
        <w:rPr>
          <w:sz w:val="28"/>
          <w:szCs w:val="28"/>
        </w:rPr>
        <w:lastRenderedPageBreak/>
        <w:t xml:space="preserve">РФ по согласованию с выборным органом первичной профсоюзной </w:t>
      </w:r>
      <w:r w:rsidR="00E13F52">
        <w:rPr>
          <w:sz w:val="28"/>
          <w:szCs w:val="28"/>
        </w:rPr>
        <w:t>организации</w:t>
      </w:r>
      <w:r w:rsidR="00E13F52">
        <w:rPr>
          <w:i/>
          <w:color w:val="000000"/>
          <w:sz w:val="28"/>
          <w:szCs w:val="28"/>
          <w:shd w:val="clear" w:color="auto" w:fill="FFFFFF"/>
        </w:rPr>
        <w:t xml:space="preserve"> </w:t>
      </w:r>
      <w:r w:rsidR="00E13F52">
        <w:rPr>
          <w:i/>
          <w:sz w:val="28"/>
          <w:szCs w:val="28"/>
          <w:shd w:val="clear" w:color="auto" w:fill="FFFFFF"/>
        </w:rPr>
        <w:t>(</w:t>
      </w:r>
      <w:r w:rsidR="005A6D61">
        <w:rPr>
          <w:i/>
          <w:sz w:val="28"/>
          <w:szCs w:val="28"/>
          <w:shd w:val="clear" w:color="auto" w:fill="FFFFFF"/>
        </w:rPr>
        <w:t>Приложение №11 «</w:t>
      </w:r>
      <w:r w:rsidR="0018119C">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Pr>
          <w:i/>
          <w:sz w:val="28"/>
          <w:szCs w:val="28"/>
        </w:rPr>
        <w:t>»</w:t>
      </w:r>
      <w:r w:rsidR="0018119C">
        <w:rPr>
          <w:i/>
          <w:sz w:val="28"/>
          <w:szCs w:val="28"/>
        </w:rPr>
        <w:t>).</w:t>
      </w:r>
    </w:p>
    <w:p w:rsidR="0018119C" w:rsidRDefault="0018119C" w:rsidP="0018119C">
      <w:pPr>
        <w:ind w:firstLine="426"/>
        <w:jc w:val="both"/>
        <w:rPr>
          <w:color w:val="000000"/>
          <w:sz w:val="28"/>
          <w:szCs w:val="28"/>
        </w:rPr>
      </w:pPr>
      <w:r>
        <w:rPr>
          <w:color w:val="000000"/>
          <w:sz w:val="28"/>
          <w:szCs w:val="28"/>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Pr>
          <w:color w:val="000000"/>
          <w:sz w:val="28"/>
          <w:szCs w:val="28"/>
        </w:rPr>
        <w:t xml:space="preserve">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Pr>
          <w:color w:val="000000"/>
          <w:sz w:val="28"/>
          <w:szCs w:val="28"/>
        </w:rPr>
        <w:t xml:space="preserve"> Оплата каждого дополнительного выходного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rsidR="0018119C" w:rsidRDefault="0018119C" w:rsidP="0018119C">
      <w:pPr>
        <w:pStyle w:val="32"/>
        <w:tabs>
          <w:tab w:val="left" w:pos="1134"/>
        </w:tabs>
        <w:ind w:firstLine="426"/>
      </w:pPr>
      <w:r>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нетрудоспособности работника, наступившей во время отпуска.</w:t>
      </w:r>
    </w:p>
    <w:p w:rsidR="0018119C" w:rsidRDefault="0018119C" w:rsidP="0018119C">
      <w:pPr>
        <w:pStyle w:val="32"/>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Default="0018119C" w:rsidP="0018119C">
      <w:pPr>
        <w:ind w:firstLine="426"/>
        <w:jc w:val="both"/>
        <w:rPr>
          <w:sz w:val="28"/>
          <w:szCs w:val="28"/>
        </w:rPr>
      </w:pPr>
      <w:r>
        <w:rPr>
          <w:sz w:val="28"/>
          <w:szCs w:val="28"/>
        </w:rPr>
        <w:t>4.1.2</w:t>
      </w:r>
      <w:r w:rsidR="00CB0A2B">
        <w:rPr>
          <w:sz w:val="28"/>
          <w:szCs w:val="28"/>
        </w:rPr>
        <w:t>8</w:t>
      </w:r>
      <w:r>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Default="0018119C" w:rsidP="0018119C">
      <w:pPr>
        <w:ind w:firstLine="426"/>
        <w:jc w:val="both"/>
        <w:rPr>
          <w:sz w:val="28"/>
          <w:szCs w:val="28"/>
        </w:rPr>
      </w:pPr>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bookmarkStart w:id="1" w:name="sub_1006"/>
      <w:r w:rsidR="00166CF7">
        <w:rPr>
          <w:sz w:val="28"/>
          <w:szCs w:val="28"/>
        </w:rPr>
        <w:t>.</w:t>
      </w:r>
      <w:r w:rsidR="00166CF7">
        <w:rPr>
          <w:i/>
          <w:sz w:val="28"/>
          <w:szCs w:val="28"/>
        </w:rPr>
        <w:t xml:space="preserve"> </w:t>
      </w:r>
      <w:r w:rsidR="00491332">
        <w:rPr>
          <w:i/>
          <w:sz w:val="28"/>
          <w:szCs w:val="28"/>
        </w:rPr>
        <w:t xml:space="preserve"> </w:t>
      </w:r>
    </w:p>
    <w:p w:rsidR="0018119C" w:rsidRDefault="0018119C" w:rsidP="0018119C">
      <w:pPr>
        <w:ind w:firstLine="426"/>
        <w:jc w:val="both"/>
        <w:rPr>
          <w:sz w:val="28"/>
          <w:szCs w:val="28"/>
        </w:rPr>
      </w:pPr>
      <w:r>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1"/>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Default="0018119C" w:rsidP="00166CF7">
      <w:pPr>
        <w:ind w:firstLine="426"/>
        <w:jc w:val="both"/>
        <w:rPr>
          <w:sz w:val="28"/>
          <w:szCs w:val="28"/>
        </w:rPr>
      </w:pPr>
      <w:r>
        <w:rPr>
          <w:sz w:val="28"/>
          <w:szCs w:val="28"/>
        </w:rPr>
        <w:lastRenderedPageBreak/>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Pr>
          <w:sz w:val="28"/>
          <w:szCs w:val="28"/>
        </w:rPr>
        <w:t>организации</w:t>
      </w:r>
      <w:r w:rsidR="00491332">
        <w:rPr>
          <w:sz w:val="28"/>
          <w:szCs w:val="28"/>
        </w:rPr>
        <w:t xml:space="preserve"> </w:t>
      </w:r>
      <w:r w:rsidR="00166CF7">
        <w:rPr>
          <w:sz w:val="28"/>
          <w:szCs w:val="28"/>
        </w:rPr>
        <w:t xml:space="preserve"> </w:t>
      </w:r>
      <w:r w:rsidR="00166CF7">
        <w:rPr>
          <w:i/>
          <w:sz w:val="28"/>
          <w:szCs w:val="28"/>
        </w:rPr>
        <w:t>(Приложение №13 «Положение о предоставлении длительного отпуска педагогическим работникам»).</w:t>
      </w:r>
    </w:p>
    <w:p w:rsidR="0018119C" w:rsidRDefault="00166CF7" w:rsidP="00166CF7">
      <w:pPr>
        <w:ind w:firstLine="426"/>
        <w:jc w:val="both"/>
        <w:rPr>
          <w:sz w:val="28"/>
          <w:szCs w:val="28"/>
        </w:rPr>
      </w:pPr>
      <w:r>
        <w:rPr>
          <w:sz w:val="28"/>
          <w:szCs w:val="28"/>
        </w:rPr>
        <w:t xml:space="preserve"> </w:t>
      </w:r>
      <w:r w:rsidR="0018119C">
        <w:rPr>
          <w:sz w:val="28"/>
          <w:szCs w:val="28"/>
        </w:rPr>
        <w:t>4.1.2</w:t>
      </w:r>
      <w:r w:rsidR="00CB0A2B">
        <w:rPr>
          <w:sz w:val="28"/>
          <w:szCs w:val="28"/>
        </w:rPr>
        <w:t>9</w:t>
      </w:r>
      <w:r w:rsidR="0018119C">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Default="0018119C" w:rsidP="0018119C">
      <w:pPr>
        <w:tabs>
          <w:tab w:val="left" w:pos="1134"/>
        </w:tabs>
        <w:ind w:firstLine="426"/>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Default="0018119C" w:rsidP="0018119C">
      <w:pPr>
        <w:tabs>
          <w:tab w:val="left" w:pos="1134"/>
        </w:tabs>
        <w:ind w:firstLine="426"/>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Default="0018119C" w:rsidP="0018119C">
      <w:pPr>
        <w:ind w:firstLine="426"/>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18119C" w:rsidRDefault="0018119C" w:rsidP="0018119C">
      <w:pPr>
        <w:ind w:firstLine="426"/>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Default="0018119C" w:rsidP="0018119C">
      <w:pPr>
        <w:ind w:firstLine="426"/>
        <w:jc w:val="both"/>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производится в соответствии со статьей 139 ТК РФ.</w:t>
      </w:r>
    </w:p>
    <w:p w:rsidR="0018119C" w:rsidRDefault="0018119C" w:rsidP="0018119C">
      <w:pPr>
        <w:pStyle w:val="32"/>
        <w:tabs>
          <w:tab w:val="left" w:pos="1134"/>
        </w:tabs>
        <w:ind w:firstLine="426"/>
      </w:pPr>
      <w:r>
        <w:t>4.1.3</w:t>
      </w:r>
      <w:r w:rsidR="00CB0A2B">
        <w:t>1</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t xml:space="preserve"> (ст.128 ТК РФ).</w:t>
      </w:r>
    </w:p>
    <w:p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Default="0018119C" w:rsidP="0018119C">
      <w:pPr>
        <w:pStyle w:val="32"/>
        <w:ind w:firstLine="426"/>
      </w:pPr>
      <w:r>
        <w:t>- родителям, воспитывающим детей в возрасте до 14 лет – 14 календарных дней;</w:t>
      </w:r>
    </w:p>
    <w:p w:rsidR="0018119C" w:rsidRDefault="0018119C" w:rsidP="0018119C">
      <w:pPr>
        <w:pStyle w:val="32"/>
        <w:ind w:firstLine="426"/>
      </w:pPr>
      <w:r>
        <w:t>- тяжелого заболевания близкого родственника – 14 календарных дня;</w:t>
      </w:r>
    </w:p>
    <w:p w:rsidR="0018119C" w:rsidRDefault="0018119C" w:rsidP="0018119C">
      <w:pPr>
        <w:pStyle w:val="32"/>
        <w:ind w:firstLine="426"/>
      </w:pPr>
      <w:r>
        <w:t>- работающим пенсионерам по старости (по возрасту) – до 14 календарных дней в году;</w:t>
      </w:r>
    </w:p>
    <w:p w:rsidR="0018119C" w:rsidRDefault="0018119C" w:rsidP="0018119C">
      <w:pPr>
        <w:pStyle w:val="32"/>
        <w:ind w:firstLine="426"/>
        <w:rPr>
          <w:color w:val="000000"/>
        </w:rPr>
      </w:pPr>
      <w:r>
        <w:rPr>
          <w:color w:val="000000"/>
        </w:rPr>
        <w:t>- в связи с переездом на новое место жительства – до 5 календарных дня;</w:t>
      </w:r>
    </w:p>
    <w:p w:rsidR="0018119C" w:rsidRDefault="0018119C" w:rsidP="0018119C">
      <w:pPr>
        <w:pStyle w:val="32"/>
        <w:ind w:firstLine="426"/>
        <w:rPr>
          <w:color w:val="000000"/>
        </w:rPr>
      </w:pPr>
      <w:r>
        <w:rPr>
          <w:color w:val="000000"/>
        </w:rPr>
        <w:t>- для проводов детей на военную службу – до 3 календарных дня;</w:t>
      </w:r>
    </w:p>
    <w:p w:rsidR="0018119C" w:rsidRDefault="0018119C" w:rsidP="0018119C">
      <w:pPr>
        <w:pStyle w:val="32"/>
        <w:ind w:firstLine="426"/>
        <w:rPr>
          <w:color w:val="000000"/>
        </w:rPr>
      </w:pPr>
      <w:r>
        <w:rPr>
          <w:color w:val="000000"/>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8119C" w:rsidRDefault="0018119C" w:rsidP="0018119C">
      <w:pPr>
        <w:pStyle w:val="32"/>
        <w:ind w:firstLine="426"/>
        <w:rPr>
          <w:color w:val="000000"/>
        </w:rPr>
      </w:pPr>
      <w:r>
        <w:rPr>
          <w:color w:val="000000"/>
        </w:rPr>
        <w:t>- работающим инвалидам – до 60 календарных дней в году.</w:t>
      </w:r>
    </w:p>
    <w:p w:rsidR="00DF4CEF" w:rsidRDefault="00DF4CEF" w:rsidP="0018119C">
      <w:pPr>
        <w:pStyle w:val="32"/>
        <w:ind w:firstLine="426"/>
        <w:rPr>
          <w:color w:val="000000"/>
        </w:rPr>
      </w:pPr>
      <w:r>
        <w:rPr>
          <w:color w:val="000000"/>
        </w:rPr>
        <w:lastRenderedPageBreak/>
        <w:t xml:space="preserve">Перенесение отпуска на следующий  рабочий год не допускается. </w:t>
      </w:r>
    </w:p>
    <w:p w:rsidR="00DF4CEF" w:rsidRDefault="00DF4CEF" w:rsidP="0018119C">
      <w:pPr>
        <w:pStyle w:val="32"/>
        <w:ind w:firstLine="426"/>
        <w:rPr>
          <w:color w:val="000000"/>
        </w:rPr>
      </w:pPr>
      <w:r>
        <w:rPr>
          <w:color w:val="000000"/>
        </w:rPr>
        <w:t>Работодатель вправе запросить подтверждающие события документы.</w:t>
      </w:r>
    </w:p>
    <w:p w:rsidR="00C73103" w:rsidRPr="00C73103" w:rsidRDefault="00AB64EB" w:rsidP="00C73103">
      <w:pPr>
        <w:jc w:val="both"/>
        <w:rPr>
          <w:sz w:val="28"/>
          <w:szCs w:val="28"/>
        </w:rPr>
      </w:pPr>
      <w:r w:rsidRPr="00AB64EB">
        <w:rPr>
          <w:color w:val="000000"/>
          <w:sz w:val="28"/>
          <w:szCs w:val="28"/>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Pr>
          <w:color w:val="000000"/>
          <w:sz w:val="28"/>
          <w:szCs w:val="28"/>
        </w:rPr>
        <w:t xml:space="preserve">   </w:t>
      </w:r>
      <w:r w:rsidRPr="00AB64EB">
        <w:rPr>
          <w:sz w:val="28"/>
          <w:szCs w:val="28"/>
        </w:rPr>
        <w:t>Постановлени</w:t>
      </w:r>
      <w:r w:rsidR="00C73103">
        <w:rPr>
          <w:sz w:val="28"/>
          <w:szCs w:val="28"/>
        </w:rPr>
        <w:t>я</w:t>
      </w:r>
      <w:r w:rsidRPr="00AB64EB">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Pr>
          <w:sz w:val="28"/>
          <w:szCs w:val="28"/>
        </w:rPr>
        <w:t>, отрас</w:t>
      </w:r>
      <w:r w:rsidR="00C73103">
        <w:rPr>
          <w:sz w:val="28"/>
          <w:szCs w:val="28"/>
        </w:rPr>
        <w:t>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491332">
        <w:rPr>
          <w:i/>
          <w:sz w:val="28"/>
          <w:szCs w:val="28"/>
        </w:rPr>
        <w:t>Приложение №1</w:t>
      </w:r>
      <w:r w:rsidR="00491332">
        <w:rPr>
          <w:i/>
          <w:sz w:val="28"/>
          <w:szCs w:val="28"/>
        </w:rPr>
        <w:t>4</w:t>
      </w:r>
      <w:r w:rsidR="00C73103" w:rsidRPr="00491332">
        <w:rPr>
          <w:i/>
          <w:sz w:val="28"/>
          <w:szCs w:val="28"/>
        </w:rPr>
        <w:t xml:space="preserve">  «Положение о порядке и условиях предоставления дополнительных отпусков работникам»).</w:t>
      </w:r>
    </w:p>
    <w:p w:rsidR="0018119C" w:rsidRDefault="0018119C" w:rsidP="0018119C">
      <w:pPr>
        <w:pStyle w:val="32"/>
        <w:ind w:firstLine="426"/>
      </w:pPr>
      <w:r>
        <w:t>4.2</w:t>
      </w:r>
      <w:r w:rsidR="00946449">
        <w:t>.</w:t>
      </w:r>
      <w:r>
        <w:tab/>
      </w:r>
      <w:r>
        <w:rPr>
          <w:b/>
        </w:rPr>
        <w:t>Выборный орган первичной профсоюзной организации обязуется:</w:t>
      </w:r>
    </w:p>
    <w:p w:rsidR="0018119C" w:rsidRDefault="0018119C" w:rsidP="0018119C">
      <w:pPr>
        <w:pStyle w:val="32"/>
        <w:ind w:firstLine="426"/>
      </w:pPr>
      <w:r>
        <w:t>4.</w:t>
      </w:r>
      <w:r w:rsidR="00946449">
        <w:t>2.1.</w:t>
      </w:r>
      <w: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Default="0018119C" w:rsidP="0018119C">
      <w:pPr>
        <w:pStyle w:val="32"/>
        <w:ind w:firstLine="426"/>
      </w:pPr>
      <w:r>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Default="0018119C" w:rsidP="0018119C">
      <w:pPr>
        <w:pStyle w:val="32"/>
        <w:ind w:firstLine="426"/>
      </w:pPr>
      <w:r>
        <w:t>4.2</w:t>
      </w:r>
      <w:r w:rsidR="00946449">
        <w:t>.</w:t>
      </w:r>
      <w:r>
        <w:t>3. Вносить работодателю представления об устранении выявленных нарушений.</w:t>
      </w:r>
    </w:p>
    <w:p w:rsidR="00F04D11" w:rsidRDefault="00F04D11" w:rsidP="0018119C">
      <w:pPr>
        <w:pStyle w:val="32"/>
        <w:ind w:firstLine="426"/>
      </w:pPr>
      <w:r>
        <w:t>4.2</w:t>
      </w:r>
      <w:r w:rsidR="00946449">
        <w:t>.</w:t>
      </w:r>
      <w: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18119C" w:rsidRDefault="0018119C" w:rsidP="0018119C">
      <w:pPr>
        <w:pStyle w:val="32"/>
        <w:jc w:val="center"/>
        <w:outlineLvl w:val="0"/>
        <w:rPr>
          <w:b/>
          <w:bCs/>
          <w:caps/>
        </w:rPr>
      </w:pPr>
      <w:r>
        <w:rPr>
          <w:b/>
          <w:bCs/>
          <w:caps/>
          <w:lang w:val="en-US"/>
        </w:rPr>
        <w:t>V</w:t>
      </w:r>
      <w:r>
        <w:rPr>
          <w:b/>
          <w:bCs/>
          <w:caps/>
        </w:rPr>
        <w:t>. Оплата и нормирование труда</w:t>
      </w:r>
    </w:p>
    <w:p w:rsidR="0018119C" w:rsidRDefault="0018119C" w:rsidP="0018119C">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rsidR="0018119C" w:rsidRDefault="0018119C" w:rsidP="0018119C">
      <w:pPr>
        <w:ind w:firstLine="426"/>
        <w:jc w:val="both"/>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5.1.1.</w:t>
      </w:r>
      <w:r>
        <w:rPr>
          <w:rFonts w:eastAsia="MS Mincho"/>
          <w:sz w:val="28"/>
          <w:szCs w:val="28"/>
        </w:rPr>
        <w:t xml:space="preserve"> </w:t>
      </w:r>
      <w:r>
        <w:rPr>
          <w:rFonts w:ascii="Times New Roman" w:eastAsia="MS Mincho" w:hAnsi="Times New Roman"/>
          <w:sz w:val="28"/>
          <w:szCs w:val="28"/>
        </w:rPr>
        <w:t xml:space="preserve">Днями выплаты заработной платы являются: </w:t>
      </w:r>
    </w:p>
    <w:p w:rsidR="0018119C" w:rsidRDefault="0018119C" w:rsidP="008847A8">
      <w:pPr>
        <w:pStyle w:val="af9"/>
        <w:numPr>
          <w:ilvl w:val="0"/>
          <w:numId w:val="5"/>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Pr>
          <w:color w:val="000000"/>
          <w:sz w:val="24"/>
          <w:szCs w:val="24"/>
        </w:rPr>
        <w:t xml:space="preserve"> </w:t>
      </w:r>
      <w:r>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rsidR="0018119C" w:rsidRDefault="0018119C" w:rsidP="008847A8">
      <w:pPr>
        <w:pStyle w:val="af3"/>
        <w:numPr>
          <w:ilvl w:val="0"/>
          <w:numId w:val="5"/>
        </w:numPr>
        <w:tabs>
          <w:tab w:val="num" w:pos="709"/>
        </w:tabs>
        <w:spacing w:after="0"/>
        <w:ind w:left="0" w:firstLine="426"/>
        <w:jc w:val="both"/>
        <w:rPr>
          <w:color w:val="000000"/>
          <w:sz w:val="28"/>
          <w:szCs w:val="28"/>
        </w:rPr>
      </w:pPr>
      <w:r>
        <w:rPr>
          <w:rFonts w:eastAsia="MS Mincho"/>
          <w:sz w:val="28"/>
          <w:szCs w:val="28"/>
        </w:rPr>
        <w:t>за вторую половину месяца 10 числа</w:t>
      </w:r>
      <w:r>
        <w:rPr>
          <w:color w:val="000000"/>
        </w:rPr>
        <w:t xml:space="preserve"> </w:t>
      </w:r>
      <w:r>
        <w:rPr>
          <w:color w:val="000000"/>
          <w:sz w:val="28"/>
          <w:szCs w:val="28"/>
        </w:rPr>
        <w:t>каждого месяца, следующего за расчетным периодом.</w:t>
      </w:r>
    </w:p>
    <w:p w:rsidR="0018119C" w:rsidRDefault="0018119C" w:rsidP="0018119C">
      <w:pPr>
        <w:ind w:firstLine="426"/>
        <w:jc w:val="both"/>
        <w:rPr>
          <w:rFonts w:eastAsia="MS Mincho"/>
          <w:sz w:val="28"/>
          <w:szCs w:val="28"/>
        </w:rPr>
      </w:pPr>
      <w:r>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18119C" w:rsidRDefault="0018119C" w:rsidP="0018119C">
      <w:pPr>
        <w:ind w:firstLine="426"/>
        <w:jc w:val="both"/>
        <w:rPr>
          <w:rFonts w:eastAsia="MS Mincho"/>
          <w:sz w:val="28"/>
          <w:szCs w:val="28"/>
        </w:rPr>
      </w:pPr>
      <w:r>
        <w:rPr>
          <w:rFonts w:eastAsia="MS Mincho"/>
          <w:sz w:val="28"/>
          <w:szCs w:val="28"/>
        </w:rPr>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F71901">
        <w:rPr>
          <w:rFonts w:eastAsia="MS Mincho"/>
          <w:sz w:val="28"/>
          <w:szCs w:val="28"/>
        </w:rPr>
        <w:t xml:space="preserve">на  личную электронную </w:t>
      </w:r>
      <w:r>
        <w:rPr>
          <w:rFonts w:eastAsia="MS Mincho"/>
          <w:sz w:val="28"/>
          <w:szCs w:val="28"/>
        </w:rPr>
        <w:t xml:space="preserve"> </w:t>
      </w:r>
      <w:r w:rsidR="00F71901">
        <w:rPr>
          <w:rFonts w:eastAsia="MS Mincho"/>
          <w:sz w:val="28"/>
          <w:szCs w:val="28"/>
        </w:rPr>
        <w:t xml:space="preserve">почту присылается </w:t>
      </w:r>
      <w:r>
        <w:rPr>
          <w:rFonts w:eastAsia="MS Mincho"/>
          <w:sz w:val="28"/>
          <w:szCs w:val="28"/>
        </w:rPr>
        <w:t xml:space="preserve"> расчётный листок, с указанием:</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rsidR="0018119C" w:rsidRDefault="0018119C" w:rsidP="0018119C">
      <w:pPr>
        <w:ind w:firstLine="426"/>
        <w:jc w:val="both"/>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Default="0018119C" w:rsidP="0018119C">
      <w:pPr>
        <w:autoSpaceDE w:val="0"/>
        <w:autoSpaceDN w:val="0"/>
        <w:adjustRightInd w:val="0"/>
        <w:ind w:firstLine="426"/>
        <w:jc w:val="both"/>
        <w:rPr>
          <w:iCs/>
          <w:sz w:val="28"/>
          <w:szCs w:val="28"/>
        </w:rPr>
      </w:pPr>
      <w:r>
        <w:rPr>
          <w:iCs/>
          <w:sz w:val="28"/>
          <w:szCs w:val="28"/>
        </w:rPr>
        <w:lastRenderedPageBreak/>
        <w:t>-</w:t>
      </w:r>
      <w:r>
        <w:rPr>
          <w:rFonts w:eastAsia="Arial Unicode MS"/>
          <w:color w:val="000000"/>
          <w:kern w:val="2"/>
          <w:sz w:val="28"/>
          <w:szCs w:val="28"/>
        </w:rPr>
        <w:t> </w:t>
      </w:r>
      <w:r>
        <w:rPr>
          <w:iCs/>
          <w:sz w:val="28"/>
          <w:szCs w:val="28"/>
        </w:rPr>
        <w:t>размеров и оснований произведенных удержаний;</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F71901" w:rsidRDefault="0018119C" w:rsidP="0018119C">
      <w:pPr>
        <w:autoSpaceDE w:val="0"/>
        <w:autoSpaceDN w:val="0"/>
        <w:adjustRightInd w:val="0"/>
        <w:ind w:firstLine="426"/>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rsidR="00F71901" w:rsidRDefault="00F71901" w:rsidP="00F71901">
      <w:pPr>
        <w:autoSpaceDE w:val="0"/>
        <w:autoSpaceDN w:val="0"/>
        <w:adjustRightInd w:val="0"/>
        <w:ind w:firstLine="426"/>
        <w:jc w:val="both"/>
        <w:rPr>
          <w:sz w:val="28"/>
          <w:szCs w:val="28"/>
        </w:rPr>
      </w:pPr>
      <w:r>
        <w:rPr>
          <w:sz w:val="28"/>
          <w:szCs w:val="28"/>
        </w:rPr>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города Казани»</w:t>
      </w:r>
      <w:r w:rsidR="00F3084B">
        <w:rPr>
          <w:sz w:val="28"/>
          <w:szCs w:val="28"/>
        </w:rPr>
        <w:t>.</w:t>
      </w:r>
    </w:p>
    <w:p w:rsidR="0018119C" w:rsidRDefault="0018119C" w:rsidP="0018119C">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Pr>
          <w:sz w:val="28"/>
          <w:szCs w:val="28"/>
        </w:rPr>
        <w:t>,</w:t>
      </w:r>
      <w:r>
        <w:rPr>
          <w:sz w:val="28"/>
          <w:szCs w:val="28"/>
        </w:rPr>
        <w:t xml:space="preserve"> чем за пятнадцать рабочих дней до дня выплаты заработной платы. </w:t>
      </w:r>
      <w:r w:rsidR="00D162BF">
        <w:rPr>
          <w:sz w:val="28"/>
          <w:szCs w:val="28"/>
        </w:rPr>
        <w:t xml:space="preserve"> </w:t>
      </w:r>
      <w:r w:rsidR="00F71901">
        <w:rPr>
          <w:sz w:val="28"/>
          <w:szCs w:val="28"/>
        </w:rPr>
        <w:t>Расходы по перечислению заработной платы в кредитную организацию несет работодатель.</w:t>
      </w:r>
    </w:p>
    <w:p w:rsidR="0018119C" w:rsidRDefault="0018119C" w:rsidP="0018119C">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Default="0018119C" w:rsidP="0018119C">
      <w:pPr>
        <w:autoSpaceDE w:val="0"/>
        <w:autoSpaceDN w:val="0"/>
        <w:adjustRightInd w:val="0"/>
        <w:ind w:firstLine="426"/>
        <w:jc w:val="both"/>
        <w:rPr>
          <w:sz w:val="28"/>
          <w:szCs w:val="28"/>
        </w:rPr>
      </w:pPr>
      <w:r>
        <w:rPr>
          <w:sz w:val="28"/>
          <w:szCs w:val="28"/>
        </w:rPr>
        <w:t>Запрещается какая-либо дискриминация при установлении и изменении условий оплаты труда.</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5.3.</w:t>
      </w:r>
      <w:r>
        <w:rPr>
          <w:rFonts w:ascii="Times New Roman" w:eastAsia="Arial Unicode MS" w:hAnsi="Times New Roman"/>
          <w:kern w:val="2"/>
          <w:sz w:val="28"/>
          <w:szCs w:val="28"/>
        </w:rPr>
        <w:t> </w:t>
      </w:r>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ascii="Times New Roman" w:hAnsi="Times New Roman"/>
          <w:color w:val="444444"/>
          <w:sz w:val="28"/>
          <w:szCs w:val="28"/>
          <w:shd w:val="clear" w:color="auto" w:fill="FFFFFF"/>
        </w:rPr>
        <w:t xml:space="preserve"> </w:t>
      </w:r>
      <w:r>
        <w:rPr>
          <w:rFonts w:ascii="Times New Roman" w:hAnsi="Times New Roman"/>
          <w:sz w:val="28"/>
          <w:szCs w:val="28"/>
          <w:shd w:val="clear" w:color="auto" w:fill="FFFFFF"/>
        </w:rPr>
        <w:t xml:space="preserve">(с изменениями на </w:t>
      </w:r>
      <w:r w:rsidR="00F3084B">
        <w:rPr>
          <w:rFonts w:ascii="Times New Roman" w:hAnsi="Times New Roman"/>
          <w:sz w:val="28"/>
          <w:szCs w:val="28"/>
          <w:shd w:val="clear" w:color="auto" w:fill="FFFFFF"/>
        </w:rPr>
        <w:t>15</w:t>
      </w:r>
      <w:r>
        <w:rPr>
          <w:rFonts w:ascii="Times New Roman" w:hAnsi="Times New Roman"/>
          <w:sz w:val="28"/>
          <w:szCs w:val="28"/>
          <w:shd w:val="clear" w:color="auto" w:fill="FFFFFF"/>
        </w:rPr>
        <w:t xml:space="preserve"> </w:t>
      </w:r>
      <w:r w:rsidR="00F3084B">
        <w:rPr>
          <w:rFonts w:ascii="Times New Roman" w:hAnsi="Times New Roman"/>
          <w:sz w:val="28"/>
          <w:szCs w:val="28"/>
          <w:shd w:val="clear" w:color="auto" w:fill="FFFFFF"/>
        </w:rPr>
        <w:t>июня</w:t>
      </w:r>
      <w:r>
        <w:rPr>
          <w:rFonts w:ascii="Times New Roman" w:hAnsi="Times New Roman"/>
          <w:sz w:val="28"/>
          <w:szCs w:val="28"/>
          <w:shd w:val="clear" w:color="auto" w:fill="FFFFFF"/>
        </w:rPr>
        <w:t xml:space="preserve"> 202</w:t>
      </w:r>
      <w:r w:rsidR="00F3084B">
        <w:rPr>
          <w:rFonts w:ascii="Times New Roman" w:hAnsi="Times New Roman"/>
          <w:sz w:val="28"/>
          <w:szCs w:val="28"/>
          <w:shd w:val="clear" w:color="auto" w:fill="FFFFFF"/>
        </w:rPr>
        <w:t>2</w:t>
      </w:r>
      <w:r>
        <w:rPr>
          <w:rFonts w:ascii="Times New Roman" w:hAnsi="Times New Roman"/>
          <w:sz w:val="28"/>
          <w:szCs w:val="28"/>
          <w:shd w:val="clear" w:color="auto" w:fill="FFFFFF"/>
        </w:rPr>
        <w:t xml:space="preserve"> года)</w:t>
      </w:r>
      <w:r>
        <w:rPr>
          <w:rFonts w:ascii="Times New Roman" w:hAnsi="Times New Roman"/>
          <w:sz w:val="28"/>
          <w:szCs w:val="28"/>
        </w:rPr>
        <w:t>, постановления Исполнительного комитета муниципального образования г</w:t>
      </w:r>
      <w:r w:rsidR="005004ED">
        <w:rPr>
          <w:rFonts w:ascii="Times New Roman" w:hAnsi="Times New Roman"/>
          <w:sz w:val="28"/>
          <w:szCs w:val="28"/>
        </w:rPr>
        <w:t xml:space="preserve">орода </w:t>
      </w:r>
      <w:r>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Pr>
          <w:rFonts w:ascii="Times New Roman" w:hAnsi="Times New Roman"/>
          <w:sz w:val="28"/>
          <w:szCs w:val="28"/>
        </w:rPr>
        <w:t>орода</w:t>
      </w:r>
      <w:r>
        <w:rPr>
          <w:rFonts w:ascii="Times New Roman" w:hAnsi="Times New Roman"/>
          <w:sz w:val="28"/>
          <w:szCs w:val="28"/>
        </w:rPr>
        <w:t xml:space="preserve"> Казани»</w:t>
      </w:r>
      <w:r>
        <w:rPr>
          <w:rFonts w:ascii="Arial" w:hAnsi="Arial" w:cs="Arial"/>
          <w:color w:val="444444"/>
          <w:shd w:val="clear" w:color="auto" w:fill="FFFFFF"/>
        </w:rPr>
        <w:t xml:space="preserve"> </w:t>
      </w:r>
      <w:r w:rsidR="005004ED">
        <w:rPr>
          <w:rFonts w:ascii="Arial" w:hAnsi="Arial" w:cs="Arial"/>
          <w:color w:val="444444"/>
          <w:shd w:val="clear" w:color="auto" w:fill="FFFFFF"/>
        </w:rPr>
        <w:t xml:space="preserve">  </w:t>
      </w:r>
      <w:r>
        <w:rPr>
          <w:rFonts w:ascii="Times New Roman" w:hAnsi="Times New Roman"/>
          <w:sz w:val="28"/>
          <w:szCs w:val="28"/>
          <w:shd w:val="clear" w:color="auto" w:fill="FFFFFF"/>
        </w:rPr>
        <w:t xml:space="preserve">(с изменениями </w:t>
      </w:r>
      <w:r w:rsidR="00517D89">
        <w:rPr>
          <w:rFonts w:ascii="Times New Roman" w:hAnsi="Times New Roman"/>
          <w:sz w:val="28"/>
          <w:szCs w:val="28"/>
          <w:shd w:val="clear" w:color="auto" w:fill="FFFFFF"/>
        </w:rPr>
        <w:t>от</w:t>
      </w:r>
      <w:r>
        <w:rPr>
          <w:rFonts w:ascii="Times New Roman" w:hAnsi="Times New Roman"/>
          <w:sz w:val="28"/>
          <w:szCs w:val="28"/>
          <w:shd w:val="clear" w:color="auto" w:fill="FFFFFF"/>
        </w:rPr>
        <w:t xml:space="preserve"> </w:t>
      </w:r>
      <w:r w:rsidRPr="005004ED">
        <w:rPr>
          <w:rFonts w:ascii="Times New Roman" w:hAnsi="Times New Roman"/>
          <w:i/>
          <w:sz w:val="28"/>
          <w:szCs w:val="28"/>
          <w:shd w:val="clear" w:color="auto" w:fill="FFFFFF"/>
        </w:rPr>
        <w:t>19</w:t>
      </w:r>
      <w:r w:rsidR="00517D89" w:rsidRPr="005004ED">
        <w:rPr>
          <w:rFonts w:ascii="Times New Roman" w:hAnsi="Times New Roman"/>
          <w:i/>
          <w:sz w:val="28"/>
          <w:szCs w:val="28"/>
          <w:shd w:val="clear" w:color="auto" w:fill="FFFFFF"/>
        </w:rPr>
        <w:t>.03.2019</w:t>
      </w:r>
      <w:r w:rsidRPr="005004ED">
        <w:rPr>
          <w:rFonts w:ascii="Times New Roman" w:hAnsi="Times New Roman"/>
          <w:i/>
          <w:sz w:val="28"/>
          <w:szCs w:val="28"/>
          <w:shd w:val="clear" w:color="auto" w:fill="FFFFFF"/>
        </w:rPr>
        <w:t xml:space="preserve"> </w:t>
      </w:r>
      <w:r w:rsidR="00517D89" w:rsidRPr="005004ED">
        <w:rPr>
          <w:rFonts w:ascii="Times New Roman" w:hAnsi="Times New Roman"/>
          <w:i/>
          <w:sz w:val="28"/>
          <w:szCs w:val="28"/>
          <w:shd w:val="clear" w:color="auto" w:fill="FFFFFF"/>
        </w:rPr>
        <w:t xml:space="preserve"> №869; от 29.10.2019 №3921; от 28.02.2022№563; от 06.04.2022 №962; от 18.01.2023 №110; от 18.0</w:t>
      </w:r>
      <w:r w:rsidR="00E13F52">
        <w:rPr>
          <w:rFonts w:ascii="Times New Roman" w:hAnsi="Times New Roman"/>
          <w:i/>
          <w:sz w:val="28"/>
          <w:szCs w:val="28"/>
          <w:shd w:val="clear" w:color="auto" w:fill="FFFFFF"/>
        </w:rPr>
        <w:t>1.2023 №111; от 09.02.2024 №453</w:t>
      </w:r>
      <w:r w:rsidRPr="005004ED">
        <w:rPr>
          <w:rFonts w:ascii="Times New Roman" w:hAnsi="Times New Roman"/>
          <w:i/>
          <w:sz w:val="28"/>
          <w:szCs w:val="28"/>
          <w:shd w:val="clear" w:color="auto" w:fill="FFFFFF"/>
        </w:rPr>
        <w:t>)</w:t>
      </w:r>
      <w:r w:rsidRPr="005004ED">
        <w:rPr>
          <w:rFonts w:ascii="Times New Roman" w:hAnsi="Times New Roman"/>
          <w:i/>
          <w:sz w:val="28"/>
          <w:szCs w:val="28"/>
        </w:rPr>
        <w:t>,</w:t>
      </w:r>
      <w:r w:rsidR="00517D89" w:rsidRPr="005004ED">
        <w:rPr>
          <w:rFonts w:ascii="Times New Roman" w:hAnsi="Times New Roman"/>
          <w:i/>
          <w:sz w:val="28"/>
          <w:szCs w:val="28"/>
        </w:rPr>
        <w:t xml:space="preserve">  </w:t>
      </w:r>
      <w:r>
        <w:rPr>
          <w:rFonts w:ascii="Times New Roman" w:hAnsi="Times New Roman"/>
          <w:sz w:val="28"/>
          <w:szCs w:val="28"/>
        </w:rPr>
        <w:t xml:space="preserve"> Положением об оплате труда работников образовательного учреждения </w:t>
      </w:r>
      <w:r>
        <w:rPr>
          <w:rFonts w:ascii="Times New Roman" w:eastAsia="MS Mincho" w:hAnsi="Times New Roman"/>
          <w:i/>
          <w:sz w:val="28"/>
          <w:szCs w:val="28"/>
        </w:rPr>
        <w:t>(</w:t>
      </w:r>
      <w:r w:rsidR="00C73103">
        <w:rPr>
          <w:rFonts w:ascii="Times New Roman" w:eastAsia="MS Mincho" w:hAnsi="Times New Roman"/>
          <w:i/>
          <w:sz w:val="28"/>
          <w:szCs w:val="28"/>
        </w:rPr>
        <w:t>Приложение №1</w:t>
      </w:r>
      <w:r w:rsidR="000E65D5">
        <w:rPr>
          <w:rFonts w:ascii="Times New Roman" w:eastAsia="MS Mincho" w:hAnsi="Times New Roman"/>
          <w:i/>
          <w:sz w:val="28"/>
          <w:szCs w:val="28"/>
        </w:rPr>
        <w:t>5</w:t>
      </w:r>
      <w:r w:rsidR="00C73103">
        <w:rPr>
          <w:rFonts w:ascii="Times New Roman" w:eastAsia="MS Mincho" w:hAnsi="Times New Roman"/>
          <w:i/>
          <w:sz w:val="28"/>
          <w:szCs w:val="28"/>
        </w:rPr>
        <w:t xml:space="preserve"> «</w:t>
      </w:r>
      <w:r>
        <w:rPr>
          <w:rFonts w:ascii="Times New Roman" w:eastAsia="MS Mincho" w:hAnsi="Times New Roman"/>
          <w:i/>
          <w:sz w:val="28"/>
          <w:szCs w:val="28"/>
        </w:rPr>
        <w:t>Положение об условиях оплаты труда работников</w:t>
      </w:r>
      <w:r w:rsidR="00C73103">
        <w:rPr>
          <w:rFonts w:ascii="Times New Roman" w:eastAsia="MS Mincho" w:hAnsi="Times New Roman"/>
          <w:i/>
          <w:sz w:val="28"/>
          <w:szCs w:val="28"/>
        </w:rPr>
        <w:t>»</w:t>
      </w:r>
      <w:r>
        <w:rPr>
          <w:rFonts w:ascii="Times New Roman" w:hAnsi="Times New Roman"/>
          <w:sz w:val="28"/>
          <w:szCs w:val="28"/>
        </w:rPr>
        <w:t>).</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rsidR="0018119C" w:rsidRDefault="0018119C" w:rsidP="0018119C">
      <w:pPr>
        <w:autoSpaceDE w:val="0"/>
        <w:autoSpaceDN w:val="0"/>
        <w:adjustRightInd w:val="0"/>
        <w:ind w:firstLine="426"/>
        <w:jc w:val="both"/>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rsidR="0018119C" w:rsidRDefault="0018119C" w:rsidP="0018119C">
      <w:pPr>
        <w:ind w:firstLine="426"/>
        <w:jc w:val="both"/>
        <w:rPr>
          <w:sz w:val="28"/>
          <w:szCs w:val="28"/>
        </w:rPr>
      </w:pPr>
      <w:r>
        <w:rPr>
          <w:color w:val="000000"/>
          <w:sz w:val="28"/>
          <w:szCs w:val="28"/>
        </w:rPr>
        <w:t xml:space="preserve">5.3.1. </w:t>
      </w:r>
      <w:r>
        <w:rPr>
          <w:sz w:val="28"/>
          <w:szCs w:val="28"/>
        </w:rPr>
        <w:t>Стимулирующий фонд оплаты труда образовательной</w:t>
      </w:r>
      <w:r>
        <w:rPr>
          <w:color w:val="FF0000"/>
          <w:sz w:val="28"/>
          <w:szCs w:val="28"/>
        </w:rPr>
        <w:t xml:space="preserve"> </w:t>
      </w:r>
      <w:r>
        <w:rPr>
          <w:color w:val="000000"/>
          <w:sz w:val="28"/>
          <w:szCs w:val="28"/>
        </w:rPr>
        <w:t>организации</w:t>
      </w:r>
      <w:r>
        <w:rPr>
          <w:sz w:val="28"/>
          <w:szCs w:val="28"/>
        </w:rPr>
        <w:t xml:space="preserve"> включают в себя:</w:t>
      </w:r>
    </w:p>
    <w:p w:rsidR="0018119C" w:rsidRDefault="0018119C" w:rsidP="0018119C">
      <w:pPr>
        <w:ind w:firstLine="426"/>
        <w:jc w:val="both"/>
        <w:rPr>
          <w:rFonts w:eastAsia="Calibri"/>
          <w:sz w:val="28"/>
          <w:szCs w:val="28"/>
          <w:lang w:eastAsia="en-US"/>
        </w:rPr>
      </w:pPr>
      <w:r>
        <w:rPr>
          <w:rFonts w:eastAsia="Calibri"/>
          <w:sz w:val="28"/>
          <w:szCs w:val="28"/>
          <w:lang w:eastAsia="en-US"/>
        </w:rPr>
        <w:lastRenderedPageBreak/>
        <w:t>- выплаты за интенсивность и высокие результаты работы;</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стаж работы по профилю;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квалификационную категорию;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rsidR="0018119C" w:rsidRDefault="0018119C" w:rsidP="0018119C">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rsidR="00EE6677" w:rsidRDefault="00EE6677" w:rsidP="0018119C">
      <w:pPr>
        <w:autoSpaceDE w:val="0"/>
        <w:autoSpaceDN w:val="0"/>
        <w:adjustRightInd w:val="0"/>
        <w:ind w:firstLine="426"/>
        <w:jc w:val="both"/>
        <w:rPr>
          <w:sz w:val="28"/>
          <w:szCs w:val="28"/>
        </w:rPr>
      </w:pPr>
      <w:r>
        <w:rPr>
          <w:sz w:val="28"/>
          <w:szCs w:val="28"/>
        </w:rPr>
        <w:t xml:space="preserve">-в целях повышения эффективности деятельности работников </w:t>
      </w:r>
      <w:r w:rsidR="00197672">
        <w:rPr>
          <w:sz w:val="28"/>
          <w:szCs w:val="28"/>
        </w:rPr>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Pr>
          <w:sz w:val="28"/>
          <w:szCs w:val="28"/>
        </w:rPr>
        <w:t xml:space="preserve">, работникам, входящим в профессионально-квалификационную группу должностей педагогических работников, </w:t>
      </w:r>
    </w:p>
    <w:p w:rsidR="005004ED" w:rsidRDefault="0018119C" w:rsidP="0018119C">
      <w:pPr>
        <w:autoSpaceDE w:val="0"/>
        <w:autoSpaceDN w:val="0"/>
        <w:adjustRightInd w:val="0"/>
        <w:ind w:firstLine="426"/>
        <w:jc w:val="both"/>
        <w:rPr>
          <w:color w:val="000000"/>
          <w:sz w:val="28"/>
          <w:szCs w:val="28"/>
        </w:rPr>
      </w:pPr>
      <w:r>
        <w:rPr>
          <w:sz w:val="28"/>
          <w:szCs w:val="28"/>
        </w:rPr>
        <w:t>Размеры, порядок и условия выплат стимулирующего характера устанавливаются образовательной</w:t>
      </w:r>
      <w:r>
        <w:rPr>
          <w:color w:val="FF0000"/>
          <w:sz w:val="28"/>
          <w:szCs w:val="28"/>
        </w:rPr>
        <w:t xml:space="preserve"> </w:t>
      </w:r>
      <w:r>
        <w:rPr>
          <w:color w:val="000000"/>
          <w:sz w:val="28"/>
          <w:szCs w:val="28"/>
        </w:rPr>
        <w:t>организацией</w:t>
      </w:r>
      <w:r>
        <w:rPr>
          <w:color w:val="FF0000"/>
          <w:sz w:val="28"/>
          <w:szCs w:val="28"/>
        </w:rPr>
        <w:t xml:space="preserve"> </w:t>
      </w:r>
      <w:r>
        <w:rPr>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Pr>
          <w:color w:val="FF0000"/>
          <w:sz w:val="28"/>
          <w:szCs w:val="28"/>
        </w:rPr>
        <w:t xml:space="preserve"> </w:t>
      </w:r>
      <w:r>
        <w:rPr>
          <w:color w:val="000000"/>
          <w:sz w:val="28"/>
          <w:szCs w:val="28"/>
        </w:rPr>
        <w:t>организаций</w:t>
      </w:r>
      <w:r w:rsidR="00EE6677">
        <w:rPr>
          <w:color w:val="000000"/>
          <w:sz w:val="28"/>
          <w:szCs w:val="28"/>
        </w:rPr>
        <w:t>.</w:t>
      </w:r>
    </w:p>
    <w:p w:rsidR="0018119C" w:rsidRDefault="0018119C" w:rsidP="0018119C">
      <w:pPr>
        <w:autoSpaceDE w:val="0"/>
        <w:autoSpaceDN w:val="0"/>
        <w:adjustRightInd w:val="0"/>
        <w:ind w:firstLine="426"/>
        <w:jc w:val="both"/>
        <w:rPr>
          <w:rFonts w:eastAsia="MS Mincho"/>
          <w:i/>
          <w:color w:val="1F4E79"/>
          <w:sz w:val="28"/>
          <w:szCs w:val="28"/>
        </w:rPr>
      </w:pPr>
      <w:r>
        <w:rPr>
          <w:color w:val="000000"/>
          <w:sz w:val="28"/>
          <w:szCs w:val="28"/>
        </w:rPr>
        <w:t xml:space="preserve"> </w:t>
      </w:r>
      <w:r>
        <w:rPr>
          <w:rFonts w:eastAsia="MS Mincho"/>
          <w:i/>
          <w:sz w:val="28"/>
          <w:szCs w:val="28"/>
        </w:rPr>
        <w:t>(</w:t>
      </w:r>
      <w:r w:rsidR="00C73103">
        <w:rPr>
          <w:rFonts w:eastAsia="MS Mincho"/>
          <w:i/>
          <w:sz w:val="28"/>
          <w:szCs w:val="28"/>
        </w:rPr>
        <w:t>Приложение №</w:t>
      </w:r>
      <w:r w:rsidR="00491332">
        <w:rPr>
          <w:rFonts w:eastAsia="MS Mincho"/>
          <w:i/>
          <w:sz w:val="28"/>
          <w:szCs w:val="28"/>
        </w:rPr>
        <w:t>1</w:t>
      </w:r>
      <w:r w:rsidR="000E65D5">
        <w:rPr>
          <w:rFonts w:eastAsia="MS Mincho"/>
          <w:i/>
          <w:sz w:val="28"/>
          <w:szCs w:val="28"/>
        </w:rPr>
        <w:t>6</w:t>
      </w:r>
      <w:r w:rsidR="00ED12C0">
        <w:rPr>
          <w:rFonts w:eastAsia="MS Mincho"/>
          <w:i/>
          <w:sz w:val="28"/>
          <w:szCs w:val="28"/>
        </w:rPr>
        <w:t xml:space="preserve"> «</w:t>
      </w:r>
      <w:r>
        <w:rPr>
          <w:rFonts w:eastAsia="MS Mincho"/>
          <w:i/>
          <w:sz w:val="28"/>
          <w:szCs w:val="28"/>
        </w:rPr>
        <w:t>Положение о комиссии по использованию стимулирующего фонда оплаты труда за качество выполняемых работ</w:t>
      </w:r>
      <w:r w:rsidR="00ED12C0">
        <w:rPr>
          <w:rFonts w:eastAsia="MS Mincho"/>
          <w:i/>
          <w:sz w:val="28"/>
          <w:szCs w:val="28"/>
        </w:rPr>
        <w:t>»</w:t>
      </w:r>
      <w:r>
        <w:rPr>
          <w:rFonts w:eastAsia="MS Mincho"/>
          <w:i/>
          <w:sz w:val="28"/>
          <w:szCs w:val="28"/>
        </w:rPr>
        <w:t>).</w:t>
      </w:r>
    </w:p>
    <w:p w:rsidR="0018119C" w:rsidRDefault="0018119C" w:rsidP="0018119C">
      <w:pPr>
        <w:ind w:firstLine="426"/>
        <w:jc w:val="both"/>
        <w:rPr>
          <w:rFonts w:eastAsia="Calibri"/>
          <w:sz w:val="28"/>
          <w:szCs w:val="28"/>
          <w:lang w:eastAsia="en-US"/>
        </w:rPr>
      </w:pPr>
      <w:r>
        <w:rPr>
          <w:rFonts w:eastAsia="Calibri"/>
          <w:sz w:val="28"/>
          <w:szCs w:val="28"/>
          <w:lang w:eastAsia="en-US"/>
        </w:rPr>
        <w:t>Выплаты за интенсивность и высокие результаты работы подразделяются на:</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Pr>
          <w:rFonts w:eastAsia="Calibri"/>
          <w:i/>
          <w:sz w:val="28"/>
          <w:szCs w:val="28"/>
          <w:lang w:eastAsia="en-US"/>
        </w:rPr>
        <w:t>(</w:t>
      </w:r>
      <w:r w:rsidR="00ED12C0">
        <w:rPr>
          <w:rFonts w:eastAsia="Calibri"/>
          <w:i/>
          <w:sz w:val="28"/>
          <w:szCs w:val="28"/>
          <w:lang w:eastAsia="en-US"/>
        </w:rPr>
        <w:t>Приложение №1</w:t>
      </w:r>
      <w:r w:rsidR="000E65D5">
        <w:rPr>
          <w:rFonts w:eastAsia="Calibri"/>
          <w:i/>
          <w:sz w:val="28"/>
          <w:szCs w:val="28"/>
          <w:lang w:eastAsia="en-US"/>
        </w:rPr>
        <w:t>7</w:t>
      </w:r>
      <w:r w:rsidR="00ED12C0">
        <w:rPr>
          <w:rFonts w:eastAsia="Calibri"/>
          <w:i/>
          <w:sz w:val="28"/>
          <w:szCs w:val="28"/>
          <w:lang w:eastAsia="en-US"/>
        </w:rPr>
        <w:t xml:space="preserve"> «</w:t>
      </w:r>
      <w:r>
        <w:rPr>
          <w:rFonts w:eastAsia="Calibri"/>
          <w:i/>
          <w:sz w:val="28"/>
          <w:szCs w:val="28"/>
          <w:lang w:eastAsia="en-US"/>
        </w:rPr>
        <w:t>Критерии оценки эффективности деятельности работы и оценочный лист</w:t>
      </w:r>
      <w:r w:rsidR="00ED12C0">
        <w:rPr>
          <w:rFonts w:eastAsia="Calibri"/>
          <w:i/>
          <w:sz w:val="28"/>
          <w:szCs w:val="28"/>
          <w:lang w:eastAsia="en-US"/>
        </w:rPr>
        <w:t>»</w:t>
      </w:r>
      <w:r>
        <w:rPr>
          <w:rFonts w:eastAsia="Calibri"/>
          <w:i/>
          <w:sz w:val="28"/>
          <w:szCs w:val="28"/>
          <w:lang w:eastAsia="en-US"/>
        </w:rPr>
        <w:t>)</w:t>
      </w:r>
      <w:r>
        <w:rPr>
          <w:rFonts w:eastAsia="Calibri"/>
          <w:sz w:val="28"/>
          <w:szCs w:val="28"/>
          <w:lang w:eastAsia="en-US"/>
        </w:rPr>
        <w:t xml:space="preserve">. </w:t>
      </w:r>
    </w:p>
    <w:p w:rsidR="0018119C" w:rsidRDefault="0018119C" w:rsidP="0018119C">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своевременности);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18119C" w:rsidRDefault="0018119C" w:rsidP="0018119C">
      <w:pPr>
        <w:ind w:firstLine="426"/>
        <w:jc w:val="both"/>
        <w:rPr>
          <w:rFonts w:eastAsia="Calibri"/>
          <w:sz w:val="28"/>
          <w:szCs w:val="28"/>
          <w:lang w:eastAsia="en-US"/>
        </w:rPr>
      </w:pPr>
      <w:r>
        <w:rPr>
          <w:rFonts w:eastAsia="Calibri"/>
          <w:sz w:val="28"/>
          <w:szCs w:val="28"/>
          <w:lang w:eastAsia="en-US"/>
        </w:rPr>
        <w:lastRenderedPageBreak/>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Pr>
          <w:rFonts w:eastAsia="Arial"/>
          <w:i/>
          <w:sz w:val="28"/>
          <w:szCs w:val="28"/>
          <w:lang w:eastAsia="ar-SA"/>
        </w:rPr>
        <w:t>(</w:t>
      </w:r>
      <w:r w:rsidR="00ED12C0">
        <w:rPr>
          <w:rFonts w:eastAsia="Arial"/>
          <w:i/>
          <w:sz w:val="28"/>
          <w:szCs w:val="28"/>
          <w:lang w:eastAsia="ar-SA"/>
        </w:rPr>
        <w:t>Приложение №1</w:t>
      </w:r>
      <w:r w:rsidR="00072FB2">
        <w:rPr>
          <w:rFonts w:eastAsia="Arial"/>
          <w:i/>
          <w:sz w:val="28"/>
          <w:szCs w:val="28"/>
          <w:lang w:eastAsia="ar-SA"/>
        </w:rPr>
        <w:t>8</w:t>
      </w:r>
      <w:r w:rsidR="00ED12C0">
        <w:rPr>
          <w:rFonts w:eastAsia="Arial"/>
          <w:i/>
          <w:sz w:val="28"/>
          <w:szCs w:val="28"/>
          <w:lang w:eastAsia="ar-SA"/>
        </w:rPr>
        <w:t xml:space="preserve"> «</w:t>
      </w:r>
      <w:r>
        <w:rPr>
          <w:rFonts w:eastAsia="Arial"/>
          <w:i/>
          <w:sz w:val="28"/>
          <w:szCs w:val="28"/>
          <w:lang w:eastAsia="ar-SA"/>
        </w:rPr>
        <w:t>Положение об использовании 2% премиального фонда оплаты труда</w:t>
      </w:r>
      <w:r w:rsidR="00ED12C0">
        <w:rPr>
          <w:rFonts w:eastAsia="Arial"/>
          <w:i/>
          <w:sz w:val="28"/>
          <w:szCs w:val="28"/>
          <w:lang w:eastAsia="ar-SA"/>
        </w:rPr>
        <w:t>»</w:t>
      </w:r>
      <w:r>
        <w:rPr>
          <w:rFonts w:eastAsia="Arial"/>
          <w:i/>
          <w:sz w:val="28"/>
          <w:szCs w:val="28"/>
          <w:lang w:eastAsia="ar-SA"/>
        </w:rPr>
        <w:t>)</w:t>
      </w:r>
      <w:r>
        <w:rPr>
          <w:rFonts w:eastAsia="Arial"/>
          <w:sz w:val="28"/>
          <w:szCs w:val="28"/>
          <w:lang w:eastAsia="ar-SA"/>
        </w:rPr>
        <w:t>.</w:t>
      </w:r>
      <w:r w:rsidR="00EE6677">
        <w:rPr>
          <w:rFonts w:eastAsia="Arial"/>
          <w:sz w:val="28"/>
          <w:szCs w:val="28"/>
          <w:lang w:eastAsia="ar-SA"/>
        </w:rPr>
        <w:t xml:space="preserve"> </w:t>
      </w:r>
    </w:p>
    <w:p w:rsidR="0018119C"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иными особыми условиями труда;</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г.Казани, соглашением, </w:t>
      </w:r>
      <w:r w:rsidR="00E13F52">
        <w:rPr>
          <w:rFonts w:eastAsia="Arial"/>
          <w:sz w:val="28"/>
          <w:szCs w:val="28"/>
          <w:lang w:eastAsia="ar-SA"/>
        </w:rPr>
        <w:t>коллективным договором</w:t>
      </w:r>
      <w:r>
        <w:rPr>
          <w:rFonts w:eastAsia="Arial"/>
          <w:sz w:val="28"/>
          <w:szCs w:val="28"/>
          <w:lang w:eastAsia="ar-SA"/>
        </w:rPr>
        <w:t xml:space="preserve">, локальными нормативными актами. </w:t>
      </w:r>
    </w:p>
    <w:p w:rsidR="0018119C" w:rsidRDefault="0018119C" w:rsidP="0018119C">
      <w:pPr>
        <w:autoSpaceDE w:val="0"/>
        <w:autoSpaceDN w:val="0"/>
        <w:adjustRightInd w:val="0"/>
        <w:ind w:firstLine="426"/>
        <w:jc w:val="both"/>
        <w:rPr>
          <w:rFonts w:eastAsia="MS Mincho"/>
          <w:sz w:val="28"/>
          <w:szCs w:val="28"/>
        </w:rPr>
      </w:pPr>
      <w:r>
        <w:rPr>
          <w:color w:val="000000"/>
          <w:sz w:val="28"/>
          <w:szCs w:val="28"/>
        </w:rPr>
        <w:t>5.4</w:t>
      </w:r>
      <w:r>
        <w:rPr>
          <w:rFonts w:eastAsia="MS Mincho"/>
          <w:sz w:val="28"/>
          <w:szCs w:val="28"/>
        </w:rPr>
        <w:t xml:space="preserve">. </w:t>
      </w:r>
      <w:r>
        <w:rPr>
          <w:color w:val="000000"/>
          <w:sz w:val="28"/>
          <w:szCs w:val="28"/>
        </w:rPr>
        <w:t xml:space="preserve">Учебная нагрузка, выполненная в порядке замещения временно отсутствующих по болезни и </w:t>
      </w:r>
      <w:r w:rsidR="00E13F52">
        <w:rPr>
          <w:color w:val="000000"/>
          <w:sz w:val="28"/>
          <w:szCs w:val="28"/>
        </w:rPr>
        <w:t>другим причинам педагога,</w:t>
      </w:r>
      <w:r>
        <w:rPr>
          <w:color w:val="000000"/>
          <w:sz w:val="28"/>
          <w:szCs w:val="28"/>
        </w:rPr>
        <w:t xml:space="preserve"> оплачивается дополнительно.</w:t>
      </w:r>
    </w:p>
    <w:p w:rsidR="0018119C" w:rsidRDefault="0018119C" w:rsidP="0018119C">
      <w:pPr>
        <w:ind w:firstLine="426"/>
        <w:jc w:val="both"/>
        <w:rPr>
          <w:color w:val="000000"/>
          <w:sz w:val="28"/>
          <w:szCs w:val="28"/>
        </w:rPr>
      </w:pPr>
      <w:r>
        <w:rPr>
          <w:sz w:val="28"/>
          <w:szCs w:val="28"/>
        </w:rPr>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Default="0018119C" w:rsidP="0018119C">
      <w:pPr>
        <w:ind w:firstLine="426"/>
        <w:jc w:val="both"/>
        <w:rPr>
          <w:color w:val="000000"/>
          <w:sz w:val="28"/>
          <w:szCs w:val="28"/>
        </w:rPr>
      </w:pPr>
      <w:r>
        <w:rPr>
          <w:color w:val="000000"/>
          <w:sz w:val="28"/>
          <w:szCs w:val="28"/>
        </w:rPr>
        <w:t>Переработка рабочего времени воспитателей, младших воспитателей вследствие неявки сменяющего работника или родителей</w:t>
      </w:r>
      <w:r>
        <w:rPr>
          <w:i/>
          <w:iCs/>
          <w:color w:val="000000"/>
          <w:sz w:val="28"/>
          <w:szCs w:val="28"/>
        </w:rPr>
        <w:t xml:space="preserve">, </w:t>
      </w:r>
      <w:r>
        <w:rPr>
          <w:color w:val="000000"/>
          <w:sz w:val="28"/>
          <w:szCs w:val="28"/>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w:t>
      </w:r>
      <w:r>
        <w:rPr>
          <w:sz w:val="28"/>
          <w:szCs w:val="28"/>
        </w:rPr>
        <w:t>Конкретные размеры оплаты за сверхурочную работу могут определяться коллективным договором или трудовым договором.</w:t>
      </w:r>
    </w:p>
    <w:p w:rsidR="0018119C" w:rsidRDefault="0018119C" w:rsidP="0018119C">
      <w:pPr>
        <w:ind w:firstLine="426"/>
        <w:jc w:val="both"/>
        <w:rPr>
          <w:color w:val="000000"/>
          <w:sz w:val="28"/>
          <w:szCs w:val="28"/>
        </w:rPr>
      </w:pPr>
      <w:r>
        <w:rPr>
          <w:color w:val="000000"/>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 xml:space="preserve">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w:t>
      </w:r>
      <w:r>
        <w:rPr>
          <w:color w:val="000000"/>
          <w:sz w:val="28"/>
          <w:szCs w:val="28"/>
        </w:rPr>
        <w:lastRenderedPageBreak/>
        <w:t>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8119C" w:rsidRDefault="0018119C" w:rsidP="0018119C">
      <w:pPr>
        <w:ind w:firstLine="426"/>
        <w:jc w:val="both"/>
        <w:rPr>
          <w:color w:val="000000"/>
          <w:sz w:val="28"/>
          <w:szCs w:val="28"/>
        </w:rPr>
      </w:pPr>
      <w:r>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18119C" w:rsidRDefault="0018119C" w:rsidP="0018119C">
      <w:pPr>
        <w:ind w:firstLine="426"/>
        <w:jc w:val="both"/>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7</w:t>
      </w:r>
      <w:r>
        <w:rPr>
          <w:color w:val="000000"/>
          <w:sz w:val="28"/>
          <w:szCs w:val="28"/>
        </w:rPr>
        <w:t>. Время простоя по вине работодателя оплачивается в размере не менее 2/3 средней заработной платы работника.</w:t>
      </w:r>
    </w:p>
    <w:p w:rsidR="0018119C" w:rsidRDefault="0018119C" w:rsidP="0018119C">
      <w:pPr>
        <w:pStyle w:val="af3"/>
        <w:ind w:left="0" w:firstLine="426"/>
        <w:contextualSpacing/>
        <w:jc w:val="both"/>
        <w:rPr>
          <w:color w:val="000000"/>
          <w:sz w:val="28"/>
          <w:szCs w:val="28"/>
        </w:rPr>
      </w:pPr>
      <w:r>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Default="0018119C" w:rsidP="0018119C">
      <w:pPr>
        <w:pStyle w:val="af3"/>
        <w:ind w:left="0" w:firstLine="426"/>
        <w:contextualSpacing/>
        <w:jc w:val="both"/>
        <w:rPr>
          <w:color w:val="000000"/>
          <w:sz w:val="28"/>
          <w:szCs w:val="28"/>
        </w:rPr>
      </w:pPr>
      <w:r>
        <w:rPr>
          <w:color w:val="000000"/>
          <w:sz w:val="28"/>
          <w:szCs w:val="28"/>
        </w:rPr>
        <w:t>Время простоя по вине работника не оплачивается.</w:t>
      </w:r>
    </w:p>
    <w:p w:rsidR="0018119C" w:rsidRDefault="0018119C" w:rsidP="0018119C">
      <w:pPr>
        <w:pStyle w:val="af3"/>
        <w:ind w:left="0" w:firstLine="426"/>
        <w:contextualSpacing/>
        <w:jc w:val="both"/>
        <w:rPr>
          <w:color w:val="000000"/>
          <w:sz w:val="28"/>
          <w:szCs w:val="28"/>
        </w:rPr>
      </w:pPr>
      <w:r>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Default="0018119C" w:rsidP="0018119C">
      <w:pPr>
        <w:pStyle w:val="af3"/>
        <w:ind w:left="0" w:firstLine="426"/>
        <w:contextualSpacing/>
        <w:jc w:val="both"/>
        <w:rPr>
          <w:color w:val="000000"/>
          <w:sz w:val="28"/>
          <w:szCs w:val="28"/>
        </w:rPr>
      </w:pPr>
      <w:r>
        <w:rPr>
          <w:color w:val="000000"/>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8</w:t>
      </w:r>
      <w:r>
        <w:rPr>
          <w:color w:val="000000"/>
          <w:sz w:val="28"/>
          <w:szCs w:val="28"/>
        </w:rPr>
        <w:t>.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Default="0018119C" w:rsidP="0018119C">
      <w:pPr>
        <w:pStyle w:val="af3"/>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18119C" w:rsidRDefault="0018119C" w:rsidP="0018119C">
      <w:pPr>
        <w:pStyle w:val="af3"/>
        <w:ind w:left="0" w:firstLine="426"/>
        <w:contextualSpacing/>
        <w:jc w:val="both"/>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rsidR="0018119C" w:rsidRDefault="0018119C" w:rsidP="0018119C">
      <w:pPr>
        <w:pStyle w:val="af3"/>
        <w:ind w:left="0" w:firstLine="426"/>
        <w:contextualSpacing/>
        <w:jc w:val="both"/>
        <w:rPr>
          <w:color w:val="000000"/>
          <w:sz w:val="28"/>
          <w:szCs w:val="28"/>
        </w:rPr>
      </w:pPr>
      <w:r>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Default="0018119C" w:rsidP="0018119C">
      <w:pPr>
        <w:pStyle w:val="af3"/>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w:t>
      </w:r>
      <w:r>
        <w:rPr>
          <w:rFonts w:cs="Arial"/>
          <w:sz w:val="28"/>
          <w:szCs w:val="28"/>
        </w:rPr>
        <w:lastRenderedPageBreak/>
        <w:t>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Default="0018119C" w:rsidP="0018119C">
      <w:pPr>
        <w:pStyle w:val="af3"/>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Default="0018119C" w:rsidP="0018119C">
      <w:pPr>
        <w:pStyle w:val="af3"/>
        <w:tabs>
          <w:tab w:val="left" w:pos="993"/>
        </w:tabs>
        <w:spacing w:after="0"/>
        <w:ind w:left="0" w:firstLine="425"/>
        <w:contextualSpacing/>
        <w:jc w:val="both"/>
        <w:rPr>
          <w:color w:val="000000"/>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Default="0018119C" w:rsidP="0018119C">
      <w:pPr>
        <w:ind w:firstLine="425"/>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отличия - со дня награждения (присвоения);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 xml:space="preserve">при присуждении ученой степени доктора или кандидата наук – со дня принятия </w:t>
      </w:r>
      <w:r>
        <w:rPr>
          <w:bCs/>
          <w:iCs/>
          <w:sz w:val="28"/>
          <w:szCs w:val="28"/>
        </w:rPr>
        <w:t xml:space="preserve">Министерством науки и высшего образования Российской Федерации </w:t>
      </w:r>
      <w:r>
        <w:rPr>
          <w:rFonts w:eastAsia="MS Mincho"/>
          <w:sz w:val="28"/>
          <w:szCs w:val="28"/>
        </w:rPr>
        <w:t>решения о выдаче соответствующего диплома;</w:t>
      </w:r>
    </w:p>
    <w:p w:rsidR="0018119C" w:rsidRDefault="0018119C" w:rsidP="0018119C">
      <w:pPr>
        <w:autoSpaceDE w:val="0"/>
        <w:autoSpaceDN w:val="0"/>
        <w:adjustRightInd w:val="0"/>
        <w:ind w:firstLine="426"/>
        <w:jc w:val="both"/>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18119C" w:rsidRDefault="0018119C" w:rsidP="0018119C">
      <w:pPr>
        <w:autoSpaceDE w:val="0"/>
        <w:autoSpaceDN w:val="0"/>
        <w:adjustRightInd w:val="0"/>
        <w:ind w:firstLine="426"/>
        <w:jc w:val="both"/>
        <w:rPr>
          <w:color w:val="000000"/>
          <w:sz w:val="28"/>
          <w:szCs w:val="28"/>
        </w:rPr>
      </w:pPr>
      <w:r>
        <w:rPr>
          <w:rFonts w:eastAsia="MS Mincho"/>
          <w:i/>
          <w:iCs/>
          <w:sz w:val="28"/>
          <w:szCs w:val="28"/>
        </w:rPr>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Default="0018119C" w:rsidP="0018119C">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Default="0018119C" w:rsidP="0018119C">
      <w:pPr>
        <w:ind w:firstLine="426"/>
        <w:jc w:val="both"/>
        <w:rPr>
          <w:sz w:val="28"/>
          <w:szCs w:val="28"/>
        </w:rPr>
      </w:pPr>
      <w:r>
        <w:rPr>
          <w:sz w:val="28"/>
          <w:szCs w:val="28"/>
        </w:rPr>
        <w:t>5.13.</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18119C" w:rsidRDefault="0018119C" w:rsidP="0018119C">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2" w:name="sub_1615117"/>
      <w:r>
        <w:rPr>
          <w:rFonts w:eastAsia="Arial Unicode MS"/>
          <w:kern w:val="2"/>
          <w:sz w:val="28"/>
          <w:szCs w:val="28"/>
        </w:rPr>
        <w:t xml:space="preserve">В соответствии с постановлением КМ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bookmarkStart w:id="3" w:name="sub_2512117"/>
      <w:bookmarkEnd w:id="2"/>
      <w:r>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w:t>
      </w:r>
      <w:r>
        <w:rPr>
          <w:rFonts w:ascii="Times New Roman CYR" w:hAnsi="Times New Roman CYR" w:cs="Times New Roman CYR"/>
          <w:sz w:val="28"/>
          <w:szCs w:val="28"/>
        </w:rPr>
        <w:lastRenderedPageBreak/>
        <w:t>работников, занимающих должности учителей и преподавателей).</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 xml:space="preserve">5.15. Педагогическим работникам, осуществляющим </w:t>
      </w:r>
      <w:r w:rsidR="006D4771">
        <w:rPr>
          <w:color w:val="000000"/>
          <w:sz w:val="28"/>
          <w:szCs w:val="28"/>
        </w:rPr>
        <w:t xml:space="preserve">педагогическую </w:t>
      </w:r>
      <w:r>
        <w:rPr>
          <w:color w:val="000000"/>
          <w:sz w:val="28"/>
          <w:szCs w:val="28"/>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8119C" w:rsidRDefault="0018119C" w:rsidP="0018119C">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t xml:space="preserve">5.16. </w:t>
      </w:r>
      <w:r>
        <w:rPr>
          <w:color w:val="000000"/>
          <w:sz w:val="28"/>
          <w:szCs w:val="28"/>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Pr>
          <w:color w:val="000000"/>
          <w:sz w:val="28"/>
          <w:szCs w:val="28"/>
        </w:rPr>
        <w:t xml:space="preserve"> </w:t>
      </w:r>
      <w:r>
        <w:rPr>
          <w:color w:val="000000"/>
          <w:sz w:val="28"/>
          <w:szCs w:val="28"/>
        </w:rPr>
        <w:t>(Федеральный закон от 29.12.2006г.№255-ФЗ «Об обязательном страховании на случай временной нетрудоспособности и в связи с материнством»)</w:t>
      </w:r>
    </w:p>
    <w:p w:rsidR="00AA0E9E" w:rsidRDefault="00AA0E9E" w:rsidP="0018119C">
      <w:pPr>
        <w:widowControl w:val="0"/>
        <w:autoSpaceDE w:val="0"/>
        <w:autoSpaceDN w:val="0"/>
        <w:adjustRightInd w:val="0"/>
        <w:ind w:firstLine="426"/>
        <w:jc w:val="both"/>
        <w:rPr>
          <w:color w:val="000000"/>
          <w:sz w:val="28"/>
          <w:szCs w:val="28"/>
        </w:rPr>
      </w:pPr>
      <w:r>
        <w:rPr>
          <w:color w:val="000000"/>
          <w:sz w:val="28"/>
          <w:szCs w:val="28"/>
        </w:rPr>
        <w:t>5.17. Работник, который досрочно вышел из отпуска по уходу за ребенком (в т.ч.на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не прерывается</w:t>
      </w:r>
      <w:r w:rsidR="00344537">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3"/>
    <w:p w:rsidR="0018119C" w:rsidRDefault="0018119C" w:rsidP="0018119C">
      <w:pPr>
        <w:ind w:firstLine="426"/>
        <w:jc w:val="both"/>
        <w:rPr>
          <w:sz w:val="28"/>
          <w:szCs w:val="28"/>
        </w:rPr>
      </w:pPr>
      <w:r>
        <w:rPr>
          <w:sz w:val="28"/>
          <w:szCs w:val="28"/>
        </w:rPr>
        <w:t>5.1</w:t>
      </w:r>
      <w:r w:rsidR="00344537">
        <w:rPr>
          <w:sz w:val="28"/>
          <w:szCs w:val="28"/>
        </w:rPr>
        <w:t>8</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Pr>
          <w:sz w:val="28"/>
          <w:szCs w:val="28"/>
        </w:rPr>
        <w:t>нистров Республики Татарстан от</w:t>
      </w:r>
      <w:r w:rsidR="00480F97" w:rsidRPr="00480F97">
        <w:rPr>
          <w:b/>
          <w:color w:val="002060"/>
          <w:sz w:val="28"/>
          <w:szCs w:val="28"/>
        </w:rPr>
        <w:t xml:space="preserve"> </w:t>
      </w:r>
      <w:r w:rsidR="00480F97" w:rsidRPr="00726B8C">
        <w:rPr>
          <w:color w:val="002060"/>
          <w:sz w:val="28"/>
          <w:szCs w:val="28"/>
        </w:rPr>
        <w:t>15.11.2022 г. №1214</w:t>
      </w:r>
      <w:r w:rsidR="00480F97">
        <w:rPr>
          <w:sz w:val="28"/>
          <w:szCs w:val="28"/>
        </w:rPr>
        <w:t xml:space="preserve"> </w:t>
      </w:r>
      <w:r>
        <w:rPr>
          <w:sz w:val="28"/>
          <w:szCs w:val="28"/>
        </w:rPr>
        <w:t xml:space="preserve"> «Об установлении ежемесячной стимулирующей надбавки педагогическим работникам-молодым педагогам.</w:t>
      </w:r>
    </w:p>
    <w:p w:rsidR="0018119C" w:rsidRDefault="0018119C" w:rsidP="0018119C">
      <w:pPr>
        <w:ind w:firstLine="709"/>
        <w:jc w:val="center"/>
        <w:outlineLvl w:val="0"/>
        <w:rPr>
          <w:b/>
          <w:bCs/>
          <w:caps/>
        </w:rPr>
      </w:pPr>
      <w:r>
        <w:rPr>
          <w:b/>
          <w:bCs/>
          <w:caps/>
          <w:lang w:val="en-US"/>
        </w:rPr>
        <w:t>VI</w:t>
      </w:r>
      <w:r>
        <w:rPr>
          <w:b/>
          <w:bCs/>
          <w:caps/>
        </w:rPr>
        <w:t>. ОХРАНА ТРУДА И ЗДОРОВЬЯ</w:t>
      </w:r>
    </w:p>
    <w:p w:rsidR="0018119C" w:rsidRDefault="0018119C" w:rsidP="0018119C">
      <w:pPr>
        <w:ind w:firstLine="426"/>
        <w:jc w:val="both"/>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rsidR="0018119C" w:rsidRDefault="0018119C" w:rsidP="0018119C">
      <w:pPr>
        <w:ind w:firstLine="426"/>
        <w:jc w:val="both"/>
        <w:rPr>
          <w:i/>
          <w:iCs/>
          <w:sz w:val="28"/>
          <w:szCs w:val="28"/>
        </w:rPr>
      </w:pPr>
      <w:r>
        <w:rPr>
          <w:sz w:val="28"/>
          <w:szCs w:val="28"/>
        </w:rPr>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Pr>
          <w:i/>
          <w:iCs/>
          <w:sz w:val="28"/>
          <w:szCs w:val="28"/>
        </w:rPr>
        <w:t>(</w:t>
      </w:r>
      <w:r w:rsidR="00344537">
        <w:rPr>
          <w:i/>
          <w:iCs/>
          <w:sz w:val="28"/>
          <w:szCs w:val="28"/>
        </w:rPr>
        <w:t>Приложение</w:t>
      </w:r>
      <w:r w:rsidR="00287091">
        <w:rPr>
          <w:i/>
          <w:iCs/>
          <w:sz w:val="28"/>
          <w:szCs w:val="28"/>
        </w:rPr>
        <w:t xml:space="preserve"> </w:t>
      </w:r>
      <w:r w:rsidR="00344537">
        <w:rPr>
          <w:i/>
          <w:iCs/>
          <w:sz w:val="28"/>
          <w:szCs w:val="28"/>
        </w:rPr>
        <w:t xml:space="preserve">№ </w:t>
      </w:r>
      <w:r w:rsidR="00072FB2">
        <w:rPr>
          <w:i/>
          <w:iCs/>
          <w:sz w:val="28"/>
          <w:szCs w:val="28"/>
        </w:rPr>
        <w:t>19</w:t>
      </w:r>
      <w:r w:rsidR="00287091">
        <w:rPr>
          <w:i/>
          <w:iCs/>
          <w:sz w:val="28"/>
          <w:szCs w:val="28"/>
        </w:rPr>
        <w:t xml:space="preserve">  «</w:t>
      </w:r>
      <w:r>
        <w:rPr>
          <w:i/>
          <w:iCs/>
          <w:sz w:val="28"/>
          <w:szCs w:val="28"/>
        </w:rPr>
        <w:t>Соглашение по охране труда</w:t>
      </w:r>
      <w:r w:rsidR="00287091">
        <w:rPr>
          <w:i/>
          <w:iCs/>
          <w:sz w:val="28"/>
          <w:szCs w:val="28"/>
        </w:rPr>
        <w:t>»</w:t>
      </w:r>
      <w:r>
        <w:rPr>
          <w:i/>
          <w:iCs/>
          <w:sz w:val="28"/>
          <w:szCs w:val="28"/>
        </w:rPr>
        <w:t>).</w:t>
      </w:r>
    </w:p>
    <w:p w:rsidR="0018119C" w:rsidRDefault="0018119C" w:rsidP="0018119C">
      <w:pPr>
        <w:ind w:firstLine="426"/>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Default="0018119C" w:rsidP="0018119C">
      <w:pPr>
        <w:ind w:firstLine="426"/>
        <w:jc w:val="both"/>
        <w:rPr>
          <w:sz w:val="28"/>
          <w:szCs w:val="28"/>
        </w:rPr>
      </w:pPr>
      <w:r>
        <w:rPr>
          <w:sz w:val="28"/>
          <w:szCs w:val="28"/>
        </w:rPr>
        <w:t>6.1.2.</w:t>
      </w:r>
      <w:r>
        <w:rPr>
          <w:rFonts w:eastAsia="Arial Unicode MS"/>
          <w:color w:val="000000"/>
          <w:kern w:val="2"/>
          <w:sz w:val="28"/>
          <w:szCs w:val="28"/>
        </w:rPr>
        <w:t> </w:t>
      </w:r>
      <w:r>
        <w:rPr>
          <w:sz w:val="28"/>
          <w:szCs w:val="28"/>
        </w:rPr>
        <w:t xml:space="preserve">Участвовать в разработке, рассмотрении и анализе мероприятий по улучшению условий и охраны труда в рамках </w:t>
      </w:r>
      <w:r w:rsidR="00287091">
        <w:rPr>
          <w:sz w:val="28"/>
          <w:szCs w:val="28"/>
        </w:rPr>
        <w:t>С</w:t>
      </w:r>
      <w:r>
        <w:rPr>
          <w:sz w:val="28"/>
          <w:szCs w:val="28"/>
        </w:rPr>
        <w:t>оглашения по охране труда.</w:t>
      </w:r>
    </w:p>
    <w:p w:rsidR="0018119C" w:rsidRDefault="0018119C" w:rsidP="0018119C">
      <w:pPr>
        <w:ind w:firstLine="426"/>
        <w:jc w:val="both"/>
        <w:rPr>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color w:val="FF0000"/>
          <w:sz w:val="28"/>
          <w:szCs w:val="28"/>
        </w:rPr>
        <w:t xml:space="preserve"> </w:t>
      </w:r>
      <w:r>
        <w:rPr>
          <w:i/>
          <w:sz w:val="28"/>
          <w:szCs w:val="28"/>
        </w:rPr>
        <w:t>(</w:t>
      </w:r>
      <w:r w:rsidR="00287091">
        <w:rPr>
          <w:i/>
          <w:sz w:val="28"/>
          <w:szCs w:val="28"/>
        </w:rPr>
        <w:t>Приложение №2</w:t>
      </w:r>
      <w:r w:rsidR="00072FB2">
        <w:rPr>
          <w:i/>
          <w:sz w:val="28"/>
          <w:szCs w:val="28"/>
        </w:rPr>
        <w:t>0</w:t>
      </w:r>
      <w:r w:rsidR="00287091">
        <w:rPr>
          <w:i/>
          <w:sz w:val="28"/>
          <w:szCs w:val="28"/>
        </w:rPr>
        <w:t xml:space="preserve"> «</w:t>
      </w:r>
      <w:r>
        <w:rPr>
          <w:i/>
          <w:sz w:val="28"/>
          <w:szCs w:val="28"/>
        </w:rPr>
        <w:t>Положение о комиссии по охране труда</w:t>
      </w:r>
      <w:r w:rsidR="00287091">
        <w:rPr>
          <w:i/>
          <w:sz w:val="28"/>
          <w:szCs w:val="28"/>
        </w:rPr>
        <w:t>»</w:t>
      </w:r>
      <w:r>
        <w:rPr>
          <w:i/>
          <w:sz w:val="28"/>
          <w:szCs w:val="28"/>
        </w:rPr>
        <w:t>)</w:t>
      </w:r>
      <w:r>
        <w:rPr>
          <w:sz w:val="28"/>
          <w:szCs w:val="28"/>
        </w:rPr>
        <w:t>.</w:t>
      </w:r>
    </w:p>
    <w:p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rsidR="0018119C" w:rsidRDefault="0018119C" w:rsidP="0018119C">
      <w:pPr>
        <w:ind w:firstLine="426"/>
        <w:jc w:val="both"/>
        <w:rPr>
          <w:sz w:val="28"/>
          <w:szCs w:val="28"/>
        </w:rPr>
      </w:pPr>
      <w:r>
        <w:rPr>
          <w:sz w:val="28"/>
          <w:szCs w:val="28"/>
        </w:rPr>
        <w:t>- выборы представителей в формируемую на паритетной основе комиссию по охране труда;</w:t>
      </w:r>
    </w:p>
    <w:p w:rsidR="0018119C" w:rsidRDefault="0018119C" w:rsidP="0018119C">
      <w:pPr>
        <w:ind w:firstLine="426"/>
        <w:jc w:val="both"/>
        <w:rPr>
          <w:sz w:val="28"/>
          <w:szCs w:val="28"/>
        </w:rPr>
      </w:pPr>
      <w:r>
        <w:rPr>
          <w:sz w:val="28"/>
          <w:szCs w:val="28"/>
        </w:rPr>
        <w:lastRenderedPageBreak/>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18119C" w:rsidRDefault="0018119C" w:rsidP="0018119C">
      <w:pPr>
        <w:ind w:firstLine="426"/>
        <w:rPr>
          <w:sz w:val="28"/>
          <w:szCs w:val="28"/>
        </w:rPr>
      </w:pPr>
      <w:r>
        <w:rPr>
          <w:sz w:val="28"/>
          <w:szCs w:val="28"/>
        </w:rPr>
        <w:t>- своевременное расследование несчастных случаев;</w:t>
      </w:r>
    </w:p>
    <w:p w:rsidR="0018119C" w:rsidRDefault="0018119C" w:rsidP="0018119C">
      <w:pPr>
        <w:ind w:firstLine="426"/>
        <w:rPr>
          <w:sz w:val="28"/>
          <w:szCs w:val="28"/>
        </w:rPr>
      </w:pPr>
      <w:r>
        <w:rPr>
          <w:sz w:val="28"/>
          <w:szCs w:val="28"/>
        </w:rPr>
        <w:t>- оказание материальной помощи пострадавшим на производстве.</w:t>
      </w:r>
    </w:p>
    <w:p w:rsidR="0018119C" w:rsidRDefault="0018119C" w:rsidP="0018119C">
      <w:pPr>
        <w:ind w:firstLine="426"/>
        <w:jc w:val="both"/>
        <w:rPr>
          <w:i/>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Pr>
          <w:sz w:val="28"/>
          <w:szCs w:val="28"/>
        </w:rPr>
        <w:t>С</w:t>
      </w:r>
      <w:r>
        <w:rPr>
          <w:sz w:val="28"/>
          <w:szCs w:val="28"/>
        </w:rPr>
        <w:t xml:space="preserve">оглашения по охране труда </w:t>
      </w:r>
      <w:r>
        <w:rPr>
          <w:i/>
          <w:sz w:val="28"/>
          <w:szCs w:val="28"/>
        </w:rPr>
        <w:t>(</w:t>
      </w:r>
      <w:r w:rsidR="00287091">
        <w:rPr>
          <w:i/>
          <w:sz w:val="28"/>
          <w:szCs w:val="28"/>
        </w:rPr>
        <w:t>Приложение № 2</w:t>
      </w:r>
      <w:r w:rsidR="00072FB2">
        <w:rPr>
          <w:i/>
          <w:sz w:val="28"/>
          <w:szCs w:val="28"/>
        </w:rPr>
        <w:t>1</w:t>
      </w:r>
      <w:r w:rsidR="00287091">
        <w:rPr>
          <w:i/>
          <w:sz w:val="28"/>
          <w:szCs w:val="28"/>
        </w:rPr>
        <w:t xml:space="preserve"> «</w:t>
      </w:r>
      <w:r>
        <w:rPr>
          <w:i/>
          <w:sz w:val="28"/>
          <w:szCs w:val="28"/>
        </w:rPr>
        <w:t>Положение об административно-общественном контроле за состоянием охраны труда</w:t>
      </w:r>
      <w:r w:rsidR="00287091">
        <w:rPr>
          <w:i/>
          <w:sz w:val="28"/>
          <w:szCs w:val="28"/>
        </w:rPr>
        <w:t>»</w:t>
      </w:r>
      <w:r>
        <w:rPr>
          <w:i/>
          <w:sz w:val="28"/>
          <w:szCs w:val="28"/>
        </w:rPr>
        <w:t>).</w:t>
      </w:r>
    </w:p>
    <w:p w:rsidR="0018119C" w:rsidRDefault="0018119C" w:rsidP="0018119C">
      <w:pPr>
        <w:ind w:firstLine="426"/>
        <w:jc w:val="both"/>
        <w:rPr>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Pr>
          <w:i/>
          <w:sz w:val="28"/>
          <w:szCs w:val="28"/>
        </w:rPr>
        <w:t>(</w:t>
      </w:r>
      <w:r w:rsidR="00287091">
        <w:rPr>
          <w:i/>
          <w:sz w:val="28"/>
          <w:szCs w:val="28"/>
        </w:rPr>
        <w:t>Приложение №2</w:t>
      </w:r>
      <w:r w:rsidR="00072FB2">
        <w:rPr>
          <w:i/>
          <w:sz w:val="28"/>
          <w:szCs w:val="28"/>
        </w:rPr>
        <w:t>2</w:t>
      </w:r>
      <w:r w:rsidR="00287091">
        <w:rPr>
          <w:i/>
          <w:sz w:val="28"/>
          <w:szCs w:val="28"/>
        </w:rPr>
        <w:t xml:space="preserve"> «</w:t>
      </w:r>
      <w:r>
        <w:rPr>
          <w:i/>
          <w:sz w:val="28"/>
          <w:szCs w:val="28"/>
        </w:rPr>
        <w:t>Положение об уполномоченном лице по охране труда</w:t>
      </w:r>
      <w:r w:rsidR="00287091">
        <w:rPr>
          <w:i/>
          <w:sz w:val="28"/>
          <w:szCs w:val="28"/>
        </w:rPr>
        <w:t>»</w:t>
      </w:r>
      <w:r>
        <w:rPr>
          <w:i/>
          <w:sz w:val="28"/>
          <w:szCs w:val="28"/>
        </w:rPr>
        <w:t>)</w:t>
      </w:r>
      <w:r>
        <w:rPr>
          <w:sz w:val="28"/>
          <w:szCs w:val="28"/>
        </w:rPr>
        <w:t>.</w:t>
      </w:r>
    </w:p>
    <w:p w:rsidR="0018119C" w:rsidRDefault="0018119C" w:rsidP="0018119C">
      <w:pPr>
        <w:ind w:firstLine="426"/>
        <w:jc w:val="both"/>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Default="0018119C" w:rsidP="0018119C">
      <w:pPr>
        <w:ind w:firstLine="426"/>
        <w:jc w:val="both"/>
        <w:rPr>
          <w:sz w:val="28"/>
          <w:szCs w:val="28"/>
        </w:rPr>
      </w:pPr>
      <w:r>
        <w:rPr>
          <w:sz w:val="28"/>
          <w:szCs w:val="28"/>
        </w:rPr>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Default="0018119C" w:rsidP="0018119C">
      <w:pPr>
        <w:ind w:firstLine="426"/>
        <w:jc w:val="both"/>
        <w:rPr>
          <w:sz w:val="28"/>
          <w:szCs w:val="28"/>
        </w:rPr>
      </w:pPr>
      <w:r>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Default="0018119C" w:rsidP="0018119C">
      <w:pPr>
        <w:ind w:firstLine="426"/>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rsidR="0018119C" w:rsidRDefault="0018119C" w:rsidP="0018119C">
      <w:pPr>
        <w:ind w:firstLine="426"/>
        <w:jc w:val="both"/>
        <w:rPr>
          <w:sz w:val="28"/>
          <w:szCs w:val="28"/>
        </w:rPr>
      </w:pPr>
      <w:r>
        <w:rPr>
          <w:sz w:val="28"/>
          <w:szCs w:val="28"/>
        </w:rPr>
        <w:t>6.2.1. Обеспечивать безопасные и здоровые условия труда.</w:t>
      </w:r>
    </w:p>
    <w:p w:rsidR="0018119C" w:rsidRDefault="0018119C" w:rsidP="0018119C">
      <w:pPr>
        <w:ind w:firstLine="426"/>
        <w:jc w:val="both"/>
        <w:rPr>
          <w:sz w:val="28"/>
          <w:szCs w:val="28"/>
        </w:rPr>
      </w:pPr>
      <w:r>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Pr>
          <w:iCs/>
          <w:sz w:val="28"/>
          <w:szCs w:val="28"/>
        </w:rPr>
        <w:t>214 и 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r w:rsidRPr="00DC531A">
        <w:rPr>
          <w:i/>
          <w:sz w:val="28"/>
          <w:szCs w:val="28"/>
        </w:rPr>
        <w:t>(</w:t>
      </w:r>
      <w:r w:rsidR="00287091" w:rsidRPr="00DC531A">
        <w:rPr>
          <w:i/>
          <w:sz w:val="28"/>
          <w:szCs w:val="28"/>
        </w:rPr>
        <w:t>Приложение №2</w:t>
      </w:r>
      <w:r w:rsidR="00072FB2" w:rsidRPr="00DC531A">
        <w:rPr>
          <w:i/>
          <w:sz w:val="28"/>
          <w:szCs w:val="28"/>
        </w:rPr>
        <w:t>3</w:t>
      </w:r>
      <w:r w:rsidR="00287091" w:rsidRPr="00DC531A">
        <w:rPr>
          <w:i/>
          <w:sz w:val="28"/>
          <w:szCs w:val="28"/>
        </w:rPr>
        <w:t xml:space="preserve"> «</w:t>
      </w:r>
      <w:r>
        <w:rPr>
          <w:i/>
          <w:sz w:val="28"/>
          <w:szCs w:val="28"/>
        </w:rPr>
        <w:t>Положение о системе управления охраной труда</w:t>
      </w:r>
      <w:r w:rsidR="00287091">
        <w:rPr>
          <w:i/>
          <w:sz w:val="28"/>
          <w:szCs w:val="28"/>
        </w:rPr>
        <w:t>»</w:t>
      </w:r>
      <w:r>
        <w:rPr>
          <w:i/>
          <w:sz w:val="28"/>
          <w:szCs w:val="28"/>
        </w:rPr>
        <w:t>)</w:t>
      </w:r>
      <w:r>
        <w:rPr>
          <w:sz w:val="28"/>
          <w:szCs w:val="28"/>
        </w:rPr>
        <w:t>.</w:t>
      </w:r>
    </w:p>
    <w:p w:rsidR="0018119C" w:rsidRDefault="0018119C" w:rsidP="0018119C">
      <w:pPr>
        <w:tabs>
          <w:tab w:val="left" w:pos="993"/>
        </w:tabs>
        <w:ind w:firstLine="426"/>
        <w:jc w:val="both"/>
        <w:rPr>
          <w:sz w:val="28"/>
          <w:szCs w:val="28"/>
        </w:rPr>
      </w:pPr>
      <w:r>
        <w:rPr>
          <w:sz w:val="28"/>
          <w:szCs w:val="28"/>
        </w:rPr>
        <w:t xml:space="preserve">6.2.4.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в размере не ниже установленных ст.22</w:t>
      </w:r>
      <w:r w:rsidR="00D222E7">
        <w:rPr>
          <w:sz w:val="28"/>
          <w:szCs w:val="28"/>
        </w:rPr>
        <w:t>5</w:t>
      </w:r>
      <w:r>
        <w:rPr>
          <w:sz w:val="28"/>
          <w:szCs w:val="28"/>
        </w:rPr>
        <w:t xml:space="preserve"> ТК РФ. </w:t>
      </w:r>
    </w:p>
    <w:p w:rsidR="0018119C" w:rsidRDefault="0018119C" w:rsidP="0018119C">
      <w:pPr>
        <w:ind w:firstLine="426"/>
        <w:jc w:val="both"/>
        <w:rPr>
          <w:b/>
          <w:i/>
          <w:strike/>
          <w:color w:val="FF0000"/>
          <w:sz w:val="28"/>
          <w:szCs w:val="28"/>
        </w:rPr>
      </w:pPr>
      <w:r>
        <w:rPr>
          <w:spacing w:val="-6"/>
          <w:sz w:val="28"/>
          <w:szCs w:val="28"/>
        </w:rPr>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w:t>
      </w:r>
      <w:r>
        <w:rPr>
          <w:sz w:val="28"/>
          <w:szCs w:val="28"/>
        </w:rPr>
        <w:lastRenderedPageBreak/>
        <w:t>производственного травматизма, профессиональных заболеваний и санаторно-курортного лечения работников.</w:t>
      </w:r>
    </w:p>
    <w:p w:rsidR="0018119C" w:rsidRDefault="0018119C" w:rsidP="0018119C">
      <w:pPr>
        <w:ind w:firstLine="426"/>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Default="0018119C" w:rsidP="0018119C">
      <w:pPr>
        <w:ind w:firstLine="426"/>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Pr>
          <w:sz w:val="28"/>
          <w:szCs w:val="28"/>
        </w:rPr>
        <w:t xml:space="preserve"> </w:t>
      </w:r>
    </w:p>
    <w:p w:rsidR="006F5F4B" w:rsidRDefault="006F5F4B" w:rsidP="006F5F4B">
      <w:pPr>
        <w:ind w:firstLine="426"/>
        <w:jc w:val="both"/>
        <w:rPr>
          <w:color w:val="000000"/>
          <w:sz w:val="28"/>
          <w:szCs w:val="28"/>
        </w:rPr>
      </w:pPr>
      <w:r>
        <w:rPr>
          <w:sz w:val="28"/>
          <w:szCs w:val="28"/>
        </w:rPr>
        <w:t>6.2.7. Обеспечить проведение обучения и проверку знаний по охране труда</w:t>
      </w:r>
      <w:r>
        <w:rPr>
          <w:spacing w:val="1"/>
          <w:sz w:val="28"/>
          <w:szCs w:val="28"/>
        </w:rPr>
        <w:t xml:space="preserve"> </w:t>
      </w:r>
      <w:r>
        <w:rPr>
          <w:sz w:val="28"/>
          <w:szCs w:val="28"/>
        </w:rPr>
        <w:t>специалистов,</w:t>
      </w:r>
      <w:r>
        <w:rPr>
          <w:spacing w:val="1"/>
          <w:sz w:val="28"/>
          <w:szCs w:val="28"/>
        </w:rPr>
        <w:t xml:space="preserve"> </w:t>
      </w:r>
      <w:r>
        <w:rPr>
          <w:sz w:val="28"/>
          <w:szCs w:val="28"/>
        </w:rPr>
        <w:t>уполномоченных</w:t>
      </w:r>
      <w:r>
        <w:rPr>
          <w:spacing w:val="1"/>
          <w:sz w:val="28"/>
          <w:szCs w:val="28"/>
        </w:rPr>
        <w:t xml:space="preserve"> </w:t>
      </w:r>
      <w:r>
        <w:rPr>
          <w:sz w:val="28"/>
          <w:szCs w:val="28"/>
        </w:rPr>
        <w:t>(доверенных)</w:t>
      </w:r>
      <w:r>
        <w:rPr>
          <w:spacing w:val="1"/>
          <w:sz w:val="28"/>
          <w:szCs w:val="28"/>
        </w:rPr>
        <w:t xml:space="preserve"> </w:t>
      </w:r>
      <w:r>
        <w:rPr>
          <w:sz w:val="28"/>
          <w:szCs w:val="28"/>
        </w:rPr>
        <w:t>лиц</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членов</w:t>
      </w:r>
      <w:r>
        <w:rPr>
          <w:spacing w:val="1"/>
          <w:sz w:val="28"/>
          <w:szCs w:val="28"/>
        </w:rPr>
        <w:t xml:space="preserve"> </w:t>
      </w:r>
      <w:r>
        <w:rPr>
          <w:sz w:val="28"/>
          <w:szCs w:val="28"/>
        </w:rPr>
        <w:t>комитетов</w:t>
      </w:r>
      <w:r>
        <w:rPr>
          <w:spacing w:val="1"/>
          <w:sz w:val="28"/>
          <w:szCs w:val="28"/>
        </w:rPr>
        <w:t xml:space="preserve"> </w:t>
      </w:r>
      <w:r>
        <w:rPr>
          <w:sz w:val="28"/>
          <w:szCs w:val="28"/>
        </w:rPr>
        <w:t>(комиссий)</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и</w:t>
      </w:r>
      <w:r>
        <w:rPr>
          <w:spacing w:val="1"/>
          <w:sz w:val="28"/>
          <w:szCs w:val="28"/>
        </w:rPr>
        <w:t xml:space="preserve"> </w:t>
      </w:r>
      <w:r>
        <w:rPr>
          <w:sz w:val="28"/>
          <w:szCs w:val="28"/>
        </w:rPr>
        <w:t>иных</w:t>
      </w:r>
      <w:r>
        <w:rPr>
          <w:spacing w:val="1"/>
          <w:sz w:val="28"/>
          <w:szCs w:val="28"/>
        </w:rPr>
        <w:t xml:space="preserve"> </w:t>
      </w:r>
      <w:r>
        <w:rPr>
          <w:sz w:val="28"/>
          <w:szCs w:val="28"/>
        </w:rPr>
        <w:t>работников</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 в соответствии с требованиями Постановления Правительства РФ от</w:t>
      </w:r>
      <w:r>
        <w:rPr>
          <w:spacing w:val="1"/>
          <w:sz w:val="28"/>
          <w:szCs w:val="28"/>
        </w:rPr>
        <w:t xml:space="preserve"> </w:t>
      </w:r>
      <w:r>
        <w:rPr>
          <w:spacing w:val="-1"/>
          <w:sz w:val="28"/>
          <w:szCs w:val="28"/>
        </w:rPr>
        <w:t>24</w:t>
      </w:r>
      <w:r>
        <w:rPr>
          <w:spacing w:val="-13"/>
          <w:sz w:val="28"/>
          <w:szCs w:val="28"/>
        </w:rPr>
        <w:t xml:space="preserve"> </w:t>
      </w:r>
      <w:r>
        <w:rPr>
          <w:spacing w:val="-1"/>
          <w:sz w:val="28"/>
          <w:szCs w:val="28"/>
        </w:rPr>
        <w:t>декабря</w:t>
      </w:r>
      <w:r>
        <w:rPr>
          <w:spacing w:val="-4"/>
          <w:sz w:val="28"/>
          <w:szCs w:val="28"/>
        </w:rPr>
        <w:t xml:space="preserve"> </w:t>
      </w:r>
      <w:r>
        <w:rPr>
          <w:sz w:val="28"/>
          <w:szCs w:val="28"/>
        </w:rPr>
        <w:t>2021</w:t>
      </w:r>
      <w:r>
        <w:rPr>
          <w:spacing w:val="9"/>
          <w:sz w:val="28"/>
          <w:szCs w:val="28"/>
        </w:rPr>
        <w:t xml:space="preserve"> </w:t>
      </w:r>
      <w:r>
        <w:rPr>
          <w:sz w:val="28"/>
          <w:szCs w:val="28"/>
        </w:rPr>
        <w:t>г.</w:t>
      </w:r>
      <w:r>
        <w:rPr>
          <w:spacing w:val="-8"/>
          <w:sz w:val="28"/>
          <w:szCs w:val="28"/>
        </w:rPr>
        <w:t xml:space="preserve"> </w:t>
      </w:r>
      <w:r>
        <w:rPr>
          <w:sz w:val="28"/>
          <w:szCs w:val="28"/>
        </w:rPr>
        <w:t>№</w:t>
      </w:r>
      <w:r>
        <w:rPr>
          <w:spacing w:val="-16"/>
          <w:sz w:val="28"/>
          <w:szCs w:val="28"/>
        </w:rPr>
        <w:t xml:space="preserve"> </w:t>
      </w:r>
      <w:r>
        <w:rPr>
          <w:sz w:val="28"/>
          <w:szCs w:val="28"/>
        </w:rPr>
        <w:t>2464</w:t>
      </w:r>
      <w:r>
        <w:rPr>
          <w:spacing w:val="-5"/>
          <w:sz w:val="28"/>
          <w:szCs w:val="28"/>
        </w:rPr>
        <w:t xml:space="preserve"> </w:t>
      </w:r>
      <w:r>
        <w:rPr>
          <w:sz w:val="28"/>
          <w:szCs w:val="28"/>
        </w:rPr>
        <w:t>«О</w:t>
      </w:r>
      <w:r>
        <w:rPr>
          <w:spacing w:val="-13"/>
          <w:sz w:val="28"/>
          <w:szCs w:val="28"/>
        </w:rPr>
        <w:t xml:space="preserve"> </w:t>
      </w:r>
      <w:r>
        <w:rPr>
          <w:sz w:val="28"/>
          <w:szCs w:val="28"/>
        </w:rPr>
        <w:t>порядке</w:t>
      </w:r>
      <w:r>
        <w:rPr>
          <w:spacing w:val="-8"/>
          <w:sz w:val="28"/>
          <w:szCs w:val="28"/>
        </w:rPr>
        <w:t xml:space="preserve"> </w:t>
      </w:r>
      <w:r>
        <w:rPr>
          <w:sz w:val="28"/>
          <w:szCs w:val="28"/>
        </w:rPr>
        <w:t>обучения</w:t>
      </w:r>
      <w:r>
        <w:rPr>
          <w:spacing w:val="-8"/>
          <w:sz w:val="28"/>
          <w:szCs w:val="28"/>
        </w:rPr>
        <w:t xml:space="preserve"> </w:t>
      </w:r>
      <w:r>
        <w:rPr>
          <w:sz w:val="28"/>
          <w:szCs w:val="28"/>
        </w:rPr>
        <w:t>по</w:t>
      </w:r>
      <w:r>
        <w:rPr>
          <w:spacing w:val="-7"/>
          <w:sz w:val="28"/>
          <w:szCs w:val="28"/>
        </w:rPr>
        <w:t xml:space="preserve"> </w:t>
      </w:r>
      <w:r>
        <w:rPr>
          <w:sz w:val="28"/>
          <w:szCs w:val="28"/>
        </w:rPr>
        <w:t>охране</w:t>
      </w:r>
      <w:r>
        <w:rPr>
          <w:spacing w:val="-12"/>
          <w:sz w:val="28"/>
          <w:szCs w:val="28"/>
        </w:rPr>
        <w:t xml:space="preserve"> </w:t>
      </w:r>
      <w:r>
        <w:rPr>
          <w:sz w:val="28"/>
          <w:szCs w:val="28"/>
        </w:rPr>
        <w:t>труда</w:t>
      </w:r>
      <w:r>
        <w:rPr>
          <w:spacing w:val="-14"/>
          <w:sz w:val="28"/>
          <w:szCs w:val="28"/>
        </w:rPr>
        <w:t xml:space="preserve"> </w:t>
      </w:r>
      <w:r>
        <w:rPr>
          <w:sz w:val="28"/>
          <w:szCs w:val="28"/>
        </w:rPr>
        <w:t>и</w:t>
      </w:r>
      <w:r>
        <w:rPr>
          <w:spacing w:val="-17"/>
          <w:sz w:val="28"/>
          <w:szCs w:val="28"/>
        </w:rPr>
        <w:t xml:space="preserve"> </w:t>
      </w:r>
      <w:r>
        <w:rPr>
          <w:sz w:val="28"/>
          <w:szCs w:val="28"/>
        </w:rPr>
        <w:t>проверки</w:t>
      </w:r>
      <w:r>
        <w:rPr>
          <w:spacing w:val="-11"/>
          <w:sz w:val="28"/>
          <w:szCs w:val="28"/>
        </w:rPr>
        <w:t xml:space="preserve"> </w:t>
      </w:r>
      <w:r>
        <w:rPr>
          <w:sz w:val="28"/>
          <w:szCs w:val="28"/>
        </w:rPr>
        <w:t>знания</w:t>
      </w:r>
      <w:r>
        <w:rPr>
          <w:spacing w:val="-67"/>
          <w:sz w:val="28"/>
          <w:szCs w:val="28"/>
        </w:rPr>
        <w:t xml:space="preserve"> </w:t>
      </w:r>
      <w:r>
        <w:rPr>
          <w:sz w:val="28"/>
          <w:szCs w:val="28"/>
        </w:rPr>
        <w:t>требований</w:t>
      </w:r>
      <w:r>
        <w:rPr>
          <w:spacing w:val="13"/>
          <w:sz w:val="28"/>
          <w:szCs w:val="28"/>
        </w:rPr>
        <w:t xml:space="preserve"> </w:t>
      </w:r>
      <w:r>
        <w:rPr>
          <w:sz w:val="28"/>
          <w:szCs w:val="28"/>
        </w:rPr>
        <w:t>охраны</w:t>
      </w:r>
      <w:r>
        <w:rPr>
          <w:spacing w:val="1"/>
          <w:sz w:val="28"/>
          <w:szCs w:val="28"/>
        </w:rPr>
        <w:t xml:space="preserve"> </w:t>
      </w:r>
      <w:r>
        <w:rPr>
          <w:sz w:val="28"/>
          <w:szCs w:val="28"/>
        </w:rPr>
        <w:t xml:space="preserve">труда» </w:t>
      </w:r>
    </w:p>
    <w:p w:rsidR="0018119C" w:rsidRDefault="0018119C" w:rsidP="0018119C">
      <w:pPr>
        <w:ind w:firstLine="426"/>
        <w:jc w:val="both"/>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обязательных материалов на рабочих местах.</w:t>
      </w:r>
    </w:p>
    <w:p w:rsidR="0018119C" w:rsidRDefault="0018119C" w:rsidP="0018119C">
      <w:pPr>
        <w:ind w:firstLine="426"/>
        <w:jc w:val="both"/>
        <w:rPr>
          <w:bCs/>
          <w:sz w:val="28"/>
          <w:szCs w:val="28"/>
        </w:rPr>
      </w:pPr>
      <w:r>
        <w:rPr>
          <w:sz w:val="28"/>
          <w:szCs w:val="28"/>
        </w:rPr>
        <w:t>6.2.</w:t>
      </w:r>
      <w:r w:rsidR="006F5F4B">
        <w:rPr>
          <w:sz w:val="28"/>
          <w:szCs w:val="28"/>
        </w:rPr>
        <w:t>9</w:t>
      </w:r>
      <w:r>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Default="0018119C" w:rsidP="0018119C">
      <w:pPr>
        <w:ind w:firstLine="426"/>
        <w:jc w:val="both"/>
        <w:rPr>
          <w:sz w:val="28"/>
          <w:szCs w:val="28"/>
        </w:rPr>
      </w:pPr>
      <w:r>
        <w:rPr>
          <w:sz w:val="28"/>
          <w:szCs w:val="28"/>
        </w:rPr>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18119C" w:rsidRDefault="0018119C" w:rsidP="0018119C">
      <w:pPr>
        <w:ind w:firstLine="426"/>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Default="0018119C" w:rsidP="0018119C">
      <w:pPr>
        <w:shd w:val="clear" w:color="auto" w:fill="FFFFFF"/>
        <w:tabs>
          <w:tab w:val="left" w:pos="835"/>
          <w:tab w:val="left" w:pos="993"/>
        </w:tabs>
        <w:ind w:firstLine="426"/>
        <w:jc w:val="both"/>
        <w:rPr>
          <w:sz w:val="28"/>
          <w:szCs w:val="28"/>
        </w:rPr>
      </w:pPr>
      <w:r>
        <w:rPr>
          <w:sz w:val="28"/>
          <w:szCs w:val="28"/>
        </w:rPr>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Default="0018119C" w:rsidP="0018119C">
      <w:pPr>
        <w:tabs>
          <w:tab w:val="left" w:pos="993"/>
        </w:tabs>
        <w:ind w:firstLine="426"/>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2B3D2B" w:rsidRDefault="0018119C" w:rsidP="0018119C">
      <w:pPr>
        <w:ind w:firstLine="426"/>
        <w:jc w:val="both"/>
        <w:rPr>
          <w:i/>
          <w:sz w:val="28"/>
          <w:szCs w:val="28"/>
        </w:rPr>
      </w:pPr>
      <w:r>
        <w:rPr>
          <w:sz w:val="28"/>
          <w:szCs w:val="28"/>
        </w:rPr>
        <w:t>6.2.1</w:t>
      </w:r>
      <w:r w:rsidR="006F5F4B">
        <w:rPr>
          <w:sz w:val="28"/>
          <w:szCs w:val="28"/>
        </w:rPr>
        <w:t>2</w:t>
      </w:r>
      <w:r>
        <w:rPr>
          <w:sz w:val="28"/>
          <w:szCs w:val="28"/>
        </w:rPr>
        <w:t>. Обеспечивать приобретение и бесплатную выдачу работникам сертифицированных средств индивидуальной защ</w:t>
      </w:r>
      <w:r w:rsidR="006B340C">
        <w:rPr>
          <w:sz w:val="28"/>
          <w:szCs w:val="28"/>
        </w:rPr>
        <w:t>иты</w:t>
      </w:r>
      <w:r w:rsidR="00906E82">
        <w:rPr>
          <w:sz w:val="28"/>
          <w:szCs w:val="28"/>
        </w:rPr>
        <w:t>, и обеспечивать работников смывающими и (или) обезвреживающими средствами</w:t>
      </w:r>
      <w:r w:rsidR="006B340C">
        <w:rPr>
          <w:sz w:val="28"/>
          <w:szCs w:val="28"/>
        </w:rPr>
        <w:t xml:space="preserve"> на основании  Приказа Министерства труда и социальной защиты от 29.10.2021г. №767н</w:t>
      </w:r>
      <w:r w:rsidR="00906E82">
        <w:rPr>
          <w:sz w:val="28"/>
          <w:szCs w:val="28"/>
        </w:rPr>
        <w:t xml:space="preserve"> </w:t>
      </w:r>
      <w:r w:rsidR="006B340C">
        <w:rPr>
          <w:sz w:val="28"/>
          <w:szCs w:val="28"/>
        </w:rPr>
        <w:t xml:space="preserve"> « Об утверждении единых типовых норм выдачи средств индивидуальной защиты  и смывающих средств» </w:t>
      </w:r>
      <w:r w:rsidR="00906E82">
        <w:rPr>
          <w:sz w:val="28"/>
          <w:szCs w:val="28"/>
        </w:rPr>
        <w:t xml:space="preserve">  и  в порядке определенном  Приказом  </w:t>
      </w:r>
      <w:r w:rsidR="006B340C">
        <w:rPr>
          <w:sz w:val="28"/>
          <w:szCs w:val="28"/>
        </w:rPr>
        <w:t xml:space="preserve"> </w:t>
      </w:r>
      <w:r w:rsidR="00F041F5">
        <w:rPr>
          <w:sz w:val="28"/>
          <w:szCs w:val="28"/>
        </w:rPr>
        <w:t xml:space="preserve"> Министерства труда и социальной защиты </w:t>
      </w:r>
      <w:r w:rsidR="006B340C">
        <w:rPr>
          <w:sz w:val="28"/>
          <w:szCs w:val="28"/>
        </w:rPr>
        <w:t xml:space="preserve"> </w:t>
      </w:r>
      <w:r w:rsidR="00906E82">
        <w:rPr>
          <w:sz w:val="28"/>
          <w:szCs w:val="28"/>
        </w:rPr>
        <w:t xml:space="preserve">от  29.10.2021г. №767н  «Об утверждении Правил обеспечения работников  </w:t>
      </w:r>
      <w:r w:rsidR="002B648A">
        <w:rPr>
          <w:sz w:val="28"/>
          <w:szCs w:val="28"/>
        </w:rPr>
        <w:t>средствами индивидуальной защиты  и смывающими  средствами»</w:t>
      </w:r>
      <w:r w:rsidR="002B3D2B">
        <w:rPr>
          <w:sz w:val="28"/>
          <w:szCs w:val="28"/>
        </w:rPr>
        <w:t xml:space="preserve"> </w:t>
      </w:r>
      <w:r w:rsidR="002B3D2B" w:rsidRPr="002B3D2B">
        <w:rPr>
          <w:i/>
          <w:sz w:val="28"/>
          <w:szCs w:val="28"/>
        </w:rPr>
        <w:t>(Приложение №2</w:t>
      </w:r>
      <w:r w:rsidR="00072FB2">
        <w:rPr>
          <w:i/>
          <w:sz w:val="28"/>
          <w:szCs w:val="28"/>
        </w:rPr>
        <w:t>4</w:t>
      </w:r>
      <w:r w:rsidR="00DC531A">
        <w:rPr>
          <w:i/>
          <w:sz w:val="28"/>
          <w:szCs w:val="28"/>
        </w:rPr>
        <w:t xml:space="preserve">  «</w:t>
      </w:r>
      <w:r w:rsidR="002B3D2B" w:rsidRPr="002B3D2B">
        <w:rPr>
          <w:i/>
          <w:sz w:val="28"/>
          <w:szCs w:val="28"/>
        </w:rPr>
        <w:t>Положение об обеспечении работников  средствами индивидуальной защиты  и смывающими  средствами»).</w:t>
      </w:r>
    </w:p>
    <w:p w:rsidR="0018119C" w:rsidRDefault="002B648A" w:rsidP="0018119C">
      <w:pPr>
        <w:ind w:firstLine="426"/>
        <w:jc w:val="both"/>
        <w:rPr>
          <w:rFonts w:eastAsia="Calibri"/>
          <w:i/>
          <w:sz w:val="28"/>
          <w:szCs w:val="28"/>
          <w:lang w:eastAsia="en-US"/>
        </w:rPr>
      </w:pPr>
      <w:r>
        <w:rPr>
          <w:sz w:val="28"/>
          <w:szCs w:val="28"/>
        </w:rPr>
        <w:lastRenderedPageBreak/>
        <w:t xml:space="preserve"> </w:t>
      </w:r>
      <w:r w:rsidR="0018119C">
        <w:rPr>
          <w:sz w:val="28"/>
          <w:szCs w:val="28"/>
        </w:rPr>
        <w:t>6.2.1</w:t>
      </w:r>
      <w:r w:rsidR="006F5F4B">
        <w:rPr>
          <w:sz w:val="28"/>
          <w:szCs w:val="28"/>
        </w:rPr>
        <w:t>3</w:t>
      </w:r>
      <w:r w:rsidR="0018119C">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0018119C">
        <w:rPr>
          <w:i/>
          <w:sz w:val="28"/>
          <w:szCs w:val="28"/>
        </w:rPr>
        <w:t>(</w:t>
      </w:r>
      <w:r w:rsidR="002B3D2B">
        <w:rPr>
          <w:i/>
          <w:sz w:val="28"/>
          <w:szCs w:val="28"/>
        </w:rPr>
        <w:t>Приложение №2</w:t>
      </w:r>
      <w:r w:rsidR="00072FB2">
        <w:rPr>
          <w:i/>
          <w:sz w:val="28"/>
          <w:szCs w:val="28"/>
        </w:rPr>
        <w:t>5</w:t>
      </w:r>
      <w:r w:rsidR="002B3D2B">
        <w:rPr>
          <w:i/>
          <w:sz w:val="28"/>
          <w:szCs w:val="28"/>
        </w:rPr>
        <w:t xml:space="preserve"> «</w:t>
      </w:r>
      <w:r w:rsidR="0018119C">
        <w:rPr>
          <w:rFonts w:eastAsia="Calibri"/>
          <w: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r w:rsidR="002B3D2B">
        <w:rPr>
          <w:rFonts w:eastAsia="Calibri"/>
          <w:i/>
          <w:sz w:val="28"/>
          <w:szCs w:val="28"/>
          <w:lang w:eastAsia="en-US"/>
        </w:rPr>
        <w:t>»</w:t>
      </w:r>
      <w:r w:rsidR="0018119C">
        <w:rPr>
          <w:rFonts w:eastAsia="Calibri"/>
          <w:i/>
          <w:sz w:val="28"/>
          <w:szCs w:val="28"/>
          <w:lang w:eastAsia="en-US"/>
        </w:rPr>
        <w:t>).</w:t>
      </w:r>
    </w:p>
    <w:p w:rsidR="005908F9" w:rsidRPr="009A50FF" w:rsidRDefault="002B648A" w:rsidP="005908F9">
      <w:pPr>
        <w:tabs>
          <w:tab w:val="left" w:pos="993"/>
        </w:tabs>
        <w:ind w:firstLine="709"/>
        <w:contextualSpacing/>
        <w:jc w:val="both"/>
        <w:rPr>
          <w:sz w:val="28"/>
          <w:szCs w:val="28"/>
        </w:rPr>
      </w:pPr>
      <w:r w:rsidRPr="002B648A">
        <w:rPr>
          <w:rFonts w:eastAsia="Calibri"/>
          <w:sz w:val="28"/>
          <w:szCs w:val="28"/>
          <w:lang w:eastAsia="en-US"/>
        </w:rPr>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5908F9">
        <w:rPr>
          <w:sz w:val="28"/>
          <w:szCs w:val="28"/>
        </w:rPr>
        <w:t xml:space="preserve"> </w:t>
      </w:r>
      <w:r w:rsidR="005908F9"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908F9" w:rsidRPr="009A50FF" w:rsidRDefault="0018119C" w:rsidP="005908F9">
      <w:pPr>
        <w:tabs>
          <w:tab w:val="left" w:pos="993"/>
        </w:tabs>
        <w:ind w:firstLine="709"/>
        <w:contextualSpacing/>
        <w:jc w:val="both"/>
        <w:rPr>
          <w:sz w:val="28"/>
          <w:szCs w:val="28"/>
        </w:rPr>
      </w:pPr>
      <w:r>
        <w:rPr>
          <w:sz w:val="28"/>
          <w:szCs w:val="28"/>
        </w:rPr>
        <w:t>6.2.1</w:t>
      </w:r>
      <w:r w:rsidR="006F5F4B">
        <w:rPr>
          <w:sz w:val="28"/>
          <w:szCs w:val="28"/>
        </w:rPr>
        <w:t>5</w:t>
      </w:r>
      <w:r>
        <w:rPr>
          <w:sz w:val="28"/>
          <w:szCs w:val="28"/>
        </w:rPr>
        <w:t xml:space="preserve">. </w:t>
      </w:r>
      <w:r w:rsidR="005908F9">
        <w:rPr>
          <w:sz w:val="28"/>
          <w:szCs w:val="28"/>
        </w:rPr>
        <w:t xml:space="preserve"> </w:t>
      </w:r>
      <w:r w:rsidR="005908F9" w:rsidRPr="009A50FF">
        <w:rPr>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Default="0018119C" w:rsidP="0018119C">
      <w:pPr>
        <w:ind w:firstLine="426"/>
        <w:jc w:val="both"/>
        <w:rPr>
          <w:sz w:val="28"/>
          <w:szCs w:val="28"/>
        </w:rPr>
      </w:pPr>
      <w:r>
        <w:rPr>
          <w:sz w:val="28"/>
          <w:szCs w:val="28"/>
        </w:rPr>
        <w:t>6.2.1</w:t>
      </w:r>
      <w:r w:rsidR="006F5F4B">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Default="0018119C" w:rsidP="0018119C">
      <w:pPr>
        <w:tabs>
          <w:tab w:val="left" w:pos="1620"/>
        </w:tabs>
        <w:ind w:firstLine="426"/>
        <w:jc w:val="both"/>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rsidR="0018119C" w:rsidRDefault="0018119C" w:rsidP="0018119C">
      <w:pPr>
        <w:tabs>
          <w:tab w:val="left" w:pos="1560"/>
        </w:tabs>
        <w:ind w:firstLine="426"/>
        <w:jc w:val="both"/>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производстве</w:t>
      </w:r>
      <w:r w:rsidR="007760F8">
        <w:rPr>
          <w:sz w:val="28"/>
          <w:szCs w:val="28"/>
        </w:rPr>
        <w:t>, обстоятельств и причин, приведших к возникновению микроповреждений (микротравм) работников</w:t>
      </w:r>
      <w:r>
        <w:rPr>
          <w:sz w:val="28"/>
          <w:szCs w:val="28"/>
        </w:rPr>
        <w:t xml:space="preserve"> в соответствии с действующим законодательством и вести их учет.</w:t>
      </w:r>
    </w:p>
    <w:p w:rsidR="0018119C" w:rsidRDefault="0018119C" w:rsidP="0018119C">
      <w:pPr>
        <w:tabs>
          <w:tab w:val="left" w:pos="1620"/>
        </w:tabs>
        <w:ind w:firstLine="426"/>
        <w:jc w:val="both"/>
        <w:rPr>
          <w:sz w:val="28"/>
          <w:szCs w:val="28"/>
        </w:rPr>
      </w:pPr>
      <w:r>
        <w:rPr>
          <w:sz w:val="28"/>
          <w:szCs w:val="28"/>
        </w:rPr>
        <w:t>6.2.1</w:t>
      </w:r>
      <w:r w:rsidR="006F5F4B">
        <w:rPr>
          <w:sz w:val="28"/>
          <w:szCs w:val="28"/>
        </w:rPr>
        <w:t>9</w:t>
      </w:r>
      <w:r>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Default="0018119C" w:rsidP="0018119C">
      <w:pPr>
        <w:tabs>
          <w:tab w:val="left" w:pos="1620"/>
        </w:tabs>
        <w:ind w:firstLine="426"/>
        <w:jc w:val="both"/>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инструкций по охране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1</w:t>
      </w:r>
      <w:r>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18119C" w:rsidRDefault="0018119C" w:rsidP="0018119C">
      <w:pPr>
        <w:tabs>
          <w:tab w:val="left" w:pos="993"/>
        </w:tabs>
        <w:ind w:firstLine="426"/>
        <w:jc w:val="both"/>
        <w:rPr>
          <w:sz w:val="28"/>
          <w:szCs w:val="28"/>
        </w:rPr>
      </w:pPr>
      <w:r>
        <w:rPr>
          <w:sz w:val="28"/>
          <w:szCs w:val="28"/>
        </w:rPr>
        <w:t>6.2.2</w:t>
      </w:r>
      <w:r w:rsidR="006F5F4B">
        <w:rPr>
          <w:sz w:val="28"/>
          <w:szCs w:val="28"/>
        </w:rPr>
        <w:t>2</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w:t>
      </w:r>
      <w:r>
        <w:rPr>
          <w:sz w:val="28"/>
          <w:szCs w:val="28"/>
        </w:rPr>
        <w:lastRenderedPageBreak/>
        <w:t>образовательн</w:t>
      </w:r>
      <w:r>
        <w:rPr>
          <w:bCs/>
          <w:sz w:val="28"/>
          <w:szCs w:val="28"/>
        </w:rPr>
        <w:t>ой</w:t>
      </w:r>
      <w:r>
        <w:rPr>
          <w:sz w:val="28"/>
          <w:szCs w:val="28"/>
        </w:rPr>
        <w:t xml:space="preserve"> организаций,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8119C" w:rsidRDefault="0018119C" w:rsidP="0018119C">
      <w:pPr>
        <w:tabs>
          <w:tab w:val="left" w:pos="993"/>
        </w:tabs>
        <w:ind w:firstLine="426"/>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проверок нарушений требований охраны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77079" w:rsidRPr="00DC531A" w:rsidRDefault="00677079" w:rsidP="00677079">
      <w:pPr>
        <w:shd w:val="clear" w:color="auto" w:fill="FFFFFF"/>
        <w:jc w:val="both"/>
        <w:rPr>
          <w:sz w:val="28"/>
          <w:szCs w:val="28"/>
        </w:rPr>
      </w:pPr>
      <w:r w:rsidRPr="00DC531A">
        <w:rPr>
          <w:sz w:val="28"/>
          <w:szCs w:val="28"/>
        </w:rPr>
        <w:t xml:space="preserve">      6.2.24.Работа в ночное время оплачивается сотрудникам в повышенном размере по сравнению с работой в нормальных условиях (ч. 1 ст. 154 ТК РФ).</w:t>
      </w:r>
    </w:p>
    <w:p w:rsidR="00677079" w:rsidRPr="00DC531A" w:rsidRDefault="00677079" w:rsidP="00677079">
      <w:pPr>
        <w:shd w:val="clear" w:color="auto" w:fill="FFFFFF"/>
        <w:jc w:val="both"/>
        <w:rPr>
          <w:sz w:val="28"/>
          <w:szCs w:val="28"/>
        </w:rPr>
      </w:pPr>
      <w:r w:rsidRPr="00DC531A">
        <w:rPr>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 с 22.00   до 6.00. часов.</w:t>
      </w:r>
    </w:p>
    <w:p w:rsidR="0018119C" w:rsidRDefault="0018119C" w:rsidP="0018119C">
      <w:pPr>
        <w:ind w:firstLine="426"/>
        <w:jc w:val="both"/>
        <w:rPr>
          <w:sz w:val="28"/>
          <w:szCs w:val="28"/>
        </w:rPr>
      </w:pPr>
      <w:r>
        <w:rPr>
          <w:sz w:val="28"/>
          <w:szCs w:val="28"/>
        </w:rPr>
        <w:t>6.2.2</w:t>
      </w:r>
      <w:r w:rsidR="00677079">
        <w:rPr>
          <w:sz w:val="28"/>
          <w:szCs w:val="28"/>
        </w:rPr>
        <w:t>5</w:t>
      </w:r>
      <w:r>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Default="0018119C" w:rsidP="0018119C">
      <w:pPr>
        <w:ind w:firstLine="426"/>
        <w:jc w:val="both"/>
        <w:rPr>
          <w:b/>
          <w:sz w:val="28"/>
          <w:szCs w:val="28"/>
        </w:rPr>
      </w:pPr>
      <w:r>
        <w:rPr>
          <w:b/>
          <w:sz w:val="28"/>
          <w:szCs w:val="28"/>
        </w:rPr>
        <w:t>6.3. Работники обязуются:</w:t>
      </w:r>
    </w:p>
    <w:p w:rsidR="0018119C" w:rsidRDefault="0018119C" w:rsidP="0018119C">
      <w:pPr>
        <w:ind w:firstLine="426"/>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Default="0018119C" w:rsidP="0018119C">
      <w:pPr>
        <w:ind w:firstLine="426"/>
        <w:jc w:val="both"/>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Default="0018119C" w:rsidP="0018119C">
      <w:pPr>
        <w:ind w:firstLine="426"/>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18119C" w:rsidRDefault="0018119C" w:rsidP="0018119C">
      <w:pPr>
        <w:autoSpaceDE w:val="0"/>
        <w:autoSpaceDN w:val="0"/>
        <w:adjustRightInd w:val="0"/>
        <w:ind w:firstLine="426"/>
        <w:jc w:val="both"/>
        <w:rPr>
          <w:sz w:val="28"/>
          <w:szCs w:val="28"/>
        </w:rPr>
      </w:pPr>
      <w:r>
        <w:rPr>
          <w:sz w:val="28"/>
          <w:szCs w:val="28"/>
        </w:rPr>
        <w:t>6.3.4. Правильно применять средства индивидуальной и коллективной защиты.</w:t>
      </w:r>
    </w:p>
    <w:p w:rsidR="002F39C8" w:rsidRDefault="0018119C" w:rsidP="002F39C8">
      <w:pPr>
        <w:ind w:firstLine="425"/>
        <w:jc w:val="both"/>
        <w:rPr>
          <w:sz w:val="28"/>
          <w:szCs w:val="28"/>
        </w:rPr>
      </w:pPr>
      <w:r>
        <w:rPr>
          <w:sz w:val="28"/>
          <w:szCs w:val="28"/>
        </w:rPr>
        <w:t>6.3.5.</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8119C" w:rsidRDefault="0018119C" w:rsidP="002F39C8">
      <w:pPr>
        <w:ind w:firstLine="425"/>
        <w:jc w:val="both"/>
        <w:rPr>
          <w:b/>
          <w:bCs/>
          <w:sz w:val="28"/>
          <w:szCs w:val="28"/>
        </w:rPr>
      </w:pPr>
      <w:r>
        <w:rPr>
          <w:sz w:val="28"/>
          <w:szCs w:val="28"/>
        </w:rPr>
        <w:t xml:space="preserve">                                                                                                                                                                                                                                                                                                                                                                                                                                                                                                                                                                                                                                                                                                                                                                                                                                                                                                                                                                                                                                                                                                                                                                                                                                                 </w:t>
      </w:r>
    </w:p>
    <w:p w:rsidR="0018119C" w:rsidRDefault="0018119C" w:rsidP="002F39C8">
      <w:pPr>
        <w:ind w:firstLine="425"/>
        <w:jc w:val="both"/>
        <w:rPr>
          <w:b/>
          <w:bCs/>
          <w:sz w:val="28"/>
          <w:szCs w:val="28"/>
        </w:rPr>
      </w:pPr>
      <w:r>
        <w:rPr>
          <w:b/>
          <w:bCs/>
          <w:sz w:val="28"/>
          <w:szCs w:val="28"/>
        </w:rPr>
        <w:t>6.4. Выборный орган первичной профсоюзной организации обязуется:</w:t>
      </w:r>
    </w:p>
    <w:p w:rsidR="0018119C" w:rsidRDefault="0018119C" w:rsidP="0018119C">
      <w:pPr>
        <w:ind w:firstLine="426"/>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Default="0018119C" w:rsidP="0018119C">
      <w:pPr>
        <w:ind w:firstLine="426"/>
        <w:jc w:val="both"/>
        <w:rPr>
          <w:sz w:val="28"/>
          <w:szCs w:val="28"/>
        </w:rPr>
      </w:pPr>
      <w:r>
        <w:rPr>
          <w:sz w:val="28"/>
          <w:szCs w:val="28"/>
        </w:rPr>
        <w:lastRenderedPageBreak/>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18119C" w:rsidRDefault="0018119C" w:rsidP="0018119C">
      <w:pPr>
        <w:ind w:firstLine="426"/>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Default="0018119C" w:rsidP="0018119C">
      <w:pPr>
        <w:ind w:firstLine="426"/>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18119C" w:rsidRDefault="0018119C" w:rsidP="0018119C">
      <w:pPr>
        <w:ind w:firstLine="426"/>
        <w:jc w:val="both"/>
        <w:rPr>
          <w:sz w:val="28"/>
          <w:szCs w:val="28"/>
        </w:rPr>
      </w:pPr>
      <w:r>
        <w:rPr>
          <w:sz w:val="28"/>
          <w:szCs w:val="28"/>
        </w:rPr>
        <w:t xml:space="preserve">- по приемке учебных  и производственных помещений, спортивных залов, площадок  и других объектов к началу учебного года. </w:t>
      </w:r>
    </w:p>
    <w:p w:rsidR="0018119C" w:rsidRDefault="0018119C" w:rsidP="0018119C">
      <w:pPr>
        <w:ind w:firstLine="426"/>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8119C" w:rsidRDefault="0018119C" w:rsidP="0018119C">
      <w:pPr>
        <w:ind w:firstLine="426"/>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Default="0018119C" w:rsidP="0018119C">
      <w:pPr>
        <w:ind w:firstLine="426"/>
        <w:jc w:val="both"/>
        <w:rPr>
          <w:sz w:val="28"/>
          <w:szCs w:val="28"/>
        </w:rPr>
      </w:pPr>
      <w:r>
        <w:rPr>
          <w:sz w:val="28"/>
          <w:szCs w:val="28"/>
        </w:rPr>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18119C" w:rsidRDefault="0018119C" w:rsidP="0018119C">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18119C" w:rsidRDefault="0018119C" w:rsidP="0018119C">
      <w:pPr>
        <w:ind w:firstLine="426"/>
        <w:jc w:val="both"/>
        <w:rPr>
          <w:sz w:val="28"/>
          <w:szCs w:val="28"/>
        </w:rPr>
      </w:pPr>
      <w:r>
        <w:rPr>
          <w:sz w:val="28"/>
          <w:szCs w:val="28"/>
        </w:rPr>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Pr>
          <w:sz w:val="28"/>
          <w:szCs w:val="28"/>
        </w:rPr>
        <w:t>, районный конкурс «Скажем: «ДА!» -Охране труда!».</w:t>
      </w:r>
    </w:p>
    <w:p w:rsidR="003A142A" w:rsidRPr="00007CF2" w:rsidRDefault="003A142A" w:rsidP="0018119C">
      <w:pPr>
        <w:ind w:firstLine="426"/>
        <w:jc w:val="both"/>
        <w:rPr>
          <w:i/>
          <w:sz w:val="28"/>
          <w:szCs w:val="28"/>
        </w:rPr>
      </w:pPr>
    </w:p>
    <w:p w:rsidR="0018119C" w:rsidRDefault="0018119C" w:rsidP="0018119C">
      <w:pPr>
        <w:ind w:firstLine="709"/>
        <w:jc w:val="center"/>
        <w:outlineLvl w:val="0"/>
        <w:rPr>
          <w:b/>
          <w:bCs/>
          <w:caps/>
        </w:rPr>
      </w:pPr>
      <w:r>
        <w:rPr>
          <w:b/>
          <w:bCs/>
          <w:caps/>
          <w:lang w:val="en-US"/>
        </w:rPr>
        <w:t>VII</w:t>
      </w:r>
      <w:r>
        <w:rPr>
          <w:b/>
          <w:bCs/>
          <w:caps/>
        </w:rPr>
        <w:t xml:space="preserve">. Социальные гарантии и меры социальной поддержки </w:t>
      </w:r>
    </w:p>
    <w:p w:rsidR="0018119C" w:rsidRDefault="0018119C" w:rsidP="0018119C">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rsidR="0018119C" w:rsidRDefault="0018119C" w:rsidP="0018119C">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r>
        <w:rPr>
          <w:sz w:val="28"/>
          <w:szCs w:val="28"/>
        </w:rPr>
        <w:t xml:space="preserve">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r w:rsidR="00DC531A">
        <w:rPr>
          <w:sz w:val="28"/>
          <w:szCs w:val="28"/>
        </w:rPr>
        <w:t>социальные выплаты</w:t>
      </w:r>
      <w:r>
        <w:rPr>
          <w:sz w:val="28"/>
          <w:szCs w:val="28"/>
        </w:rPr>
        <w:t>, материальную помощь работникам.</w:t>
      </w:r>
    </w:p>
    <w:p w:rsidR="0018119C" w:rsidRDefault="0018119C" w:rsidP="0018119C">
      <w:pPr>
        <w:ind w:firstLine="426"/>
        <w:jc w:val="both"/>
        <w:rPr>
          <w:b/>
          <w:color w:val="000000"/>
          <w:sz w:val="28"/>
          <w:szCs w:val="28"/>
        </w:rPr>
      </w:pPr>
      <w:r>
        <w:rPr>
          <w:color w:val="000000"/>
          <w:sz w:val="28"/>
          <w:szCs w:val="28"/>
        </w:rPr>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rsidR="0018119C" w:rsidRDefault="0018119C" w:rsidP="0018119C">
      <w:pPr>
        <w:ind w:firstLine="426"/>
        <w:jc w:val="both"/>
        <w:rPr>
          <w:i/>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sidR="00DC531A">
        <w:rPr>
          <w:sz w:val="28"/>
          <w:szCs w:val="28"/>
        </w:rPr>
        <w:t xml:space="preserve">оплачиваемые </w:t>
      </w:r>
      <w:r w:rsidR="00DC531A">
        <w:rPr>
          <w:i/>
          <w:sz w:val="28"/>
          <w:szCs w:val="28"/>
        </w:rPr>
        <w:t>(</w:t>
      </w:r>
      <w:r w:rsidR="00C022CA">
        <w:rPr>
          <w:i/>
          <w:sz w:val="28"/>
          <w:szCs w:val="28"/>
        </w:rPr>
        <w:t>Приложение №2</w:t>
      </w:r>
      <w:r w:rsidR="00072FB2">
        <w:rPr>
          <w:i/>
          <w:sz w:val="28"/>
          <w:szCs w:val="28"/>
        </w:rPr>
        <w:t>6</w:t>
      </w:r>
      <w:r w:rsidR="00C022CA">
        <w:rPr>
          <w:i/>
          <w:sz w:val="28"/>
          <w:szCs w:val="28"/>
        </w:rPr>
        <w:t xml:space="preserve"> </w:t>
      </w:r>
      <w:r w:rsidR="00C022CA">
        <w:rPr>
          <w:i/>
          <w:sz w:val="28"/>
          <w:szCs w:val="28"/>
        </w:rPr>
        <w:lastRenderedPageBreak/>
        <w:t>«</w:t>
      </w:r>
      <w:r>
        <w:rPr>
          <w:rFonts w:eastAsia="Calibri"/>
          <w:bCs/>
          <w:i/>
          <w:sz w:val="28"/>
          <w:szCs w:val="28"/>
          <w:lang w:eastAsia="en-US"/>
        </w:rPr>
        <w:t xml:space="preserve">Положение о предоставлении </w:t>
      </w:r>
      <w:r w:rsidR="002F39C8">
        <w:rPr>
          <w:rFonts w:eastAsia="Calibri"/>
          <w:bCs/>
          <w:i/>
          <w:sz w:val="28"/>
          <w:szCs w:val="28"/>
          <w:lang w:eastAsia="en-US"/>
        </w:rPr>
        <w:t>«детского</w:t>
      </w:r>
      <w:r>
        <w:rPr>
          <w:rFonts w:eastAsia="Calibri"/>
          <w:bCs/>
          <w:i/>
          <w:sz w:val="28"/>
          <w:szCs w:val="28"/>
          <w:lang w:eastAsia="en-US"/>
        </w:rPr>
        <w:t xml:space="preserve"> дня</w:t>
      </w:r>
      <w:r w:rsidR="002F39C8">
        <w:rPr>
          <w:rFonts w:eastAsia="Calibri"/>
          <w:bCs/>
          <w:i/>
          <w:sz w:val="28"/>
          <w:szCs w:val="28"/>
          <w:lang w:eastAsia="en-US"/>
        </w:rPr>
        <w:t>»</w:t>
      </w:r>
      <w:r>
        <w:rPr>
          <w:rFonts w:eastAsia="Calibri"/>
          <w:bCs/>
          <w:i/>
          <w:sz w:val="28"/>
          <w:szCs w:val="28"/>
          <w:lang w:eastAsia="en-US"/>
        </w:rPr>
        <w:t xml:space="preserve"> женщинам, имеющим детей в возрасте до 16 лет</w:t>
      </w:r>
      <w:r w:rsidR="002F39C8">
        <w:rPr>
          <w:rFonts w:eastAsia="Calibri"/>
          <w:bCs/>
          <w:i/>
          <w:sz w:val="28"/>
          <w:szCs w:val="28"/>
          <w:lang w:eastAsia="en-US"/>
        </w:rPr>
        <w:t xml:space="preserve"> и мужчине, воспитывающему ребенка, без матери</w:t>
      </w:r>
      <w:r w:rsidR="00C022CA">
        <w:rPr>
          <w:rFonts w:eastAsia="Calibri"/>
          <w:bCs/>
          <w:i/>
          <w:sz w:val="28"/>
          <w:szCs w:val="28"/>
          <w:lang w:eastAsia="en-US"/>
        </w:rPr>
        <w:t>»</w:t>
      </w:r>
      <w:r>
        <w:rPr>
          <w:rFonts w:eastAsia="Calibri"/>
          <w:bCs/>
          <w:i/>
          <w:sz w:val="28"/>
          <w:szCs w:val="28"/>
          <w:lang w:eastAsia="en-US"/>
        </w:rPr>
        <w:t>).</w:t>
      </w:r>
    </w:p>
    <w:p w:rsidR="0018119C" w:rsidRDefault="0018119C" w:rsidP="0018119C">
      <w:pPr>
        <w:ind w:firstLine="426"/>
        <w:jc w:val="both"/>
        <w:rPr>
          <w:b/>
          <w:bCs/>
          <w:color w:val="000000"/>
          <w:sz w:val="28"/>
          <w:szCs w:val="28"/>
        </w:rPr>
      </w:pPr>
      <w:r>
        <w:rPr>
          <w:bCs/>
          <w:color w:val="000000"/>
          <w:sz w:val="28"/>
          <w:szCs w:val="28"/>
        </w:rPr>
        <w:t>7.2.2.</w:t>
      </w:r>
      <w:r>
        <w:rPr>
          <w:b/>
          <w:bCs/>
          <w:color w:val="000000"/>
          <w:sz w:val="28"/>
          <w:szCs w:val="28"/>
        </w:rPr>
        <w:t xml:space="preserve"> </w:t>
      </w:r>
      <w:r>
        <w:rPr>
          <w:bCs/>
          <w:color w:val="000000"/>
          <w:sz w:val="28"/>
          <w:szCs w:val="28"/>
        </w:rPr>
        <w:t>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rsidR="0018119C" w:rsidRDefault="0018119C" w:rsidP="0018119C">
      <w:pPr>
        <w:ind w:firstLine="426"/>
        <w:jc w:val="both"/>
        <w:rPr>
          <w:color w:val="000000"/>
          <w:sz w:val="28"/>
          <w:szCs w:val="28"/>
        </w:rPr>
      </w:pPr>
      <w:r>
        <w:rPr>
          <w:color w:val="000000"/>
          <w:sz w:val="28"/>
          <w:szCs w:val="28"/>
        </w:rPr>
        <w:t>- бракосочетание работника - три рабочих дня;</w:t>
      </w:r>
    </w:p>
    <w:p w:rsidR="0018119C" w:rsidRDefault="0018119C" w:rsidP="0018119C">
      <w:pPr>
        <w:ind w:firstLine="426"/>
        <w:jc w:val="both"/>
        <w:rPr>
          <w:color w:val="000000"/>
          <w:sz w:val="28"/>
          <w:szCs w:val="28"/>
        </w:rPr>
      </w:pPr>
      <w:r>
        <w:rPr>
          <w:color w:val="000000"/>
          <w:sz w:val="28"/>
          <w:szCs w:val="28"/>
        </w:rPr>
        <w:t>- бракосочетание детей - один рабочий день;</w:t>
      </w:r>
    </w:p>
    <w:p w:rsidR="0018119C" w:rsidRDefault="0018119C" w:rsidP="0018119C">
      <w:pPr>
        <w:ind w:firstLine="426"/>
        <w:jc w:val="both"/>
        <w:rPr>
          <w:color w:val="000000"/>
          <w:sz w:val="28"/>
          <w:szCs w:val="28"/>
        </w:rPr>
      </w:pPr>
      <w:r>
        <w:rPr>
          <w:color w:val="000000"/>
          <w:sz w:val="28"/>
          <w:szCs w:val="28"/>
        </w:rPr>
        <w:t xml:space="preserve">- родителям первоклассников - 1 сентября; </w:t>
      </w:r>
    </w:p>
    <w:p w:rsidR="0018119C" w:rsidRDefault="0018119C" w:rsidP="0018119C">
      <w:pPr>
        <w:ind w:firstLine="426"/>
        <w:jc w:val="both"/>
        <w:rPr>
          <w:color w:val="000000"/>
          <w:sz w:val="28"/>
          <w:szCs w:val="28"/>
        </w:rPr>
      </w:pPr>
      <w:r>
        <w:rPr>
          <w:color w:val="000000"/>
          <w:sz w:val="28"/>
          <w:szCs w:val="28"/>
        </w:rPr>
        <w:t>- родителям выпускников в день последнего звонка;</w:t>
      </w:r>
    </w:p>
    <w:p w:rsidR="0018119C" w:rsidRDefault="0018119C" w:rsidP="0018119C">
      <w:pPr>
        <w:ind w:firstLine="426"/>
        <w:jc w:val="both"/>
        <w:rPr>
          <w:color w:val="000000"/>
          <w:sz w:val="28"/>
          <w:szCs w:val="28"/>
        </w:rPr>
      </w:pPr>
      <w:r>
        <w:rPr>
          <w:color w:val="000000"/>
          <w:sz w:val="28"/>
          <w:szCs w:val="28"/>
        </w:rPr>
        <w:t>- смерть детей, родителей, супруга, супруги - три рабочих дня;</w:t>
      </w:r>
    </w:p>
    <w:p w:rsidR="0018119C" w:rsidRDefault="0018119C" w:rsidP="0018119C">
      <w:pPr>
        <w:ind w:firstLine="426"/>
        <w:jc w:val="both"/>
        <w:rPr>
          <w:color w:val="000000"/>
          <w:sz w:val="28"/>
          <w:szCs w:val="28"/>
        </w:rPr>
      </w:pPr>
      <w:r>
        <w:rPr>
          <w:color w:val="000000"/>
          <w:sz w:val="28"/>
          <w:szCs w:val="28"/>
        </w:rPr>
        <w:t>- переезд на новое место жительства - два рабочих дня;</w:t>
      </w:r>
    </w:p>
    <w:p w:rsidR="0018119C" w:rsidRDefault="0018119C" w:rsidP="0018119C">
      <w:pPr>
        <w:ind w:firstLine="426"/>
        <w:jc w:val="both"/>
        <w:rPr>
          <w:color w:val="000000"/>
          <w:sz w:val="28"/>
          <w:szCs w:val="28"/>
        </w:rPr>
      </w:pPr>
      <w:r>
        <w:rPr>
          <w:color w:val="000000"/>
          <w:sz w:val="28"/>
          <w:szCs w:val="28"/>
        </w:rPr>
        <w:t>- проводы сына на службу в армию - один рабочий день;</w:t>
      </w:r>
    </w:p>
    <w:p w:rsidR="0018119C" w:rsidRDefault="0018119C" w:rsidP="0018119C">
      <w:pPr>
        <w:ind w:firstLine="426"/>
        <w:jc w:val="both"/>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rsidR="003E31A2" w:rsidRDefault="003E31A2" w:rsidP="0018119C">
      <w:pPr>
        <w:ind w:firstLine="426"/>
        <w:jc w:val="both"/>
        <w:rPr>
          <w:color w:val="000000"/>
          <w:sz w:val="28"/>
          <w:szCs w:val="28"/>
        </w:rPr>
      </w:pPr>
      <w:r>
        <w:rPr>
          <w:color w:val="000000"/>
          <w:sz w:val="28"/>
          <w:szCs w:val="28"/>
        </w:rPr>
        <w:t>-работникам, имеющим близких родственников с 1 и 2 нерабочей группой инвалидности – один день в квартал;</w:t>
      </w:r>
    </w:p>
    <w:p w:rsidR="0018119C" w:rsidRDefault="0018119C" w:rsidP="0018119C">
      <w:pPr>
        <w:ind w:firstLine="426"/>
        <w:jc w:val="both"/>
        <w:rPr>
          <w:sz w:val="28"/>
          <w:szCs w:val="28"/>
        </w:rPr>
      </w:pPr>
      <w:r>
        <w:rPr>
          <w:sz w:val="28"/>
          <w:szCs w:val="28"/>
        </w:rPr>
        <w:t>- работникам, являющимся участниками боевых действий - один рабочий  день в квартал</w:t>
      </w:r>
      <w:r w:rsidR="002935B6">
        <w:rPr>
          <w:sz w:val="28"/>
          <w:szCs w:val="28"/>
        </w:rPr>
        <w:t>;</w:t>
      </w:r>
    </w:p>
    <w:p w:rsidR="002935B6" w:rsidRDefault="002935B6" w:rsidP="0018119C">
      <w:pPr>
        <w:ind w:firstLine="426"/>
        <w:jc w:val="both"/>
        <w:rPr>
          <w:sz w:val="28"/>
          <w:szCs w:val="28"/>
        </w:rPr>
      </w:pPr>
      <w:r>
        <w:rPr>
          <w:sz w:val="28"/>
          <w:szCs w:val="28"/>
        </w:rPr>
        <w:t xml:space="preserve"> - работникам, супруг или супруга, которых находятся в зоне боевых действий – один  рабочий  день  в квартал.</w:t>
      </w:r>
    </w:p>
    <w:p w:rsidR="002935B6" w:rsidRDefault="002935B6" w:rsidP="0018119C">
      <w:pPr>
        <w:ind w:firstLine="426"/>
        <w:jc w:val="both"/>
        <w:rPr>
          <w:sz w:val="28"/>
          <w:szCs w:val="28"/>
        </w:rPr>
      </w:pPr>
      <w:r>
        <w:rPr>
          <w:sz w:val="28"/>
          <w:szCs w:val="28"/>
        </w:rPr>
        <w:t>По требованию работодателя работник обязан предоставить подтверждающие  событие документы.</w:t>
      </w:r>
    </w:p>
    <w:p w:rsidR="0018119C" w:rsidRDefault="0018119C" w:rsidP="0018119C">
      <w:pPr>
        <w:tabs>
          <w:tab w:val="left" w:pos="1134"/>
          <w:tab w:val="left" w:pos="1276"/>
        </w:tabs>
        <w:ind w:firstLine="426"/>
        <w:jc w:val="both"/>
        <w:rPr>
          <w:color w:val="000000"/>
          <w:sz w:val="28"/>
          <w:szCs w:val="28"/>
        </w:rPr>
      </w:pPr>
      <w:r>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Default="0018119C" w:rsidP="0018119C">
      <w:pPr>
        <w:ind w:firstLine="426"/>
        <w:jc w:val="both"/>
        <w:rPr>
          <w:color w:val="000000"/>
          <w:sz w:val="28"/>
          <w:szCs w:val="28"/>
        </w:rPr>
      </w:pPr>
      <w:r>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9E395B">
        <w:rPr>
          <w:color w:val="000000"/>
          <w:sz w:val="28"/>
          <w:szCs w:val="28"/>
        </w:rPr>
        <w:t>3</w:t>
      </w:r>
      <w:r>
        <w:rPr>
          <w:color w:val="000000"/>
          <w:sz w:val="28"/>
          <w:szCs w:val="28"/>
        </w:rPr>
        <w:t xml:space="preserve"> календарных дней (ст.116 ТК РФ).</w:t>
      </w:r>
      <w:r w:rsidR="00581DDE">
        <w:rPr>
          <w:color w:val="000000"/>
          <w:sz w:val="28"/>
          <w:szCs w:val="28"/>
        </w:rPr>
        <w:t xml:space="preserve"> </w:t>
      </w:r>
    </w:p>
    <w:p w:rsidR="0018119C" w:rsidRDefault="0018119C" w:rsidP="0018119C">
      <w:pPr>
        <w:ind w:firstLine="426"/>
        <w:jc w:val="both"/>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w:t>
      </w:r>
      <w:r w:rsidR="00C022CA">
        <w:rPr>
          <w:color w:val="000000"/>
          <w:sz w:val="28"/>
          <w:szCs w:val="28"/>
        </w:rPr>
        <w:t xml:space="preserve"> (приложение к Учительской газе)</w:t>
      </w:r>
      <w:r>
        <w:rPr>
          <w:color w:val="000000"/>
          <w:sz w:val="27"/>
          <w:szCs w:val="27"/>
        </w:rPr>
        <w:t xml:space="preserve"> </w:t>
      </w:r>
      <w:r>
        <w:rPr>
          <w:color w:val="000000"/>
          <w:sz w:val="28"/>
          <w:szCs w:val="28"/>
        </w:rPr>
        <w:t>и «Новое слово» при финансовой возможности.</w:t>
      </w:r>
    </w:p>
    <w:p w:rsidR="0018119C" w:rsidRDefault="0018119C" w:rsidP="0018119C">
      <w:pPr>
        <w:ind w:firstLine="426"/>
        <w:jc w:val="both"/>
        <w:rPr>
          <w:color w:val="1F4E79"/>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Pr>
          <w:i/>
          <w:sz w:val="28"/>
          <w:szCs w:val="28"/>
        </w:rPr>
        <w:t>(</w:t>
      </w:r>
      <w:r w:rsidR="00C022CA">
        <w:rPr>
          <w:i/>
          <w:sz w:val="28"/>
          <w:szCs w:val="28"/>
        </w:rPr>
        <w:t>Приложение №2</w:t>
      </w:r>
      <w:r w:rsidR="00072FB2">
        <w:rPr>
          <w:i/>
          <w:sz w:val="28"/>
          <w:szCs w:val="28"/>
        </w:rPr>
        <w:t>7</w:t>
      </w:r>
      <w:r w:rsidR="00C022CA">
        <w:rPr>
          <w:i/>
          <w:sz w:val="28"/>
          <w:szCs w:val="28"/>
        </w:rPr>
        <w:t xml:space="preserve"> «</w:t>
      </w:r>
      <w:r>
        <w:rPr>
          <w:i/>
          <w:sz w:val="28"/>
          <w:szCs w:val="28"/>
        </w:rPr>
        <w:t>Положение о порядке</w:t>
      </w:r>
      <w:r>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Pr>
          <w:rFonts w:eastAsia="Calibri"/>
          <w:i/>
          <w:sz w:val="28"/>
          <w:szCs w:val="28"/>
          <w:lang w:eastAsia="en-US"/>
        </w:rPr>
        <w:t>»</w:t>
      </w:r>
      <w:r>
        <w:rPr>
          <w:rFonts w:eastAsia="Calibri"/>
          <w:i/>
          <w:sz w:val="28"/>
          <w:szCs w:val="28"/>
          <w:lang w:eastAsia="en-US"/>
        </w:rPr>
        <w:t>).</w:t>
      </w:r>
      <w:r>
        <w:rPr>
          <w:rFonts w:eastAsia="Calibri"/>
          <w:i/>
          <w:color w:val="1F4E79"/>
          <w:sz w:val="28"/>
          <w:szCs w:val="28"/>
          <w:lang w:eastAsia="en-US"/>
        </w:rPr>
        <w:t xml:space="preserve"> </w:t>
      </w:r>
    </w:p>
    <w:p w:rsidR="0018119C" w:rsidRDefault="0018119C" w:rsidP="0018119C">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rsidR="0018119C" w:rsidRDefault="0018119C" w:rsidP="0018119C">
      <w:pPr>
        <w:ind w:firstLine="426"/>
        <w:jc w:val="both"/>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rsidR="0018119C" w:rsidRDefault="0018119C" w:rsidP="0018119C">
      <w:pPr>
        <w:ind w:firstLine="426"/>
        <w:jc w:val="both"/>
        <w:rPr>
          <w:i/>
          <w:iCs/>
          <w:sz w:val="28"/>
          <w:szCs w:val="28"/>
        </w:rPr>
      </w:pPr>
      <w:r>
        <w:rPr>
          <w:sz w:val="28"/>
          <w:szCs w:val="28"/>
        </w:rPr>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rsidR="0018119C" w:rsidRDefault="0018119C" w:rsidP="0018119C">
      <w:pPr>
        <w:ind w:firstLine="426"/>
        <w:jc w:val="both"/>
        <w:rPr>
          <w:sz w:val="28"/>
          <w:szCs w:val="28"/>
        </w:rPr>
      </w:pPr>
      <w:r>
        <w:rPr>
          <w:iCs/>
          <w:sz w:val="28"/>
          <w:szCs w:val="28"/>
        </w:rPr>
        <w:lastRenderedPageBreak/>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Default="0018119C" w:rsidP="0018119C">
      <w:pPr>
        <w:ind w:firstLine="426"/>
        <w:jc w:val="both"/>
        <w:rPr>
          <w:sz w:val="28"/>
          <w:szCs w:val="28"/>
        </w:rPr>
      </w:pPr>
      <w:r>
        <w:rPr>
          <w:sz w:val="28"/>
          <w:szCs w:val="28"/>
        </w:rPr>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Default="0018119C" w:rsidP="0018119C">
      <w:pPr>
        <w:ind w:firstLine="426"/>
        <w:jc w:val="both"/>
        <w:rPr>
          <w:sz w:val="28"/>
          <w:szCs w:val="28"/>
        </w:rPr>
      </w:pPr>
      <w:r>
        <w:rPr>
          <w:sz w:val="28"/>
          <w:szCs w:val="28"/>
        </w:rPr>
        <w:t>7.3.5.</w:t>
      </w:r>
      <w:r>
        <w:rPr>
          <w:rFonts w:eastAsia="Arial Unicode MS"/>
          <w:color w:val="000000"/>
          <w:kern w:val="2"/>
          <w:sz w:val="28"/>
          <w:szCs w:val="28"/>
        </w:rPr>
        <w:t> </w:t>
      </w:r>
      <w:r>
        <w:rPr>
          <w:sz w:val="28"/>
          <w:szCs w:val="28"/>
        </w:rPr>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7760F8" w:rsidRDefault="0018119C" w:rsidP="0018119C">
      <w:pPr>
        <w:tabs>
          <w:tab w:val="left" w:pos="1620"/>
        </w:tabs>
        <w:ind w:firstLine="426"/>
        <w:jc w:val="both"/>
        <w:rPr>
          <w:color w:val="FF0000"/>
          <w:sz w:val="28"/>
          <w:szCs w:val="28"/>
        </w:rPr>
      </w:pPr>
      <w:r>
        <w:rPr>
          <w:sz w:val="28"/>
          <w:szCs w:val="28"/>
        </w:rPr>
        <w:t>7.3.6.</w:t>
      </w:r>
      <w:r>
        <w:rPr>
          <w:rFonts w:eastAsia="Arial Unicode MS"/>
          <w:kern w:val="2"/>
          <w:sz w:val="28"/>
          <w:szCs w:val="28"/>
        </w:rPr>
        <w:t> </w:t>
      </w:r>
      <w:r>
        <w:rPr>
          <w:sz w:val="28"/>
          <w:szCs w:val="28"/>
        </w:rPr>
        <w:t xml:space="preserve">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w:t>
      </w:r>
      <w:r w:rsidRPr="007760F8">
        <w:rPr>
          <w:sz w:val="28"/>
          <w:szCs w:val="28"/>
        </w:rPr>
        <w:t>Положения об использовании 2% премиального фонда оплаты труда</w:t>
      </w:r>
      <w:r w:rsidR="007760F8" w:rsidRPr="007760F8">
        <w:rPr>
          <w:sz w:val="28"/>
          <w:szCs w:val="28"/>
        </w:rPr>
        <w:t>.</w:t>
      </w:r>
      <w:r w:rsidRPr="007760F8">
        <w:rPr>
          <w:sz w:val="28"/>
          <w:szCs w:val="28"/>
        </w:rPr>
        <w:t xml:space="preserve"> </w:t>
      </w:r>
      <w:r w:rsidR="007760F8" w:rsidRPr="007760F8">
        <w:rPr>
          <w:sz w:val="28"/>
          <w:szCs w:val="28"/>
        </w:rPr>
        <w:t xml:space="preserve"> </w:t>
      </w:r>
    </w:p>
    <w:p w:rsidR="0018119C" w:rsidRDefault="007760F8" w:rsidP="007760F8">
      <w:pPr>
        <w:ind w:firstLine="426"/>
        <w:jc w:val="both"/>
        <w:rPr>
          <w:sz w:val="28"/>
          <w:szCs w:val="28"/>
        </w:rPr>
      </w:pPr>
      <w:r>
        <w:rPr>
          <w:sz w:val="28"/>
          <w:szCs w:val="28"/>
        </w:rPr>
        <w:t xml:space="preserve"> </w:t>
      </w:r>
      <w:r w:rsidR="0018119C">
        <w:rPr>
          <w:sz w:val="28"/>
          <w:szCs w:val="28"/>
        </w:rPr>
        <w:t>7.3.</w:t>
      </w:r>
      <w:r>
        <w:rPr>
          <w:sz w:val="28"/>
          <w:szCs w:val="28"/>
        </w:rPr>
        <w:t>7</w:t>
      </w:r>
      <w:r w:rsidR="0018119C">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0018119C">
        <w:rPr>
          <w:rFonts w:cs="Courier New"/>
          <w:sz w:val="28"/>
          <w:szCs w:val="28"/>
        </w:rPr>
        <w:t>на основании его письменного заявления, согласованного с работодателем</w:t>
      </w:r>
      <w:r w:rsidR="0018119C">
        <w:rPr>
          <w:sz w:val="28"/>
          <w:szCs w:val="28"/>
        </w:rPr>
        <w:t xml:space="preserve"> (статья 185.1</w:t>
      </w:r>
      <w:r w:rsidR="0018119C">
        <w:rPr>
          <w:rFonts w:ascii="Courier New" w:eastAsia="Arial Unicode MS" w:hAnsi="Courier New" w:cs="Courier New"/>
          <w:color w:val="000000"/>
          <w:kern w:val="2"/>
          <w:sz w:val="28"/>
          <w:szCs w:val="28"/>
        </w:rPr>
        <w:t> </w:t>
      </w:r>
      <w:r w:rsidR="0018119C">
        <w:rPr>
          <w:sz w:val="28"/>
          <w:szCs w:val="28"/>
        </w:rPr>
        <w:t>ТК РФ).</w:t>
      </w:r>
    </w:p>
    <w:p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18119C" w:rsidRDefault="0018119C" w:rsidP="0018119C">
      <w:pPr>
        <w:ind w:firstLine="426"/>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Pr>
          <w:sz w:val="28"/>
          <w:szCs w:val="28"/>
        </w:rPr>
        <w:t xml:space="preserve"> и обязан предоставить справки медицинских организаций, подтверждающие прохождение ими </w:t>
      </w:r>
      <w:r w:rsidR="004A5546">
        <w:rPr>
          <w:sz w:val="28"/>
          <w:szCs w:val="28"/>
        </w:rPr>
        <w:t>диспансеризации в день (дни) освобождения от работы.</w:t>
      </w:r>
    </w:p>
    <w:p w:rsidR="0018119C" w:rsidRDefault="0018119C" w:rsidP="0018119C">
      <w:pPr>
        <w:autoSpaceDE w:val="0"/>
        <w:autoSpaceDN w:val="0"/>
        <w:adjustRightInd w:val="0"/>
        <w:ind w:firstLine="426"/>
        <w:jc w:val="both"/>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rsidR="0018119C" w:rsidRDefault="004A5546" w:rsidP="004A5546">
      <w:pPr>
        <w:autoSpaceDE w:val="0"/>
        <w:autoSpaceDN w:val="0"/>
        <w:adjustRightInd w:val="0"/>
        <w:ind w:firstLine="426"/>
        <w:jc w:val="both"/>
        <w:rPr>
          <w:sz w:val="28"/>
          <w:szCs w:val="28"/>
        </w:rPr>
      </w:pPr>
      <w:r>
        <w:rPr>
          <w:sz w:val="28"/>
          <w:szCs w:val="28"/>
        </w:rPr>
        <w:t xml:space="preserve"> </w:t>
      </w:r>
      <w:r w:rsidR="0018119C">
        <w:rPr>
          <w:sz w:val="28"/>
          <w:szCs w:val="28"/>
        </w:rPr>
        <w:t>7.4.</w:t>
      </w:r>
      <w:r>
        <w:rPr>
          <w:sz w:val="28"/>
          <w:szCs w:val="28"/>
        </w:rPr>
        <w:t>1</w:t>
      </w:r>
      <w:r w:rsidR="0018119C">
        <w:rPr>
          <w:sz w:val="28"/>
          <w:szCs w:val="28"/>
        </w:rPr>
        <w:t>.</w:t>
      </w:r>
      <w:r w:rsidR="0018119C">
        <w:rPr>
          <w:rFonts w:eastAsia="Arial Unicode MS"/>
          <w:color w:val="000000"/>
          <w:kern w:val="2"/>
          <w:sz w:val="28"/>
          <w:szCs w:val="28"/>
        </w:rPr>
        <w:t> </w:t>
      </w:r>
      <w:r w:rsidR="0018119C">
        <w:rPr>
          <w:sz w:val="28"/>
          <w:szCs w:val="28"/>
        </w:rPr>
        <w:t>Ежегодно выделять для членов Профсоюза денежные средства согласно смете профсоюзных расходов по направлениям:</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rsidR="0018119C" w:rsidRDefault="0018119C" w:rsidP="0018119C">
      <w:pPr>
        <w:autoSpaceDE w:val="0"/>
        <w:autoSpaceDN w:val="0"/>
        <w:adjustRightInd w:val="0"/>
        <w:ind w:firstLine="426"/>
        <w:jc w:val="both"/>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 xml:space="preserve">Развивать профсоюзное конкурсное движение, предусматривающее поощрение </w:t>
      </w:r>
      <w:r w:rsidR="004A5546">
        <w:rPr>
          <w:sz w:val="28"/>
          <w:szCs w:val="28"/>
        </w:rPr>
        <w:t xml:space="preserve"> членов Профсоюза и их семей.</w:t>
      </w:r>
    </w:p>
    <w:p w:rsidR="0018119C" w:rsidRDefault="0018119C" w:rsidP="0018119C">
      <w:pPr>
        <w:autoSpaceDE w:val="0"/>
        <w:autoSpaceDN w:val="0"/>
        <w:adjustRightInd w:val="0"/>
        <w:ind w:firstLine="426"/>
        <w:jc w:val="both"/>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18119C" w:rsidRDefault="0018119C" w:rsidP="0018119C">
      <w:pPr>
        <w:autoSpaceDE w:val="0"/>
        <w:autoSpaceDN w:val="0"/>
        <w:adjustRightInd w:val="0"/>
        <w:ind w:firstLine="426"/>
        <w:jc w:val="both"/>
        <w:rPr>
          <w:sz w:val="28"/>
          <w:szCs w:val="28"/>
        </w:rPr>
      </w:pPr>
      <w:r>
        <w:rPr>
          <w:sz w:val="28"/>
          <w:szCs w:val="28"/>
        </w:rPr>
        <w:t xml:space="preserve">Материальные виды поощрений: </w:t>
      </w:r>
    </w:p>
    <w:p w:rsidR="0018119C" w:rsidRDefault="0018119C" w:rsidP="0018119C">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 xml:space="preserve">стимулирующие выплаты по результатам  предыдущего учебного года – вклада педагогических работников в </w:t>
      </w:r>
      <w:r w:rsidR="00853050">
        <w:rPr>
          <w:sz w:val="28"/>
          <w:szCs w:val="28"/>
        </w:rPr>
        <w:t>развитие</w:t>
      </w:r>
      <w:r>
        <w:rPr>
          <w:sz w:val="28"/>
          <w:szCs w:val="28"/>
        </w:rPr>
        <w:t xml:space="preserve">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конкурсных мероприятиях муниципального, регионального, всероссийского и международного уровней.</w:t>
      </w:r>
    </w:p>
    <w:p w:rsidR="0018119C" w:rsidRDefault="0018119C" w:rsidP="0018119C">
      <w:pPr>
        <w:autoSpaceDE w:val="0"/>
        <w:autoSpaceDN w:val="0"/>
        <w:adjustRightInd w:val="0"/>
        <w:ind w:firstLine="426"/>
        <w:jc w:val="both"/>
        <w:rPr>
          <w:sz w:val="28"/>
          <w:szCs w:val="28"/>
        </w:rPr>
      </w:pPr>
      <w:r>
        <w:rPr>
          <w:sz w:val="28"/>
          <w:szCs w:val="28"/>
        </w:rPr>
        <w:t xml:space="preserve">Нематериальные виды поощрения: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Pr>
          <w:sz w:val="28"/>
          <w:szCs w:val="28"/>
        </w:rPr>
        <w:t xml:space="preserve"> (район, город, республика, РФ)</w:t>
      </w:r>
      <w:r>
        <w:rPr>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Default="0018119C" w:rsidP="0018119C">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Default="0018119C" w:rsidP="0018119C">
      <w:pPr>
        <w:autoSpaceDE w:val="0"/>
        <w:autoSpaceDN w:val="0"/>
        <w:adjustRightInd w:val="0"/>
        <w:ind w:firstLine="426"/>
        <w:jc w:val="both"/>
        <w:rPr>
          <w:iCs/>
          <w:sz w:val="28"/>
          <w:szCs w:val="28"/>
        </w:rPr>
      </w:pPr>
      <w:r>
        <w:rPr>
          <w:iCs/>
          <w:sz w:val="28"/>
          <w:szCs w:val="28"/>
        </w:rPr>
        <w:t xml:space="preserve">- льготные путевки в санатории ФПРТ, объединения профкурорт </w:t>
      </w:r>
      <w:r w:rsidR="00A34A90">
        <w:rPr>
          <w:iCs/>
          <w:sz w:val="28"/>
          <w:szCs w:val="28"/>
        </w:rPr>
        <w:t>ФНПР</w:t>
      </w:r>
    </w:p>
    <w:p w:rsidR="0018119C" w:rsidRDefault="0018119C" w:rsidP="0018119C">
      <w:pPr>
        <w:ind w:firstLine="426"/>
        <w:jc w:val="both"/>
        <w:rPr>
          <w:iCs/>
          <w:sz w:val="28"/>
          <w:szCs w:val="28"/>
        </w:rPr>
      </w:pPr>
      <w:r>
        <w:rPr>
          <w:iCs/>
          <w:sz w:val="28"/>
          <w:szCs w:val="28"/>
        </w:rPr>
        <w:t xml:space="preserve">- </w:t>
      </w:r>
      <w:r w:rsidR="00E11E68">
        <w:rPr>
          <w:iCs/>
          <w:sz w:val="28"/>
          <w:szCs w:val="28"/>
        </w:rPr>
        <w:t xml:space="preserve">отдых по проектам: </w:t>
      </w:r>
      <w:r>
        <w:rPr>
          <w:iCs/>
          <w:sz w:val="28"/>
          <w:szCs w:val="28"/>
        </w:rPr>
        <w:t xml:space="preserve"> «</w:t>
      </w:r>
      <w:r w:rsidR="00E11E68">
        <w:rPr>
          <w:iCs/>
          <w:sz w:val="28"/>
          <w:szCs w:val="28"/>
        </w:rPr>
        <w:t>Лето. Сочи»; «Анапа. Пляж</w:t>
      </w:r>
      <w:r>
        <w:rPr>
          <w:iCs/>
          <w:sz w:val="28"/>
          <w:szCs w:val="28"/>
        </w:rPr>
        <w:t xml:space="preserve">»; </w:t>
      </w:r>
    </w:p>
    <w:p w:rsidR="0018119C" w:rsidRDefault="0018119C" w:rsidP="0018119C">
      <w:pPr>
        <w:ind w:firstLine="426"/>
        <w:jc w:val="both"/>
        <w:rPr>
          <w:iCs/>
          <w:sz w:val="28"/>
          <w:szCs w:val="28"/>
        </w:rPr>
      </w:pPr>
      <w:r>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Default="0018119C" w:rsidP="0018119C">
      <w:pPr>
        <w:ind w:firstLine="426"/>
        <w:jc w:val="both"/>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rsidR="00E11E68" w:rsidRDefault="00E11E68" w:rsidP="0018119C">
      <w:pPr>
        <w:ind w:firstLine="426"/>
        <w:jc w:val="both"/>
        <w:rPr>
          <w:iCs/>
          <w:spacing w:val="-4"/>
          <w:sz w:val="28"/>
          <w:szCs w:val="28"/>
        </w:rPr>
      </w:pPr>
      <w:r>
        <w:rPr>
          <w:iCs/>
          <w:spacing w:val="-4"/>
          <w:sz w:val="28"/>
          <w:szCs w:val="28"/>
        </w:rPr>
        <w:t>-«Путевка от Профсоюза»;</w:t>
      </w:r>
    </w:p>
    <w:p w:rsidR="0018119C" w:rsidRDefault="00E11E68" w:rsidP="0018119C">
      <w:pPr>
        <w:ind w:firstLine="426"/>
        <w:jc w:val="both"/>
        <w:rPr>
          <w:i/>
          <w:iCs/>
          <w:sz w:val="28"/>
          <w:szCs w:val="28"/>
        </w:rPr>
      </w:pPr>
      <w:r>
        <w:rPr>
          <w:iCs/>
          <w:sz w:val="28"/>
          <w:szCs w:val="28"/>
        </w:rPr>
        <w:t xml:space="preserve"> </w:t>
      </w:r>
      <w:r w:rsidR="0018119C">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0018119C">
        <w:rPr>
          <w:i/>
          <w:iCs/>
          <w:sz w:val="28"/>
          <w:szCs w:val="28"/>
        </w:rPr>
        <w:t>(согласно Положению</w:t>
      </w:r>
      <w:r w:rsidR="003D3CE4">
        <w:rPr>
          <w:i/>
          <w:iCs/>
          <w:sz w:val="28"/>
          <w:szCs w:val="28"/>
        </w:rPr>
        <w:t xml:space="preserve"> Республиканского комитета Профсоюза</w:t>
      </w:r>
      <w:r w:rsidR="0018119C">
        <w:rPr>
          <w:i/>
          <w:iCs/>
          <w:sz w:val="28"/>
          <w:szCs w:val="28"/>
        </w:rPr>
        <w:t>)</w:t>
      </w:r>
      <w:r>
        <w:rPr>
          <w:i/>
          <w:iCs/>
          <w:sz w:val="28"/>
          <w:szCs w:val="28"/>
        </w:rPr>
        <w:t xml:space="preserve">. </w:t>
      </w:r>
    </w:p>
    <w:p w:rsidR="0018119C" w:rsidRDefault="0018119C" w:rsidP="00135812">
      <w:pPr>
        <w:ind w:firstLine="426"/>
        <w:jc w:val="center"/>
        <w:rPr>
          <w:b/>
          <w:sz w:val="28"/>
          <w:szCs w:val="28"/>
        </w:rPr>
      </w:pPr>
      <w:r>
        <w:rPr>
          <w:b/>
          <w:sz w:val="28"/>
          <w:szCs w:val="28"/>
          <w:lang w:val="en-US"/>
        </w:rPr>
        <w:t>VIII</w:t>
      </w:r>
      <w:r>
        <w:rPr>
          <w:b/>
          <w:sz w:val="28"/>
          <w:szCs w:val="28"/>
        </w:rPr>
        <w:t xml:space="preserve">. </w:t>
      </w:r>
      <w:r w:rsidR="009270FD">
        <w:rPr>
          <w:b/>
          <w:sz w:val="28"/>
          <w:szCs w:val="28"/>
        </w:rPr>
        <w:t xml:space="preserve"> </w:t>
      </w:r>
      <w:r>
        <w:rPr>
          <w:b/>
          <w:sz w:val="28"/>
          <w:szCs w:val="28"/>
        </w:rPr>
        <w:t xml:space="preserve"> </w:t>
      </w:r>
      <w:r w:rsidR="00870EDD">
        <w:rPr>
          <w:b/>
          <w:sz w:val="28"/>
          <w:szCs w:val="28"/>
        </w:rPr>
        <w:t>ПРОФЕССИОНАЛЬНОЕ РАЗВИТИЕ РАБОТНИКОВ</w:t>
      </w:r>
    </w:p>
    <w:p w:rsidR="0018119C" w:rsidRDefault="0018119C" w:rsidP="0018119C">
      <w:pPr>
        <w:pStyle w:val="31"/>
        <w:ind w:left="0" w:firstLine="708"/>
        <w:rPr>
          <w:b/>
          <w:sz w:val="28"/>
          <w:szCs w:val="28"/>
        </w:rPr>
      </w:pPr>
      <w:r>
        <w:rPr>
          <w:b/>
          <w:sz w:val="28"/>
          <w:szCs w:val="28"/>
        </w:rPr>
        <w:t>8.1.Стороны договорились:</w:t>
      </w:r>
    </w:p>
    <w:p w:rsidR="006D2A8A" w:rsidRDefault="0018119C" w:rsidP="006D2A8A">
      <w:pPr>
        <w:tabs>
          <w:tab w:val="left" w:pos="9498"/>
        </w:tabs>
        <w:spacing w:line="100" w:lineRule="atLeast"/>
        <w:ind w:firstLine="426"/>
        <w:jc w:val="both"/>
        <w:rPr>
          <w:sz w:val="28"/>
          <w:szCs w:val="28"/>
        </w:rPr>
      </w:pPr>
      <w:r>
        <w:rPr>
          <w:sz w:val="28"/>
          <w:szCs w:val="28"/>
        </w:rPr>
        <w:t xml:space="preserve">     8.1.1.</w:t>
      </w:r>
      <w:r w:rsidR="006D2A8A" w:rsidRPr="006D2A8A">
        <w:rPr>
          <w:sz w:val="28"/>
          <w:szCs w:val="28"/>
        </w:rPr>
        <w:t xml:space="preserve"> </w:t>
      </w:r>
      <w:r w:rsidR="006D2A8A">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9A50FF" w:rsidRDefault="006D2A8A" w:rsidP="009270FD">
      <w:pPr>
        <w:ind w:firstLine="709"/>
        <w:contextualSpacing/>
        <w:jc w:val="both"/>
        <w:rPr>
          <w:sz w:val="28"/>
          <w:szCs w:val="28"/>
        </w:rPr>
      </w:pPr>
      <w:r>
        <w:rPr>
          <w:sz w:val="28"/>
          <w:szCs w:val="28"/>
        </w:rPr>
        <w:t>8.1.2.</w:t>
      </w:r>
      <w:r w:rsidR="009270FD" w:rsidRPr="009270FD">
        <w:rPr>
          <w:sz w:val="28"/>
          <w:szCs w:val="28"/>
        </w:rPr>
        <w:t xml:space="preserve"> </w:t>
      </w:r>
      <w:r w:rsidR="009270FD" w:rsidRPr="009A50FF">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9270FD" w:rsidRPr="009A50FF" w:rsidRDefault="009270FD" w:rsidP="009270FD">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Default="006D2A8A" w:rsidP="006D2A8A">
      <w:pPr>
        <w:pStyle w:val="31"/>
        <w:ind w:left="0" w:firstLine="0"/>
        <w:jc w:val="both"/>
        <w:rPr>
          <w:sz w:val="28"/>
          <w:szCs w:val="28"/>
        </w:rPr>
      </w:pPr>
      <w:r>
        <w:rPr>
          <w:sz w:val="28"/>
          <w:szCs w:val="28"/>
        </w:rPr>
        <w:t xml:space="preserve">     </w:t>
      </w:r>
      <w:r w:rsidR="0018119C">
        <w:rPr>
          <w:sz w:val="28"/>
          <w:szCs w:val="28"/>
        </w:rPr>
        <w:t>8.1.</w:t>
      </w:r>
      <w:r>
        <w:rPr>
          <w:sz w:val="28"/>
          <w:szCs w:val="28"/>
        </w:rPr>
        <w:t>2</w:t>
      </w:r>
      <w:r w:rsidR="0018119C">
        <w:rPr>
          <w:sz w:val="28"/>
          <w:szCs w:val="28"/>
        </w:rPr>
        <w:t xml:space="preserve">.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w:t>
      </w:r>
      <w:r w:rsidR="0018119C">
        <w:rPr>
          <w:sz w:val="28"/>
          <w:szCs w:val="28"/>
        </w:rPr>
        <w:lastRenderedPageBreak/>
        <w:t>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8119C" w:rsidRDefault="0018119C" w:rsidP="0018119C">
      <w:pPr>
        <w:tabs>
          <w:tab w:val="left" w:pos="9498"/>
        </w:tabs>
        <w:ind w:firstLine="426"/>
        <w:jc w:val="both"/>
        <w:rPr>
          <w:rFonts w:eastAsia="Calibri"/>
          <w:sz w:val="28"/>
          <w:szCs w:val="28"/>
          <w:lang w:eastAsia="en-US"/>
        </w:rPr>
      </w:pPr>
      <w:r>
        <w:rPr>
          <w:sz w:val="28"/>
          <w:szCs w:val="28"/>
        </w:rPr>
        <w:t>8.1.</w:t>
      </w:r>
      <w:r w:rsidR="006D2A8A">
        <w:rPr>
          <w:sz w:val="28"/>
          <w:szCs w:val="28"/>
        </w:rPr>
        <w:t>3</w:t>
      </w:r>
      <w:r>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sz w:val="28"/>
          <w:szCs w:val="28"/>
          <w:lang w:eastAsia="en-US"/>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дополнительное профессиональное образование за счет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5</w:t>
      </w:r>
      <w:r>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Default="0018119C" w:rsidP="0018119C">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 xml:space="preserve">целенаправленного совершенствования (получения новой) компетенции (квалификации) работника. При этом, </w:t>
      </w:r>
      <w:r>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szCs w:val="28"/>
        </w:rPr>
        <w:t>м</w:t>
      </w:r>
      <w:r>
        <w:rPr>
          <w:bCs/>
          <w:color w:val="000000"/>
          <w:sz w:val="28"/>
          <w:szCs w:val="28"/>
        </w:rPr>
        <w:t>инимальный объём не менее 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rsidR="0018119C" w:rsidRDefault="0018119C" w:rsidP="0018119C">
      <w:pPr>
        <w:tabs>
          <w:tab w:val="left" w:pos="9498"/>
        </w:tabs>
        <w:autoSpaceDE w:val="0"/>
        <w:autoSpaceDN w:val="0"/>
        <w:adjustRightInd w:val="0"/>
        <w:ind w:firstLine="426"/>
        <w:jc w:val="both"/>
        <w:rPr>
          <w:color w:val="000000"/>
          <w:sz w:val="28"/>
          <w:szCs w:val="28"/>
        </w:rPr>
      </w:pPr>
      <w:r>
        <w:rPr>
          <w:sz w:val="28"/>
          <w:szCs w:val="28"/>
        </w:rPr>
        <w:t>8.1.</w:t>
      </w:r>
      <w:r w:rsidR="00135812">
        <w:rPr>
          <w:sz w:val="28"/>
          <w:szCs w:val="28"/>
        </w:rPr>
        <w:t>6</w:t>
      </w:r>
      <w:r>
        <w:rPr>
          <w:sz w:val="28"/>
          <w:szCs w:val="28"/>
        </w:rPr>
        <w:t>. </w:t>
      </w:r>
      <w:r>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7</w:t>
      </w:r>
      <w:r>
        <w:rPr>
          <w:sz w:val="28"/>
          <w:szCs w:val="28"/>
        </w:rPr>
        <w:t xml:space="preserve">. 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sz w:val="28"/>
          <w:szCs w:val="28"/>
        </w:rPr>
        <w:t>, в порядке и размерах, предусмотренных для лиц, направляемых в служебные командировки (статья 187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8</w:t>
      </w:r>
      <w:r>
        <w:rPr>
          <w:sz w:val="28"/>
          <w:szCs w:val="28"/>
        </w:rPr>
        <w:t xml:space="preserve">. Гарантии и компенсации работникам, совмещающим работу с получением образования (высшего образования по программам бакалавриата, </w:t>
      </w:r>
      <w:r>
        <w:rPr>
          <w:sz w:val="28"/>
          <w:szCs w:val="28"/>
        </w:rPr>
        <w:lastRenderedPageBreak/>
        <w:t xml:space="preserve">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Pr>
          <w:sz w:val="28"/>
          <w:szCs w:val="28"/>
        </w:rPr>
        <w:t xml:space="preserve">работодателем в порядке, предусмотренном </w:t>
      </w:r>
      <w:r>
        <w:rPr>
          <w:sz w:val="28"/>
          <w:szCs w:val="28"/>
        </w:rPr>
        <w:t>статьями 173-177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9</w:t>
      </w:r>
      <w:r>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8.1.1</w:t>
      </w:r>
      <w:r w:rsidR="00135812">
        <w:rPr>
          <w:sz w:val="28"/>
          <w:szCs w:val="28"/>
        </w:rPr>
        <w:t>1</w:t>
      </w:r>
      <w:r>
        <w:rPr>
          <w:sz w:val="28"/>
          <w:szCs w:val="28"/>
        </w:rPr>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18119C" w:rsidRDefault="0018119C" w:rsidP="0018119C">
      <w:pPr>
        <w:autoSpaceDE w:val="0"/>
        <w:autoSpaceDN w:val="0"/>
        <w:adjustRightInd w:val="0"/>
        <w:rPr>
          <w:b/>
          <w:bCs/>
        </w:rPr>
      </w:pPr>
    </w:p>
    <w:p w:rsidR="0018119C" w:rsidRDefault="0018119C" w:rsidP="0018119C">
      <w:pPr>
        <w:autoSpaceDE w:val="0"/>
        <w:autoSpaceDN w:val="0"/>
        <w:adjustRightInd w:val="0"/>
        <w:ind w:firstLine="709"/>
        <w:jc w:val="center"/>
        <w:rPr>
          <w:b/>
          <w:bCs/>
        </w:rPr>
      </w:pPr>
      <w:r>
        <w:rPr>
          <w:b/>
          <w:bCs/>
        </w:rPr>
        <w:t>IХ. ПОДДЕРЖКА МОЛОДЫХ ПЕДАГОГОВ</w:t>
      </w:r>
    </w:p>
    <w:p w:rsidR="0018119C" w:rsidRDefault="0018119C" w:rsidP="0018119C">
      <w:pPr>
        <w:autoSpaceDE w:val="0"/>
        <w:autoSpaceDN w:val="0"/>
        <w:adjustRightInd w:val="0"/>
        <w:ind w:firstLine="426"/>
        <w:jc w:val="both"/>
        <w:rPr>
          <w:sz w:val="28"/>
          <w:szCs w:val="28"/>
        </w:rPr>
      </w:pPr>
      <w:r>
        <w:rPr>
          <w:b/>
          <w:sz w:val="28"/>
          <w:szCs w:val="28"/>
        </w:rPr>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rsidR="0018119C" w:rsidRDefault="0018119C" w:rsidP="0018119C">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активное обучение </w:t>
      </w:r>
      <w:r w:rsidR="00A34A90">
        <w:rPr>
          <w:sz w:val="28"/>
          <w:szCs w:val="28"/>
        </w:rPr>
        <w:t xml:space="preserve"> </w:t>
      </w:r>
      <w:r>
        <w:rPr>
          <w:sz w:val="28"/>
          <w:szCs w:val="28"/>
        </w:rPr>
        <w:t>молодежного профсоюзного актива.</w:t>
      </w:r>
    </w:p>
    <w:p w:rsidR="0018119C" w:rsidRDefault="0018119C" w:rsidP="0018119C">
      <w:pPr>
        <w:autoSpaceDE w:val="0"/>
        <w:autoSpaceDN w:val="0"/>
        <w:adjustRightInd w:val="0"/>
        <w:ind w:firstLine="426"/>
        <w:jc w:val="both"/>
        <w:rPr>
          <w:b/>
          <w:sz w:val="28"/>
          <w:szCs w:val="28"/>
        </w:rPr>
      </w:pPr>
      <w:r>
        <w:rPr>
          <w:b/>
          <w:sz w:val="28"/>
          <w:szCs w:val="28"/>
        </w:rPr>
        <w:lastRenderedPageBreak/>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Default="0018119C" w:rsidP="0018119C">
      <w:pPr>
        <w:autoSpaceDE w:val="0"/>
        <w:autoSpaceDN w:val="0"/>
        <w:adjustRightInd w:val="0"/>
        <w:ind w:firstLine="426"/>
        <w:jc w:val="both"/>
        <w:rPr>
          <w:sz w:val="28"/>
          <w:szCs w:val="28"/>
        </w:rPr>
      </w:pPr>
      <w:r>
        <w:rPr>
          <w:sz w:val="28"/>
          <w:szCs w:val="28"/>
        </w:rPr>
        <w:t xml:space="preserve">- при участии в плановых мероприятиях, проводимых </w:t>
      </w:r>
      <w:r w:rsidR="007801BC">
        <w:rPr>
          <w:sz w:val="28"/>
          <w:szCs w:val="28"/>
        </w:rPr>
        <w:t xml:space="preserve"> районным или городским </w:t>
      </w:r>
      <w:r>
        <w:rPr>
          <w:sz w:val="28"/>
          <w:szCs w:val="28"/>
        </w:rPr>
        <w:t xml:space="preserve"> Советом молодых педагогов предоставлять свободные дни с сохранением  средней заработной платы</w:t>
      </w:r>
      <w:r w:rsidR="0045578E">
        <w:rPr>
          <w:sz w:val="28"/>
          <w:szCs w:val="28"/>
        </w:rPr>
        <w:t>;</w:t>
      </w:r>
    </w:p>
    <w:p w:rsidR="0045578E" w:rsidRPr="009A50FF" w:rsidRDefault="0045578E" w:rsidP="0045578E">
      <w:pPr>
        <w:pStyle w:val="Default"/>
        <w:ind w:firstLine="709"/>
        <w:contextualSpacing/>
        <w:jc w:val="both"/>
        <w:rPr>
          <w:color w:val="auto"/>
          <w:sz w:val="28"/>
          <w:szCs w:val="28"/>
        </w:rPr>
      </w:pP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Pr>
          <w:color w:val="auto"/>
          <w:sz w:val="28"/>
          <w:szCs w:val="28"/>
        </w:rPr>
        <w:t xml:space="preserve">ам </w:t>
      </w:r>
      <w:r w:rsidRPr="009A50FF">
        <w:rPr>
          <w:color w:val="auto"/>
          <w:sz w:val="28"/>
          <w:szCs w:val="28"/>
        </w:rPr>
        <w:t xml:space="preserve"> 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rsidR="0045578E" w:rsidRDefault="0045578E" w:rsidP="0045578E">
      <w:pPr>
        <w:autoSpaceDE w:val="0"/>
        <w:autoSpaceDN w:val="0"/>
        <w:adjustRightInd w:val="0"/>
        <w:ind w:firstLine="426"/>
        <w:jc w:val="both"/>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rsidR="0045578E" w:rsidRDefault="0045578E" w:rsidP="0045578E">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Default="0045578E" w:rsidP="0045578E">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Default="0045578E" w:rsidP="0018119C">
      <w:pPr>
        <w:autoSpaceDE w:val="0"/>
        <w:autoSpaceDN w:val="0"/>
        <w:adjustRightInd w:val="0"/>
        <w:ind w:firstLine="426"/>
        <w:jc w:val="both"/>
        <w:rPr>
          <w:sz w:val="28"/>
          <w:szCs w:val="28"/>
        </w:rPr>
      </w:pPr>
      <w:r>
        <w:rPr>
          <w:sz w:val="28"/>
          <w:szCs w:val="28"/>
        </w:rPr>
        <w:t xml:space="preserve"> </w:t>
      </w:r>
    </w:p>
    <w:p w:rsidR="0018119C" w:rsidRDefault="0018119C" w:rsidP="0018119C">
      <w:pPr>
        <w:shd w:val="clear" w:color="auto" w:fill="FFFFFF"/>
        <w:ind w:firstLine="709"/>
        <w:jc w:val="center"/>
        <w:rPr>
          <w:b/>
          <w:bCs/>
          <w:sz w:val="28"/>
          <w:szCs w:val="28"/>
        </w:rPr>
      </w:pPr>
      <w:r>
        <w:rPr>
          <w:b/>
          <w:bCs/>
          <w:sz w:val="28"/>
          <w:szCs w:val="28"/>
          <w:lang w:val="en-US"/>
        </w:rPr>
        <w:t>X</w:t>
      </w:r>
      <w:r>
        <w:rPr>
          <w:b/>
          <w:bCs/>
          <w:sz w:val="28"/>
          <w:szCs w:val="28"/>
        </w:rPr>
        <w:t>. СПОРТ И ЗДОРОВЬЕ</w:t>
      </w:r>
    </w:p>
    <w:p w:rsidR="0018119C" w:rsidRPr="009E395B" w:rsidRDefault="0018119C" w:rsidP="0018119C">
      <w:pPr>
        <w:ind w:firstLine="426"/>
        <w:jc w:val="both"/>
        <w:rPr>
          <w:sz w:val="28"/>
          <w:szCs w:val="28"/>
        </w:rPr>
      </w:pPr>
      <w:r>
        <w:rPr>
          <w:sz w:val="28"/>
          <w:szCs w:val="28"/>
        </w:rPr>
        <w:t xml:space="preserve">10.1. В целях реализации </w:t>
      </w:r>
      <w:r>
        <w:rPr>
          <w:sz w:val="28"/>
          <w:szCs w:val="28"/>
          <w:lang w:eastAsia="en-US"/>
        </w:rPr>
        <w:t>Программы «Здорово здоровым здравствовать» в рамках</w:t>
      </w:r>
      <w:r>
        <w:rPr>
          <w:sz w:val="28"/>
          <w:szCs w:val="28"/>
        </w:rPr>
        <w:t xml:space="preserve"> </w:t>
      </w:r>
      <w:r>
        <w:rPr>
          <w:sz w:val="28"/>
          <w:szCs w:val="28"/>
          <w:lang w:eastAsia="en-US"/>
        </w:rPr>
        <w:t xml:space="preserve">Всероссийского движения «Профсоюз – территория здоровья»,  муниципальной </w:t>
      </w:r>
      <w:r>
        <w:rPr>
          <w:sz w:val="28"/>
          <w:szCs w:val="28"/>
        </w:rPr>
        <w:t xml:space="preserve">программы «Сохранение и укрепление общественного </w:t>
      </w:r>
      <w:r w:rsidRPr="009E395B">
        <w:rPr>
          <w:sz w:val="28"/>
          <w:szCs w:val="28"/>
        </w:rPr>
        <w:t xml:space="preserve">здоровья населения г.Казани на 2020 – 2025 годы», </w:t>
      </w:r>
      <w:r w:rsidRPr="009E395B">
        <w:rPr>
          <w:sz w:val="28"/>
          <w:szCs w:val="28"/>
          <w:shd w:val="clear" w:color="auto" w:fill="FFFFFF"/>
        </w:rPr>
        <w:t xml:space="preserve">направленных на сохранение и укрепление физического и психологического здоровья работников образования, </w:t>
      </w:r>
      <w:r w:rsidRPr="009E395B">
        <w:rPr>
          <w:sz w:val="28"/>
          <w:szCs w:val="28"/>
        </w:rPr>
        <w:t xml:space="preserve">создание условий и системы мотивации для ведения  здорового образа </w:t>
      </w:r>
      <w:r w:rsidR="009E395B">
        <w:rPr>
          <w:sz w:val="28"/>
          <w:szCs w:val="28"/>
        </w:rPr>
        <w:t>жизни в  трудовом коллективе  МАДОУ «Детский сад №214</w:t>
      </w:r>
      <w:r w:rsidRPr="009E395B">
        <w:rPr>
          <w:sz w:val="28"/>
          <w:szCs w:val="28"/>
        </w:rPr>
        <w:t xml:space="preserve">», </w:t>
      </w:r>
      <w:r w:rsidRPr="009E395B">
        <w:rPr>
          <w:b/>
          <w:sz w:val="28"/>
          <w:szCs w:val="28"/>
        </w:rPr>
        <w:t>стороны договорились</w:t>
      </w:r>
      <w:r w:rsidRPr="009E395B">
        <w:rPr>
          <w:sz w:val="28"/>
          <w:szCs w:val="28"/>
        </w:rPr>
        <w:t>:</w:t>
      </w:r>
    </w:p>
    <w:p w:rsidR="0018119C" w:rsidRDefault="0018119C" w:rsidP="0018119C">
      <w:pPr>
        <w:ind w:firstLine="426"/>
        <w:jc w:val="both"/>
        <w:rPr>
          <w:color w:val="000000"/>
          <w:sz w:val="28"/>
          <w:szCs w:val="28"/>
          <w:shd w:val="clear" w:color="auto" w:fill="FFFFFF"/>
        </w:rPr>
      </w:pPr>
      <w:r>
        <w:rPr>
          <w:rFonts w:eastAsia="Calibri"/>
          <w:color w:val="000000"/>
          <w:sz w:val="28"/>
          <w:szCs w:val="28"/>
          <w:lang w:eastAsia="ar-SA"/>
        </w:rPr>
        <w:t>10.1.1.</w:t>
      </w:r>
      <w:r>
        <w:rPr>
          <w:rFonts w:eastAsia="Calibri"/>
          <w:color w:val="000000"/>
          <w:kern w:val="2"/>
          <w:sz w:val="28"/>
          <w:szCs w:val="28"/>
          <w:lang w:eastAsia="ar-SA"/>
        </w:rPr>
        <w:t xml:space="preserve"> </w:t>
      </w:r>
      <w:r>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Default="0018119C" w:rsidP="0018119C">
      <w:pPr>
        <w:ind w:firstLine="426"/>
        <w:jc w:val="both"/>
        <w:rPr>
          <w:color w:val="000000"/>
          <w:sz w:val="28"/>
          <w:szCs w:val="28"/>
        </w:rPr>
      </w:pPr>
      <w:r>
        <w:rPr>
          <w:color w:val="000000"/>
          <w:sz w:val="28"/>
          <w:szCs w:val="28"/>
          <w:shd w:val="clear" w:color="auto" w:fill="FFFFFF"/>
        </w:rPr>
        <w:t xml:space="preserve">10.1.2. Способствовать формированию у работников </w:t>
      </w:r>
      <w:r>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18119C" w:rsidRDefault="0018119C" w:rsidP="0018119C">
      <w:pPr>
        <w:ind w:firstLine="426"/>
        <w:jc w:val="both"/>
        <w:rPr>
          <w:sz w:val="28"/>
          <w:szCs w:val="28"/>
        </w:rPr>
      </w:pPr>
      <w:r>
        <w:rPr>
          <w:sz w:val="28"/>
          <w:szCs w:val="28"/>
        </w:rPr>
        <w:t>10.1.3.</w:t>
      </w:r>
      <w:r>
        <w:rPr>
          <w:color w:val="111111"/>
          <w:sz w:val="28"/>
          <w:szCs w:val="28"/>
          <w:shd w:val="clear" w:color="auto" w:fill="FFFFFF"/>
        </w:rPr>
        <w:t xml:space="preserve"> </w:t>
      </w:r>
      <w:r>
        <w:rPr>
          <w:sz w:val="28"/>
          <w:szCs w:val="28"/>
        </w:rPr>
        <w:t>Содействие развитию условий для занятия физической культурой и спортом в образовательной организации.</w:t>
      </w:r>
    </w:p>
    <w:p w:rsidR="0018119C" w:rsidRDefault="0018119C" w:rsidP="0018119C">
      <w:pPr>
        <w:ind w:firstLine="426"/>
        <w:jc w:val="both"/>
        <w:rPr>
          <w:color w:val="333333"/>
          <w:sz w:val="28"/>
          <w:szCs w:val="28"/>
          <w:shd w:val="clear" w:color="auto" w:fill="FFFFFF"/>
        </w:rPr>
      </w:pPr>
      <w:r>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Default="0018119C" w:rsidP="0018119C">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lastRenderedPageBreak/>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Pr>
          <w:color w:val="000000"/>
          <w:sz w:val="28"/>
          <w:szCs w:val="28"/>
        </w:rPr>
        <w:t xml:space="preserve">ой </w:t>
      </w:r>
      <w:r>
        <w:rPr>
          <w:color w:val="000000"/>
          <w:sz w:val="28"/>
          <w:szCs w:val="28"/>
        </w:rPr>
        <w:t xml:space="preserve"> </w:t>
      </w:r>
      <w:r w:rsidR="007801BC">
        <w:rPr>
          <w:color w:val="000000"/>
          <w:sz w:val="28"/>
          <w:szCs w:val="28"/>
        </w:rPr>
        <w:t>Спартакиаде.</w:t>
      </w:r>
      <w:r>
        <w:rPr>
          <w:color w:val="000000"/>
          <w:sz w:val="28"/>
          <w:szCs w:val="28"/>
          <w:shd w:val="clear" w:color="auto" w:fill="FFFFFF"/>
        </w:rPr>
        <w:t xml:space="preserve"> </w:t>
      </w:r>
    </w:p>
    <w:p w:rsidR="0018119C" w:rsidRDefault="0018119C" w:rsidP="0018119C">
      <w:pPr>
        <w:ind w:firstLine="426"/>
        <w:jc w:val="both"/>
        <w:rPr>
          <w:color w:val="000000"/>
          <w:sz w:val="28"/>
          <w:szCs w:val="28"/>
        </w:rPr>
      </w:pPr>
      <w:r>
        <w:rPr>
          <w:b/>
          <w:color w:val="111111"/>
          <w:sz w:val="28"/>
          <w:szCs w:val="28"/>
          <w:shd w:val="clear" w:color="auto" w:fill="FFFFFF"/>
        </w:rPr>
        <w:t>10.2.</w:t>
      </w:r>
      <w:r>
        <w:rPr>
          <w:b/>
          <w:sz w:val="28"/>
          <w:szCs w:val="28"/>
        </w:rPr>
        <w:t xml:space="preserve"> </w:t>
      </w:r>
      <w:r w:rsidR="007801BC">
        <w:rPr>
          <w:b/>
          <w:sz w:val="28"/>
          <w:szCs w:val="28"/>
        </w:rPr>
        <w:t>Работодатель:</w:t>
      </w:r>
      <w:r>
        <w:rPr>
          <w:color w:val="111111"/>
          <w:sz w:val="28"/>
          <w:szCs w:val="28"/>
          <w:shd w:val="clear" w:color="auto" w:fill="FFFFFF"/>
        </w:rPr>
        <w:t xml:space="preserve"> </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Осуществляет руководство и контроль за состоянием условий</w:t>
      </w:r>
      <w:r>
        <w:rPr>
          <w:color w:val="111111"/>
          <w:sz w:val="28"/>
          <w:szCs w:val="28"/>
          <w:shd w:val="clear" w:color="auto" w:fill="FFFFFF"/>
        </w:rPr>
        <w:t xml:space="preserve"> безопасного и здоровьесберегающего труда</w:t>
      </w:r>
      <w:r>
        <w:rPr>
          <w:sz w:val="28"/>
          <w:szCs w:val="28"/>
        </w:rPr>
        <w:t xml:space="preserve"> в образовательной организации.</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обучения </w:t>
      </w:r>
      <w:r>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rsidR="0018119C" w:rsidRDefault="0018119C" w:rsidP="0018119C">
      <w:pPr>
        <w:spacing w:line="100" w:lineRule="atLeast"/>
        <w:ind w:right="113" w:firstLine="426"/>
        <w:jc w:val="both"/>
        <w:rPr>
          <w:sz w:val="28"/>
          <w:szCs w:val="28"/>
          <w:shd w:val="clear" w:color="auto" w:fill="FFFFFF"/>
        </w:rPr>
      </w:pPr>
      <w:r>
        <w:rPr>
          <w:color w:val="111111"/>
          <w:sz w:val="28"/>
          <w:szCs w:val="28"/>
          <w:shd w:val="clear" w:color="auto" w:fill="FFFFFF"/>
        </w:rPr>
        <w:t xml:space="preserve">10.2.3. </w:t>
      </w:r>
      <w:r>
        <w:rPr>
          <w:sz w:val="28"/>
          <w:szCs w:val="28"/>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18119C" w:rsidRDefault="0018119C" w:rsidP="0018119C">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Default="0018119C" w:rsidP="0018119C">
      <w:pPr>
        <w:ind w:firstLine="426"/>
        <w:jc w:val="both"/>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Default="007801BC" w:rsidP="0018119C">
      <w:pPr>
        <w:ind w:firstLine="426"/>
        <w:jc w:val="both"/>
        <w:rPr>
          <w:sz w:val="28"/>
          <w:szCs w:val="28"/>
        </w:rPr>
      </w:pPr>
      <w:r>
        <w:rPr>
          <w:color w:val="000000"/>
          <w:sz w:val="28"/>
          <w:szCs w:val="28"/>
        </w:rPr>
        <w:t xml:space="preserve"> </w:t>
      </w:r>
      <w:r w:rsidR="0018119C">
        <w:rPr>
          <w:b/>
          <w:sz w:val="28"/>
          <w:szCs w:val="28"/>
        </w:rPr>
        <w:t xml:space="preserve">10.3. </w:t>
      </w:r>
      <w:r w:rsidR="0018119C">
        <w:rPr>
          <w:b/>
          <w:bCs/>
          <w:sz w:val="28"/>
          <w:szCs w:val="28"/>
        </w:rPr>
        <w:t>Выборный орган первичной профсоюзной организации</w:t>
      </w:r>
      <w:r w:rsidR="0018119C">
        <w:rPr>
          <w:sz w:val="28"/>
          <w:szCs w:val="28"/>
        </w:rPr>
        <w:t xml:space="preserve">  </w:t>
      </w:r>
    </w:p>
    <w:p w:rsidR="0018119C" w:rsidRDefault="0018119C" w:rsidP="0018119C">
      <w:pPr>
        <w:ind w:firstLine="426"/>
        <w:jc w:val="both"/>
        <w:rPr>
          <w:sz w:val="28"/>
          <w:szCs w:val="28"/>
        </w:rPr>
      </w:pPr>
      <w:r>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rsidR="0018119C" w:rsidRDefault="0018119C" w:rsidP="0018119C">
      <w:pPr>
        <w:tabs>
          <w:tab w:val="left" w:pos="1276"/>
        </w:tabs>
        <w:ind w:firstLine="426"/>
        <w:jc w:val="both"/>
        <w:rPr>
          <w:sz w:val="28"/>
          <w:szCs w:val="28"/>
          <w:shd w:val="clear" w:color="auto" w:fill="FFFFFF"/>
        </w:rPr>
      </w:pPr>
      <w:r>
        <w:rPr>
          <w:sz w:val="28"/>
          <w:szCs w:val="28"/>
        </w:rPr>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Default="0018119C" w:rsidP="0018119C">
      <w:pPr>
        <w:ind w:firstLine="426"/>
        <w:jc w:val="both"/>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Default="0018119C" w:rsidP="0018119C">
      <w:pPr>
        <w:ind w:firstLine="426"/>
        <w:jc w:val="both"/>
        <w:rPr>
          <w:sz w:val="28"/>
          <w:szCs w:val="28"/>
          <w:lang w:eastAsia="en-US"/>
        </w:rPr>
      </w:pPr>
      <w:r>
        <w:rPr>
          <w:sz w:val="28"/>
          <w:szCs w:val="28"/>
          <w:lang w:eastAsia="en-US"/>
        </w:rPr>
        <w:t xml:space="preserve">- </w:t>
      </w:r>
      <w:r w:rsidR="00415F87">
        <w:rPr>
          <w:sz w:val="28"/>
          <w:szCs w:val="28"/>
          <w:lang w:eastAsia="en-US"/>
        </w:rPr>
        <w:t xml:space="preserve"> Всероссийского  </w:t>
      </w:r>
      <w:r>
        <w:rPr>
          <w:sz w:val="28"/>
          <w:szCs w:val="28"/>
          <w:lang w:eastAsia="en-US"/>
        </w:rPr>
        <w:t>конкурса</w:t>
      </w:r>
      <w:r w:rsidR="00415F87">
        <w:rPr>
          <w:sz w:val="28"/>
          <w:szCs w:val="28"/>
          <w:lang w:eastAsia="en-US"/>
        </w:rPr>
        <w:t xml:space="preserve"> проектов </w:t>
      </w:r>
      <w:r>
        <w:rPr>
          <w:sz w:val="28"/>
          <w:szCs w:val="28"/>
          <w:lang w:eastAsia="en-US"/>
        </w:rPr>
        <w:t xml:space="preserve"> «Здоровое решение»;</w:t>
      </w:r>
    </w:p>
    <w:p w:rsidR="00415F87" w:rsidRDefault="00415F87" w:rsidP="0018119C">
      <w:pPr>
        <w:ind w:firstLine="426"/>
        <w:jc w:val="both"/>
        <w:rPr>
          <w:sz w:val="28"/>
          <w:szCs w:val="28"/>
          <w:lang w:eastAsia="en-US"/>
        </w:rPr>
      </w:pPr>
      <w:r>
        <w:rPr>
          <w:sz w:val="28"/>
          <w:szCs w:val="28"/>
          <w:lang w:eastAsia="en-US"/>
        </w:rPr>
        <w:t>-  Всероссийской акции по фоновой ходьбе « Человек-идущий»;</w:t>
      </w:r>
    </w:p>
    <w:p w:rsidR="0018119C" w:rsidRDefault="0018119C" w:rsidP="0018119C">
      <w:pPr>
        <w:ind w:firstLine="426"/>
        <w:jc w:val="both"/>
        <w:rPr>
          <w:sz w:val="28"/>
          <w:szCs w:val="28"/>
        </w:rPr>
      </w:pPr>
      <w:r>
        <w:rPr>
          <w:sz w:val="28"/>
          <w:szCs w:val="28"/>
          <w:lang w:eastAsia="en-US"/>
        </w:rPr>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rsidR="0018119C" w:rsidRDefault="0018119C" w:rsidP="0018119C">
      <w:pPr>
        <w:ind w:firstLine="426"/>
        <w:jc w:val="both"/>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rsidR="0018119C" w:rsidRDefault="0018119C" w:rsidP="0018119C">
      <w:pPr>
        <w:ind w:firstLine="426"/>
        <w:jc w:val="both"/>
        <w:rPr>
          <w:sz w:val="28"/>
          <w:szCs w:val="28"/>
          <w:lang w:eastAsia="en-US"/>
        </w:rPr>
      </w:pPr>
      <w:r>
        <w:rPr>
          <w:sz w:val="28"/>
          <w:szCs w:val="28"/>
          <w:lang w:eastAsia="en-US"/>
        </w:rPr>
        <w:t>- Спортивного ориентирования;</w:t>
      </w:r>
    </w:p>
    <w:p w:rsidR="0018119C" w:rsidRDefault="0018119C" w:rsidP="0018119C">
      <w:pPr>
        <w:ind w:firstLine="426"/>
        <w:jc w:val="both"/>
        <w:rPr>
          <w:sz w:val="28"/>
          <w:szCs w:val="28"/>
          <w:lang w:eastAsia="en-US"/>
        </w:rPr>
      </w:pPr>
      <w:r>
        <w:rPr>
          <w:sz w:val="28"/>
          <w:szCs w:val="28"/>
          <w:lang w:eastAsia="en-US"/>
        </w:rPr>
        <w:t>- «Веселые старты»;</w:t>
      </w:r>
    </w:p>
    <w:p w:rsidR="0018119C" w:rsidRDefault="0018119C" w:rsidP="0018119C">
      <w:pPr>
        <w:ind w:firstLine="426"/>
        <w:jc w:val="both"/>
        <w:rPr>
          <w:sz w:val="28"/>
          <w:szCs w:val="28"/>
          <w:lang w:eastAsia="en-US"/>
        </w:rPr>
      </w:pPr>
      <w:r>
        <w:rPr>
          <w:sz w:val="28"/>
          <w:szCs w:val="28"/>
          <w:lang w:eastAsia="en-US"/>
        </w:rPr>
        <w:t>- тренинга по профилактике профессионального выгорания педагога.</w:t>
      </w:r>
    </w:p>
    <w:p w:rsidR="0018119C" w:rsidRDefault="0093414E" w:rsidP="0018119C">
      <w:pPr>
        <w:ind w:firstLine="426"/>
        <w:jc w:val="both"/>
        <w:rPr>
          <w:sz w:val="28"/>
          <w:szCs w:val="28"/>
          <w:shd w:val="clear" w:color="auto" w:fill="FFFFFF"/>
        </w:rPr>
      </w:pPr>
      <w:r>
        <w:rPr>
          <w:sz w:val="28"/>
          <w:szCs w:val="28"/>
          <w:shd w:val="clear" w:color="auto" w:fill="FFFFFF"/>
        </w:rPr>
        <w:t xml:space="preserve"> </w:t>
      </w:r>
      <w:r w:rsidR="0018119C">
        <w:rPr>
          <w:sz w:val="28"/>
          <w:szCs w:val="28"/>
          <w:shd w:val="clear" w:color="auto" w:fill="FFFFFF"/>
        </w:rPr>
        <w:t>10.3.</w:t>
      </w:r>
      <w:r>
        <w:rPr>
          <w:sz w:val="28"/>
          <w:szCs w:val="28"/>
          <w:shd w:val="clear" w:color="auto" w:fill="FFFFFF"/>
        </w:rPr>
        <w:t>3</w:t>
      </w:r>
      <w:r w:rsidR="00DB5675">
        <w:rPr>
          <w:sz w:val="28"/>
          <w:szCs w:val="28"/>
          <w:shd w:val="clear" w:color="auto" w:fill="FFFFFF"/>
        </w:rPr>
        <w:t xml:space="preserve">. </w:t>
      </w:r>
      <w:r w:rsidR="0018119C">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rsidR="00415F87" w:rsidRDefault="00415F87" w:rsidP="0018119C">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10.3.5.Оказывает содействие в реализации  районного проекта «</w:t>
      </w:r>
      <w:r w:rsidR="00DB5675">
        <w:rPr>
          <w:rFonts w:eastAsia="Calibri"/>
          <w:sz w:val="28"/>
          <w:szCs w:val="28"/>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w:t>
      </w:r>
      <w:r w:rsidR="00DB5675">
        <w:rPr>
          <w:rFonts w:eastAsia="Calibri"/>
          <w:sz w:val="28"/>
          <w:szCs w:val="28"/>
          <w:lang w:eastAsia="ar-SA"/>
        </w:rPr>
        <w:lastRenderedPageBreak/>
        <w:t>Вахитовскому и Приволжскому районам города Казани с Республиканским центром общественного здоровья и медицинской профилактики.</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0093414E">
        <w:rPr>
          <w:sz w:val="28"/>
          <w:szCs w:val="28"/>
        </w:rPr>
        <w:t xml:space="preserve"> </w:t>
      </w:r>
      <w:r>
        <w:rPr>
          <w:sz w:val="28"/>
          <w:szCs w:val="28"/>
        </w:rPr>
        <w:t xml:space="preserve"> и социальные сети</w:t>
      </w:r>
      <w:r w:rsidR="00677079">
        <w:rPr>
          <w:sz w:val="28"/>
          <w:szCs w:val="28"/>
        </w:rPr>
        <w:t>: Телеграм, ВКонтакте.</w:t>
      </w:r>
    </w:p>
    <w:p w:rsidR="0018119C" w:rsidRDefault="0018119C" w:rsidP="0018119C">
      <w:pPr>
        <w:ind w:firstLine="426"/>
        <w:jc w:val="center"/>
        <w:rPr>
          <w:b/>
          <w:color w:val="000000"/>
          <w:sz w:val="28"/>
          <w:szCs w:val="28"/>
        </w:rPr>
      </w:pPr>
      <w:r>
        <w:rPr>
          <w:b/>
          <w:color w:val="000000"/>
          <w:sz w:val="28"/>
          <w:szCs w:val="28"/>
          <w:lang w:val="en-US"/>
        </w:rPr>
        <w:t>XI</w:t>
      </w:r>
      <w:r>
        <w:rPr>
          <w:b/>
          <w:color w:val="000000"/>
          <w:sz w:val="28"/>
          <w:szCs w:val="28"/>
        </w:rPr>
        <w:t>. ПЕНСИОННОЕ ОБЕСПЕЧЕНИЕ</w:t>
      </w:r>
    </w:p>
    <w:p w:rsidR="0018119C" w:rsidRDefault="0018119C" w:rsidP="0018119C">
      <w:pPr>
        <w:ind w:firstLine="426"/>
        <w:jc w:val="both"/>
        <w:rPr>
          <w:b/>
          <w:color w:val="000000"/>
          <w:sz w:val="28"/>
          <w:szCs w:val="28"/>
        </w:rPr>
      </w:pPr>
      <w:r>
        <w:rPr>
          <w:b/>
          <w:color w:val="000000"/>
          <w:sz w:val="28"/>
          <w:szCs w:val="28"/>
        </w:rPr>
        <w:t>11.1. Стороны договорились:</w:t>
      </w:r>
    </w:p>
    <w:p w:rsidR="0018119C" w:rsidRDefault="0018119C" w:rsidP="0018119C">
      <w:pPr>
        <w:ind w:firstLine="426"/>
        <w:jc w:val="both"/>
        <w:rPr>
          <w:color w:val="000000"/>
          <w:sz w:val="28"/>
          <w:szCs w:val="28"/>
        </w:rPr>
      </w:pPr>
      <w:r>
        <w:rPr>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8119C" w:rsidRDefault="0018119C" w:rsidP="0018119C">
      <w:pPr>
        <w:ind w:firstLine="426"/>
        <w:jc w:val="both"/>
        <w:rPr>
          <w:color w:val="000000"/>
          <w:sz w:val="28"/>
          <w:szCs w:val="28"/>
        </w:rPr>
      </w:pPr>
      <w:r>
        <w:rPr>
          <w:color w:val="000000"/>
          <w:sz w:val="28"/>
          <w:szCs w:val="28"/>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8119C" w:rsidRDefault="0018119C" w:rsidP="0018119C">
      <w:pPr>
        <w:ind w:firstLine="426"/>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rsidR="0018119C" w:rsidRDefault="0018119C" w:rsidP="0018119C">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rsidR="0018119C" w:rsidRDefault="0018119C" w:rsidP="0018119C">
      <w:pPr>
        <w:ind w:firstLine="426"/>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r w:rsidR="00A34A90">
        <w:rPr>
          <w:color w:val="000000"/>
          <w:sz w:val="28"/>
          <w:szCs w:val="28"/>
        </w:rPr>
        <w:t>.</w:t>
      </w:r>
    </w:p>
    <w:p w:rsidR="0018119C" w:rsidRDefault="0018119C" w:rsidP="0018119C">
      <w:pPr>
        <w:ind w:firstLine="426"/>
        <w:jc w:val="both"/>
        <w:rPr>
          <w:color w:val="000000"/>
          <w:sz w:val="28"/>
          <w:szCs w:val="28"/>
        </w:rPr>
      </w:pPr>
      <w:r>
        <w:rPr>
          <w:sz w:val="28"/>
          <w:szCs w:val="28"/>
        </w:rPr>
        <w:t xml:space="preserve">11.3. Проводить </w:t>
      </w:r>
      <w:r>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Default="0018119C" w:rsidP="0018119C">
      <w:pPr>
        <w:ind w:firstLine="426"/>
        <w:jc w:val="both"/>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rsidR="0018119C" w:rsidRDefault="0018119C" w:rsidP="0018119C">
      <w:pPr>
        <w:ind w:firstLine="426"/>
        <w:jc w:val="both"/>
        <w:rPr>
          <w:color w:val="000000"/>
          <w:sz w:val="28"/>
          <w:szCs w:val="28"/>
        </w:rPr>
      </w:pPr>
      <w:r>
        <w:rPr>
          <w:sz w:val="28"/>
          <w:szCs w:val="28"/>
        </w:rPr>
        <w:t xml:space="preserve">11.4. </w:t>
      </w:r>
      <w:r>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Default="0018119C" w:rsidP="0018119C">
      <w:pPr>
        <w:ind w:firstLine="426"/>
        <w:jc w:val="both"/>
        <w:rPr>
          <w:color w:val="000000"/>
          <w:sz w:val="28"/>
          <w:szCs w:val="28"/>
        </w:rPr>
      </w:pPr>
      <w:r>
        <w:rPr>
          <w:color w:val="000000"/>
          <w:sz w:val="28"/>
          <w:szCs w:val="28"/>
        </w:rPr>
        <w:t>П</w:t>
      </w:r>
      <w:r>
        <w:rPr>
          <w:sz w:val="28"/>
          <w:szCs w:val="28"/>
        </w:rPr>
        <w:t xml:space="preserve">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w:t>
      </w:r>
      <w:r>
        <w:rPr>
          <w:sz w:val="28"/>
          <w:szCs w:val="28"/>
        </w:rPr>
        <w:lastRenderedPageBreak/>
        <w:t>курсах повышения квалификации подтвердить специальным кодом (Коды «Условия досрочного назначения страховой пенсии»).</w:t>
      </w:r>
    </w:p>
    <w:p w:rsidR="0018119C" w:rsidRDefault="0018119C" w:rsidP="0018119C">
      <w:pPr>
        <w:ind w:firstLine="426"/>
        <w:jc w:val="both"/>
        <w:rPr>
          <w:sz w:val="28"/>
          <w:szCs w:val="28"/>
        </w:rPr>
      </w:pPr>
      <w:r>
        <w:rPr>
          <w:sz w:val="28"/>
          <w:szCs w:val="28"/>
        </w:rPr>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rsidR="00D15150" w:rsidRPr="009A50FF" w:rsidRDefault="00D15150" w:rsidP="00D15150">
      <w:pPr>
        <w:jc w:val="both"/>
        <w:rPr>
          <w:bCs/>
          <w:sz w:val="28"/>
          <w:szCs w:val="28"/>
        </w:rPr>
      </w:pPr>
      <w:r>
        <w:rPr>
          <w:bCs/>
          <w:sz w:val="28"/>
          <w:szCs w:val="28"/>
        </w:rPr>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проекте «Профсоюзный бонус к пенсии».</w:t>
      </w:r>
    </w:p>
    <w:p w:rsidR="00D15150" w:rsidRDefault="00D15150" w:rsidP="0018119C">
      <w:pPr>
        <w:ind w:firstLine="426"/>
        <w:jc w:val="both"/>
        <w:rPr>
          <w:sz w:val="28"/>
          <w:szCs w:val="28"/>
        </w:rPr>
      </w:pPr>
    </w:p>
    <w:p w:rsidR="0018119C" w:rsidRDefault="0018119C" w:rsidP="0018119C">
      <w:pPr>
        <w:autoSpaceDE w:val="0"/>
        <w:autoSpaceDN w:val="0"/>
        <w:adjustRightInd w:val="0"/>
        <w:ind w:firstLine="709"/>
        <w:jc w:val="center"/>
        <w:rPr>
          <w:b/>
          <w:bCs/>
          <w:color w:val="000000"/>
        </w:rPr>
      </w:pPr>
      <w:r>
        <w:rPr>
          <w:b/>
          <w:bCs/>
          <w:color w:val="000000"/>
        </w:rPr>
        <w:t>Х</w:t>
      </w:r>
      <w:r>
        <w:rPr>
          <w:b/>
          <w:bCs/>
          <w:color w:val="000000"/>
          <w:lang w:val="en-US"/>
        </w:rPr>
        <w:t>II</w:t>
      </w:r>
      <w:r>
        <w:rPr>
          <w:b/>
          <w:bCs/>
          <w:color w:val="000000"/>
        </w:rPr>
        <w:t>. ГАРАНТИИ ПРОФСОЮЗНОЙ ДЕЯТЕЛЬНОСТИ</w:t>
      </w:r>
    </w:p>
    <w:p w:rsidR="0018119C" w:rsidRDefault="0018119C" w:rsidP="0018119C">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rsidR="0018119C" w:rsidRDefault="0018119C" w:rsidP="0018119C">
      <w:pPr>
        <w:autoSpaceDE w:val="0"/>
        <w:autoSpaceDN w:val="0"/>
        <w:adjustRightInd w:val="0"/>
        <w:ind w:firstLine="426"/>
        <w:jc w:val="both"/>
        <w:rPr>
          <w:sz w:val="28"/>
          <w:szCs w:val="28"/>
        </w:rPr>
      </w:pPr>
      <w:r>
        <w:rPr>
          <w:rFonts w:eastAsia="Calibri"/>
          <w:bCs/>
          <w:color w:val="000000"/>
          <w:sz w:val="28"/>
          <w:szCs w:val="28"/>
        </w:rPr>
        <w:t>12.1.1. </w:t>
      </w:r>
      <w:r>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Default="0018119C" w:rsidP="0018119C">
      <w:pPr>
        <w:ind w:firstLine="426"/>
        <w:jc w:val="both"/>
        <w:rPr>
          <w:sz w:val="28"/>
          <w:szCs w:val="28"/>
        </w:rPr>
      </w:pPr>
      <w:r>
        <w:rPr>
          <w:sz w:val="28"/>
          <w:szCs w:val="28"/>
        </w:rPr>
        <w:t>12.1.2. </w:t>
      </w:r>
      <w:r>
        <w:rPr>
          <w:spacing w:val="-6"/>
          <w:sz w:val="28"/>
          <w:szCs w:val="28"/>
        </w:rPr>
        <w:t>Предоставлять первичной профсоюзной организации в бесплатное пользование здания, помещения, спортивные и</w:t>
      </w:r>
      <w:r>
        <w:rPr>
          <w:color w:val="FF0000"/>
          <w:spacing w:val="-6"/>
          <w:sz w:val="28"/>
          <w:szCs w:val="28"/>
        </w:rPr>
        <w:t xml:space="preserve"> </w:t>
      </w:r>
      <w:r>
        <w:rPr>
          <w:spacing w:val="-6"/>
          <w:sz w:val="28"/>
          <w:szCs w:val="28"/>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Default="0018119C" w:rsidP="0018119C">
      <w:pPr>
        <w:autoSpaceDE w:val="0"/>
        <w:autoSpaceDN w:val="0"/>
        <w:adjustRightInd w:val="0"/>
        <w:ind w:firstLine="426"/>
        <w:jc w:val="both"/>
        <w:rPr>
          <w:sz w:val="28"/>
          <w:szCs w:val="28"/>
        </w:rPr>
      </w:pPr>
      <w:r>
        <w:rPr>
          <w:sz w:val="28"/>
          <w:szCs w:val="28"/>
        </w:rPr>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 г. № 10-ФЗ «О профессиональных союзах, их правах и гарантиях деятельности».</w:t>
      </w:r>
    </w:p>
    <w:p w:rsidR="0018119C" w:rsidRPr="00E02DC5" w:rsidRDefault="0018119C" w:rsidP="0018119C">
      <w:pPr>
        <w:ind w:firstLine="426"/>
        <w:jc w:val="both"/>
        <w:rPr>
          <w:i/>
          <w:spacing w:val="-6"/>
          <w:sz w:val="28"/>
          <w:szCs w:val="28"/>
        </w:rPr>
      </w:pPr>
      <w:r>
        <w:rPr>
          <w:spacing w:val="-6"/>
          <w:sz w:val="28"/>
          <w:szCs w:val="28"/>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Pr>
          <w:spacing w:val="-6"/>
          <w:sz w:val="28"/>
          <w:szCs w:val="28"/>
        </w:rPr>
        <w:t>(или) профсоюзной деятельностью (</w:t>
      </w:r>
      <w:r w:rsidR="00072FB2" w:rsidRPr="00E02DC5">
        <w:rPr>
          <w:i/>
          <w:spacing w:val="-6"/>
          <w:sz w:val="28"/>
          <w:szCs w:val="28"/>
        </w:rPr>
        <w:t>Приложение №28 «П</w:t>
      </w:r>
      <w:r w:rsidR="00E02DC5" w:rsidRPr="00E02DC5">
        <w:rPr>
          <w:i/>
          <w:spacing w:val="-6"/>
          <w:sz w:val="28"/>
          <w:szCs w:val="28"/>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E02DC5">
        <w:rPr>
          <w:i/>
          <w:spacing w:val="-6"/>
          <w:sz w:val="28"/>
          <w:szCs w:val="28"/>
        </w:rPr>
        <w:t xml:space="preserve"> о </w:t>
      </w:r>
      <w:r w:rsidR="00E02DC5" w:rsidRPr="00E02DC5">
        <w:rPr>
          <w:i/>
          <w:spacing w:val="-6"/>
          <w:sz w:val="28"/>
          <w:szCs w:val="28"/>
        </w:rPr>
        <w:t>работников народного образования и науки Российской Федерации</w:t>
      </w:r>
      <w:r w:rsidR="00E02DC5">
        <w:rPr>
          <w:i/>
          <w:spacing w:val="-6"/>
          <w:sz w:val="28"/>
          <w:szCs w:val="28"/>
        </w:rPr>
        <w:t>»).</w:t>
      </w:r>
    </w:p>
    <w:p w:rsidR="0018119C" w:rsidRDefault="0018119C" w:rsidP="0018119C">
      <w:pPr>
        <w:ind w:firstLine="426"/>
        <w:jc w:val="both"/>
        <w:rPr>
          <w:spacing w:val="-6"/>
          <w:sz w:val="28"/>
          <w:szCs w:val="28"/>
        </w:rPr>
      </w:pPr>
      <w:r>
        <w:rPr>
          <w:spacing w:val="-6"/>
          <w:sz w:val="28"/>
          <w:szCs w:val="28"/>
        </w:rPr>
        <w:lastRenderedPageBreak/>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12.1.6.</w:t>
      </w:r>
      <w:r w:rsidR="006D7A6E" w:rsidRPr="006D7A6E">
        <w:rPr>
          <w:sz w:val="28"/>
          <w:szCs w:val="28"/>
        </w:rPr>
        <w:t xml:space="preserve"> </w:t>
      </w:r>
      <w:r w:rsidR="006D7A6E">
        <w:rPr>
          <w:sz w:val="28"/>
          <w:szCs w:val="28"/>
        </w:rPr>
        <w:t xml:space="preserve">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Pr>
          <w:rFonts w:eastAsia="Calibri"/>
          <w:color w:val="000000"/>
          <w:sz w:val="28"/>
          <w:szCs w:val="28"/>
        </w:rPr>
        <w:t> </w:t>
      </w:r>
      <w:r w:rsidR="006D7A6E">
        <w:rPr>
          <w:rFonts w:eastAsia="Calibri"/>
          <w:color w:val="000000"/>
          <w:sz w:val="28"/>
          <w:szCs w:val="28"/>
        </w:rPr>
        <w:t>п</w:t>
      </w:r>
      <w:r>
        <w:rPr>
          <w:rFonts w:eastAsia="Calibri"/>
          <w:color w:val="000000"/>
          <w:sz w:val="28"/>
          <w:szCs w:val="28"/>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Pr>
          <w:rFonts w:eastAsia="Calibri"/>
          <w:color w:val="000000"/>
          <w:sz w:val="28"/>
          <w:szCs w:val="28"/>
        </w:rPr>
        <w:t>, в том числе и содержащую персональные данные работников.</w:t>
      </w:r>
    </w:p>
    <w:p w:rsidR="006D7A6E" w:rsidRDefault="006D7A6E" w:rsidP="0018119C">
      <w:pPr>
        <w:autoSpaceDE w:val="0"/>
        <w:autoSpaceDN w:val="0"/>
        <w:adjustRightInd w:val="0"/>
        <w:ind w:firstLine="426"/>
        <w:jc w:val="both"/>
        <w:rPr>
          <w:rFonts w:eastAsia="Calibri"/>
          <w:color w:val="000000"/>
          <w:sz w:val="28"/>
          <w:szCs w:val="28"/>
        </w:rPr>
      </w:pPr>
      <w:r>
        <w:rPr>
          <w:rFonts w:eastAsia="Calibri"/>
          <w:color w:val="000000"/>
          <w:sz w:val="28"/>
          <w:szCs w:val="28"/>
        </w:rPr>
        <w:t>Получения</w:t>
      </w:r>
      <w:r w:rsidR="00C655F7">
        <w:rPr>
          <w:rFonts w:eastAsia="Calibri"/>
          <w:color w:val="000000"/>
          <w:sz w:val="28"/>
          <w:szCs w:val="28"/>
        </w:rPr>
        <w:t xml:space="preserve"> согласия на обработку персональных данных для этого не требуется (Письмо Роскомнадзора №08-41969от 19.05.2023).</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12.1.7. 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12.1.8.</w:t>
      </w:r>
      <w:r w:rsidR="00E31493">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Pr>
          <w:rFonts w:eastAsia="Calibri"/>
          <w:color w:val="000000"/>
          <w:sz w:val="28"/>
          <w:szCs w:val="28"/>
        </w:rPr>
        <w:t>осуществления</w:t>
      </w:r>
      <w:r w:rsidR="00E31493">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Pr>
          <w:rFonts w:eastAsia="Calibri"/>
          <w:color w:val="000000"/>
          <w:sz w:val="28"/>
          <w:szCs w:val="28"/>
        </w:rPr>
        <w:t>на раскрытие персональных данных.</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w:t>
      </w:r>
      <w:r w:rsidR="00606D59">
        <w:rPr>
          <w:rFonts w:eastAsia="Calibri"/>
          <w:color w:val="000000"/>
          <w:sz w:val="28"/>
          <w:szCs w:val="28"/>
        </w:rPr>
        <w:t>9</w:t>
      </w:r>
      <w:r>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8119C" w:rsidRDefault="0018119C" w:rsidP="0018119C">
      <w:pPr>
        <w:autoSpaceDE w:val="0"/>
        <w:autoSpaceDN w:val="0"/>
        <w:adjustRightInd w:val="0"/>
        <w:ind w:firstLine="426"/>
        <w:jc w:val="both"/>
        <w:rPr>
          <w:color w:val="000000"/>
          <w:sz w:val="28"/>
          <w:szCs w:val="28"/>
        </w:rPr>
      </w:pPr>
      <w:r>
        <w:rPr>
          <w:color w:val="000000"/>
          <w:sz w:val="28"/>
          <w:szCs w:val="28"/>
        </w:rPr>
        <w:t>12.1.</w:t>
      </w:r>
      <w:r w:rsidR="00606D59">
        <w:rPr>
          <w:color w:val="000000"/>
          <w:sz w:val="28"/>
          <w:szCs w:val="28"/>
        </w:rPr>
        <w:t>10</w:t>
      </w:r>
      <w:r>
        <w:rPr>
          <w:color w:val="000000"/>
          <w:sz w:val="28"/>
          <w:szCs w:val="28"/>
        </w:rPr>
        <w:t xml:space="preserve">. 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18119C" w:rsidRDefault="0018119C" w:rsidP="0018119C">
      <w:pPr>
        <w:autoSpaceDE w:val="0"/>
        <w:autoSpaceDN w:val="0"/>
        <w:adjustRightInd w:val="0"/>
        <w:ind w:firstLine="426"/>
        <w:jc w:val="both"/>
        <w:rPr>
          <w:sz w:val="28"/>
          <w:szCs w:val="28"/>
        </w:rPr>
      </w:pPr>
      <w:r>
        <w:rPr>
          <w:sz w:val="28"/>
          <w:szCs w:val="28"/>
        </w:rPr>
        <w:t>12.1.1</w:t>
      </w:r>
      <w:r w:rsidR="00606D59">
        <w:rPr>
          <w:sz w:val="28"/>
          <w:szCs w:val="28"/>
        </w:rPr>
        <w:t>1</w:t>
      </w:r>
      <w:r>
        <w:rPr>
          <w:sz w:val="28"/>
          <w:szCs w:val="28"/>
        </w:rPr>
        <w:t>. В</w:t>
      </w:r>
      <w:r>
        <w:rPr>
          <w:iCs/>
          <w:sz w:val="28"/>
          <w:szCs w:val="28"/>
        </w:rPr>
        <w:t xml:space="preserve"> целях повышения престижа первичной профсоюзной организации и её выборных органов за выполнение </w:t>
      </w:r>
      <w:r w:rsidR="005C1C42">
        <w:rPr>
          <w:iCs/>
          <w:sz w:val="28"/>
          <w:szCs w:val="28"/>
        </w:rPr>
        <w:t xml:space="preserve">социально </w:t>
      </w:r>
      <w:r>
        <w:rPr>
          <w:iCs/>
          <w:sz w:val="28"/>
          <w:szCs w:val="28"/>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Pr>
          <w:iCs/>
          <w:sz w:val="28"/>
          <w:szCs w:val="28"/>
        </w:rPr>
        <w:t xml:space="preserve"> могут быть установлены </w:t>
      </w:r>
      <w:r>
        <w:rPr>
          <w:iCs/>
          <w:sz w:val="28"/>
          <w:szCs w:val="28"/>
        </w:rPr>
        <w:t xml:space="preserve">  </w:t>
      </w:r>
      <w:r>
        <w:rPr>
          <w:iCs/>
          <w:sz w:val="28"/>
          <w:szCs w:val="28"/>
        </w:rPr>
        <w:lastRenderedPageBreak/>
        <w:t>доплаты за счёт средств стимулирующей части фонда оплаты труда образовательной организации</w:t>
      </w:r>
      <w:r w:rsidR="005C1C42">
        <w:rPr>
          <w:iCs/>
          <w:sz w:val="28"/>
          <w:szCs w:val="28"/>
        </w:rPr>
        <w:t xml:space="preserve"> или предоставлены от  3-х  до 10  оплачиваемых дней дополнительного отпуска.  Количество дней, которого зависит от количества членов Профсоюза </w:t>
      </w:r>
    </w:p>
    <w:p w:rsidR="0018119C" w:rsidRDefault="002C0C6C" w:rsidP="0018119C">
      <w:pPr>
        <w:autoSpaceDE w:val="0"/>
        <w:autoSpaceDN w:val="0"/>
        <w:adjustRightInd w:val="0"/>
        <w:ind w:firstLine="426"/>
        <w:jc w:val="both"/>
        <w:rPr>
          <w:color w:val="000000"/>
          <w:sz w:val="28"/>
          <w:szCs w:val="28"/>
        </w:rPr>
      </w:pPr>
      <w:r>
        <w:rPr>
          <w:iCs/>
          <w:sz w:val="28"/>
          <w:szCs w:val="28"/>
        </w:rPr>
        <w:t xml:space="preserve"> </w:t>
      </w:r>
      <w:r w:rsidR="0018119C">
        <w:rPr>
          <w:iCs/>
          <w:color w:val="000000"/>
          <w:sz w:val="28"/>
          <w:szCs w:val="28"/>
        </w:rPr>
        <w:t> </w:t>
      </w:r>
      <w:r w:rsidR="0018119C">
        <w:rPr>
          <w:b/>
          <w:color w:val="000000"/>
          <w:sz w:val="28"/>
          <w:szCs w:val="28"/>
        </w:rPr>
        <w:t>12.2. Стороны признают</w:t>
      </w:r>
      <w:r w:rsidR="0018119C">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Default="0018119C" w:rsidP="0018119C">
      <w:pPr>
        <w:autoSpaceDE w:val="0"/>
        <w:autoSpaceDN w:val="0"/>
        <w:adjustRightInd w:val="0"/>
        <w:ind w:firstLine="426"/>
        <w:jc w:val="both"/>
        <w:rPr>
          <w:rFonts w:eastAsia="Calibri"/>
          <w:strike/>
          <w:color w:val="000000"/>
          <w:sz w:val="28"/>
          <w:szCs w:val="28"/>
          <w:lang w:eastAsia="en-US"/>
        </w:rPr>
      </w:pPr>
      <w:r>
        <w:rPr>
          <w:sz w:val="28"/>
          <w:szCs w:val="28"/>
        </w:rPr>
        <w:t>12.2.1. 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rsidR="0018119C" w:rsidRDefault="0018119C" w:rsidP="0018119C">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Default="0018119C" w:rsidP="0018119C">
      <w:pPr>
        <w:autoSpaceDE w:val="0"/>
        <w:autoSpaceDN w:val="0"/>
        <w:adjustRightInd w:val="0"/>
        <w:ind w:firstLine="426"/>
        <w:jc w:val="both"/>
        <w:rPr>
          <w:rFonts w:eastAsia="Calibri"/>
          <w:b/>
          <w:color w:val="000000"/>
          <w:sz w:val="28"/>
          <w:szCs w:val="28"/>
        </w:rPr>
      </w:pPr>
      <w:r>
        <w:rPr>
          <w:rFonts w:eastAsia="Calibri"/>
          <w:b/>
          <w:color w:val="000000"/>
          <w:sz w:val="28"/>
          <w:szCs w:val="28"/>
        </w:rPr>
        <w:t>12.3. Стороны совместно:</w:t>
      </w:r>
    </w:p>
    <w:p w:rsidR="0018119C" w:rsidRDefault="0018119C" w:rsidP="0018119C">
      <w:pPr>
        <w:autoSpaceDE w:val="0"/>
        <w:autoSpaceDN w:val="0"/>
        <w:adjustRightInd w:val="0"/>
        <w:ind w:firstLine="426"/>
        <w:jc w:val="both"/>
        <w:rPr>
          <w:rFonts w:eastAsia="Calibri"/>
          <w:iCs/>
          <w:sz w:val="28"/>
          <w:szCs w:val="28"/>
        </w:rPr>
      </w:pPr>
      <w:r>
        <w:rPr>
          <w:rFonts w:eastAsia="Calibri"/>
          <w:iCs/>
          <w:sz w:val="28"/>
          <w:szCs w:val="28"/>
        </w:rPr>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работникам образовательной организации.</w:t>
      </w:r>
    </w:p>
    <w:p w:rsidR="0018119C" w:rsidRDefault="0018119C" w:rsidP="0018119C">
      <w:pPr>
        <w:autoSpaceDE w:val="0"/>
        <w:autoSpaceDN w:val="0"/>
        <w:adjustRightInd w:val="0"/>
        <w:ind w:firstLine="426"/>
        <w:jc w:val="both"/>
        <w:rPr>
          <w:color w:val="000000"/>
          <w:sz w:val="28"/>
          <w:szCs w:val="28"/>
        </w:rPr>
      </w:pPr>
      <w:r>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8119C" w:rsidRDefault="0018119C" w:rsidP="0018119C">
      <w:pPr>
        <w:autoSpaceDE w:val="0"/>
        <w:autoSpaceDN w:val="0"/>
        <w:adjustRightInd w:val="0"/>
        <w:ind w:firstLine="426"/>
        <w:jc w:val="center"/>
        <w:rPr>
          <w:rFonts w:eastAsia="Calibri"/>
          <w:b/>
          <w:color w:val="000000"/>
          <w:lang w:eastAsia="en-US"/>
        </w:rPr>
      </w:pPr>
    </w:p>
    <w:p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xml:space="preserve"> КОНТРОЛЬ ЗА ВЫПОЛНЕНИЕМ КОЛЛЕКТИВНОГО ДОГОВОРА. </w:t>
      </w:r>
      <w:r>
        <w:rPr>
          <w:rFonts w:eastAsia="Calibri"/>
          <w:b/>
        </w:rPr>
        <w:t>ОТВЕТСТВЕННОСТЬ СТОРОН КОЛЛЕКТИВНОГО ДОГОВОРА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sidR="009E395B">
        <w:rPr>
          <w:color w:val="000000"/>
          <w:sz w:val="28"/>
          <w:szCs w:val="28"/>
        </w:rPr>
        <w:t>МАДОУ «Детский сад №214</w:t>
      </w:r>
      <w:r>
        <w:rPr>
          <w:color w:val="000000"/>
          <w:sz w:val="28"/>
          <w:szCs w:val="28"/>
        </w:rPr>
        <w:t>».</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Default="0018119C" w:rsidP="0018119C">
      <w:pPr>
        <w:autoSpaceDE w:val="0"/>
        <w:autoSpaceDN w:val="0"/>
        <w:adjustRightInd w:val="0"/>
        <w:ind w:firstLine="426"/>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000000"/>
          <w:sz w:val="28"/>
          <w:szCs w:val="28"/>
        </w:rPr>
        <w:t xml:space="preserve">в 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580411" w:rsidRDefault="00580411" w:rsidP="007E67F7">
      <w:pPr>
        <w:autoSpaceDE w:val="0"/>
        <w:autoSpaceDN w:val="0"/>
        <w:adjustRightInd w:val="0"/>
        <w:rPr>
          <w:b/>
          <w:bCs/>
          <w:color w:val="000000"/>
        </w:rPr>
      </w:pPr>
    </w:p>
    <w:p w:rsidR="00580411" w:rsidRDefault="00580411" w:rsidP="0018119C">
      <w:pPr>
        <w:autoSpaceDE w:val="0"/>
        <w:autoSpaceDN w:val="0"/>
        <w:adjustRightInd w:val="0"/>
        <w:ind w:firstLine="426"/>
        <w:jc w:val="center"/>
        <w:rPr>
          <w:b/>
          <w:bCs/>
          <w:color w:val="000000"/>
        </w:rPr>
      </w:pPr>
    </w:p>
    <w:p w:rsidR="0018119C" w:rsidRDefault="0018119C" w:rsidP="0018119C">
      <w:pPr>
        <w:autoSpaceDE w:val="0"/>
        <w:autoSpaceDN w:val="0"/>
        <w:adjustRightInd w:val="0"/>
        <w:ind w:firstLine="426"/>
        <w:jc w:val="center"/>
        <w:rPr>
          <w:b/>
          <w:bCs/>
          <w:color w:val="000000"/>
        </w:rPr>
      </w:pPr>
      <w:r>
        <w:rPr>
          <w:b/>
          <w:bCs/>
          <w:color w:val="000000"/>
        </w:rPr>
        <w:t>Х</w:t>
      </w:r>
      <w:r>
        <w:rPr>
          <w:b/>
          <w:bCs/>
          <w:color w:val="000000"/>
          <w:lang w:val="en-US"/>
        </w:rPr>
        <w:t>IV</w:t>
      </w:r>
      <w:r>
        <w:rPr>
          <w:b/>
          <w:bCs/>
          <w:color w:val="000000"/>
        </w:rPr>
        <w:t>. ЗАКЛЮЧИТЕЛЬНЫЕ ПОЛОЖЕНИЯ</w:t>
      </w:r>
    </w:p>
    <w:p w:rsidR="0018119C" w:rsidRDefault="0018119C" w:rsidP="0018119C">
      <w:pPr>
        <w:autoSpaceDE w:val="0"/>
        <w:autoSpaceDN w:val="0"/>
        <w:adjustRightInd w:val="0"/>
        <w:ind w:firstLine="426"/>
        <w:jc w:val="both"/>
        <w:rPr>
          <w:color w:val="000000"/>
          <w:sz w:val="28"/>
          <w:szCs w:val="28"/>
        </w:rPr>
      </w:pPr>
      <w:r>
        <w:rPr>
          <w:color w:val="000000"/>
          <w:sz w:val="28"/>
          <w:szCs w:val="28"/>
        </w:rPr>
        <w:t>14.1. </w:t>
      </w:r>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локальными нормативными актами образовательной организации, содержащие нормы трудового права, являющиеся</w:t>
      </w:r>
      <w:r>
        <w:rPr>
          <w:sz w:val="28"/>
          <w:szCs w:val="28"/>
        </w:rPr>
        <w:t xml:space="preserve"> приложениями к коллективному договору, всех работников образовательной организации в течение </w:t>
      </w:r>
      <w:r w:rsidRPr="002C0C6C">
        <w:rPr>
          <w:b/>
          <w:sz w:val="28"/>
          <w:szCs w:val="28"/>
        </w:rPr>
        <w:t>7</w:t>
      </w:r>
      <w:r w:rsidR="002C0C6C" w:rsidRPr="002C0C6C">
        <w:rPr>
          <w:b/>
          <w:sz w:val="28"/>
          <w:szCs w:val="28"/>
        </w:rPr>
        <w:t xml:space="preserve"> (семи)</w:t>
      </w:r>
      <w:r>
        <w:rPr>
          <w:color w:val="FF0000"/>
          <w:sz w:val="28"/>
          <w:szCs w:val="28"/>
        </w:rPr>
        <w:t xml:space="preserve"> </w:t>
      </w:r>
      <w:r>
        <w:rPr>
          <w:sz w:val="28"/>
          <w:szCs w:val="28"/>
        </w:rPr>
        <w:t>дней после его подписания,</w:t>
      </w:r>
      <w:r>
        <w:rPr>
          <w:color w:val="000000"/>
          <w:sz w:val="28"/>
          <w:szCs w:val="28"/>
        </w:rPr>
        <w:t xml:space="preserve"> обеспечивать </w:t>
      </w:r>
      <w:r>
        <w:rPr>
          <w:sz w:val="28"/>
          <w:szCs w:val="28"/>
        </w:rPr>
        <w:t xml:space="preserve">гласность содержания и выполнения условий </w:t>
      </w:r>
      <w:r>
        <w:rPr>
          <w:sz w:val="28"/>
          <w:szCs w:val="28"/>
        </w:rPr>
        <w:lastRenderedPageBreak/>
        <w:t>коллективного договора</w:t>
      </w:r>
      <w:r>
        <w:rPr>
          <w:color w:val="000000"/>
          <w:sz w:val="28"/>
          <w:szCs w:val="28"/>
        </w:rPr>
        <w:t>, а также предоставлять работникам полную и достоверную информацию, связанную с их трудовыми правами и интересами.</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rsidR="0018119C" w:rsidRDefault="0018119C" w:rsidP="0018119C">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w:t>
      </w:r>
      <w:r w:rsidR="00F13612">
        <w:rPr>
          <w:sz w:val="28"/>
          <w:szCs w:val="28"/>
        </w:rPr>
        <w:t xml:space="preserve"> в разделы «Документы» и «Первичная профсоюзная организация».</w:t>
      </w:r>
    </w:p>
    <w:p w:rsidR="0018119C" w:rsidRDefault="0018119C" w:rsidP="0018119C">
      <w:pPr>
        <w:autoSpaceDE w:val="0"/>
        <w:autoSpaceDN w:val="0"/>
        <w:adjustRightInd w:val="0"/>
        <w:ind w:firstLine="426"/>
        <w:jc w:val="both"/>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Default="0018119C" w:rsidP="0018119C">
      <w:pPr>
        <w:autoSpaceDE w:val="0"/>
        <w:autoSpaceDN w:val="0"/>
        <w:adjustRightInd w:val="0"/>
        <w:ind w:firstLine="426"/>
        <w:jc w:val="both"/>
        <w:rPr>
          <w:color w:val="000000"/>
          <w:sz w:val="28"/>
          <w:szCs w:val="28"/>
        </w:rPr>
      </w:pPr>
      <w:r>
        <w:rPr>
          <w:sz w:val="28"/>
          <w:szCs w:val="28"/>
        </w:rPr>
        <w:t>14.5. </w:t>
      </w:r>
      <w:r>
        <w:rPr>
          <w:color w:val="000000"/>
          <w:sz w:val="28"/>
          <w:szCs w:val="28"/>
        </w:rPr>
        <w:t xml:space="preserve">Настоящий коллективный договор вступает в силу с момента его подписания сторонами </w:t>
      </w:r>
      <w:r>
        <w:rPr>
          <w:i/>
          <w:color w:val="000000"/>
          <w:sz w:val="28"/>
          <w:szCs w:val="28"/>
        </w:rPr>
        <w:t xml:space="preserve"> </w:t>
      </w:r>
      <w:r>
        <w:rPr>
          <w:color w:val="000000"/>
          <w:sz w:val="28"/>
          <w:szCs w:val="28"/>
        </w:rPr>
        <w:t xml:space="preserve"> и действует по </w:t>
      </w:r>
      <w:r w:rsidR="009E395B">
        <w:rPr>
          <w:sz w:val="28"/>
          <w:szCs w:val="28"/>
        </w:rPr>
        <w:t>31 мая 2027 года</w:t>
      </w:r>
      <w:r>
        <w:rPr>
          <w:sz w:val="28"/>
          <w:szCs w:val="28"/>
        </w:rPr>
        <w:t xml:space="preserve"> включительно.</w:t>
      </w:r>
    </w:p>
    <w:p w:rsidR="0018119C" w:rsidRDefault="0018119C" w:rsidP="0018119C">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коллективного договора</w:t>
      </w:r>
      <w:r>
        <w:rPr>
          <w:color w:val="000000"/>
          <w:sz w:val="28"/>
          <w:szCs w:val="28"/>
        </w:rPr>
        <w:t xml:space="preserve"> на срок до трех лет</w:t>
      </w:r>
      <w:r>
        <w:rPr>
          <w:sz w:val="28"/>
          <w:szCs w:val="28"/>
        </w:rPr>
        <w:t xml:space="preserve">, продлевать коллективный договор с изменениями и дополнениями или заключить новый коллективный договор. </w:t>
      </w:r>
    </w:p>
    <w:p w:rsidR="0018119C" w:rsidRDefault="0018119C" w:rsidP="0018119C">
      <w:pPr>
        <w:ind w:firstLine="426"/>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Default="0018119C" w:rsidP="0018119C">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Default="0018119C" w:rsidP="0018119C">
      <w:pPr>
        <w:ind w:firstLine="426"/>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Default="0018119C" w:rsidP="0018119C">
      <w:pPr>
        <w:autoSpaceDE w:val="0"/>
        <w:autoSpaceDN w:val="0"/>
        <w:adjustRightInd w:val="0"/>
        <w:ind w:firstLine="426"/>
        <w:jc w:val="both"/>
        <w:rPr>
          <w:sz w:val="28"/>
          <w:szCs w:val="28"/>
        </w:rPr>
      </w:pPr>
      <w:r>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Default="0018119C" w:rsidP="0018119C">
      <w:pPr>
        <w:autoSpaceDE w:val="0"/>
        <w:autoSpaceDN w:val="0"/>
        <w:adjustRightInd w:val="0"/>
        <w:ind w:firstLine="426"/>
        <w:jc w:val="both"/>
        <w:rPr>
          <w:sz w:val="28"/>
          <w:szCs w:val="28"/>
        </w:rPr>
      </w:pPr>
      <w:r>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autoSpaceDE w:val="0"/>
        <w:autoSpaceDN w:val="0"/>
        <w:adjustRightInd w:val="0"/>
        <w:ind w:firstLine="426"/>
        <w:jc w:val="both"/>
        <w:rPr>
          <w:sz w:val="28"/>
          <w:szCs w:val="28"/>
        </w:rPr>
      </w:pPr>
      <w:r>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autoSpaceDE w:val="0"/>
        <w:autoSpaceDN w:val="0"/>
        <w:adjustRightInd w:val="0"/>
        <w:ind w:firstLine="426"/>
        <w:jc w:val="both"/>
        <w:rPr>
          <w:sz w:val="28"/>
          <w:szCs w:val="28"/>
        </w:rPr>
      </w:pPr>
      <w:r>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w:t>
      </w:r>
      <w:r>
        <w:rPr>
          <w:sz w:val="28"/>
          <w:szCs w:val="28"/>
        </w:rPr>
        <w:lastRenderedPageBreak/>
        <w:t xml:space="preserve">труду. Вступление коллективного договора в силу не зависит от факта его уведомительной регистрации. </w:t>
      </w:r>
    </w:p>
    <w:p w:rsidR="0018119C" w:rsidRDefault="0018119C" w:rsidP="0018119C">
      <w:pPr>
        <w:autoSpaceDE w:val="0"/>
        <w:autoSpaceDN w:val="0"/>
        <w:adjustRightInd w:val="0"/>
        <w:ind w:firstLine="426"/>
        <w:jc w:val="both"/>
        <w:rPr>
          <w:sz w:val="28"/>
          <w:szCs w:val="28"/>
        </w:rPr>
      </w:pPr>
      <w:r>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18119C" w:rsidRDefault="0018119C" w:rsidP="0018119C">
      <w:pPr>
        <w:jc w:val="center"/>
        <w:rPr>
          <w:rFonts w:eastAsia="Calibri"/>
          <w:b/>
          <w:sz w:val="28"/>
          <w:szCs w:val="28"/>
          <w:lang w:eastAsia="en-US"/>
        </w:rPr>
      </w:pPr>
      <w:r>
        <w:rPr>
          <w:rFonts w:eastAsia="Calibri"/>
          <w:b/>
          <w:sz w:val="28"/>
          <w:szCs w:val="28"/>
          <w:lang w:eastAsia="en-US"/>
        </w:rPr>
        <w:t xml:space="preserve">ПЕРЕЧЕНЬ ПРИЛОЖЕНИЙ К КОЛЛЕКТИВНОМУ ДОГОВОРУ </w:t>
      </w:r>
    </w:p>
    <w:p w:rsidR="0018119C" w:rsidRDefault="0018119C" w:rsidP="0018119C">
      <w:pPr>
        <w:widowControl w:val="0"/>
        <w:ind w:firstLine="426"/>
        <w:jc w:val="both"/>
      </w:pPr>
      <w:r>
        <w:rPr>
          <w:rFonts w:eastAsia="Calibri"/>
          <w:lang w:eastAsia="en-US"/>
        </w:rPr>
        <w:t xml:space="preserve">1. </w:t>
      </w:r>
      <w:r>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EB576F" w:rsidRDefault="00EB576F" w:rsidP="00EB576F">
      <w:pPr>
        <w:widowControl w:val="0"/>
        <w:ind w:firstLine="426"/>
        <w:jc w:val="both"/>
      </w:pPr>
      <w:r>
        <w:t>2.</w:t>
      </w:r>
      <w:r w:rsidRPr="00EB576F">
        <w:rPr>
          <w:color w:val="000000"/>
        </w:rPr>
        <w:t xml:space="preserve"> </w:t>
      </w:r>
      <w:r>
        <w:rPr>
          <w:color w:val="000000"/>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Default="00EB576F" w:rsidP="00EB576F">
      <w:pPr>
        <w:widowControl w:val="0"/>
        <w:ind w:firstLine="426"/>
        <w:jc w:val="both"/>
        <w:rPr>
          <w:rFonts w:eastAsia="Calibri"/>
          <w:lang w:eastAsia="en-US"/>
        </w:rPr>
      </w:pPr>
      <w:r>
        <w:t xml:space="preserve">3. </w:t>
      </w:r>
      <w:r>
        <w:rPr>
          <w:rFonts w:eastAsia="Calibri"/>
          <w:lang w:eastAsia="en-US"/>
        </w:rPr>
        <w:t>Правила внутреннего трудового распорядка.</w:t>
      </w:r>
    </w:p>
    <w:p w:rsidR="00292E6D" w:rsidRDefault="00292E6D" w:rsidP="00292E6D">
      <w:pPr>
        <w:ind w:firstLine="426"/>
        <w:jc w:val="both"/>
        <w:rPr>
          <w:rFonts w:eastAsia="Calibri"/>
          <w:bCs/>
          <w:lang w:eastAsia="en-US"/>
        </w:rPr>
      </w:pPr>
      <w:r>
        <w:rPr>
          <w:rFonts w:eastAsia="Calibri"/>
          <w:bCs/>
          <w:lang w:eastAsia="en-US"/>
        </w:rPr>
        <w:t>4.Положение о нормах профессиональной этики педагогических работников.</w:t>
      </w:r>
    </w:p>
    <w:p w:rsidR="00EB576F" w:rsidRDefault="00292E6D" w:rsidP="00EB576F">
      <w:pPr>
        <w:widowControl w:val="0"/>
        <w:ind w:firstLine="426"/>
        <w:jc w:val="both"/>
        <w:rPr>
          <w:color w:val="000000"/>
        </w:rPr>
      </w:pPr>
      <w:r>
        <w:rPr>
          <w:color w:val="000000"/>
        </w:rPr>
        <w:t>5.</w:t>
      </w:r>
      <w:r w:rsidR="00EB576F">
        <w:rPr>
          <w:rFonts w:eastAsia="Calibri"/>
          <w:bCs/>
          <w:lang w:eastAsia="en-US"/>
        </w:rPr>
        <w:t>Положение об условиях и порядке проведения профессиональной подготовки, переподготовки, повышения квалификации работников</w:t>
      </w:r>
    </w:p>
    <w:p w:rsidR="00292E6D" w:rsidRDefault="00292E6D" w:rsidP="00292E6D">
      <w:pPr>
        <w:ind w:firstLine="426"/>
        <w:jc w:val="both"/>
        <w:rPr>
          <w:rFonts w:eastAsia="Calibri"/>
          <w:bCs/>
          <w:lang w:eastAsia="en-US"/>
        </w:rPr>
      </w:pPr>
      <w:r>
        <w:t>6.</w:t>
      </w:r>
      <w:r w:rsidRPr="00292E6D">
        <w:rPr>
          <w:rFonts w:eastAsia="Calibri"/>
          <w:bCs/>
          <w:lang w:eastAsia="en-US"/>
        </w:rPr>
        <w:t xml:space="preserve"> </w:t>
      </w:r>
      <w:r>
        <w:rPr>
          <w:rFonts w:eastAsia="Calibri"/>
          <w:bCs/>
          <w:lang w:eastAsia="en-US"/>
        </w:rPr>
        <w:t>Ученический договор.</w:t>
      </w:r>
    </w:p>
    <w:p w:rsidR="00292E6D" w:rsidRDefault="00292E6D" w:rsidP="00292E6D">
      <w:pPr>
        <w:tabs>
          <w:tab w:val="left" w:pos="3090"/>
        </w:tabs>
        <w:ind w:firstLine="426"/>
        <w:jc w:val="both"/>
        <w:rPr>
          <w:rFonts w:eastAsia="Calibri"/>
          <w:lang w:eastAsia="en-US"/>
        </w:rPr>
      </w:pPr>
      <w:r>
        <w:rPr>
          <w:rFonts w:eastAsia="Calibri"/>
          <w:lang w:eastAsia="en-US"/>
        </w:rPr>
        <w:t xml:space="preserve">7. </w:t>
      </w:r>
      <w:r>
        <w:rPr>
          <w:rFonts w:eastAsia="Calibri"/>
          <w:bCs/>
          <w:lang w:eastAsia="en-US"/>
        </w:rPr>
        <w:t>Положение об обработке и защите персональных данных работников.</w:t>
      </w:r>
    </w:p>
    <w:p w:rsidR="00292E6D" w:rsidRDefault="00292E6D" w:rsidP="00292E6D">
      <w:pPr>
        <w:ind w:firstLine="426"/>
        <w:jc w:val="both"/>
        <w:rPr>
          <w:bCs/>
        </w:rPr>
      </w:pPr>
      <w:r>
        <w:rPr>
          <w:rFonts w:eastAsia="Calibri"/>
          <w:bCs/>
          <w:lang w:eastAsia="en-US"/>
        </w:rPr>
        <w:t>8.</w:t>
      </w:r>
      <w:r w:rsidRPr="00292E6D">
        <w:rPr>
          <w:bCs/>
        </w:rPr>
        <w:t xml:space="preserve"> </w:t>
      </w:r>
      <w:r>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92E6D" w:rsidRDefault="00292E6D" w:rsidP="00292E6D">
      <w:pPr>
        <w:ind w:firstLine="426"/>
        <w:jc w:val="both"/>
        <w:rPr>
          <w:rFonts w:eastAsia="Calibri"/>
          <w:lang w:eastAsia="en-US"/>
        </w:rPr>
      </w:pPr>
      <w:r>
        <w:rPr>
          <w:bCs/>
        </w:rPr>
        <w:t>9.</w:t>
      </w:r>
      <w:r w:rsidRPr="00292E6D">
        <w:rPr>
          <w:rFonts w:eastAsia="Calibri"/>
          <w:lang w:eastAsia="en-US"/>
        </w:rPr>
        <w:t xml:space="preserve"> </w:t>
      </w:r>
      <w:r>
        <w:rPr>
          <w:rFonts w:eastAsia="Calibri"/>
          <w:lang w:eastAsia="en-US"/>
        </w:rPr>
        <w:t>Положение о Комиссии по трудовым спорам (КТС).</w:t>
      </w:r>
    </w:p>
    <w:p w:rsidR="00292E6D" w:rsidRDefault="00292E6D" w:rsidP="00292E6D">
      <w:pPr>
        <w:ind w:firstLine="426"/>
        <w:jc w:val="both"/>
        <w:rPr>
          <w:rFonts w:eastAsia="Calibri"/>
          <w:bCs/>
          <w:lang w:eastAsia="en-US"/>
        </w:rPr>
      </w:pPr>
      <w:r>
        <w:rPr>
          <w:rFonts w:eastAsia="Calibri"/>
          <w:bCs/>
          <w:lang w:eastAsia="en-US"/>
        </w:rPr>
        <w:t>10.</w:t>
      </w:r>
      <w:r w:rsidR="00CE754A">
        <w:rPr>
          <w:rFonts w:eastAsia="Calibri"/>
          <w:bCs/>
          <w:lang w:eastAsia="en-US"/>
        </w:rPr>
        <w:t>Положение о комиссии по урегулированию споров между участниками образовательных отношений.</w:t>
      </w:r>
    </w:p>
    <w:p w:rsidR="00CE754A" w:rsidRDefault="00CE754A" w:rsidP="00CE754A">
      <w:pPr>
        <w:ind w:firstLine="426"/>
        <w:jc w:val="both"/>
        <w:rPr>
          <w:rFonts w:eastAsia="Calibri"/>
          <w:lang w:eastAsia="en-US"/>
        </w:rPr>
      </w:pPr>
      <w:r>
        <w:rPr>
          <w:rFonts w:eastAsia="Calibri"/>
          <w:bCs/>
          <w:lang w:eastAsia="en-US"/>
        </w:rPr>
        <w:t>11.</w:t>
      </w:r>
      <w:r w:rsidRPr="00CE754A">
        <w:rPr>
          <w:rFonts w:eastAsia="Calibri"/>
          <w:lang w:eastAsia="en-US"/>
        </w:rPr>
        <w:t xml:space="preserve"> </w:t>
      </w:r>
      <w:r>
        <w:rPr>
          <w:rFonts w:eastAsia="Calibri"/>
          <w:lang w:eastAsia="en-US"/>
        </w:rPr>
        <w:t>Перечень должностей с ненормированным рабочим днем, работа   в которых дает право на ежегодный дополнительный оплачиваемый отпуск.</w:t>
      </w:r>
    </w:p>
    <w:p w:rsidR="0018119C" w:rsidRDefault="00CE754A" w:rsidP="0018119C">
      <w:pPr>
        <w:ind w:firstLine="426"/>
        <w:jc w:val="both"/>
        <w:rPr>
          <w:rFonts w:eastAsia="Calibri"/>
          <w:lang w:eastAsia="en-US"/>
        </w:rPr>
      </w:pPr>
      <w:r>
        <w:rPr>
          <w:rFonts w:eastAsia="Calibri"/>
          <w:bCs/>
          <w:lang w:eastAsia="en-US"/>
        </w:rPr>
        <w:t>12.</w:t>
      </w:r>
      <w:r>
        <w:rPr>
          <w:rFonts w:eastAsia="Calibri"/>
          <w:lang w:eastAsia="en-US"/>
        </w:rPr>
        <w:t xml:space="preserve"> </w:t>
      </w:r>
      <w:r w:rsidR="003C60F2">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Pr>
          <w:rFonts w:eastAsia="SimSun"/>
          <w:lang w:eastAsia="ar-SA"/>
        </w:rPr>
        <w:t>Перечень работ с неблагоприятными условиями труда, на которых устанавливаются доплаты работникам.</w:t>
      </w:r>
      <w:r w:rsidR="0018119C">
        <w:rPr>
          <w:rFonts w:eastAsia="Calibri"/>
          <w:lang w:eastAsia="en-US"/>
        </w:rPr>
        <w:t xml:space="preserve"> </w:t>
      </w:r>
      <w:r w:rsidR="003C60F2">
        <w:rPr>
          <w:rFonts w:eastAsia="Calibri"/>
          <w:lang w:eastAsia="en-US"/>
        </w:rPr>
        <w:t xml:space="preserve"> </w:t>
      </w:r>
    </w:p>
    <w:p w:rsidR="00CE754A" w:rsidRDefault="00CE754A" w:rsidP="00CE754A">
      <w:pPr>
        <w:ind w:firstLine="426"/>
        <w:jc w:val="both"/>
        <w:rPr>
          <w:rFonts w:eastAsia="Calibri"/>
          <w:bCs/>
          <w:lang w:eastAsia="en-US"/>
        </w:rPr>
      </w:pPr>
      <w:r>
        <w:rPr>
          <w:rFonts w:eastAsia="Calibri"/>
          <w:lang w:eastAsia="en-US"/>
        </w:rPr>
        <w:t>13.</w:t>
      </w:r>
      <w:r w:rsidRPr="00CE754A">
        <w:rPr>
          <w:rFonts w:eastAsia="Calibri"/>
          <w:bCs/>
          <w:lang w:eastAsia="en-US"/>
        </w:rPr>
        <w:t xml:space="preserve"> </w:t>
      </w:r>
      <w:r>
        <w:rPr>
          <w:rFonts w:eastAsia="Calibri"/>
          <w:bCs/>
          <w:lang w:eastAsia="en-US"/>
        </w:rPr>
        <w:t xml:space="preserve">Положение о предоставлении длительного отпуска педагогическим работникам. </w:t>
      </w:r>
      <w:r>
        <w:rPr>
          <w:rFonts w:eastAsia="Calibri"/>
          <w:lang w:eastAsia="en-US"/>
        </w:rPr>
        <w:t>Перечень должностей, работа в которых засчитывается в стаж непрерывной преподавательской работы.</w:t>
      </w:r>
    </w:p>
    <w:p w:rsidR="0018119C" w:rsidRDefault="00CE754A" w:rsidP="0018119C">
      <w:pPr>
        <w:ind w:firstLine="426"/>
        <w:jc w:val="both"/>
        <w:rPr>
          <w:rFonts w:eastAsia="Calibri"/>
          <w:bCs/>
          <w:lang w:eastAsia="en-US"/>
        </w:rPr>
      </w:pPr>
      <w:r>
        <w:rPr>
          <w:rFonts w:eastAsia="Calibri"/>
          <w:lang w:eastAsia="en-US"/>
        </w:rPr>
        <w:t>14.П</w:t>
      </w:r>
      <w:r w:rsidR="0018119C">
        <w:rPr>
          <w:rFonts w:eastAsia="Calibri"/>
          <w:bCs/>
          <w:lang w:eastAsia="en-US"/>
        </w:rPr>
        <w:t>оложение о порядке и условиях предоставления дополнительных отпусков.</w:t>
      </w:r>
    </w:p>
    <w:p w:rsidR="00CE754A" w:rsidRDefault="00CE754A" w:rsidP="0018119C">
      <w:pPr>
        <w:ind w:firstLine="426"/>
        <w:jc w:val="both"/>
        <w:rPr>
          <w:rFonts w:eastAsia="Calibri"/>
          <w:bCs/>
          <w:lang w:eastAsia="en-US"/>
        </w:rPr>
      </w:pPr>
      <w:r>
        <w:rPr>
          <w:rFonts w:eastAsia="Calibri"/>
          <w:bCs/>
          <w:lang w:eastAsia="en-US"/>
        </w:rPr>
        <w:t>15.</w:t>
      </w:r>
      <w:r w:rsidRPr="00CE754A">
        <w:rPr>
          <w:rFonts w:eastAsia="Calibri"/>
          <w:bCs/>
          <w:lang w:eastAsia="en-US"/>
        </w:rPr>
        <w:t xml:space="preserve"> </w:t>
      </w:r>
      <w:r>
        <w:rPr>
          <w:rFonts w:eastAsia="Calibri"/>
          <w:bCs/>
          <w:lang w:eastAsia="en-US"/>
        </w:rPr>
        <w:t>Положение об условиях оплаты труда.</w:t>
      </w:r>
    </w:p>
    <w:p w:rsidR="00CE754A" w:rsidRDefault="00CE754A" w:rsidP="0018119C">
      <w:pPr>
        <w:ind w:firstLine="426"/>
        <w:jc w:val="both"/>
        <w:rPr>
          <w:rFonts w:eastAsia="Calibri"/>
          <w:bCs/>
          <w:lang w:eastAsia="en-US"/>
        </w:rPr>
      </w:pPr>
      <w:r>
        <w:rPr>
          <w:rFonts w:eastAsia="Calibri"/>
          <w:bCs/>
          <w:lang w:eastAsia="en-US"/>
        </w:rPr>
        <w:t>16.</w:t>
      </w:r>
      <w:r w:rsidR="002F70CB" w:rsidRPr="002F70CB">
        <w:rPr>
          <w:rFonts w:eastAsia="Calibri"/>
          <w:bCs/>
          <w:lang w:eastAsia="en-US"/>
        </w:rPr>
        <w:t xml:space="preserve"> </w:t>
      </w:r>
      <w:r w:rsidR="002F70CB">
        <w:rPr>
          <w:rFonts w:eastAsia="Calibri"/>
          <w:bCs/>
          <w:lang w:eastAsia="en-US"/>
        </w:rPr>
        <w:t>Положение о порядке распределения стимулирующих выплат за качество работы.</w:t>
      </w:r>
    </w:p>
    <w:p w:rsidR="002F70CB" w:rsidRDefault="002F70CB" w:rsidP="0018119C">
      <w:pPr>
        <w:ind w:firstLine="426"/>
        <w:jc w:val="both"/>
        <w:rPr>
          <w:rFonts w:eastAsia="Calibri"/>
          <w:lang w:eastAsia="en-US"/>
        </w:rPr>
      </w:pPr>
      <w:r>
        <w:rPr>
          <w:rFonts w:eastAsia="Calibri"/>
          <w:bCs/>
          <w:lang w:eastAsia="en-US"/>
        </w:rPr>
        <w:t>17.</w:t>
      </w:r>
      <w:r w:rsidRPr="002F70CB">
        <w:rPr>
          <w:rFonts w:eastAsia="Calibri"/>
          <w:bCs/>
          <w:lang w:eastAsia="en-US"/>
        </w:rPr>
        <w:t xml:space="preserve"> </w:t>
      </w:r>
      <w:r>
        <w:rPr>
          <w:rFonts w:eastAsia="Calibri"/>
          <w:bCs/>
          <w:lang w:eastAsia="en-US"/>
        </w:rPr>
        <w:t xml:space="preserve">Критерии </w:t>
      </w:r>
      <w:r>
        <w:rPr>
          <w:rFonts w:eastAsia="Calibri"/>
          <w:lang w:eastAsia="en-US"/>
        </w:rPr>
        <w:t>оценки качества выполняемых работ и бланки оценки качества выполняемых работ (оценочные листы).</w:t>
      </w:r>
    </w:p>
    <w:p w:rsidR="002F70CB" w:rsidRDefault="002F70CB" w:rsidP="002F70CB">
      <w:pPr>
        <w:ind w:firstLine="426"/>
        <w:jc w:val="both"/>
        <w:rPr>
          <w:rFonts w:eastAsia="Calibri"/>
          <w:bCs/>
          <w:lang w:eastAsia="en-US"/>
        </w:rPr>
      </w:pPr>
      <w:r>
        <w:rPr>
          <w:rFonts w:eastAsia="Calibri"/>
          <w:bCs/>
          <w:lang w:eastAsia="en-US"/>
        </w:rPr>
        <w:t>18. Положение о формировании и использовании 2%  премиального ФОТ.</w:t>
      </w:r>
    </w:p>
    <w:p w:rsidR="002F70CB" w:rsidRDefault="002F70CB" w:rsidP="002F70CB">
      <w:pPr>
        <w:ind w:firstLine="426"/>
        <w:jc w:val="both"/>
        <w:rPr>
          <w:rFonts w:eastAsia="Calibri"/>
          <w:lang w:eastAsia="en-US"/>
        </w:rPr>
      </w:pPr>
      <w:r>
        <w:rPr>
          <w:rFonts w:eastAsia="Calibri"/>
          <w:bCs/>
          <w:lang w:eastAsia="en-US"/>
        </w:rPr>
        <w:t>19.</w:t>
      </w:r>
      <w:r w:rsidRPr="002F70CB">
        <w:rPr>
          <w:rFonts w:eastAsia="Calibri"/>
          <w:bCs/>
          <w:lang w:eastAsia="en-US"/>
        </w:rPr>
        <w:t xml:space="preserve"> </w:t>
      </w:r>
      <w:r>
        <w:rPr>
          <w:rFonts w:eastAsia="Calibri"/>
          <w:bCs/>
          <w:lang w:eastAsia="en-US"/>
        </w:rPr>
        <w:t>Соглашение по охране труда</w:t>
      </w:r>
    </w:p>
    <w:p w:rsidR="002F70CB" w:rsidRDefault="002F70CB" w:rsidP="002F70CB">
      <w:pPr>
        <w:ind w:firstLine="426"/>
        <w:jc w:val="both"/>
        <w:rPr>
          <w:rFonts w:eastAsia="Calibri"/>
          <w:lang w:eastAsia="en-US"/>
        </w:rPr>
      </w:pPr>
      <w:r>
        <w:rPr>
          <w:rFonts w:eastAsia="Calibri"/>
          <w:lang w:eastAsia="en-US"/>
        </w:rPr>
        <w:t>20.</w:t>
      </w:r>
      <w:r w:rsidRPr="002F70CB">
        <w:rPr>
          <w:rFonts w:eastAsia="Calibri"/>
          <w:lang w:eastAsia="en-US"/>
        </w:rPr>
        <w:t xml:space="preserve"> </w:t>
      </w:r>
      <w:r>
        <w:rPr>
          <w:rFonts w:eastAsia="Calibri"/>
          <w:lang w:eastAsia="en-US"/>
        </w:rPr>
        <w:t xml:space="preserve">Положение </w:t>
      </w:r>
      <w:r>
        <w:rPr>
          <w:rFonts w:eastAsia="Calibri"/>
          <w:color w:val="000000"/>
          <w:lang w:eastAsia="en-US"/>
        </w:rPr>
        <w:t>о комиссии по охране труда.</w:t>
      </w:r>
    </w:p>
    <w:p w:rsidR="002F70CB" w:rsidRDefault="002F70CB" w:rsidP="002F70CB">
      <w:pPr>
        <w:ind w:firstLine="426"/>
        <w:jc w:val="both"/>
        <w:rPr>
          <w:rFonts w:eastAsia="Calibri"/>
          <w:bCs/>
          <w:color w:val="000000"/>
          <w:spacing w:val="-1"/>
          <w:lang w:eastAsia="en-US"/>
        </w:rPr>
      </w:pPr>
      <w:r>
        <w:rPr>
          <w:rFonts w:eastAsia="Calibri"/>
          <w:lang w:eastAsia="en-US"/>
        </w:rPr>
        <w:t>21.</w:t>
      </w:r>
      <w:r w:rsidRPr="002F70CB">
        <w:rPr>
          <w:rFonts w:eastAsia="Calibri"/>
          <w:bCs/>
          <w:color w:val="000000"/>
          <w:lang w:eastAsia="en-US"/>
        </w:rPr>
        <w:t xml:space="preserve"> </w:t>
      </w:r>
      <w:r>
        <w:rPr>
          <w:rFonts w:eastAsia="Calibri"/>
          <w:bCs/>
          <w:color w:val="000000"/>
          <w:lang w:eastAsia="en-US"/>
        </w:rPr>
        <w:t xml:space="preserve">Положение </w:t>
      </w:r>
      <w:r>
        <w:rPr>
          <w:rFonts w:eastAsia="Calibri"/>
          <w:bCs/>
          <w:color w:val="000000"/>
          <w:spacing w:val="-1"/>
          <w:lang w:eastAsia="en-US"/>
        </w:rPr>
        <w:t>об административно-общественном контроле за состоянием охраны труда.</w:t>
      </w:r>
    </w:p>
    <w:p w:rsidR="002F70CB" w:rsidRDefault="002F70CB" w:rsidP="002F70CB">
      <w:pPr>
        <w:ind w:firstLine="426"/>
        <w:jc w:val="both"/>
        <w:rPr>
          <w:rFonts w:eastAsia="Calibri"/>
          <w:lang w:eastAsia="en-US"/>
        </w:rPr>
      </w:pPr>
      <w:r>
        <w:rPr>
          <w:rFonts w:eastAsia="Calibri"/>
          <w:bCs/>
          <w:color w:val="000000"/>
          <w:spacing w:val="-1"/>
          <w:lang w:eastAsia="en-US"/>
        </w:rPr>
        <w:t>22.</w:t>
      </w:r>
      <w:r w:rsidRPr="002F70CB">
        <w:rPr>
          <w:rFonts w:eastAsia="Calibri"/>
          <w:color w:val="000000"/>
          <w:lang w:eastAsia="en-US"/>
        </w:rPr>
        <w:t xml:space="preserve"> </w:t>
      </w:r>
      <w:r>
        <w:rPr>
          <w:rFonts w:eastAsia="Calibri"/>
          <w:color w:val="000000"/>
          <w:lang w:eastAsia="en-US"/>
        </w:rPr>
        <w:t>Положение об уполномоченном лице  от Профсоюза по охране труда.</w:t>
      </w:r>
    </w:p>
    <w:p w:rsidR="002F70CB" w:rsidRDefault="002F70CB" w:rsidP="002F70CB">
      <w:pPr>
        <w:ind w:firstLine="426"/>
        <w:jc w:val="both"/>
        <w:rPr>
          <w:rFonts w:eastAsia="Calibri"/>
          <w:bCs/>
          <w:color w:val="000000"/>
          <w:lang w:eastAsia="en-US"/>
        </w:rPr>
      </w:pPr>
      <w:r>
        <w:rPr>
          <w:rFonts w:eastAsia="Calibri"/>
          <w:lang w:eastAsia="en-US"/>
        </w:rPr>
        <w:t>23.</w:t>
      </w:r>
      <w:r w:rsidRPr="002F70CB">
        <w:rPr>
          <w:rFonts w:eastAsia="Calibri"/>
          <w:bCs/>
          <w:lang w:eastAsia="en-US"/>
        </w:rPr>
        <w:t xml:space="preserve"> </w:t>
      </w:r>
      <w:r>
        <w:rPr>
          <w:rFonts w:eastAsia="Calibri"/>
          <w:bCs/>
          <w:lang w:eastAsia="en-US"/>
        </w:rPr>
        <w:t>Положение о системе управления охраной труда (СУОТ).</w:t>
      </w:r>
    </w:p>
    <w:p w:rsidR="002F70CB" w:rsidRDefault="002F70CB" w:rsidP="002F70CB">
      <w:pPr>
        <w:ind w:firstLine="426"/>
        <w:jc w:val="both"/>
        <w:rPr>
          <w:bCs/>
          <w:spacing w:val="1"/>
          <w:w w:val="113"/>
        </w:rPr>
      </w:pPr>
      <w:r>
        <w:rPr>
          <w:rFonts w:eastAsia="Calibri"/>
          <w:lang w:eastAsia="en-US"/>
        </w:rPr>
        <w:t>24.</w:t>
      </w:r>
      <w:r w:rsidRPr="002F70CB">
        <w:rPr>
          <w:rFonts w:eastAsia="Calibri"/>
          <w:bCs/>
          <w:color w:val="000000"/>
          <w:lang w:eastAsia="en-US"/>
        </w:rPr>
        <w:t xml:space="preserve"> </w:t>
      </w:r>
      <w:r w:rsidRPr="00B373DE">
        <w:rPr>
          <w:rFonts w:eastAsia="Calibri"/>
          <w:bCs/>
          <w:color w:val="000000"/>
          <w:lang w:eastAsia="en-US"/>
        </w:rPr>
        <w:t xml:space="preserve">Положение  </w:t>
      </w:r>
      <w:r w:rsidRPr="00CE754A">
        <w:rPr>
          <w:bCs/>
          <w:spacing w:val="1"/>
          <w:w w:val="113"/>
        </w:rPr>
        <w:t>об обеспечении работников  средствами  индивидуальной защиты  и смывающими средствами</w:t>
      </w:r>
      <w:r>
        <w:rPr>
          <w:bCs/>
          <w:spacing w:val="1"/>
          <w:w w:val="113"/>
        </w:rPr>
        <w:t>.</w:t>
      </w:r>
    </w:p>
    <w:p w:rsidR="002F70CB" w:rsidRDefault="002F70CB" w:rsidP="002F70CB">
      <w:pPr>
        <w:ind w:firstLine="426"/>
        <w:jc w:val="both"/>
        <w:rPr>
          <w:rFonts w:eastAsia="Calibri"/>
          <w:lang w:eastAsia="en-US"/>
        </w:rPr>
      </w:pPr>
      <w:r>
        <w:rPr>
          <w:bCs/>
          <w:spacing w:val="1"/>
          <w:w w:val="113"/>
        </w:rPr>
        <w:t>25.</w:t>
      </w:r>
      <w:r w:rsidRPr="002F70CB">
        <w:rPr>
          <w:rFonts w:eastAsia="Calibri"/>
          <w:lang w:eastAsia="en-US"/>
        </w:rPr>
        <w:t xml:space="preserve"> </w:t>
      </w:r>
      <w:r>
        <w:rPr>
          <w:rFonts w:eastAsia="Calibri"/>
          <w:lang w:eastAsia="en-US"/>
        </w:rPr>
        <w:t>Положение о прядке и сроках проведения обязательного при приеме на работу и периодических повторных медицинских осмотров.</w:t>
      </w:r>
    </w:p>
    <w:p w:rsidR="002F70CB" w:rsidRDefault="002F70CB" w:rsidP="002F70CB">
      <w:pPr>
        <w:ind w:firstLine="426"/>
        <w:jc w:val="both"/>
        <w:rPr>
          <w:rFonts w:eastAsia="Calibri"/>
          <w:bCs/>
          <w:lang w:eastAsia="en-US"/>
        </w:rPr>
      </w:pPr>
      <w:r>
        <w:rPr>
          <w:rFonts w:eastAsia="Calibri"/>
          <w:lang w:eastAsia="en-US"/>
        </w:rPr>
        <w:t xml:space="preserve"> 26.</w:t>
      </w:r>
      <w:r w:rsidRPr="002F70CB">
        <w:rPr>
          <w:rFonts w:eastAsia="Calibri"/>
          <w:bCs/>
          <w:lang w:eastAsia="en-US"/>
        </w:rPr>
        <w:t xml:space="preserve"> </w:t>
      </w:r>
      <w:r>
        <w:rPr>
          <w:rFonts w:eastAsia="Calibri"/>
          <w:bCs/>
          <w:lang w:eastAsia="en-US"/>
        </w:rPr>
        <w:t>Положение о предоставлении свободного « детского дня» женщинам, имеющим детей в возрасте до 16 лет и мужчинам, воспитывающим  ребенка в возрасте до 16 лет,  без матери.</w:t>
      </w:r>
    </w:p>
    <w:p w:rsidR="001F0509" w:rsidRDefault="001F0509" w:rsidP="001F0509">
      <w:pPr>
        <w:ind w:firstLine="426"/>
        <w:jc w:val="both"/>
        <w:rPr>
          <w:rFonts w:eastAsia="Calibri"/>
          <w:lang w:eastAsia="en-US"/>
        </w:rPr>
      </w:pPr>
      <w:r>
        <w:rPr>
          <w:rFonts w:eastAsia="Calibri"/>
          <w:bCs/>
          <w:lang w:eastAsia="en-US"/>
        </w:rPr>
        <w:t>27.</w:t>
      </w:r>
      <w:r w:rsidRPr="001F0509">
        <w:rPr>
          <w:rFonts w:eastAsia="Calibri"/>
          <w:bCs/>
          <w:color w:val="000000"/>
          <w:spacing w:val="-1"/>
          <w:lang w:eastAsia="en-US"/>
        </w:rPr>
        <w:t xml:space="preserve"> </w:t>
      </w:r>
      <w:r>
        <w:rPr>
          <w:rFonts w:eastAsia="Calibri"/>
          <w:bCs/>
          <w:color w:val="000000"/>
          <w:spacing w:val="-1"/>
          <w:lang w:eastAsia="en-US"/>
        </w:rPr>
        <w:t xml:space="preserve">Положение </w:t>
      </w:r>
      <w:r>
        <w:rPr>
          <w:rFonts w:eastAsia="Calibri"/>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92E6D" w:rsidRDefault="00292E6D" w:rsidP="00292E6D">
      <w:pPr>
        <w:widowControl w:val="0"/>
        <w:ind w:firstLine="426"/>
        <w:jc w:val="both"/>
        <w:rPr>
          <w:color w:val="000000"/>
        </w:rPr>
      </w:pPr>
      <w:r>
        <w:rPr>
          <w:rFonts w:eastAsia="Calibri"/>
          <w:lang w:eastAsia="en-US"/>
        </w:rPr>
        <w:t>28.</w:t>
      </w:r>
      <w:r>
        <w:rPr>
          <w:color w:val="000000"/>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14121C" w:rsidRDefault="0014121C" w:rsidP="007E67F7">
      <w:pPr>
        <w:jc w:val="both"/>
        <w:rPr>
          <w:rFonts w:eastAsia="Calibri"/>
          <w:lang w:eastAsia="en-US"/>
        </w:rPr>
      </w:pPr>
    </w:p>
    <w:p w:rsidR="0018119C" w:rsidRDefault="00E22A23" w:rsidP="0018119C">
      <w:pPr>
        <w:pStyle w:val="32"/>
        <w:rPr>
          <w:b/>
        </w:rPr>
      </w:pPr>
      <w:r>
        <w:rPr>
          <w:b/>
        </w:rPr>
        <w:lastRenderedPageBreak/>
        <w:t>От рабо</w:t>
      </w:r>
      <w:r w:rsidR="0018119C">
        <w:rPr>
          <w:b/>
        </w:rPr>
        <w:t>тодателя:</w:t>
      </w:r>
      <w:r w:rsidR="0018119C">
        <w:rPr>
          <w:b/>
        </w:rPr>
        <w:tab/>
      </w:r>
      <w:r w:rsidR="0018119C">
        <w:rPr>
          <w:b/>
        </w:rPr>
        <w:tab/>
      </w:r>
      <w:r w:rsidR="0018119C">
        <w:rPr>
          <w:b/>
        </w:rPr>
        <w:tab/>
      </w:r>
      <w:r w:rsidR="0018119C">
        <w:rPr>
          <w:b/>
        </w:rPr>
        <w:tab/>
      </w:r>
      <w:r w:rsidR="005373F4">
        <w:rPr>
          <w:b/>
        </w:rPr>
        <w:t xml:space="preserve">      </w:t>
      </w:r>
      <w:r>
        <w:rPr>
          <w:b/>
        </w:rPr>
        <w:t xml:space="preserve">   </w:t>
      </w:r>
      <w:r w:rsidR="0018119C">
        <w:rPr>
          <w:b/>
        </w:rPr>
        <w:t>От работников:</w:t>
      </w:r>
    </w:p>
    <w:p w:rsidR="0018119C" w:rsidRDefault="0018119C" w:rsidP="0018119C">
      <w:pPr>
        <w:pStyle w:val="32"/>
      </w:pPr>
      <w:r>
        <w:t xml:space="preserve">Заведующий </w:t>
      </w:r>
      <w:r>
        <w:tab/>
      </w:r>
      <w:r>
        <w:tab/>
      </w:r>
      <w:r>
        <w:tab/>
      </w:r>
      <w:r>
        <w:tab/>
      </w:r>
      <w:r>
        <w:tab/>
        <w:t xml:space="preserve">         Председатель первичной</w:t>
      </w:r>
    </w:p>
    <w:p w:rsidR="0018119C" w:rsidRDefault="00052625" w:rsidP="00494BC4">
      <w:pPr>
        <w:pStyle w:val="32"/>
        <w:ind w:hanging="4963"/>
      </w:pPr>
      <w:r>
        <w:t>образовательной организа</w:t>
      </w:r>
      <w:r w:rsidR="006943D5">
        <w:tab/>
        <w:t>МАДОУ «Детский сад №214</w:t>
      </w:r>
      <w:r w:rsidR="0018119C">
        <w:t>»</w:t>
      </w:r>
      <w:r w:rsidR="0018119C">
        <w:tab/>
      </w:r>
      <w:r w:rsidR="0018119C">
        <w:tab/>
        <w:t xml:space="preserve"> </w:t>
      </w:r>
      <w:r w:rsidR="00494BC4">
        <w:t xml:space="preserve">        профсоюзной организации</w:t>
      </w:r>
      <w:r w:rsidR="00494BC4">
        <w:tab/>
      </w:r>
    </w:p>
    <w:p w:rsidR="0018119C" w:rsidRDefault="006943D5" w:rsidP="0018119C">
      <w:pPr>
        <w:pStyle w:val="32"/>
      </w:pPr>
      <w:r>
        <w:t xml:space="preserve">                Хабибуллина Р.Н.</w:t>
      </w:r>
      <w:r w:rsidR="00E22A23">
        <w:t xml:space="preserve"> </w:t>
      </w:r>
      <w:r w:rsidR="0018119C">
        <w:tab/>
      </w:r>
      <w:r w:rsidR="0018119C">
        <w:tab/>
      </w:r>
      <w:r w:rsidR="0018119C">
        <w:tab/>
      </w:r>
      <w:r w:rsidR="00E22A23">
        <w:t xml:space="preserve">     </w:t>
      </w:r>
      <w:r w:rsidR="008763E2">
        <w:t xml:space="preserve">                 </w:t>
      </w:r>
      <w:r w:rsidR="00E22A23">
        <w:t xml:space="preserve"> </w:t>
      </w:r>
      <w:r>
        <w:t xml:space="preserve">          Мочалова М.С.</w:t>
      </w:r>
    </w:p>
    <w:p w:rsidR="0018119C" w:rsidRPr="007E67F7" w:rsidRDefault="0018119C" w:rsidP="007E67F7">
      <w:pPr>
        <w:pStyle w:val="32"/>
        <w:rPr>
          <w:i/>
          <w:sz w:val="16"/>
          <w:szCs w:val="16"/>
        </w:rPr>
      </w:pPr>
      <w:r>
        <w:rPr>
          <w:sz w:val="16"/>
          <w:szCs w:val="16"/>
        </w:rPr>
        <w:t xml:space="preserve">      </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w:t>
      </w:r>
      <w:r w:rsidR="00E22A23">
        <w:rPr>
          <w:i/>
          <w:sz w:val="16"/>
          <w:szCs w:val="16"/>
        </w:rPr>
        <w:t xml:space="preserve">              </w:t>
      </w:r>
      <w:r w:rsidR="007E67F7">
        <w:rPr>
          <w:i/>
          <w:sz w:val="16"/>
          <w:szCs w:val="16"/>
        </w:rPr>
        <w:t xml:space="preserve">  </w:t>
      </w:r>
    </w:p>
    <w:p w:rsidR="0018119C" w:rsidRDefault="0018119C" w:rsidP="0018119C">
      <w:pPr>
        <w:pStyle w:val="32"/>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rsidR="0014121C" w:rsidRDefault="0018119C" w:rsidP="00CB10C6">
      <w:pPr>
        <w:pStyle w:val="32"/>
      </w:pPr>
      <w:r>
        <w:t>«___»_________202</w:t>
      </w:r>
      <w:r w:rsidR="00E22A23">
        <w:t>4</w:t>
      </w:r>
      <w:r>
        <w:t xml:space="preserve"> г.</w:t>
      </w:r>
      <w:r>
        <w:tab/>
      </w:r>
      <w:r>
        <w:tab/>
      </w:r>
      <w:r>
        <w:tab/>
      </w:r>
      <w:r>
        <w:tab/>
      </w:r>
      <w:r>
        <w:tab/>
        <w:t>«__»________202</w:t>
      </w:r>
      <w:r w:rsidR="00E22A23">
        <w:t>4</w:t>
      </w:r>
      <w:r>
        <w:t xml:space="preserve"> г.</w:t>
      </w:r>
    </w:p>
    <w:p w:rsidR="0014121C" w:rsidRPr="0014121C" w:rsidRDefault="0014121C" w:rsidP="0014121C"/>
    <w:p w:rsidR="0014121C" w:rsidRDefault="0014121C" w:rsidP="0014121C">
      <w:pPr>
        <w:rPr>
          <w:b/>
        </w:rPr>
      </w:pPr>
    </w:p>
    <w:p w:rsidR="0014121C" w:rsidRPr="007E67F7" w:rsidRDefault="006943D5" w:rsidP="0014121C">
      <w:pPr>
        <w:rPr>
          <w:b/>
        </w:rPr>
      </w:pPr>
      <w:r>
        <w:rPr>
          <w:b/>
        </w:rPr>
        <w:t>Протокол общего</w:t>
      </w:r>
      <w:r w:rsidR="0014121C">
        <w:rPr>
          <w:b/>
        </w:rPr>
        <w:t xml:space="preserve"> </w:t>
      </w:r>
      <w:r>
        <w:rPr>
          <w:b/>
        </w:rPr>
        <w:t>Собрания работников</w:t>
      </w:r>
      <w:r w:rsidR="0014121C">
        <w:rPr>
          <w:b/>
        </w:rPr>
        <w:t xml:space="preserve"> </w:t>
      </w:r>
      <w:r w:rsidR="004B741D">
        <w:rPr>
          <w:b/>
        </w:rPr>
        <w:t>от 27</w:t>
      </w:r>
      <w:r>
        <w:rPr>
          <w:b/>
        </w:rPr>
        <w:t xml:space="preserve"> </w:t>
      </w:r>
      <w:r w:rsidR="004B741D">
        <w:rPr>
          <w:b/>
        </w:rPr>
        <w:t>мая 2024</w:t>
      </w:r>
      <w:r>
        <w:rPr>
          <w:b/>
        </w:rPr>
        <w:t xml:space="preserve"> г. № 4</w:t>
      </w:r>
      <w:r w:rsidR="0014121C">
        <w:rPr>
          <w:b/>
        </w:rPr>
        <w:t xml:space="preserve"> </w:t>
      </w:r>
      <w:r w:rsidR="0014121C" w:rsidRPr="0014121C">
        <w:rPr>
          <w:b/>
        </w:rPr>
        <w:t xml:space="preserve"> </w:t>
      </w:r>
    </w:p>
    <w:p w:rsidR="0014121C" w:rsidRDefault="0014121C" w:rsidP="0014121C"/>
    <w:p w:rsidR="008763E2" w:rsidRDefault="0014121C" w:rsidP="008763E2">
      <w:pPr>
        <w:rPr>
          <w:b/>
        </w:rPr>
      </w:pPr>
      <w:r w:rsidRPr="0014121C">
        <w:rPr>
          <w:b/>
        </w:rPr>
        <w:t>Председатель</w:t>
      </w:r>
      <w:r w:rsidR="007E67F7">
        <w:rPr>
          <w:b/>
        </w:rPr>
        <w:t xml:space="preserve">:                             </w:t>
      </w:r>
      <w:r>
        <w:rPr>
          <w:b/>
        </w:rPr>
        <w:t>______________________</w:t>
      </w:r>
      <w:r w:rsidRPr="0014121C">
        <w:rPr>
          <w:b/>
        </w:rPr>
        <w:t xml:space="preserve"> </w:t>
      </w:r>
    </w:p>
    <w:p w:rsidR="0078668E" w:rsidRDefault="0078668E" w:rsidP="008763E2">
      <w:pPr>
        <w:rPr>
          <w:i/>
          <w:sz w:val="16"/>
          <w:szCs w:val="16"/>
        </w:rPr>
      </w:pPr>
    </w:p>
    <w:p w:rsidR="0078668E" w:rsidRDefault="0078668E"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5A606C" w:rsidRDefault="005A606C" w:rsidP="008763E2">
      <w:pPr>
        <w:rPr>
          <w:i/>
          <w:sz w:val="16"/>
          <w:szCs w:val="16"/>
        </w:rPr>
      </w:pPr>
    </w:p>
    <w:p w:rsidR="004B741D" w:rsidRDefault="004B741D" w:rsidP="008763E2">
      <w:pPr>
        <w:rPr>
          <w:i/>
          <w:sz w:val="16"/>
          <w:szCs w:val="16"/>
        </w:rPr>
      </w:pPr>
    </w:p>
    <w:p w:rsidR="004B741D" w:rsidRPr="005E141D" w:rsidRDefault="004B741D" w:rsidP="004B741D">
      <w:pPr>
        <w:ind w:firstLine="142"/>
        <w:rPr>
          <w:i/>
        </w:rPr>
      </w:pPr>
    </w:p>
    <w:tbl>
      <w:tblPr>
        <w:tblW w:w="10031" w:type="dxa"/>
        <w:tblLook w:val="04A0" w:firstRow="1" w:lastRow="0" w:firstColumn="1" w:lastColumn="0" w:noHBand="0" w:noVBand="1"/>
      </w:tblPr>
      <w:tblGrid>
        <w:gridCol w:w="4644"/>
        <w:gridCol w:w="5387"/>
      </w:tblGrid>
      <w:tr w:rsidR="004B741D" w:rsidRPr="005E141D" w:rsidTr="004B741D">
        <w:tc>
          <w:tcPr>
            <w:tcW w:w="4644" w:type="dxa"/>
            <w:vMerge w:val="restart"/>
          </w:tcPr>
          <w:p w:rsidR="004B741D" w:rsidRPr="005E141D" w:rsidRDefault="004B741D" w:rsidP="004B741D">
            <w:pPr>
              <w:pStyle w:val="a4"/>
              <w:spacing w:before="0" w:beforeAutospacing="0" w:after="0" w:afterAutospacing="0"/>
            </w:pPr>
            <w:r w:rsidRPr="005E141D">
              <w:lastRenderedPageBreak/>
              <w:t>Мотивированное мнение выборного органа перв</w:t>
            </w:r>
            <w:r w:rsidR="00494BC4">
              <w:t>ичной профсоюзной организации МАДОУ «Детский сад № 214</w:t>
            </w:r>
            <w:r w:rsidRPr="005E141D">
              <w:t xml:space="preserve">» </w:t>
            </w:r>
            <w:r w:rsidR="00494BC4">
              <w:t xml:space="preserve">                                                                 </w:t>
            </w:r>
          </w:p>
          <w:p w:rsidR="004B741D" w:rsidRPr="005E141D" w:rsidRDefault="009A4CBA" w:rsidP="004B741D">
            <w:r w:rsidRPr="005E141D">
              <w:t>Протокол от</w:t>
            </w:r>
            <w:r w:rsidR="004B741D" w:rsidRPr="005E141D">
              <w:t xml:space="preserve"> </w:t>
            </w:r>
            <w:r w:rsidR="000C1307">
              <w:t>23</w:t>
            </w:r>
            <w:r>
              <w:t xml:space="preserve"> мая </w:t>
            </w:r>
            <w:r w:rsidR="004B741D" w:rsidRPr="005E141D">
              <w:t>2024г.</w:t>
            </w:r>
            <w:r>
              <w:t xml:space="preserve">  № 4</w:t>
            </w:r>
          </w:p>
          <w:p w:rsidR="004B741D" w:rsidRPr="005E141D" w:rsidRDefault="004B741D" w:rsidP="004B741D">
            <w:pPr>
              <w:tabs>
                <w:tab w:val="num" w:pos="240"/>
              </w:tabs>
            </w:pPr>
            <w:r w:rsidRPr="005E141D">
              <w:t xml:space="preserve">Председатель профсоюзного </w:t>
            </w:r>
          </w:p>
          <w:p w:rsidR="004B741D" w:rsidRPr="005E141D" w:rsidRDefault="009A4CBA" w:rsidP="004B741D">
            <w:pPr>
              <w:tabs>
                <w:tab w:val="num" w:pos="240"/>
              </w:tabs>
              <w:ind w:right="317"/>
            </w:pPr>
            <w:r>
              <w:t>комитета МАДОУ «Детский сад №214</w:t>
            </w:r>
            <w:r w:rsidR="004B741D" w:rsidRPr="005E141D">
              <w:t>»</w:t>
            </w:r>
          </w:p>
          <w:p w:rsidR="004B741D" w:rsidRPr="005E141D" w:rsidRDefault="009A4CBA" w:rsidP="009A4CBA">
            <w:pPr>
              <w:tabs>
                <w:tab w:val="num" w:pos="240"/>
              </w:tabs>
              <w:ind w:right="317"/>
            </w:pPr>
            <w:r>
              <w:t>___________ Мочалова М.С.</w:t>
            </w:r>
          </w:p>
          <w:p w:rsidR="004B741D" w:rsidRPr="005E141D" w:rsidRDefault="004B741D" w:rsidP="004B741D">
            <w:pPr>
              <w:pStyle w:val="ac"/>
              <w:ind w:firstLine="142"/>
            </w:pPr>
          </w:p>
          <w:p w:rsidR="004B741D" w:rsidRPr="005E141D" w:rsidRDefault="004B741D" w:rsidP="004B741D">
            <w:pPr>
              <w:tabs>
                <w:tab w:val="num" w:pos="240"/>
              </w:tabs>
              <w:ind w:right="317" w:firstLine="142"/>
            </w:pPr>
            <w:r w:rsidRPr="005E141D">
              <w:t xml:space="preserve"> </w:t>
            </w:r>
          </w:p>
        </w:tc>
        <w:tc>
          <w:tcPr>
            <w:tcW w:w="5387" w:type="dxa"/>
          </w:tcPr>
          <w:p w:rsidR="004B741D" w:rsidRPr="005E141D" w:rsidRDefault="004B741D" w:rsidP="004B741D">
            <w:pPr>
              <w:ind w:firstLine="142"/>
              <w:jc w:val="both"/>
            </w:pPr>
            <w:r w:rsidRPr="005E141D">
              <w:t>«Утверждаю»</w:t>
            </w:r>
          </w:p>
          <w:p w:rsidR="004B741D" w:rsidRPr="005E141D" w:rsidRDefault="009A4CBA" w:rsidP="009A4CBA">
            <w:pPr>
              <w:ind w:firstLine="142"/>
              <w:jc w:val="both"/>
            </w:pPr>
            <w:r>
              <w:t>Заведующая МАДОУ «Детский сад №214»</w:t>
            </w:r>
          </w:p>
        </w:tc>
      </w:tr>
      <w:tr w:rsidR="004B741D" w:rsidRPr="005E141D" w:rsidTr="004B741D">
        <w:tc>
          <w:tcPr>
            <w:tcW w:w="4644" w:type="dxa"/>
            <w:vMerge/>
          </w:tcPr>
          <w:p w:rsidR="004B741D" w:rsidRPr="005E141D" w:rsidRDefault="004B741D" w:rsidP="004B741D">
            <w:pPr>
              <w:tabs>
                <w:tab w:val="num" w:pos="240"/>
              </w:tabs>
              <w:ind w:right="317" w:firstLine="142"/>
            </w:pPr>
          </w:p>
        </w:tc>
        <w:tc>
          <w:tcPr>
            <w:tcW w:w="5387" w:type="dxa"/>
          </w:tcPr>
          <w:p w:rsidR="004B741D" w:rsidRPr="005E141D" w:rsidRDefault="004B741D" w:rsidP="009A4CBA">
            <w:pPr>
              <w:tabs>
                <w:tab w:val="num" w:pos="-250"/>
              </w:tabs>
              <w:jc w:val="both"/>
            </w:pPr>
          </w:p>
        </w:tc>
      </w:tr>
      <w:tr w:rsidR="004B741D" w:rsidRPr="005E141D" w:rsidTr="004B741D">
        <w:tc>
          <w:tcPr>
            <w:tcW w:w="4644" w:type="dxa"/>
            <w:vMerge/>
          </w:tcPr>
          <w:p w:rsidR="004B741D" w:rsidRPr="005E141D" w:rsidRDefault="004B741D" w:rsidP="004B741D">
            <w:pPr>
              <w:tabs>
                <w:tab w:val="num" w:pos="240"/>
              </w:tabs>
              <w:ind w:right="317" w:firstLine="142"/>
            </w:pPr>
          </w:p>
        </w:tc>
        <w:tc>
          <w:tcPr>
            <w:tcW w:w="5387" w:type="dxa"/>
          </w:tcPr>
          <w:p w:rsidR="004B741D" w:rsidRPr="005E141D" w:rsidRDefault="004B741D" w:rsidP="004B741D">
            <w:pPr>
              <w:pStyle w:val="af3"/>
              <w:spacing w:after="0"/>
              <w:ind w:left="0" w:firstLine="142"/>
              <w:jc w:val="both"/>
            </w:pPr>
            <w:r w:rsidRPr="005E141D">
              <w:t xml:space="preserve"> ___________________ </w:t>
            </w:r>
            <w:r w:rsidR="009A4CBA">
              <w:t>Р.Н.Хабибуллина</w:t>
            </w:r>
          </w:p>
          <w:p w:rsidR="004B741D" w:rsidRPr="005E141D" w:rsidRDefault="004B741D" w:rsidP="004B741D">
            <w:pPr>
              <w:pStyle w:val="af3"/>
              <w:spacing w:after="0"/>
              <w:ind w:left="0" w:firstLine="142"/>
              <w:jc w:val="both"/>
            </w:pPr>
          </w:p>
          <w:p w:rsidR="004B741D" w:rsidRPr="005E141D" w:rsidRDefault="004B741D" w:rsidP="004B741D">
            <w:pPr>
              <w:pStyle w:val="af3"/>
              <w:spacing w:after="0"/>
              <w:ind w:left="0" w:firstLine="142"/>
              <w:jc w:val="both"/>
            </w:pPr>
            <w:r w:rsidRPr="005E141D">
              <w:t>Введено в действие</w:t>
            </w:r>
          </w:p>
          <w:p w:rsidR="004B741D" w:rsidRPr="005E141D" w:rsidRDefault="009A4CBA" w:rsidP="004B741D">
            <w:pPr>
              <w:pStyle w:val="af3"/>
              <w:spacing w:after="0"/>
              <w:ind w:left="0" w:firstLine="142"/>
              <w:jc w:val="both"/>
            </w:pPr>
            <w:r>
              <w:t>Приказом по МАДОУ "Детский сад №214</w:t>
            </w:r>
            <w:r w:rsidR="004B741D" w:rsidRPr="005E141D">
              <w:t xml:space="preserve">" </w:t>
            </w:r>
          </w:p>
          <w:p w:rsidR="004B741D" w:rsidRPr="005E141D" w:rsidRDefault="000C1307" w:rsidP="004B741D">
            <w:pPr>
              <w:pStyle w:val="af3"/>
              <w:spacing w:after="0"/>
              <w:ind w:left="0" w:firstLine="142"/>
              <w:jc w:val="both"/>
            </w:pPr>
            <w:r>
              <w:t xml:space="preserve">  № 21-О</w:t>
            </w:r>
            <w:r w:rsidR="004B741D" w:rsidRPr="005E141D">
              <w:t xml:space="preserve"> </w:t>
            </w:r>
            <w:r w:rsidRPr="005E141D">
              <w:t>от «</w:t>
            </w:r>
            <w:r>
              <w:t>20</w:t>
            </w:r>
            <w:r w:rsidR="004B741D" w:rsidRPr="005E141D">
              <w:t>»</w:t>
            </w:r>
            <w:r>
              <w:t xml:space="preserve"> мая </w:t>
            </w:r>
            <w:r w:rsidR="004B741D" w:rsidRPr="005E141D">
              <w:t>2024 г.</w:t>
            </w:r>
          </w:p>
          <w:p w:rsidR="004B741D" w:rsidRPr="005E141D" w:rsidRDefault="004B741D" w:rsidP="004B741D">
            <w:pPr>
              <w:ind w:firstLine="142"/>
              <w:jc w:val="both"/>
            </w:pPr>
          </w:p>
        </w:tc>
      </w:tr>
      <w:tr w:rsidR="004B741D" w:rsidRPr="005E141D" w:rsidTr="004B741D">
        <w:tc>
          <w:tcPr>
            <w:tcW w:w="4644" w:type="dxa"/>
            <w:vMerge/>
          </w:tcPr>
          <w:p w:rsidR="004B741D" w:rsidRPr="005E141D" w:rsidRDefault="004B741D" w:rsidP="004B741D">
            <w:pPr>
              <w:tabs>
                <w:tab w:val="num" w:pos="240"/>
              </w:tabs>
              <w:ind w:right="317" w:firstLine="142"/>
            </w:pPr>
          </w:p>
        </w:tc>
        <w:tc>
          <w:tcPr>
            <w:tcW w:w="5387" w:type="dxa"/>
          </w:tcPr>
          <w:p w:rsidR="004B741D" w:rsidRPr="005E141D" w:rsidRDefault="004B741D" w:rsidP="004B741D">
            <w:pPr>
              <w:tabs>
                <w:tab w:val="num" w:pos="240"/>
              </w:tabs>
              <w:ind w:firstLine="142"/>
            </w:pPr>
          </w:p>
        </w:tc>
      </w:tr>
      <w:tr w:rsidR="004B741D" w:rsidRPr="005E141D" w:rsidTr="004B741D">
        <w:trPr>
          <w:trHeight w:val="1098"/>
        </w:trPr>
        <w:tc>
          <w:tcPr>
            <w:tcW w:w="4644" w:type="dxa"/>
            <w:vMerge/>
          </w:tcPr>
          <w:p w:rsidR="004B741D" w:rsidRPr="005E141D" w:rsidRDefault="004B741D" w:rsidP="004B741D">
            <w:pPr>
              <w:tabs>
                <w:tab w:val="num" w:pos="240"/>
              </w:tabs>
              <w:ind w:right="317" w:firstLine="142"/>
            </w:pPr>
          </w:p>
        </w:tc>
        <w:tc>
          <w:tcPr>
            <w:tcW w:w="5387" w:type="dxa"/>
          </w:tcPr>
          <w:p w:rsidR="004B741D" w:rsidRPr="005E141D" w:rsidRDefault="000C1307" w:rsidP="004B741D">
            <w:pPr>
              <w:pStyle w:val="ac"/>
              <w:ind w:firstLine="142"/>
            </w:pPr>
            <w:r w:rsidRPr="005E141D">
              <w:t>Рассмотрено на общем</w:t>
            </w:r>
            <w:r w:rsidR="004B741D" w:rsidRPr="005E141D">
              <w:t xml:space="preserve"> </w:t>
            </w:r>
            <w:r w:rsidRPr="005E141D">
              <w:t>собрании работников</w:t>
            </w:r>
            <w:r>
              <w:t xml:space="preserve"> МАДОУ «Детский сад № 214</w:t>
            </w:r>
            <w:r w:rsidR="004B741D" w:rsidRPr="005E141D">
              <w:t xml:space="preserve"> комбинированного вида»</w:t>
            </w:r>
          </w:p>
          <w:p w:rsidR="004B741D" w:rsidRPr="005E141D" w:rsidRDefault="004B741D" w:rsidP="004B741D">
            <w:pPr>
              <w:tabs>
                <w:tab w:val="num" w:pos="240"/>
              </w:tabs>
              <w:ind w:firstLine="142"/>
            </w:pPr>
            <w:r w:rsidRPr="005E141D">
              <w:t xml:space="preserve">   Протокол № </w:t>
            </w:r>
            <w:r w:rsidR="000C1307">
              <w:t xml:space="preserve">4   от </w:t>
            </w:r>
            <w:r w:rsidR="000C1307" w:rsidRPr="005E141D">
              <w:t>«</w:t>
            </w:r>
            <w:r w:rsidR="000C1307">
              <w:t xml:space="preserve">27» мая </w:t>
            </w:r>
            <w:r w:rsidRPr="005E141D">
              <w:t>2024 г.</w:t>
            </w:r>
          </w:p>
          <w:p w:rsidR="004B741D" w:rsidRPr="005E141D" w:rsidRDefault="004B741D" w:rsidP="004B741D">
            <w:pPr>
              <w:tabs>
                <w:tab w:val="num" w:pos="240"/>
              </w:tabs>
              <w:ind w:firstLine="142"/>
            </w:pPr>
          </w:p>
          <w:p w:rsidR="004B741D" w:rsidRPr="005E141D" w:rsidRDefault="004B741D" w:rsidP="004B741D">
            <w:pPr>
              <w:tabs>
                <w:tab w:val="num" w:pos="240"/>
              </w:tabs>
              <w:ind w:firstLine="142"/>
            </w:pPr>
          </w:p>
        </w:tc>
      </w:tr>
    </w:tbl>
    <w:p w:rsidR="004B741D" w:rsidRPr="005E141D" w:rsidRDefault="004B741D" w:rsidP="004B741D">
      <w:pPr>
        <w:pStyle w:val="FR2"/>
        <w:ind w:firstLine="142"/>
        <w:jc w:val="center"/>
        <w:rPr>
          <w:rFonts w:ascii="Times New Roman" w:hAnsi="Times New Roman"/>
          <w:b/>
          <w:sz w:val="24"/>
          <w:szCs w:val="24"/>
        </w:rPr>
      </w:pPr>
    </w:p>
    <w:p w:rsidR="004B741D" w:rsidRPr="005E141D" w:rsidRDefault="004B741D" w:rsidP="004B741D">
      <w:pPr>
        <w:pStyle w:val="FR2"/>
        <w:ind w:firstLine="142"/>
        <w:jc w:val="center"/>
        <w:rPr>
          <w:rFonts w:ascii="Times New Roman" w:hAnsi="Times New Roman"/>
          <w:b/>
          <w:sz w:val="24"/>
          <w:szCs w:val="24"/>
        </w:rPr>
      </w:pPr>
    </w:p>
    <w:p w:rsidR="004B741D" w:rsidRPr="005E141D" w:rsidRDefault="004B741D" w:rsidP="004B741D">
      <w:pPr>
        <w:pStyle w:val="FR2"/>
        <w:ind w:firstLine="142"/>
        <w:jc w:val="center"/>
        <w:rPr>
          <w:rFonts w:ascii="Times New Roman" w:hAnsi="Times New Roman"/>
          <w:b/>
          <w:sz w:val="24"/>
          <w:szCs w:val="24"/>
        </w:rPr>
      </w:pPr>
      <w:r w:rsidRPr="005E141D">
        <w:rPr>
          <w:rFonts w:ascii="Times New Roman" w:hAnsi="Times New Roman"/>
          <w:b/>
          <w:sz w:val="24"/>
          <w:szCs w:val="24"/>
        </w:rPr>
        <w:t xml:space="preserve">ПОЛОЖЕНИЕ О КОМИССИИ </w:t>
      </w:r>
    </w:p>
    <w:p w:rsidR="004B741D" w:rsidRPr="005E141D" w:rsidRDefault="004B741D" w:rsidP="004B741D">
      <w:pPr>
        <w:ind w:firstLine="142"/>
        <w:jc w:val="center"/>
      </w:pPr>
      <w:r w:rsidRPr="005E141D">
        <w:rPr>
          <w:b/>
        </w:rPr>
        <w:t>по ведению коллективных переговоров, подготовке проекта, заключению и организации контроля за выпол</w:t>
      </w:r>
      <w:r w:rsidR="000C1307">
        <w:rPr>
          <w:b/>
        </w:rPr>
        <w:t>нением коллективного договора МАДОУ «Детский сад № 214</w:t>
      </w:r>
      <w:r w:rsidRPr="005E141D">
        <w:rPr>
          <w:b/>
        </w:rPr>
        <w:t xml:space="preserve"> комбинированного вида» Вахитовского района г.Казани</w:t>
      </w:r>
    </w:p>
    <w:p w:rsidR="004B741D" w:rsidRPr="005E141D" w:rsidRDefault="004B741D" w:rsidP="004B741D">
      <w:pPr>
        <w:ind w:firstLine="142"/>
        <w:jc w:val="center"/>
        <w:rPr>
          <w:b/>
          <w:i/>
        </w:rPr>
      </w:pPr>
      <w:r w:rsidRPr="005E141D">
        <w:rPr>
          <w:i/>
        </w:rPr>
        <w:t>(</w:t>
      </w:r>
      <w:r w:rsidRPr="005E141D">
        <w:rPr>
          <w:i/>
          <w:sz w:val="18"/>
          <w:szCs w:val="18"/>
        </w:rPr>
        <w:t>полное</w:t>
      </w:r>
      <w:r w:rsidRPr="005E141D">
        <w:rPr>
          <w:i/>
        </w:rPr>
        <w:t xml:space="preserve"> </w:t>
      </w:r>
      <w:r w:rsidRPr="005E141D">
        <w:rPr>
          <w:i/>
          <w:sz w:val="20"/>
        </w:rPr>
        <w:t>наименование образовательной организации</w:t>
      </w:r>
      <w:r w:rsidRPr="005E141D">
        <w:rPr>
          <w:i/>
        </w:rPr>
        <w:t>)</w:t>
      </w:r>
    </w:p>
    <w:p w:rsidR="004B741D" w:rsidRPr="005E141D" w:rsidRDefault="004B741D" w:rsidP="004B741D">
      <w:pPr>
        <w:ind w:firstLine="142"/>
        <w:jc w:val="center"/>
        <w:rPr>
          <w:b/>
        </w:rPr>
      </w:pPr>
    </w:p>
    <w:p w:rsidR="004B741D" w:rsidRPr="005E141D" w:rsidRDefault="004B741D" w:rsidP="004B741D">
      <w:pPr>
        <w:ind w:firstLine="142"/>
        <w:jc w:val="center"/>
      </w:pPr>
      <w:r w:rsidRPr="005E141D">
        <w:rPr>
          <w:b/>
        </w:rPr>
        <w:t>1. Общие положения.</w:t>
      </w:r>
    </w:p>
    <w:p w:rsidR="004B741D" w:rsidRPr="005E141D" w:rsidRDefault="004B741D" w:rsidP="004B741D">
      <w:pPr>
        <w:ind w:firstLine="142"/>
        <w:jc w:val="both"/>
      </w:pPr>
    </w:p>
    <w:p w:rsidR="004B741D" w:rsidRPr="005E141D" w:rsidRDefault="004B741D" w:rsidP="004B741D">
      <w:pPr>
        <w:pStyle w:val="22"/>
        <w:spacing w:after="0" w:line="240" w:lineRule="auto"/>
        <w:ind w:firstLine="142"/>
        <w:jc w:val="both"/>
      </w:pPr>
      <w:r w:rsidRPr="005E141D">
        <w:t xml:space="preserve">1.1. Комиссия по ведению коллективных переговоров, подготовки проекта, заключению и организации контроля за выполнением коллективного </w:t>
      </w:r>
      <w:r w:rsidR="00F31B8C" w:rsidRPr="005E141D">
        <w:t>договора (</w:t>
      </w:r>
      <w:r w:rsidRPr="005E141D">
        <w:t>далее - Комиссия), образованная в 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rsidR="004B741D" w:rsidRPr="005E141D" w:rsidRDefault="004B741D" w:rsidP="004B741D">
      <w:pPr>
        <w:ind w:firstLine="142"/>
        <w:jc w:val="both"/>
      </w:pPr>
      <w:r w:rsidRPr="005E141D">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4B741D" w:rsidRPr="005E141D" w:rsidRDefault="004B741D" w:rsidP="004B741D">
      <w:pPr>
        <w:ind w:firstLine="142"/>
        <w:jc w:val="both"/>
      </w:pPr>
      <w:r w:rsidRPr="005E141D">
        <w:t xml:space="preserve">1.2.1. равноправие сторон; </w:t>
      </w:r>
    </w:p>
    <w:p w:rsidR="004B741D" w:rsidRPr="005E141D" w:rsidRDefault="004B741D" w:rsidP="004B741D">
      <w:pPr>
        <w:ind w:firstLine="142"/>
        <w:jc w:val="both"/>
      </w:pPr>
      <w:r w:rsidRPr="005E141D">
        <w:t xml:space="preserve">1.2.2. уважение и учет интересов сторон; </w:t>
      </w:r>
    </w:p>
    <w:p w:rsidR="004B741D" w:rsidRPr="005E141D" w:rsidRDefault="004B741D" w:rsidP="004B741D">
      <w:pPr>
        <w:ind w:firstLine="142"/>
        <w:jc w:val="both"/>
      </w:pPr>
      <w:r w:rsidRPr="005E141D">
        <w:t>1.2.3. заинтересованность сторон в участии в договорных отношениях;</w:t>
      </w:r>
    </w:p>
    <w:p w:rsidR="004B741D" w:rsidRPr="005E141D" w:rsidRDefault="004B741D" w:rsidP="004B741D">
      <w:pPr>
        <w:ind w:firstLine="142"/>
        <w:jc w:val="both"/>
      </w:pPr>
      <w:r w:rsidRPr="005E141D">
        <w:t>1.2.4. соблюдение сторонами и их представителями законов и иных нормативных правовых актов;</w:t>
      </w:r>
    </w:p>
    <w:p w:rsidR="004B741D" w:rsidRPr="005E141D" w:rsidRDefault="004B741D" w:rsidP="004B741D">
      <w:pPr>
        <w:ind w:firstLine="142"/>
        <w:jc w:val="both"/>
      </w:pPr>
      <w:r w:rsidRPr="005E141D">
        <w:t>1.2.5. полномочность представителей сторон;</w:t>
      </w:r>
    </w:p>
    <w:p w:rsidR="004B741D" w:rsidRPr="005E141D" w:rsidRDefault="004B741D" w:rsidP="004B741D">
      <w:pPr>
        <w:ind w:firstLine="142"/>
        <w:jc w:val="both"/>
      </w:pPr>
      <w:r w:rsidRPr="005E141D">
        <w:t>1.2.6. свобода выбора при обсуждении вопросов, входящих в сферу труда;</w:t>
      </w:r>
    </w:p>
    <w:p w:rsidR="004B741D" w:rsidRPr="005E141D" w:rsidRDefault="004B741D" w:rsidP="004B741D">
      <w:pPr>
        <w:ind w:firstLine="142"/>
        <w:jc w:val="both"/>
      </w:pPr>
      <w:r w:rsidRPr="005E141D">
        <w:t>1.2.7. добровольность принятия сторонами на себя обязательств;</w:t>
      </w:r>
    </w:p>
    <w:p w:rsidR="004B741D" w:rsidRPr="005E141D" w:rsidRDefault="004B741D" w:rsidP="004B741D">
      <w:pPr>
        <w:ind w:firstLine="142"/>
        <w:jc w:val="both"/>
      </w:pPr>
      <w:r w:rsidRPr="005E141D">
        <w:t>1.2.8. реальность обязательств, принимаемых на себя сторонами;</w:t>
      </w:r>
    </w:p>
    <w:p w:rsidR="004B741D" w:rsidRPr="005E141D" w:rsidRDefault="004B741D" w:rsidP="004B741D">
      <w:pPr>
        <w:ind w:firstLine="142"/>
        <w:jc w:val="both"/>
      </w:pPr>
      <w:r w:rsidRPr="005E141D">
        <w:t>1.2.9. обязательность выполнения коллективного договоров, соглашений;</w:t>
      </w:r>
    </w:p>
    <w:p w:rsidR="004B741D" w:rsidRPr="005E141D" w:rsidRDefault="004B741D" w:rsidP="004B741D">
      <w:pPr>
        <w:ind w:firstLine="142"/>
        <w:jc w:val="both"/>
      </w:pPr>
      <w:r w:rsidRPr="005E141D">
        <w:t xml:space="preserve">1.2.10. контроль за выполнением </w:t>
      </w:r>
      <w:r w:rsidR="00F31B8C" w:rsidRPr="005E141D">
        <w:t>обязательств,</w:t>
      </w:r>
      <w:r w:rsidRPr="005E141D">
        <w:t xml:space="preserve"> принятых коллективным договором, муниципальным и отраслевым соглашениями;</w:t>
      </w:r>
    </w:p>
    <w:p w:rsidR="004B741D" w:rsidRPr="005E141D" w:rsidRDefault="004B741D" w:rsidP="004B741D">
      <w:pPr>
        <w:ind w:firstLine="142"/>
        <w:jc w:val="both"/>
      </w:pPr>
      <w:r w:rsidRPr="005E141D">
        <w:t>1.2.11. ответственность сторон, их представителей за невыполнение по их вине коллективного договора, муниципального и отраслевого соглашений.</w:t>
      </w:r>
    </w:p>
    <w:p w:rsidR="004B741D" w:rsidRPr="005E141D" w:rsidRDefault="004B741D" w:rsidP="004B741D">
      <w:pPr>
        <w:ind w:firstLine="142"/>
        <w:jc w:val="both"/>
        <w:rPr>
          <w:b/>
        </w:rPr>
      </w:pPr>
      <w:r w:rsidRPr="005E141D">
        <w:t xml:space="preserve"> </w:t>
      </w:r>
    </w:p>
    <w:p w:rsidR="004B741D" w:rsidRPr="005E141D" w:rsidRDefault="004B741D" w:rsidP="004B741D">
      <w:pPr>
        <w:ind w:firstLine="142"/>
        <w:jc w:val="center"/>
        <w:rPr>
          <w:b/>
        </w:rPr>
      </w:pPr>
      <w:r w:rsidRPr="005E141D">
        <w:rPr>
          <w:b/>
        </w:rPr>
        <w:t>2. Основные цели и задачи Комиссии.</w:t>
      </w:r>
    </w:p>
    <w:p w:rsidR="004B741D" w:rsidRPr="005E141D" w:rsidRDefault="004B741D" w:rsidP="004B741D">
      <w:pPr>
        <w:ind w:firstLine="142"/>
        <w:jc w:val="center"/>
      </w:pPr>
    </w:p>
    <w:p w:rsidR="004B741D" w:rsidRPr="005E141D" w:rsidRDefault="004B741D" w:rsidP="004B741D">
      <w:pPr>
        <w:ind w:firstLine="142"/>
        <w:jc w:val="both"/>
      </w:pPr>
      <w:r w:rsidRPr="005E141D">
        <w:t>2.1. Основными целями Комиссии являются:</w:t>
      </w:r>
    </w:p>
    <w:p w:rsidR="004B741D" w:rsidRPr="005E141D" w:rsidRDefault="004B741D" w:rsidP="004B741D">
      <w:pPr>
        <w:ind w:firstLine="142"/>
        <w:jc w:val="both"/>
      </w:pPr>
      <w:r w:rsidRPr="005E141D">
        <w:t>2.1.1. достижение согласования интересов сторон трудовых отношений.</w:t>
      </w:r>
    </w:p>
    <w:p w:rsidR="004B741D" w:rsidRPr="005E141D" w:rsidRDefault="004B741D" w:rsidP="004B741D">
      <w:pPr>
        <w:ind w:firstLine="142"/>
        <w:jc w:val="both"/>
      </w:pPr>
      <w:r w:rsidRPr="005E141D">
        <w:t xml:space="preserve">2.1.2. содействие коллективно-договорному регулированию социально - трудовых отношений в организации. </w:t>
      </w:r>
    </w:p>
    <w:p w:rsidR="004B741D" w:rsidRPr="005E141D" w:rsidRDefault="004B741D" w:rsidP="004B741D">
      <w:pPr>
        <w:ind w:firstLine="142"/>
        <w:jc w:val="both"/>
      </w:pPr>
      <w:r w:rsidRPr="005E141D">
        <w:lastRenderedPageBreak/>
        <w:t>2.2. Основными задачами Комиссии являются:</w:t>
      </w:r>
    </w:p>
    <w:p w:rsidR="004B741D" w:rsidRPr="005E141D" w:rsidRDefault="004B741D" w:rsidP="004B741D">
      <w:pPr>
        <w:ind w:firstLine="142"/>
      </w:pPr>
      <w:r w:rsidRPr="005E141D">
        <w:t>2.2.1. развитие системы социального партнерства между Работниками _</w:t>
      </w:r>
      <w:r w:rsidR="000C1307">
        <w:rPr>
          <w:u w:val="single"/>
        </w:rPr>
        <w:t>МАДОУ «Детский сад № 214</w:t>
      </w:r>
      <w:r w:rsidRPr="005E141D">
        <w:rPr>
          <w:u w:val="single"/>
        </w:rPr>
        <w:t xml:space="preserve"> комбинированного вида» Вахитовского района г.Казани</w:t>
      </w:r>
      <w:r w:rsidRPr="005E141D">
        <w:t>___</w:t>
      </w:r>
    </w:p>
    <w:p w:rsidR="004B741D" w:rsidRPr="005E141D" w:rsidRDefault="004B741D" w:rsidP="004B741D">
      <w:pPr>
        <w:ind w:firstLine="142"/>
        <w:rPr>
          <w:i/>
        </w:rPr>
      </w:pPr>
      <w:r w:rsidRPr="005E141D">
        <w:rPr>
          <w:i/>
          <w:sz w:val="20"/>
        </w:rPr>
        <w:t xml:space="preserve">                                                 (наименование образовательной организации)</w:t>
      </w:r>
    </w:p>
    <w:p w:rsidR="004B741D" w:rsidRPr="005E141D" w:rsidRDefault="004B741D" w:rsidP="004B741D">
      <w:pPr>
        <w:ind w:firstLine="142"/>
        <w:jc w:val="both"/>
      </w:pPr>
      <w:r w:rsidRPr="005E141D">
        <w:t>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4B741D" w:rsidRPr="005E141D" w:rsidRDefault="004B741D" w:rsidP="004B741D">
      <w:pPr>
        <w:ind w:firstLine="142"/>
        <w:jc w:val="both"/>
      </w:pPr>
      <w:r w:rsidRPr="005E141D">
        <w:t>2.2.2. ведение коллективных переговоров и подготовка проекта коллективного договора (изменений и дополнений);</w:t>
      </w:r>
    </w:p>
    <w:p w:rsidR="004B741D" w:rsidRPr="005E141D" w:rsidRDefault="004B741D" w:rsidP="004B741D">
      <w:pPr>
        <w:ind w:firstLine="142"/>
        <w:jc w:val="both"/>
      </w:pPr>
      <w:r w:rsidRPr="005E141D">
        <w:t>2.2.3. развитие социального партнерства в организации;</w:t>
      </w:r>
    </w:p>
    <w:p w:rsidR="004B741D" w:rsidRPr="005E141D" w:rsidRDefault="004B741D" w:rsidP="004B741D">
      <w:pPr>
        <w:ind w:firstLine="142"/>
        <w:jc w:val="both"/>
      </w:pPr>
      <w:r w:rsidRPr="005E141D">
        <w:t>2.3. Для обеспечения регулирования социально-трудовых отношений Комиссия:</w:t>
      </w:r>
    </w:p>
    <w:p w:rsidR="004B741D" w:rsidRPr="005E141D" w:rsidRDefault="004B741D" w:rsidP="004B741D">
      <w:pPr>
        <w:ind w:firstLine="142"/>
        <w:jc w:val="both"/>
      </w:pPr>
      <w:r w:rsidRPr="005E141D">
        <w:t>2.3.1. ведет коллективные переговоры;</w:t>
      </w:r>
    </w:p>
    <w:p w:rsidR="004B741D" w:rsidRPr="005E141D" w:rsidRDefault="004B741D" w:rsidP="004B741D">
      <w:pPr>
        <w:ind w:firstLine="142"/>
        <w:jc w:val="both"/>
      </w:pPr>
      <w:r w:rsidRPr="005E141D">
        <w:t>2.3.2. готовит проект коллективного договора (изменений и дополнений);</w:t>
      </w:r>
    </w:p>
    <w:p w:rsidR="004B741D" w:rsidRPr="005E141D" w:rsidRDefault="004B741D" w:rsidP="004B741D">
      <w:pPr>
        <w:ind w:firstLine="142"/>
        <w:jc w:val="both"/>
      </w:pPr>
      <w:r w:rsidRPr="005E141D">
        <w:t>2.3.3. организует контроль за исполнением  обязательств коллективного договора;</w:t>
      </w:r>
    </w:p>
    <w:p w:rsidR="004B741D" w:rsidRPr="005E141D" w:rsidRDefault="004B741D" w:rsidP="004B741D">
      <w:pPr>
        <w:ind w:firstLine="142"/>
        <w:jc w:val="both"/>
      </w:pPr>
      <w:r w:rsidRPr="005E141D">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rsidR="004B741D" w:rsidRPr="005E141D" w:rsidRDefault="004B741D" w:rsidP="004B741D">
      <w:pPr>
        <w:ind w:firstLine="142"/>
        <w:jc w:val="both"/>
      </w:pPr>
      <w:r w:rsidRPr="005E141D">
        <w:t>2.3.5. создает рабочие группы с привлечением специалистов;</w:t>
      </w:r>
    </w:p>
    <w:p w:rsidR="004B741D" w:rsidRPr="005E141D" w:rsidRDefault="004B741D" w:rsidP="004B741D">
      <w:pPr>
        <w:ind w:firstLine="142"/>
        <w:jc w:val="both"/>
      </w:pPr>
      <w:r w:rsidRPr="005E141D">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4B741D" w:rsidRPr="005E141D" w:rsidRDefault="004B741D" w:rsidP="004B741D">
      <w:pPr>
        <w:ind w:firstLine="142"/>
        <w:jc w:val="both"/>
      </w:pPr>
      <w:r w:rsidRPr="005E141D">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4B741D" w:rsidRPr="005E141D" w:rsidRDefault="004B741D" w:rsidP="004B741D">
      <w:pPr>
        <w:ind w:firstLine="142"/>
        <w:jc w:val="center"/>
        <w:rPr>
          <w:b/>
        </w:rPr>
      </w:pPr>
    </w:p>
    <w:p w:rsidR="004B741D" w:rsidRPr="005E141D" w:rsidRDefault="004B741D" w:rsidP="004B741D">
      <w:pPr>
        <w:ind w:firstLine="142"/>
        <w:jc w:val="center"/>
        <w:rPr>
          <w:b/>
        </w:rPr>
      </w:pPr>
      <w:r w:rsidRPr="005E141D">
        <w:rPr>
          <w:b/>
        </w:rPr>
        <w:t>3. Состав и формирование Комиссии.</w:t>
      </w:r>
    </w:p>
    <w:p w:rsidR="004B741D" w:rsidRPr="005E141D" w:rsidRDefault="004B741D" w:rsidP="004B741D">
      <w:pPr>
        <w:ind w:firstLine="142"/>
        <w:jc w:val="center"/>
      </w:pPr>
    </w:p>
    <w:p w:rsidR="004B741D" w:rsidRPr="005E141D" w:rsidRDefault="004B741D" w:rsidP="004B741D">
      <w:pPr>
        <w:ind w:firstLine="142"/>
        <w:jc w:val="both"/>
      </w:pPr>
      <w:r w:rsidRPr="005E141D">
        <w:t>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w:t>
      </w:r>
      <w:r w:rsidR="000C1307">
        <w:t>ичная профсоюзная организация МАДОУ «Детский сад № 214</w:t>
      </w:r>
      <w:r w:rsidRPr="005E141D">
        <w:t xml:space="preserve"> комбинированного вида» Вахитовского района г.Казани, </w:t>
      </w:r>
      <w:r w:rsidRPr="005E141D">
        <w:tab/>
      </w:r>
      <w:r w:rsidRPr="005E141D">
        <w:tab/>
      </w:r>
      <w:r w:rsidRPr="005E141D">
        <w:tab/>
      </w:r>
      <w:r w:rsidRPr="005E141D">
        <w:tab/>
      </w:r>
      <w:r w:rsidRPr="005E141D">
        <w:tab/>
      </w:r>
      <w:r w:rsidRPr="005E141D">
        <w:tab/>
      </w:r>
      <w:r w:rsidRPr="005E141D">
        <w:tab/>
      </w:r>
      <w:r w:rsidRPr="005E141D">
        <w:tab/>
      </w:r>
    </w:p>
    <w:p w:rsidR="004B741D" w:rsidRPr="005E141D" w:rsidRDefault="004B741D" w:rsidP="004B741D">
      <w:pPr>
        <w:ind w:firstLine="142"/>
        <w:jc w:val="both"/>
        <w:rPr>
          <w:i/>
          <w:sz w:val="20"/>
        </w:rPr>
      </w:pPr>
      <w:r w:rsidRPr="005E141D">
        <w:rPr>
          <w:i/>
          <w:sz w:val="20"/>
        </w:rPr>
        <w:t>(наименование образовательной организации)</w:t>
      </w:r>
    </w:p>
    <w:p w:rsidR="004B741D" w:rsidRPr="005E141D" w:rsidRDefault="004B741D" w:rsidP="004B741D">
      <w:pPr>
        <w:ind w:firstLine="142"/>
        <w:jc w:val="both"/>
      </w:pPr>
      <w:r w:rsidRPr="005E141D">
        <w:t>интерес</w:t>
      </w:r>
      <w:r w:rsidR="000C1307">
        <w:t>ы Работодателя – руководитель МАДОУ «Детский сад № 214</w:t>
      </w:r>
      <w:r w:rsidRPr="005E141D">
        <w:t xml:space="preserve"> комбинированного вида» Вахитовского района г.Казани  или уполномоченные им лица.</w:t>
      </w:r>
    </w:p>
    <w:p w:rsidR="004B741D" w:rsidRPr="005E141D" w:rsidRDefault="004B741D" w:rsidP="004B741D">
      <w:pPr>
        <w:ind w:firstLine="142"/>
        <w:jc w:val="center"/>
        <w:rPr>
          <w:i/>
          <w:sz w:val="20"/>
        </w:rPr>
      </w:pPr>
      <w:r w:rsidRPr="005E141D">
        <w:rPr>
          <w:i/>
          <w:sz w:val="20"/>
        </w:rPr>
        <w:t>(наименование организации)</w:t>
      </w:r>
    </w:p>
    <w:p w:rsidR="004B741D" w:rsidRPr="005E141D" w:rsidRDefault="004B741D" w:rsidP="004B741D">
      <w:pPr>
        <w:ind w:firstLine="142"/>
        <w:jc w:val="both"/>
      </w:pPr>
      <w:r w:rsidRPr="005E141D">
        <w:t>3.2. Количество членов Комиссии от каждой стороны - не более ___3___ человек.</w:t>
      </w:r>
    </w:p>
    <w:p w:rsidR="004B741D" w:rsidRPr="005E141D" w:rsidRDefault="004B741D" w:rsidP="004B741D">
      <w:pPr>
        <w:ind w:firstLine="142"/>
        <w:jc w:val="both"/>
      </w:pPr>
      <w:r w:rsidRPr="005E141D">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4B741D" w:rsidRPr="005E141D" w:rsidRDefault="004B741D" w:rsidP="004B741D">
      <w:pPr>
        <w:ind w:firstLine="142"/>
        <w:jc w:val="both"/>
      </w:pPr>
      <w:r w:rsidRPr="005E141D">
        <w:t>3.4. Образуя комиссию, стороны наделяют своих представителей полномочиями на:</w:t>
      </w:r>
    </w:p>
    <w:p w:rsidR="004B741D" w:rsidRPr="005E141D" w:rsidRDefault="004B741D" w:rsidP="004B741D">
      <w:pPr>
        <w:ind w:firstLine="142"/>
        <w:jc w:val="both"/>
      </w:pPr>
      <w:r w:rsidRPr="005E141D">
        <w:t>3.4.1. ведение коллективных переговоров;</w:t>
      </w:r>
    </w:p>
    <w:p w:rsidR="004B741D" w:rsidRPr="005E141D" w:rsidRDefault="004B741D" w:rsidP="004B741D">
      <w:pPr>
        <w:ind w:firstLine="142"/>
        <w:jc w:val="both"/>
      </w:pPr>
      <w:r w:rsidRPr="005E141D">
        <w:t>3.4.2. подготовку проекта коллективного договора (изменений и дополнений);</w:t>
      </w:r>
    </w:p>
    <w:p w:rsidR="004B741D" w:rsidRPr="005E141D" w:rsidRDefault="004B741D" w:rsidP="004B741D">
      <w:pPr>
        <w:ind w:firstLine="142"/>
        <w:jc w:val="both"/>
      </w:pPr>
      <w:r w:rsidRPr="005E141D">
        <w:t>3.4.3. организацию контроля за выполнением обязательств коллективного договора;</w:t>
      </w:r>
    </w:p>
    <w:p w:rsidR="004B741D" w:rsidRPr="005E141D" w:rsidRDefault="004B741D" w:rsidP="004B741D">
      <w:pPr>
        <w:ind w:firstLine="142"/>
        <w:jc w:val="both"/>
      </w:pPr>
      <w:r w:rsidRPr="005E141D">
        <w:t>3.4.4. разрешение коллективных трудовых споров.</w:t>
      </w:r>
    </w:p>
    <w:p w:rsidR="004B741D" w:rsidRPr="005E141D" w:rsidRDefault="004B741D" w:rsidP="004B741D">
      <w:pPr>
        <w:ind w:firstLine="142"/>
        <w:jc w:val="both"/>
      </w:pPr>
      <w:r w:rsidRPr="005E141D">
        <w:t>3.5. Стороны, образовавшие Комиссию, назначают из числа своих представителей в Комиссии - координатора стороны.</w:t>
      </w:r>
    </w:p>
    <w:p w:rsidR="004B741D" w:rsidRPr="005E141D" w:rsidRDefault="004B741D" w:rsidP="004B741D">
      <w:pPr>
        <w:ind w:firstLine="142"/>
        <w:jc w:val="center"/>
        <w:rPr>
          <w:b/>
        </w:rPr>
      </w:pPr>
    </w:p>
    <w:p w:rsidR="004B741D" w:rsidRPr="005E141D" w:rsidRDefault="004B741D" w:rsidP="004B741D">
      <w:pPr>
        <w:ind w:firstLine="142"/>
        <w:jc w:val="center"/>
        <w:rPr>
          <w:b/>
        </w:rPr>
      </w:pPr>
      <w:r w:rsidRPr="005E141D">
        <w:rPr>
          <w:b/>
        </w:rPr>
        <w:t>4. Члены Комиссии.</w:t>
      </w:r>
    </w:p>
    <w:p w:rsidR="004B741D" w:rsidRPr="005E141D" w:rsidRDefault="004B741D" w:rsidP="004B741D">
      <w:pPr>
        <w:ind w:firstLine="142"/>
        <w:jc w:val="both"/>
      </w:pPr>
      <w:r w:rsidRPr="005E141D">
        <w:t>4.1. Члены Комиссии:</w:t>
      </w:r>
    </w:p>
    <w:p w:rsidR="004B741D" w:rsidRPr="005E141D" w:rsidRDefault="004B741D" w:rsidP="004B741D">
      <w:pPr>
        <w:ind w:firstLine="142"/>
        <w:jc w:val="both"/>
      </w:pPr>
      <w:r w:rsidRPr="005E141D">
        <w:t>4.1.1. участвуют в заседаниях Комиссии и рабочих групп, в подготовке проектов решений Комиссии;</w:t>
      </w:r>
    </w:p>
    <w:p w:rsidR="004B741D" w:rsidRPr="005E141D" w:rsidRDefault="004B741D" w:rsidP="004B741D">
      <w:pPr>
        <w:ind w:firstLine="142"/>
        <w:jc w:val="both"/>
      </w:pPr>
      <w:r w:rsidRPr="005E141D">
        <w:t xml:space="preserve">4.1.2. вносят предложения по вопросам, относящимся к компетенции Комиссии, для рассмотрения на заседаниях Комиссии и ее рабочих групп. </w:t>
      </w:r>
    </w:p>
    <w:p w:rsidR="004B741D" w:rsidRPr="005A606C" w:rsidRDefault="004B741D" w:rsidP="005A606C">
      <w:pPr>
        <w:ind w:firstLine="142"/>
        <w:jc w:val="both"/>
      </w:pPr>
      <w:r w:rsidRPr="005E141D">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4B741D" w:rsidRPr="005E141D" w:rsidRDefault="004B741D" w:rsidP="004B741D">
      <w:pPr>
        <w:ind w:firstLine="142"/>
        <w:jc w:val="center"/>
        <w:rPr>
          <w:b/>
        </w:rPr>
      </w:pPr>
      <w:r w:rsidRPr="005E141D">
        <w:rPr>
          <w:b/>
        </w:rPr>
        <w:lastRenderedPageBreak/>
        <w:t>5. Порядок работы Комиссии.</w:t>
      </w:r>
    </w:p>
    <w:p w:rsidR="004B741D" w:rsidRPr="005E141D" w:rsidRDefault="004B741D" w:rsidP="004B741D">
      <w:pPr>
        <w:ind w:firstLine="142"/>
        <w:jc w:val="center"/>
      </w:pPr>
    </w:p>
    <w:p w:rsidR="004B741D" w:rsidRPr="005E141D" w:rsidRDefault="004B741D" w:rsidP="004B741D">
      <w:pPr>
        <w:ind w:firstLine="142"/>
        <w:jc w:val="both"/>
      </w:pPr>
      <w:r w:rsidRPr="005E141D">
        <w:t>5.1. Заседание комиссии правомочны, если на нем присутствуют координаторы от каждой из сторон, образовавших Комиссию.</w:t>
      </w:r>
    </w:p>
    <w:p w:rsidR="004B741D" w:rsidRPr="005E141D" w:rsidRDefault="004B741D" w:rsidP="004B741D">
      <w:pPr>
        <w:ind w:firstLine="142"/>
        <w:jc w:val="both"/>
        <w:rPr>
          <w:b/>
        </w:rPr>
      </w:pPr>
      <w:r w:rsidRPr="005E141D">
        <w:t xml:space="preserve">5.2. </w:t>
      </w:r>
      <w:r w:rsidRPr="005E141D">
        <w:rPr>
          <w:b/>
        </w:rPr>
        <w:t>Первое заседание комиссии</w:t>
      </w:r>
      <w:r w:rsidRPr="005E141D">
        <w:t xml:space="preserve">, образованной на равноправной основе по решению сторон из наделенных необходимыми полномочиями представителей, </w:t>
      </w:r>
      <w:r w:rsidRPr="005E141D">
        <w:rPr>
          <w:b/>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rsidRPr="005E141D">
        <w:t>, предложенный в уведомлении представителями стороны, инициирующей переговоры</w:t>
      </w:r>
      <w:r w:rsidRPr="005E141D">
        <w:rPr>
          <w:i/>
        </w:rPr>
        <w:t xml:space="preserve">. </w:t>
      </w:r>
      <w:r w:rsidRPr="005E141D">
        <w:rPr>
          <w:b/>
        </w:rPr>
        <w:t>Дата первого заседания Комиссии является датой начала переговоров.</w:t>
      </w:r>
    </w:p>
    <w:p w:rsidR="004B741D" w:rsidRPr="005E141D" w:rsidRDefault="004B741D" w:rsidP="004B741D">
      <w:pPr>
        <w:ind w:firstLine="142"/>
        <w:jc w:val="both"/>
      </w:pPr>
      <w:r w:rsidRPr="005E141D">
        <w:t>5.3. На первом заседании комиссии председательствует координатор стороны, инициировавшей переговоры.</w:t>
      </w:r>
    </w:p>
    <w:p w:rsidR="004B741D" w:rsidRPr="005E141D" w:rsidRDefault="004B741D" w:rsidP="004B741D">
      <w:pPr>
        <w:ind w:firstLine="142"/>
        <w:jc w:val="both"/>
      </w:pPr>
      <w:r w:rsidRPr="005E141D">
        <w:t xml:space="preserve">5.4. Заседания комиссии оформляются </w:t>
      </w:r>
      <w:r w:rsidRPr="005E141D">
        <w:rPr>
          <w:b/>
        </w:rPr>
        <w:t>протоколом,</w:t>
      </w:r>
      <w:r w:rsidRPr="005E141D">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rsidR="004B741D" w:rsidRPr="005E141D" w:rsidRDefault="004B741D" w:rsidP="004B741D">
      <w:pPr>
        <w:ind w:firstLine="142"/>
        <w:jc w:val="both"/>
      </w:pPr>
      <w:r w:rsidRPr="005E141D">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rsidR="004B741D" w:rsidRPr="005E141D" w:rsidRDefault="004B741D" w:rsidP="004B741D">
      <w:pPr>
        <w:ind w:firstLine="142"/>
        <w:jc w:val="both"/>
      </w:pPr>
      <w:r w:rsidRPr="005E141D">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4B741D" w:rsidRPr="005E141D" w:rsidRDefault="004B741D" w:rsidP="004B741D">
      <w:pPr>
        <w:ind w:firstLine="142"/>
        <w:jc w:val="both"/>
      </w:pPr>
      <w:r w:rsidRPr="005E141D">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4B741D" w:rsidRPr="005E141D" w:rsidRDefault="004B741D" w:rsidP="004B741D">
      <w:pPr>
        <w:ind w:firstLine="142"/>
        <w:jc w:val="both"/>
      </w:pPr>
      <w:r w:rsidRPr="005E141D">
        <w:t>5.8. Координатор стороны, назначенный председательствующим на следующее заседание Комиссии:</w:t>
      </w:r>
    </w:p>
    <w:p w:rsidR="004B741D" w:rsidRPr="005E141D" w:rsidRDefault="004B741D" w:rsidP="004B741D">
      <w:pPr>
        <w:ind w:firstLine="142"/>
        <w:jc w:val="both"/>
      </w:pPr>
      <w:r w:rsidRPr="005E141D">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4B741D" w:rsidRPr="005E141D" w:rsidRDefault="004B741D" w:rsidP="004B741D">
      <w:pPr>
        <w:ind w:firstLine="142"/>
        <w:jc w:val="both"/>
      </w:pPr>
      <w:r w:rsidRPr="005E141D">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4B741D" w:rsidRPr="005E141D" w:rsidRDefault="004B741D" w:rsidP="004B741D">
      <w:pPr>
        <w:ind w:firstLine="142"/>
        <w:jc w:val="both"/>
      </w:pPr>
      <w:r w:rsidRPr="005E141D">
        <w:t>5.8.3. председательствует на заседании Комиссии и организует ее работу;</w:t>
      </w:r>
    </w:p>
    <w:p w:rsidR="004B741D" w:rsidRPr="005E141D" w:rsidRDefault="004B741D" w:rsidP="004B741D">
      <w:pPr>
        <w:ind w:firstLine="142"/>
        <w:jc w:val="both"/>
      </w:pPr>
      <w:r w:rsidRPr="005E141D">
        <w:t>5.8.4. проводит в период между заседаниями Комиссии консультации по вопросам, требующим принятия оперативного решения.</w:t>
      </w:r>
    </w:p>
    <w:p w:rsidR="004B741D" w:rsidRPr="005E141D" w:rsidRDefault="004B741D" w:rsidP="004B741D">
      <w:pPr>
        <w:ind w:firstLine="142"/>
        <w:jc w:val="both"/>
      </w:pPr>
      <w:r w:rsidRPr="005E141D">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4B741D" w:rsidRPr="005E141D" w:rsidRDefault="004B741D" w:rsidP="004B741D">
      <w:pPr>
        <w:ind w:firstLine="142"/>
        <w:jc w:val="both"/>
      </w:pPr>
      <w:r w:rsidRPr="005E141D">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4B741D" w:rsidRPr="005E141D" w:rsidRDefault="004B741D" w:rsidP="004B741D">
      <w:pPr>
        <w:ind w:firstLine="142"/>
        <w:jc w:val="both"/>
      </w:pPr>
      <w:r w:rsidRPr="005E141D">
        <w:t>5.11. Каждая из  сторон обязана предоставлять имеющуюся в ее распоряжении информацию, необходимую для работы Комиссии.</w:t>
      </w:r>
    </w:p>
    <w:p w:rsidR="004B741D" w:rsidRDefault="004B741D" w:rsidP="004B741D">
      <w:pPr>
        <w:ind w:firstLine="142"/>
        <w:jc w:val="both"/>
        <w:rPr>
          <w:b/>
        </w:rPr>
      </w:pPr>
    </w:p>
    <w:p w:rsidR="004B741D" w:rsidRDefault="004B741D" w:rsidP="004B741D">
      <w:pPr>
        <w:ind w:firstLine="142"/>
        <w:jc w:val="both"/>
        <w:rPr>
          <w:b/>
        </w:rPr>
      </w:pPr>
    </w:p>
    <w:p w:rsidR="004B741D" w:rsidRDefault="004B741D" w:rsidP="004B741D">
      <w:pPr>
        <w:ind w:firstLine="142"/>
        <w:jc w:val="both"/>
        <w:rPr>
          <w:b/>
        </w:rPr>
      </w:pPr>
    </w:p>
    <w:p w:rsidR="004B741D" w:rsidRPr="005E141D" w:rsidRDefault="004B741D" w:rsidP="004B741D">
      <w:pPr>
        <w:ind w:firstLine="142"/>
        <w:jc w:val="both"/>
        <w:rPr>
          <w:b/>
        </w:rPr>
      </w:pPr>
    </w:p>
    <w:p w:rsidR="004B741D" w:rsidRPr="005E141D" w:rsidRDefault="004B741D" w:rsidP="004B741D">
      <w:pPr>
        <w:ind w:firstLine="142"/>
        <w:jc w:val="center"/>
        <w:rPr>
          <w:b/>
        </w:rPr>
      </w:pPr>
      <w:r w:rsidRPr="005E141D">
        <w:rPr>
          <w:b/>
        </w:rPr>
        <w:t>6. Обеспечение деятельности Комиссии</w:t>
      </w:r>
    </w:p>
    <w:p w:rsidR="004B741D" w:rsidRPr="005E141D" w:rsidRDefault="004B741D" w:rsidP="004B741D">
      <w:pPr>
        <w:ind w:firstLine="142"/>
        <w:jc w:val="center"/>
      </w:pPr>
    </w:p>
    <w:p w:rsidR="004B741D" w:rsidRPr="005E141D" w:rsidRDefault="004B741D" w:rsidP="004B741D">
      <w:pPr>
        <w:ind w:firstLine="142"/>
        <w:jc w:val="both"/>
      </w:pPr>
      <w:r w:rsidRPr="005E141D">
        <w:t>6.1. Организационное и материально - техническое обеспечение деятельности Комиссии осуществляется Работодателем.</w:t>
      </w:r>
    </w:p>
    <w:p w:rsidR="004B741D" w:rsidRPr="005E141D" w:rsidRDefault="004B741D" w:rsidP="004B741D">
      <w:pPr>
        <w:tabs>
          <w:tab w:val="left" w:pos="2595"/>
        </w:tabs>
        <w:ind w:firstLine="142"/>
        <w:jc w:val="both"/>
      </w:pPr>
      <w:r w:rsidRPr="005E141D">
        <w:lastRenderedPageBreak/>
        <w:t>6.2. План заседаний Комиссии формируется на основе поступивших предложений сторон, и утверждается решением Комиссии ежегодно.</w:t>
      </w:r>
    </w:p>
    <w:p w:rsidR="004B741D" w:rsidRPr="005E141D" w:rsidRDefault="004B741D" w:rsidP="004B741D">
      <w:pPr>
        <w:tabs>
          <w:tab w:val="left" w:pos="2595"/>
        </w:tabs>
        <w:ind w:firstLine="142"/>
      </w:pPr>
      <w:r w:rsidRPr="005E141D">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4B741D" w:rsidRPr="005E141D" w:rsidRDefault="004B741D" w:rsidP="004B741D">
      <w:pPr>
        <w:tabs>
          <w:tab w:val="left" w:pos="2595"/>
        </w:tabs>
        <w:ind w:firstLine="142"/>
      </w:pPr>
      <w:r w:rsidRPr="005E141D">
        <w:t>6.4. По согласованию сторон в план заседаний Комиссии могут быть внесены изменения и дополнения.</w:t>
      </w:r>
    </w:p>
    <w:p w:rsidR="004B741D" w:rsidRPr="005E141D" w:rsidRDefault="004B741D" w:rsidP="004B741D">
      <w:pPr>
        <w:tabs>
          <w:tab w:val="left" w:pos="2595"/>
        </w:tabs>
        <w:ind w:firstLine="142"/>
      </w:pPr>
      <w:r w:rsidRPr="005E141D">
        <w:t>6.5. По решению Комиссии на ее конкретном заседании может быть принят иной порядок работы.</w:t>
      </w:r>
    </w:p>
    <w:p w:rsidR="004B741D" w:rsidRPr="005E141D" w:rsidRDefault="004B741D" w:rsidP="004B741D">
      <w:pPr>
        <w:tabs>
          <w:tab w:val="left" w:pos="2595"/>
        </w:tabs>
        <w:ind w:firstLine="142"/>
      </w:pPr>
    </w:p>
    <w:p w:rsidR="004B741D" w:rsidRPr="005E141D" w:rsidRDefault="004B741D" w:rsidP="004B741D">
      <w:pPr>
        <w:tabs>
          <w:tab w:val="left" w:pos="2595"/>
        </w:tabs>
        <w:ind w:firstLine="142"/>
        <w:rPr>
          <w:b/>
        </w:rPr>
      </w:pPr>
      <w:r w:rsidRPr="005E141D">
        <w:rPr>
          <w:b/>
        </w:rPr>
        <w:t xml:space="preserve">                                   7. Заключительные положения</w:t>
      </w:r>
    </w:p>
    <w:p w:rsidR="004B741D" w:rsidRPr="005E141D" w:rsidRDefault="004B741D" w:rsidP="004B741D">
      <w:pPr>
        <w:tabs>
          <w:tab w:val="left" w:pos="2595"/>
        </w:tabs>
        <w:ind w:firstLine="142"/>
      </w:pPr>
      <w:r w:rsidRPr="005E141D">
        <w:t>7.1.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4B741D" w:rsidRPr="005E141D" w:rsidRDefault="004B741D" w:rsidP="004B741D">
      <w:pPr>
        <w:tabs>
          <w:tab w:val="left" w:pos="2595"/>
        </w:tabs>
        <w:ind w:firstLine="142"/>
      </w:pPr>
      <w:r w:rsidRPr="005E141D">
        <w:t>7.2. Настоящее Положение принимается сроком на три года и может быть пролонгировано по решению сторон, но не более, чем на один  год.</w:t>
      </w:r>
    </w:p>
    <w:p w:rsidR="004B741D" w:rsidRPr="005E141D" w:rsidRDefault="004B741D" w:rsidP="004B741D">
      <w:pPr>
        <w:tabs>
          <w:tab w:val="left" w:pos="2595"/>
        </w:tabs>
        <w:ind w:firstLine="142"/>
      </w:pPr>
      <w:r w:rsidRPr="005E141D">
        <w:t>7.3.  Право толкования настоящего Положения принадлежит  каждой из сторон в пределах своей компетенции.</w:t>
      </w:r>
    </w:p>
    <w:p w:rsidR="004B741D" w:rsidRPr="005E141D" w:rsidRDefault="004B741D" w:rsidP="004B741D">
      <w:pPr>
        <w:ind w:firstLine="142"/>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Default="004B741D" w:rsidP="004B741D">
      <w:pPr>
        <w:ind w:firstLine="142"/>
        <w:rPr>
          <w:i/>
        </w:rPr>
      </w:pPr>
    </w:p>
    <w:p w:rsidR="004B741D" w:rsidRDefault="004B741D" w:rsidP="004B741D">
      <w:pPr>
        <w:ind w:firstLine="142"/>
        <w:rPr>
          <w:i/>
        </w:rPr>
      </w:pPr>
    </w:p>
    <w:p w:rsidR="004B741D" w:rsidRDefault="004B741D" w:rsidP="004B741D">
      <w:pPr>
        <w:ind w:firstLine="142"/>
        <w:rPr>
          <w:i/>
        </w:rPr>
      </w:pPr>
    </w:p>
    <w:p w:rsidR="004B741D" w:rsidRDefault="004B741D" w:rsidP="004B741D">
      <w:pPr>
        <w:ind w:firstLine="142"/>
        <w:rPr>
          <w:i/>
        </w:rPr>
      </w:pPr>
    </w:p>
    <w:p w:rsidR="005A606C" w:rsidRDefault="005A606C" w:rsidP="004B741D">
      <w:pPr>
        <w:ind w:firstLine="142"/>
        <w:rPr>
          <w:i/>
        </w:rPr>
      </w:pPr>
    </w:p>
    <w:p w:rsidR="005A606C" w:rsidRDefault="005A606C" w:rsidP="004B741D">
      <w:pPr>
        <w:ind w:firstLine="142"/>
        <w:rPr>
          <w:i/>
        </w:rPr>
      </w:pPr>
    </w:p>
    <w:p w:rsidR="005A606C" w:rsidRDefault="005A606C" w:rsidP="004B741D">
      <w:pPr>
        <w:ind w:firstLine="142"/>
        <w:rPr>
          <w:i/>
        </w:rPr>
      </w:pPr>
    </w:p>
    <w:p w:rsidR="005A606C" w:rsidRDefault="005A606C" w:rsidP="004B741D">
      <w:pPr>
        <w:ind w:firstLine="142"/>
        <w:rPr>
          <w:i/>
        </w:rPr>
      </w:pPr>
    </w:p>
    <w:p w:rsidR="004B741D" w:rsidRDefault="004B741D" w:rsidP="004B741D">
      <w:pPr>
        <w:ind w:firstLine="142"/>
        <w:rPr>
          <w:i/>
        </w:rPr>
      </w:pPr>
    </w:p>
    <w:p w:rsidR="004B741D" w:rsidRPr="005E141D" w:rsidRDefault="004B741D" w:rsidP="004B741D">
      <w:pPr>
        <w:ind w:right="3" w:firstLine="142"/>
        <w:rPr>
          <w:i/>
        </w:rPr>
      </w:pPr>
      <w:r w:rsidRPr="005E141D">
        <w:rPr>
          <w:i/>
        </w:rPr>
        <w:lastRenderedPageBreak/>
        <w:t>Утверждено</w:t>
      </w:r>
      <w:r w:rsidRPr="005E141D">
        <w:rPr>
          <w:i/>
          <w:spacing w:val="1"/>
        </w:rPr>
        <w:t xml:space="preserve"> </w:t>
      </w:r>
      <w:r w:rsidRPr="005E141D">
        <w:rPr>
          <w:i/>
        </w:rPr>
        <w:t>постановлением</w:t>
      </w:r>
    </w:p>
    <w:p w:rsidR="004B741D" w:rsidRPr="005E141D" w:rsidRDefault="004B741D" w:rsidP="004B741D">
      <w:pPr>
        <w:ind w:right="3" w:firstLine="142"/>
        <w:rPr>
          <w:i/>
        </w:rPr>
      </w:pPr>
      <w:r w:rsidRPr="005E141D">
        <w:rPr>
          <w:i/>
        </w:rPr>
        <w:t>VIII</w:t>
      </w:r>
      <w:r w:rsidRPr="005E141D">
        <w:rPr>
          <w:i/>
          <w:spacing w:val="-6"/>
        </w:rPr>
        <w:t xml:space="preserve"> </w:t>
      </w:r>
      <w:r w:rsidRPr="005E141D">
        <w:rPr>
          <w:i/>
        </w:rPr>
        <w:t>Съезда</w:t>
      </w:r>
      <w:r w:rsidRPr="005E141D">
        <w:rPr>
          <w:i/>
          <w:spacing w:val="-3"/>
        </w:rPr>
        <w:t xml:space="preserve"> </w:t>
      </w:r>
      <w:r w:rsidRPr="005E141D">
        <w:rPr>
          <w:i/>
        </w:rPr>
        <w:t>Профсоюза</w:t>
      </w:r>
    </w:p>
    <w:p w:rsidR="004B741D" w:rsidRPr="005E141D" w:rsidRDefault="004B741D" w:rsidP="004B741D">
      <w:pPr>
        <w:ind w:right="3" w:firstLine="142"/>
        <w:rPr>
          <w:i/>
        </w:rPr>
      </w:pPr>
      <w:r w:rsidRPr="005E141D">
        <w:rPr>
          <w:i/>
        </w:rPr>
        <w:t>от</w:t>
      </w:r>
      <w:r w:rsidRPr="005E141D">
        <w:rPr>
          <w:i/>
          <w:spacing w:val="-1"/>
        </w:rPr>
        <w:t xml:space="preserve"> </w:t>
      </w:r>
      <w:r w:rsidRPr="005E141D">
        <w:rPr>
          <w:i/>
        </w:rPr>
        <w:t>14 октября</w:t>
      </w:r>
      <w:r w:rsidRPr="005E141D">
        <w:rPr>
          <w:i/>
          <w:spacing w:val="-1"/>
        </w:rPr>
        <w:t xml:space="preserve"> </w:t>
      </w:r>
      <w:r w:rsidRPr="005E141D">
        <w:rPr>
          <w:i/>
        </w:rPr>
        <w:t>2020 года</w:t>
      </w:r>
      <w:r w:rsidRPr="005E141D">
        <w:rPr>
          <w:i/>
          <w:spacing w:val="-4"/>
        </w:rPr>
        <w:t xml:space="preserve"> </w:t>
      </w:r>
      <w:r w:rsidRPr="005E141D">
        <w:rPr>
          <w:i/>
        </w:rPr>
        <w:t>№</w:t>
      </w:r>
      <w:r w:rsidRPr="005E141D">
        <w:rPr>
          <w:i/>
          <w:spacing w:val="-1"/>
        </w:rPr>
        <w:t xml:space="preserve"> </w:t>
      </w:r>
      <w:r w:rsidRPr="005E141D">
        <w:rPr>
          <w:i/>
        </w:rPr>
        <w:t>8-10</w:t>
      </w:r>
    </w:p>
    <w:p w:rsidR="004B741D" w:rsidRPr="005E141D" w:rsidRDefault="004B741D" w:rsidP="004B741D">
      <w:pPr>
        <w:pStyle w:val="af"/>
        <w:spacing w:after="0"/>
        <w:ind w:right="3" w:firstLine="142"/>
      </w:pPr>
    </w:p>
    <w:p w:rsidR="004B741D" w:rsidRPr="005E141D" w:rsidRDefault="004B741D" w:rsidP="004B741D">
      <w:pPr>
        <w:pStyle w:val="1"/>
        <w:ind w:right="3" w:firstLine="142"/>
        <w:rPr>
          <w:sz w:val="24"/>
          <w:szCs w:val="24"/>
        </w:rPr>
      </w:pPr>
      <w:r w:rsidRPr="005E141D">
        <w:rPr>
          <w:sz w:val="24"/>
          <w:szCs w:val="24"/>
        </w:rPr>
        <w:t>ПОЛОЖЕНИЕ</w:t>
      </w:r>
    </w:p>
    <w:p w:rsidR="004B741D" w:rsidRPr="005E141D" w:rsidRDefault="004B741D" w:rsidP="004B741D">
      <w:pPr>
        <w:ind w:right="3" w:firstLine="142"/>
        <w:jc w:val="center"/>
        <w:rPr>
          <w:b/>
        </w:rPr>
      </w:pPr>
      <w:r w:rsidRPr="005E141D">
        <w:rPr>
          <w:b/>
        </w:rPr>
        <w:t>о размере и порядке уплаты членами Профессионального союза</w:t>
      </w:r>
      <w:r w:rsidRPr="005E141D">
        <w:rPr>
          <w:b/>
          <w:spacing w:val="-67"/>
        </w:rPr>
        <w:t xml:space="preserve"> </w:t>
      </w:r>
      <w:r w:rsidRPr="005E141D">
        <w:rPr>
          <w:b/>
        </w:rPr>
        <w:t>работников</w:t>
      </w:r>
      <w:r w:rsidRPr="005E141D">
        <w:rPr>
          <w:b/>
          <w:spacing w:val="-3"/>
        </w:rPr>
        <w:t xml:space="preserve"> </w:t>
      </w:r>
      <w:r w:rsidRPr="005E141D">
        <w:rPr>
          <w:b/>
        </w:rPr>
        <w:t>народного</w:t>
      </w:r>
      <w:r w:rsidRPr="005E141D">
        <w:rPr>
          <w:b/>
          <w:spacing w:val="-5"/>
        </w:rPr>
        <w:t xml:space="preserve"> </w:t>
      </w:r>
      <w:r w:rsidRPr="005E141D">
        <w:rPr>
          <w:b/>
        </w:rPr>
        <w:t>образования</w:t>
      </w:r>
      <w:r w:rsidRPr="005E141D">
        <w:rPr>
          <w:b/>
          <w:spacing w:val="-6"/>
        </w:rPr>
        <w:t xml:space="preserve"> </w:t>
      </w:r>
      <w:r w:rsidRPr="005E141D">
        <w:rPr>
          <w:b/>
        </w:rPr>
        <w:t>и</w:t>
      </w:r>
      <w:r w:rsidRPr="005E141D">
        <w:rPr>
          <w:b/>
          <w:spacing w:val="-3"/>
        </w:rPr>
        <w:t xml:space="preserve"> </w:t>
      </w:r>
      <w:r w:rsidRPr="005E141D">
        <w:rPr>
          <w:b/>
        </w:rPr>
        <w:t>науки</w:t>
      </w:r>
      <w:r w:rsidRPr="005E141D">
        <w:rPr>
          <w:b/>
          <w:spacing w:val="-3"/>
        </w:rPr>
        <w:t xml:space="preserve"> </w:t>
      </w:r>
      <w:r w:rsidRPr="005E141D">
        <w:rPr>
          <w:b/>
        </w:rPr>
        <w:t>Российской</w:t>
      </w:r>
      <w:r w:rsidRPr="005E141D">
        <w:rPr>
          <w:b/>
          <w:spacing w:val="-3"/>
        </w:rPr>
        <w:t xml:space="preserve"> </w:t>
      </w:r>
      <w:r w:rsidRPr="005E141D">
        <w:rPr>
          <w:b/>
        </w:rPr>
        <w:t>Федерации</w:t>
      </w:r>
    </w:p>
    <w:p w:rsidR="004B741D" w:rsidRPr="005E141D" w:rsidRDefault="004B741D" w:rsidP="004B741D">
      <w:pPr>
        <w:pStyle w:val="1"/>
        <w:ind w:right="3" w:firstLine="142"/>
        <w:rPr>
          <w:sz w:val="24"/>
          <w:szCs w:val="24"/>
        </w:rPr>
      </w:pPr>
      <w:r w:rsidRPr="005E141D">
        <w:rPr>
          <w:sz w:val="24"/>
          <w:szCs w:val="24"/>
        </w:rPr>
        <w:t>членских</w:t>
      </w:r>
      <w:r w:rsidRPr="005E141D">
        <w:rPr>
          <w:spacing w:val="-3"/>
          <w:sz w:val="24"/>
          <w:szCs w:val="24"/>
        </w:rPr>
        <w:t xml:space="preserve"> </w:t>
      </w:r>
      <w:r w:rsidRPr="005E141D">
        <w:rPr>
          <w:sz w:val="24"/>
          <w:szCs w:val="24"/>
        </w:rPr>
        <w:t>профсоюзных</w:t>
      </w:r>
      <w:r w:rsidRPr="005E141D">
        <w:rPr>
          <w:spacing w:val="-3"/>
          <w:sz w:val="24"/>
          <w:szCs w:val="24"/>
        </w:rPr>
        <w:t xml:space="preserve"> </w:t>
      </w:r>
      <w:r w:rsidRPr="005E141D">
        <w:rPr>
          <w:sz w:val="24"/>
          <w:szCs w:val="24"/>
        </w:rPr>
        <w:t>взносов</w:t>
      </w:r>
    </w:p>
    <w:p w:rsidR="004B741D" w:rsidRPr="005E141D" w:rsidRDefault="004B741D" w:rsidP="004B741D">
      <w:pPr>
        <w:pStyle w:val="af"/>
        <w:spacing w:after="0"/>
        <w:ind w:right="3" w:firstLine="142"/>
        <w:jc w:val="center"/>
        <w:rPr>
          <w:b/>
        </w:rPr>
      </w:pPr>
    </w:p>
    <w:p w:rsidR="004B741D" w:rsidRPr="005E141D" w:rsidRDefault="004B741D" w:rsidP="008847A8">
      <w:pPr>
        <w:pStyle w:val="aff1"/>
        <w:widowControl w:val="0"/>
        <w:numPr>
          <w:ilvl w:val="0"/>
          <w:numId w:val="14"/>
        </w:numPr>
        <w:autoSpaceDE w:val="0"/>
        <w:autoSpaceDN w:val="0"/>
        <w:ind w:left="0" w:right="3" w:firstLine="142"/>
        <w:jc w:val="center"/>
        <w:rPr>
          <w:b/>
        </w:rPr>
      </w:pPr>
      <w:r w:rsidRPr="005E141D">
        <w:rPr>
          <w:b/>
        </w:rPr>
        <w:t>Общие</w:t>
      </w:r>
      <w:r w:rsidRPr="005E141D">
        <w:rPr>
          <w:b/>
          <w:spacing w:val="-2"/>
        </w:rPr>
        <w:t xml:space="preserve"> </w:t>
      </w:r>
      <w:r w:rsidRPr="005E141D">
        <w:rPr>
          <w:b/>
        </w:rPr>
        <w:t>положения</w:t>
      </w:r>
    </w:p>
    <w:p w:rsidR="004B741D" w:rsidRPr="005E141D" w:rsidRDefault="004B741D" w:rsidP="004B741D">
      <w:pPr>
        <w:pStyle w:val="af"/>
        <w:spacing w:after="0"/>
        <w:ind w:right="3" w:firstLine="142"/>
        <w:rPr>
          <w:b/>
        </w:rPr>
      </w:pPr>
    </w:p>
    <w:p w:rsidR="004B741D" w:rsidRPr="005E141D" w:rsidRDefault="004B741D" w:rsidP="008847A8">
      <w:pPr>
        <w:pStyle w:val="aff1"/>
        <w:widowControl w:val="0"/>
        <w:numPr>
          <w:ilvl w:val="1"/>
          <w:numId w:val="13"/>
        </w:numPr>
        <w:tabs>
          <w:tab w:val="left" w:pos="851"/>
        </w:tabs>
        <w:autoSpaceDE w:val="0"/>
        <w:autoSpaceDN w:val="0"/>
        <w:ind w:left="0" w:right="3" w:firstLine="142"/>
        <w:jc w:val="both"/>
      </w:pPr>
      <w:r w:rsidRPr="005E141D">
        <w:t>Положение</w:t>
      </w:r>
      <w:r w:rsidRPr="005E141D">
        <w:rPr>
          <w:spacing w:val="1"/>
        </w:rPr>
        <w:t xml:space="preserve"> </w:t>
      </w:r>
      <w:r w:rsidRPr="005E141D">
        <w:t>о</w:t>
      </w:r>
      <w:r w:rsidRPr="005E141D">
        <w:rPr>
          <w:spacing w:val="1"/>
        </w:rPr>
        <w:t xml:space="preserve"> </w:t>
      </w:r>
      <w:r w:rsidRPr="005E141D">
        <w:t>размере</w:t>
      </w:r>
      <w:r w:rsidRPr="005E141D">
        <w:rPr>
          <w:spacing w:val="1"/>
        </w:rPr>
        <w:t xml:space="preserve"> </w:t>
      </w:r>
      <w:r w:rsidRPr="005E141D">
        <w:t>и</w:t>
      </w:r>
      <w:r w:rsidRPr="005E141D">
        <w:rPr>
          <w:spacing w:val="1"/>
        </w:rPr>
        <w:t xml:space="preserve"> </w:t>
      </w:r>
      <w:r w:rsidRPr="005E141D">
        <w:t>порядке</w:t>
      </w:r>
      <w:r w:rsidRPr="005E141D">
        <w:rPr>
          <w:spacing w:val="1"/>
        </w:rPr>
        <w:t xml:space="preserve"> </w:t>
      </w:r>
      <w:r w:rsidRPr="005E141D">
        <w:t>уплаты</w:t>
      </w:r>
      <w:r w:rsidRPr="005E141D">
        <w:rPr>
          <w:spacing w:val="1"/>
        </w:rPr>
        <w:t xml:space="preserve"> </w:t>
      </w:r>
      <w:r w:rsidRPr="005E141D">
        <w:t>членами</w:t>
      </w:r>
      <w:r w:rsidRPr="005E141D">
        <w:rPr>
          <w:spacing w:val="1"/>
        </w:rPr>
        <w:t xml:space="preserve"> </w:t>
      </w:r>
      <w:r w:rsidRPr="005E141D">
        <w:t>Профессионального</w:t>
      </w:r>
      <w:r w:rsidRPr="005E141D">
        <w:rPr>
          <w:spacing w:val="1"/>
        </w:rPr>
        <w:t xml:space="preserve"> </w:t>
      </w:r>
      <w:r w:rsidRPr="005E141D">
        <w:t>союза</w:t>
      </w:r>
      <w:r w:rsidRPr="005E141D">
        <w:rPr>
          <w:spacing w:val="1"/>
        </w:rPr>
        <w:t xml:space="preserve"> </w:t>
      </w:r>
      <w:r w:rsidRPr="005E141D">
        <w:t>работников</w:t>
      </w:r>
      <w:r w:rsidRPr="005E141D">
        <w:rPr>
          <w:spacing w:val="1"/>
        </w:rPr>
        <w:t xml:space="preserve"> </w:t>
      </w:r>
      <w:r w:rsidRPr="005E141D">
        <w:t>народного</w:t>
      </w:r>
      <w:r w:rsidRPr="005E141D">
        <w:rPr>
          <w:spacing w:val="1"/>
        </w:rPr>
        <w:t xml:space="preserve"> </w:t>
      </w:r>
      <w:r w:rsidRPr="005E141D">
        <w:t>образования</w:t>
      </w:r>
      <w:r w:rsidRPr="005E141D">
        <w:rPr>
          <w:spacing w:val="1"/>
        </w:rPr>
        <w:t xml:space="preserve"> </w:t>
      </w:r>
      <w:r w:rsidRPr="005E141D">
        <w:t>и</w:t>
      </w:r>
      <w:r w:rsidRPr="005E141D">
        <w:rPr>
          <w:spacing w:val="1"/>
        </w:rPr>
        <w:t xml:space="preserve"> </w:t>
      </w:r>
      <w:r w:rsidRPr="005E141D">
        <w:t>науки</w:t>
      </w:r>
      <w:r w:rsidRPr="005E141D">
        <w:rPr>
          <w:spacing w:val="-67"/>
        </w:rPr>
        <w:t xml:space="preserve"> </w:t>
      </w:r>
      <w:r w:rsidRPr="005E141D">
        <w:t>Российской Федерации членских профсоюзных взносов (далее – Положение)</w:t>
      </w:r>
      <w:r w:rsidRPr="005E141D">
        <w:rPr>
          <w:spacing w:val="1"/>
        </w:rPr>
        <w:t xml:space="preserve"> </w:t>
      </w:r>
      <w:r w:rsidRPr="005E141D">
        <w:t>разработано в соответствии с законодательством Российской Федерации и</w:t>
      </w:r>
      <w:r w:rsidRPr="005E141D">
        <w:rPr>
          <w:spacing w:val="1"/>
        </w:rPr>
        <w:t xml:space="preserve"> </w:t>
      </w:r>
      <w:r w:rsidRPr="005E141D">
        <w:t>Уставом</w:t>
      </w:r>
      <w:r w:rsidRPr="005E141D">
        <w:rPr>
          <w:spacing w:val="1"/>
        </w:rPr>
        <w:t xml:space="preserve"> </w:t>
      </w:r>
      <w:r w:rsidRPr="005E141D">
        <w:t>Профессионального</w:t>
      </w:r>
      <w:r w:rsidRPr="005E141D">
        <w:rPr>
          <w:spacing w:val="1"/>
        </w:rPr>
        <w:t xml:space="preserve"> </w:t>
      </w:r>
      <w:r w:rsidRPr="005E141D">
        <w:t>союза</w:t>
      </w:r>
      <w:r w:rsidRPr="005E141D">
        <w:rPr>
          <w:spacing w:val="1"/>
        </w:rPr>
        <w:t xml:space="preserve"> </w:t>
      </w:r>
      <w:r w:rsidRPr="005E141D">
        <w:t>работников</w:t>
      </w:r>
      <w:r w:rsidRPr="005E141D">
        <w:rPr>
          <w:spacing w:val="1"/>
        </w:rPr>
        <w:t xml:space="preserve"> </w:t>
      </w:r>
      <w:r w:rsidRPr="005E141D">
        <w:t>народного</w:t>
      </w:r>
      <w:r w:rsidRPr="005E141D">
        <w:rPr>
          <w:spacing w:val="1"/>
        </w:rPr>
        <w:t xml:space="preserve"> </w:t>
      </w:r>
      <w:r w:rsidRPr="005E141D">
        <w:t>образования</w:t>
      </w:r>
      <w:r w:rsidRPr="005E141D">
        <w:rPr>
          <w:spacing w:val="1"/>
        </w:rPr>
        <w:t xml:space="preserve"> </w:t>
      </w:r>
      <w:r w:rsidRPr="005E141D">
        <w:t>и</w:t>
      </w:r>
      <w:r w:rsidRPr="005E141D">
        <w:rPr>
          <w:spacing w:val="1"/>
        </w:rPr>
        <w:t xml:space="preserve"> </w:t>
      </w:r>
      <w:r w:rsidRPr="005E141D">
        <w:t>науки</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(далее</w:t>
      </w:r>
      <w:r w:rsidRPr="005E141D">
        <w:rPr>
          <w:spacing w:val="1"/>
        </w:rPr>
        <w:t xml:space="preserve"> </w:t>
      </w:r>
      <w:r w:rsidRPr="005E141D">
        <w:t>–</w:t>
      </w:r>
      <w:r w:rsidRPr="005E141D">
        <w:rPr>
          <w:spacing w:val="1"/>
        </w:rPr>
        <w:t xml:space="preserve"> </w:t>
      </w:r>
      <w:r w:rsidRPr="005E141D">
        <w:t>Устав</w:t>
      </w:r>
      <w:r w:rsidRPr="005E141D">
        <w:rPr>
          <w:spacing w:val="1"/>
        </w:rPr>
        <w:t xml:space="preserve"> </w:t>
      </w:r>
      <w:r w:rsidRPr="005E141D">
        <w:t>Профсоюза,</w:t>
      </w:r>
      <w:r w:rsidRPr="005E141D">
        <w:rPr>
          <w:spacing w:val="1"/>
        </w:rPr>
        <w:t xml:space="preserve"> </w:t>
      </w:r>
      <w:r w:rsidRPr="005E141D">
        <w:t>Профсоюз)</w:t>
      </w:r>
      <w:r w:rsidRPr="005E141D">
        <w:rPr>
          <w:spacing w:val="1"/>
        </w:rPr>
        <w:t xml:space="preserve"> </w:t>
      </w:r>
      <w:r w:rsidRPr="005E141D">
        <w:t>и</w:t>
      </w:r>
      <w:r w:rsidRPr="005E141D">
        <w:rPr>
          <w:spacing w:val="1"/>
        </w:rPr>
        <w:t xml:space="preserve"> </w:t>
      </w:r>
      <w:r w:rsidRPr="005E141D">
        <w:t>устанавливает</w:t>
      </w:r>
      <w:r w:rsidRPr="005E141D">
        <w:rPr>
          <w:spacing w:val="1"/>
        </w:rPr>
        <w:t xml:space="preserve"> </w:t>
      </w:r>
      <w:r w:rsidRPr="005E141D">
        <w:t>размер,</w:t>
      </w:r>
      <w:r w:rsidRPr="005E141D">
        <w:rPr>
          <w:spacing w:val="1"/>
        </w:rPr>
        <w:t xml:space="preserve"> </w:t>
      </w:r>
      <w:r w:rsidRPr="005E141D">
        <w:t>порядок</w:t>
      </w:r>
      <w:r w:rsidRPr="005E141D">
        <w:rPr>
          <w:spacing w:val="1"/>
        </w:rPr>
        <w:t xml:space="preserve"> </w:t>
      </w:r>
      <w:r w:rsidRPr="005E141D">
        <w:t>уплаты</w:t>
      </w:r>
      <w:r w:rsidRPr="005E141D">
        <w:rPr>
          <w:spacing w:val="1"/>
        </w:rPr>
        <w:t xml:space="preserve"> </w:t>
      </w:r>
      <w:r w:rsidRPr="005E141D">
        <w:t>и</w:t>
      </w:r>
      <w:r w:rsidRPr="005E141D">
        <w:rPr>
          <w:spacing w:val="1"/>
        </w:rPr>
        <w:t xml:space="preserve"> </w:t>
      </w:r>
      <w:r w:rsidRPr="005E141D">
        <w:t>учета,</w:t>
      </w:r>
      <w:r w:rsidRPr="005E141D">
        <w:rPr>
          <w:spacing w:val="1"/>
        </w:rPr>
        <w:t xml:space="preserve"> </w:t>
      </w:r>
      <w:r w:rsidRPr="005E141D">
        <w:t>перечисления</w:t>
      </w:r>
      <w:r w:rsidRPr="005E141D">
        <w:rPr>
          <w:spacing w:val="71"/>
        </w:rPr>
        <w:t xml:space="preserve"> </w:t>
      </w:r>
      <w:r w:rsidRPr="005E141D">
        <w:t>и</w:t>
      </w:r>
      <w:r w:rsidRPr="005E141D">
        <w:rPr>
          <w:spacing w:val="1"/>
        </w:rPr>
        <w:t xml:space="preserve"> </w:t>
      </w:r>
      <w:r w:rsidRPr="005E141D">
        <w:t>распределения</w:t>
      </w:r>
      <w:r w:rsidRPr="005E141D">
        <w:rPr>
          <w:spacing w:val="1"/>
        </w:rPr>
        <w:t xml:space="preserve"> </w:t>
      </w:r>
      <w:r w:rsidRPr="005E141D">
        <w:t>членских</w:t>
      </w:r>
      <w:r w:rsidRPr="005E141D">
        <w:rPr>
          <w:spacing w:val="1"/>
        </w:rPr>
        <w:t xml:space="preserve"> </w:t>
      </w:r>
      <w:r w:rsidRPr="005E141D">
        <w:t>профсоюзных</w:t>
      </w:r>
      <w:r w:rsidRPr="005E141D">
        <w:rPr>
          <w:spacing w:val="1"/>
        </w:rPr>
        <w:t xml:space="preserve"> </w:t>
      </w:r>
      <w:r w:rsidRPr="005E141D">
        <w:t>взносов,</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контроль</w:t>
      </w:r>
      <w:r w:rsidRPr="005E141D">
        <w:rPr>
          <w:spacing w:val="71"/>
        </w:rPr>
        <w:t xml:space="preserve"> </w:t>
      </w:r>
      <w:r w:rsidRPr="005E141D">
        <w:t>за</w:t>
      </w:r>
      <w:r w:rsidRPr="005E141D">
        <w:rPr>
          <w:spacing w:val="1"/>
        </w:rPr>
        <w:t xml:space="preserve"> </w:t>
      </w:r>
      <w:r w:rsidRPr="005E141D">
        <w:t>полнотой</w:t>
      </w:r>
      <w:r w:rsidRPr="005E141D">
        <w:rPr>
          <w:spacing w:val="1"/>
        </w:rPr>
        <w:t xml:space="preserve"> </w:t>
      </w:r>
      <w:r w:rsidRPr="005E141D">
        <w:t>и</w:t>
      </w:r>
      <w:r w:rsidRPr="005E141D">
        <w:rPr>
          <w:spacing w:val="1"/>
        </w:rPr>
        <w:t xml:space="preserve"> </w:t>
      </w:r>
      <w:r w:rsidRPr="005E141D">
        <w:t>своевременностью</w:t>
      </w:r>
      <w:r w:rsidRPr="005E141D">
        <w:rPr>
          <w:spacing w:val="1"/>
        </w:rPr>
        <w:t xml:space="preserve"> </w:t>
      </w:r>
      <w:r w:rsidRPr="005E141D">
        <w:t>перечисления</w:t>
      </w:r>
      <w:r w:rsidRPr="005E141D">
        <w:rPr>
          <w:spacing w:val="1"/>
        </w:rPr>
        <w:t xml:space="preserve"> </w:t>
      </w:r>
      <w:r w:rsidRPr="005E141D">
        <w:t>членских</w:t>
      </w:r>
      <w:r w:rsidRPr="005E141D">
        <w:rPr>
          <w:spacing w:val="71"/>
        </w:rPr>
        <w:t xml:space="preserve"> </w:t>
      </w:r>
      <w:r w:rsidRPr="005E141D">
        <w:t>профсоюзных</w:t>
      </w:r>
      <w:r w:rsidRPr="005E141D">
        <w:rPr>
          <w:spacing w:val="1"/>
        </w:rPr>
        <w:t xml:space="preserve"> </w:t>
      </w:r>
      <w:r w:rsidRPr="005E141D">
        <w:t>взносов.</w:t>
      </w:r>
    </w:p>
    <w:p w:rsidR="004B741D" w:rsidRPr="005E141D" w:rsidRDefault="004B741D" w:rsidP="008847A8">
      <w:pPr>
        <w:pStyle w:val="aff1"/>
        <w:widowControl w:val="0"/>
        <w:numPr>
          <w:ilvl w:val="1"/>
          <w:numId w:val="13"/>
        </w:numPr>
        <w:tabs>
          <w:tab w:val="left" w:pos="851"/>
        </w:tabs>
        <w:autoSpaceDE w:val="0"/>
        <w:autoSpaceDN w:val="0"/>
        <w:ind w:left="0" w:right="3" w:firstLine="142"/>
        <w:jc w:val="both"/>
      </w:pPr>
      <w:r w:rsidRPr="005E141D">
        <w:t>Уплата членских профсоюзных взносов осуществляется в порядке,</w:t>
      </w:r>
      <w:r w:rsidRPr="005E141D">
        <w:rPr>
          <w:spacing w:val="1"/>
        </w:rPr>
        <w:t xml:space="preserve"> </w:t>
      </w:r>
      <w:r w:rsidRPr="005E141D">
        <w:t>предусмотренном</w:t>
      </w:r>
      <w:r w:rsidRPr="005E141D">
        <w:rPr>
          <w:spacing w:val="1"/>
        </w:rPr>
        <w:t xml:space="preserve"> </w:t>
      </w:r>
      <w:r w:rsidRPr="005E141D">
        <w:t>статьей</w:t>
      </w:r>
      <w:r w:rsidRPr="005E141D">
        <w:rPr>
          <w:spacing w:val="1"/>
        </w:rPr>
        <w:t xml:space="preserve"> </w:t>
      </w:r>
      <w:r w:rsidRPr="005E141D">
        <w:t>377</w:t>
      </w:r>
      <w:r w:rsidRPr="005E141D">
        <w:rPr>
          <w:spacing w:val="1"/>
        </w:rPr>
        <w:t xml:space="preserve"> </w:t>
      </w:r>
      <w:r w:rsidRPr="005E141D">
        <w:t>Трудового</w:t>
      </w:r>
      <w:r w:rsidRPr="005E141D">
        <w:rPr>
          <w:spacing w:val="1"/>
        </w:rPr>
        <w:t xml:space="preserve"> </w:t>
      </w:r>
      <w:r w:rsidRPr="005E141D">
        <w:t>кодекса</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статьей 28 Федерального закона «О профессиональных союзах, их правах и</w:t>
      </w:r>
      <w:r w:rsidRPr="005E141D">
        <w:rPr>
          <w:spacing w:val="1"/>
        </w:rPr>
        <w:t xml:space="preserve"> </w:t>
      </w:r>
      <w:r w:rsidRPr="005E141D">
        <w:t>гарантиях</w:t>
      </w:r>
      <w:r w:rsidRPr="005E141D">
        <w:rPr>
          <w:spacing w:val="1"/>
        </w:rPr>
        <w:t xml:space="preserve"> </w:t>
      </w:r>
      <w:r w:rsidRPr="005E141D">
        <w:t>деятельности»,</w:t>
      </w:r>
      <w:r w:rsidRPr="005E141D">
        <w:rPr>
          <w:spacing w:val="1"/>
        </w:rPr>
        <w:t xml:space="preserve"> </w:t>
      </w:r>
      <w:r w:rsidRPr="005E141D">
        <w:t>статьей</w:t>
      </w:r>
      <w:r w:rsidRPr="005E141D">
        <w:rPr>
          <w:spacing w:val="1"/>
        </w:rPr>
        <w:t xml:space="preserve"> </w:t>
      </w:r>
      <w:r w:rsidRPr="005E141D">
        <w:t>56</w:t>
      </w:r>
      <w:r w:rsidRPr="005E141D">
        <w:rPr>
          <w:spacing w:val="1"/>
        </w:rPr>
        <w:t xml:space="preserve"> </w:t>
      </w:r>
      <w:r w:rsidRPr="005E141D">
        <w:t>Устава</w:t>
      </w:r>
      <w:r w:rsidRPr="005E141D">
        <w:rPr>
          <w:spacing w:val="1"/>
        </w:rPr>
        <w:t xml:space="preserve"> </w:t>
      </w:r>
      <w:r w:rsidRPr="005E141D">
        <w:t>Профсоюза</w:t>
      </w:r>
      <w:r w:rsidRPr="005E141D">
        <w:rPr>
          <w:spacing w:val="1"/>
        </w:rPr>
        <w:t xml:space="preserve"> </w:t>
      </w:r>
      <w:r w:rsidRPr="005E141D">
        <w:t>и</w:t>
      </w:r>
      <w:r w:rsidRPr="005E141D">
        <w:rPr>
          <w:spacing w:val="1"/>
        </w:rPr>
        <w:t xml:space="preserve"> </w:t>
      </w:r>
      <w:r w:rsidRPr="005E141D">
        <w:t>настоящим</w:t>
      </w:r>
      <w:r w:rsidRPr="005E141D">
        <w:rPr>
          <w:spacing w:val="-67"/>
        </w:rPr>
        <w:t xml:space="preserve"> </w:t>
      </w:r>
      <w:r w:rsidRPr="005E141D">
        <w:t>Положением.</w:t>
      </w:r>
    </w:p>
    <w:p w:rsidR="004B741D" w:rsidRPr="005E141D" w:rsidRDefault="004B741D" w:rsidP="008847A8">
      <w:pPr>
        <w:pStyle w:val="aff1"/>
        <w:widowControl w:val="0"/>
        <w:numPr>
          <w:ilvl w:val="1"/>
          <w:numId w:val="13"/>
        </w:numPr>
        <w:tabs>
          <w:tab w:val="left" w:pos="851"/>
        </w:tabs>
        <w:autoSpaceDE w:val="0"/>
        <w:autoSpaceDN w:val="0"/>
        <w:ind w:left="0" w:right="3" w:firstLine="142"/>
        <w:jc w:val="both"/>
      </w:pPr>
      <w:r w:rsidRPr="005E141D">
        <w:t>Членские</w:t>
      </w:r>
      <w:r w:rsidRPr="005E141D">
        <w:rPr>
          <w:spacing w:val="1"/>
        </w:rPr>
        <w:t xml:space="preserve"> </w:t>
      </w:r>
      <w:r w:rsidRPr="005E141D">
        <w:t>профсоюзные</w:t>
      </w:r>
      <w:r w:rsidRPr="005E141D">
        <w:rPr>
          <w:spacing w:val="1"/>
        </w:rPr>
        <w:t xml:space="preserve"> </w:t>
      </w:r>
      <w:r w:rsidRPr="005E141D">
        <w:t>взносы</w:t>
      </w:r>
      <w:r w:rsidRPr="005E141D">
        <w:rPr>
          <w:spacing w:val="1"/>
        </w:rPr>
        <w:t xml:space="preserve"> </w:t>
      </w:r>
      <w:r w:rsidRPr="005E141D">
        <w:t>членов</w:t>
      </w:r>
      <w:r w:rsidRPr="005E141D">
        <w:rPr>
          <w:spacing w:val="1"/>
        </w:rPr>
        <w:t xml:space="preserve"> </w:t>
      </w:r>
      <w:r w:rsidRPr="005E141D">
        <w:t>Профсоюза</w:t>
      </w:r>
      <w:r w:rsidRPr="005E141D">
        <w:rPr>
          <w:spacing w:val="1"/>
        </w:rPr>
        <w:t xml:space="preserve"> </w:t>
      </w:r>
      <w:r w:rsidRPr="005E141D">
        <w:t>являются</w:t>
      </w:r>
      <w:r w:rsidRPr="005E141D">
        <w:rPr>
          <w:spacing w:val="1"/>
        </w:rPr>
        <w:t xml:space="preserve"> </w:t>
      </w:r>
      <w:r w:rsidRPr="005E141D">
        <w:t>собственностью</w:t>
      </w:r>
      <w:r w:rsidRPr="005E141D">
        <w:rPr>
          <w:spacing w:val="-2"/>
        </w:rPr>
        <w:t xml:space="preserve"> </w:t>
      </w:r>
      <w:r w:rsidRPr="005E141D">
        <w:t>Профсоюза.</w:t>
      </w:r>
    </w:p>
    <w:p w:rsidR="004B741D" w:rsidRPr="005E141D" w:rsidRDefault="004B741D" w:rsidP="008847A8">
      <w:pPr>
        <w:pStyle w:val="aff1"/>
        <w:widowControl w:val="0"/>
        <w:numPr>
          <w:ilvl w:val="1"/>
          <w:numId w:val="13"/>
        </w:numPr>
        <w:tabs>
          <w:tab w:val="left" w:pos="851"/>
        </w:tabs>
        <w:autoSpaceDE w:val="0"/>
        <w:autoSpaceDN w:val="0"/>
        <w:ind w:left="0" w:right="3" w:firstLine="142"/>
        <w:jc w:val="both"/>
      </w:pPr>
      <w:r w:rsidRPr="005E141D">
        <w:t>Члены</w:t>
      </w:r>
      <w:r w:rsidRPr="005E141D">
        <w:rPr>
          <w:spacing w:val="1"/>
        </w:rPr>
        <w:t xml:space="preserve"> </w:t>
      </w:r>
      <w:r w:rsidRPr="005E141D">
        <w:t>Профсоюза</w:t>
      </w:r>
      <w:r w:rsidRPr="005E141D">
        <w:rPr>
          <w:spacing w:val="1"/>
        </w:rPr>
        <w:t xml:space="preserve"> </w:t>
      </w:r>
      <w:r w:rsidRPr="005E141D">
        <w:t>не</w:t>
      </w:r>
      <w:r w:rsidRPr="005E141D">
        <w:rPr>
          <w:spacing w:val="1"/>
        </w:rPr>
        <w:t xml:space="preserve"> </w:t>
      </w:r>
      <w:r w:rsidRPr="005E141D">
        <w:t>сохраняют</w:t>
      </w:r>
      <w:r w:rsidRPr="005E141D">
        <w:rPr>
          <w:spacing w:val="1"/>
        </w:rPr>
        <w:t xml:space="preserve"> </w:t>
      </w:r>
      <w:r w:rsidRPr="005E141D">
        <w:t>прав</w:t>
      </w:r>
      <w:r w:rsidRPr="005E141D">
        <w:rPr>
          <w:spacing w:val="1"/>
        </w:rPr>
        <w:t xml:space="preserve"> </w:t>
      </w:r>
      <w:r w:rsidRPr="005E141D">
        <w:t>на</w:t>
      </w:r>
      <w:r w:rsidRPr="005E141D">
        <w:rPr>
          <w:spacing w:val="1"/>
        </w:rPr>
        <w:t xml:space="preserve"> </w:t>
      </w:r>
      <w:r w:rsidRPr="005E141D">
        <w:t>переданные</w:t>
      </w:r>
      <w:r w:rsidRPr="005E141D">
        <w:rPr>
          <w:spacing w:val="1"/>
        </w:rPr>
        <w:t xml:space="preserve"> </w:t>
      </w:r>
      <w:r w:rsidRPr="005E141D">
        <w:t>ими</w:t>
      </w:r>
      <w:r w:rsidRPr="005E141D">
        <w:rPr>
          <w:spacing w:val="1"/>
        </w:rPr>
        <w:t xml:space="preserve"> </w:t>
      </w:r>
      <w:r w:rsidRPr="005E141D">
        <w:t>в</w:t>
      </w:r>
      <w:r w:rsidRPr="005E141D">
        <w:rPr>
          <w:spacing w:val="1"/>
        </w:rPr>
        <w:t xml:space="preserve"> </w:t>
      </w:r>
      <w:r w:rsidRPr="005E141D">
        <w:t>собственность</w:t>
      </w:r>
      <w:r w:rsidRPr="005E141D">
        <w:rPr>
          <w:spacing w:val="-2"/>
        </w:rPr>
        <w:t xml:space="preserve"> </w:t>
      </w:r>
      <w:r w:rsidRPr="005E141D">
        <w:t>Профсоюза</w:t>
      </w:r>
      <w:r w:rsidRPr="005E141D">
        <w:rPr>
          <w:spacing w:val="-1"/>
        </w:rPr>
        <w:t xml:space="preserve"> </w:t>
      </w:r>
      <w:r w:rsidRPr="005E141D">
        <w:t>членские</w:t>
      </w:r>
      <w:r w:rsidRPr="005E141D">
        <w:rPr>
          <w:spacing w:val="-3"/>
        </w:rPr>
        <w:t xml:space="preserve"> </w:t>
      </w:r>
      <w:r w:rsidRPr="005E141D">
        <w:t>профсоюзные</w:t>
      </w:r>
      <w:r w:rsidRPr="005E141D">
        <w:rPr>
          <w:spacing w:val="-1"/>
        </w:rPr>
        <w:t xml:space="preserve"> </w:t>
      </w:r>
      <w:r w:rsidRPr="005E141D">
        <w:t>взносы.</w:t>
      </w:r>
    </w:p>
    <w:p w:rsidR="004B741D" w:rsidRPr="005E141D" w:rsidRDefault="004B741D" w:rsidP="008847A8">
      <w:pPr>
        <w:pStyle w:val="1"/>
        <w:numPr>
          <w:ilvl w:val="0"/>
          <w:numId w:val="14"/>
        </w:numPr>
        <w:tabs>
          <w:tab w:val="num" w:pos="720"/>
          <w:tab w:val="left" w:pos="2441"/>
        </w:tabs>
        <w:ind w:left="0" w:right="3" w:firstLine="142"/>
        <w:jc w:val="center"/>
        <w:rPr>
          <w:sz w:val="24"/>
          <w:szCs w:val="24"/>
        </w:rPr>
      </w:pPr>
      <w:r w:rsidRPr="005E141D">
        <w:rPr>
          <w:sz w:val="24"/>
          <w:szCs w:val="24"/>
        </w:rPr>
        <w:t>Размер</w:t>
      </w:r>
      <w:r w:rsidRPr="005E141D">
        <w:rPr>
          <w:spacing w:val="-5"/>
          <w:sz w:val="24"/>
          <w:szCs w:val="24"/>
        </w:rPr>
        <w:t xml:space="preserve"> </w:t>
      </w:r>
      <w:r w:rsidRPr="005E141D">
        <w:rPr>
          <w:sz w:val="24"/>
          <w:szCs w:val="24"/>
        </w:rPr>
        <w:t>членского</w:t>
      </w:r>
      <w:r w:rsidRPr="005E141D">
        <w:rPr>
          <w:spacing w:val="-4"/>
          <w:sz w:val="24"/>
          <w:szCs w:val="24"/>
        </w:rPr>
        <w:t xml:space="preserve"> </w:t>
      </w:r>
      <w:r w:rsidRPr="005E141D">
        <w:rPr>
          <w:sz w:val="24"/>
          <w:szCs w:val="24"/>
        </w:rPr>
        <w:t>профсоюзного</w:t>
      </w:r>
      <w:r w:rsidRPr="005E141D">
        <w:rPr>
          <w:spacing w:val="-4"/>
          <w:sz w:val="24"/>
          <w:szCs w:val="24"/>
        </w:rPr>
        <w:t xml:space="preserve"> </w:t>
      </w:r>
      <w:r w:rsidRPr="005E141D">
        <w:rPr>
          <w:sz w:val="24"/>
          <w:szCs w:val="24"/>
        </w:rPr>
        <w:t>взноса</w:t>
      </w:r>
    </w:p>
    <w:p w:rsidR="004B741D" w:rsidRPr="005E141D" w:rsidRDefault="004B741D" w:rsidP="008847A8">
      <w:pPr>
        <w:pStyle w:val="aff1"/>
        <w:widowControl w:val="0"/>
        <w:numPr>
          <w:ilvl w:val="1"/>
          <w:numId w:val="6"/>
        </w:numPr>
        <w:tabs>
          <w:tab w:val="left" w:pos="993"/>
        </w:tabs>
        <w:autoSpaceDE w:val="0"/>
        <w:autoSpaceDN w:val="0"/>
        <w:ind w:left="0" w:right="3" w:firstLine="142"/>
        <w:jc w:val="both"/>
      </w:pPr>
      <w:r w:rsidRPr="005E141D">
        <w:t>Членский</w:t>
      </w:r>
      <w:r w:rsidRPr="005E141D">
        <w:rPr>
          <w:spacing w:val="1"/>
        </w:rPr>
        <w:t xml:space="preserve"> </w:t>
      </w:r>
      <w:r w:rsidRPr="005E141D">
        <w:t>профсоюзный</w:t>
      </w:r>
      <w:r w:rsidRPr="005E141D">
        <w:rPr>
          <w:spacing w:val="1"/>
        </w:rPr>
        <w:t xml:space="preserve"> </w:t>
      </w:r>
      <w:r w:rsidRPr="005E141D">
        <w:t>взнос</w:t>
      </w:r>
      <w:r w:rsidRPr="005E141D">
        <w:rPr>
          <w:spacing w:val="1"/>
        </w:rPr>
        <w:t xml:space="preserve"> </w:t>
      </w:r>
      <w:r w:rsidRPr="005E141D">
        <w:t>уплачивается</w:t>
      </w:r>
      <w:r w:rsidRPr="005E141D">
        <w:rPr>
          <w:spacing w:val="1"/>
        </w:rPr>
        <w:t xml:space="preserve"> </w:t>
      </w:r>
      <w:r w:rsidRPr="005E141D">
        <w:t>в</w:t>
      </w:r>
      <w:r w:rsidRPr="005E141D">
        <w:rPr>
          <w:spacing w:val="1"/>
        </w:rPr>
        <w:t xml:space="preserve"> </w:t>
      </w:r>
      <w:r w:rsidRPr="005E141D">
        <w:t>размере</w:t>
      </w:r>
      <w:r w:rsidRPr="005E141D">
        <w:rPr>
          <w:spacing w:val="1"/>
        </w:rPr>
        <w:t xml:space="preserve"> </w:t>
      </w:r>
      <w:r w:rsidRPr="005E141D">
        <w:t>не</w:t>
      </w:r>
      <w:r w:rsidRPr="005E141D">
        <w:rPr>
          <w:spacing w:val="1"/>
        </w:rPr>
        <w:t xml:space="preserve"> </w:t>
      </w:r>
      <w:r w:rsidRPr="005E141D">
        <w:t>менее</w:t>
      </w:r>
      <w:r w:rsidRPr="005E141D">
        <w:rPr>
          <w:spacing w:val="-67"/>
        </w:rPr>
        <w:t xml:space="preserve"> </w:t>
      </w:r>
      <w:r w:rsidRPr="005E141D">
        <w:t>одного процента от начисленной ежемесячной заработной платы и других</w:t>
      </w:r>
      <w:r w:rsidRPr="005E141D">
        <w:rPr>
          <w:spacing w:val="1"/>
        </w:rPr>
        <w:t xml:space="preserve"> </w:t>
      </w:r>
      <w:r w:rsidRPr="005E141D">
        <w:t>доходов,</w:t>
      </w:r>
      <w:r w:rsidRPr="005E141D">
        <w:rPr>
          <w:spacing w:val="1"/>
        </w:rPr>
        <w:t xml:space="preserve"> </w:t>
      </w:r>
      <w:r w:rsidRPr="005E141D">
        <w:t>связанных</w:t>
      </w:r>
      <w:r w:rsidRPr="005E141D">
        <w:rPr>
          <w:spacing w:val="1"/>
        </w:rPr>
        <w:t xml:space="preserve"> </w:t>
      </w:r>
      <w:r w:rsidRPr="005E141D">
        <w:t>с</w:t>
      </w:r>
      <w:r w:rsidRPr="005E141D">
        <w:rPr>
          <w:spacing w:val="1"/>
        </w:rPr>
        <w:t xml:space="preserve"> </w:t>
      </w:r>
      <w:r w:rsidRPr="005E141D">
        <w:t>трудовой</w:t>
      </w:r>
      <w:r w:rsidRPr="005E141D">
        <w:rPr>
          <w:spacing w:val="1"/>
        </w:rPr>
        <w:t xml:space="preserve"> </w:t>
      </w:r>
      <w:r w:rsidRPr="005E141D">
        <w:t>деятельностью</w:t>
      </w:r>
      <w:r w:rsidRPr="005E141D">
        <w:rPr>
          <w:spacing w:val="1"/>
        </w:rPr>
        <w:t xml:space="preserve"> </w:t>
      </w:r>
      <w:r w:rsidRPr="005E141D">
        <w:t>работников,</w:t>
      </w:r>
      <w:r w:rsidRPr="005E141D">
        <w:rPr>
          <w:spacing w:val="1"/>
        </w:rPr>
        <w:t xml:space="preserve"> </w:t>
      </w:r>
      <w:r w:rsidRPr="005E141D">
        <w:t>всех</w:t>
      </w:r>
      <w:r w:rsidRPr="005E141D">
        <w:rPr>
          <w:spacing w:val="1"/>
        </w:rPr>
        <w:t xml:space="preserve"> </w:t>
      </w:r>
      <w:r w:rsidRPr="005E141D">
        <w:t>видов</w:t>
      </w:r>
      <w:r w:rsidRPr="005E141D">
        <w:rPr>
          <w:spacing w:val="1"/>
        </w:rPr>
        <w:t xml:space="preserve"> </w:t>
      </w:r>
      <w:r w:rsidRPr="005E141D">
        <w:t>стипендий</w:t>
      </w:r>
      <w:r w:rsidRPr="005E141D">
        <w:rPr>
          <w:spacing w:val="-1"/>
        </w:rPr>
        <w:t xml:space="preserve"> </w:t>
      </w:r>
      <w:r w:rsidRPr="005E141D">
        <w:t>обучающихся.</w:t>
      </w:r>
    </w:p>
    <w:p w:rsidR="004B741D" w:rsidRPr="005E141D" w:rsidRDefault="004B741D" w:rsidP="008847A8">
      <w:pPr>
        <w:pStyle w:val="aff1"/>
        <w:widowControl w:val="0"/>
        <w:numPr>
          <w:ilvl w:val="1"/>
          <w:numId w:val="6"/>
        </w:numPr>
        <w:tabs>
          <w:tab w:val="left" w:pos="993"/>
        </w:tabs>
        <w:autoSpaceDE w:val="0"/>
        <w:autoSpaceDN w:val="0"/>
        <w:ind w:left="0" w:right="3" w:firstLine="142"/>
        <w:jc w:val="both"/>
      </w:pPr>
      <w:r w:rsidRPr="005E141D">
        <w:t>Собрание</w:t>
      </w:r>
      <w:r w:rsidRPr="005E141D">
        <w:rPr>
          <w:spacing w:val="1"/>
        </w:rPr>
        <w:t xml:space="preserve"> </w:t>
      </w:r>
      <w:r w:rsidRPr="005E141D">
        <w:t>(конференция)</w:t>
      </w:r>
      <w:r w:rsidRPr="005E141D">
        <w:rPr>
          <w:spacing w:val="1"/>
        </w:rPr>
        <w:t xml:space="preserve"> </w:t>
      </w:r>
      <w:r w:rsidRPr="005E141D">
        <w:t>первичной</w:t>
      </w:r>
      <w:r w:rsidRPr="005E141D">
        <w:rPr>
          <w:spacing w:val="1"/>
        </w:rPr>
        <w:t xml:space="preserve"> </w:t>
      </w:r>
      <w:r w:rsidRPr="005E141D">
        <w:t>профсоюзной</w:t>
      </w:r>
      <w:r w:rsidRPr="005E141D">
        <w:rPr>
          <w:spacing w:val="1"/>
        </w:rPr>
        <w:t xml:space="preserve"> </w:t>
      </w:r>
      <w:r w:rsidRPr="005E141D">
        <w:t>организации</w:t>
      </w:r>
      <w:r w:rsidRPr="005E141D">
        <w:rPr>
          <w:spacing w:val="1"/>
        </w:rPr>
        <w:t xml:space="preserve"> </w:t>
      </w:r>
      <w:r w:rsidRPr="005E141D">
        <w:t>вправе изменить размер членского профсоюзного взноса. Размер членского</w:t>
      </w:r>
      <w:r w:rsidRPr="005E141D">
        <w:rPr>
          <w:spacing w:val="1"/>
        </w:rPr>
        <w:t xml:space="preserve"> </w:t>
      </w:r>
      <w:r w:rsidRPr="005E141D">
        <w:t>профсоюзного</w:t>
      </w:r>
      <w:r w:rsidRPr="005E141D">
        <w:rPr>
          <w:spacing w:val="1"/>
        </w:rPr>
        <w:t xml:space="preserve"> </w:t>
      </w:r>
      <w:r w:rsidRPr="005E141D">
        <w:t>взноса,</w:t>
      </w:r>
      <w:r w:rsidRPr="005E141D">
        <w:rPr>
          <w:spacing w:val="1"/>
        </w:rPr>
        <w:t xml:space="preserve"> </w:t>
      </w:r>
      <w:r w:rsidRPr="005E141D">
        <w:t>установленный</w:t>
      </w:r>
      <w:r w:rsidRPr="005E141D">
        <w:rPr>
          <w:spacing w:val="1"/>
        </w:rPr>
        <w:t xml:space="preserve"> </w:t>
      </w:r>
      <w:r w:rsidRPr="005E141D">
        <w:t>решением</w:t>
      </w:r>
      <w:r w:rsidRPr="005E141D">
        <w:rPr>
          <w:spacing w:val="1"/>
        </w:rPr>
        <w:t xml:space="preserve"> </w:t>
      </w:r>
      <w:r w:rsidRPr="005E141D">
        <w:t>собрания</w:t>
      </w:r>
      <w:r w:rsidRPr="005E141D">
        <w:rPr>
          <w:spacing w:val="1"/>
        </w:rPr>
        <w:t xml:space="preserve"> </w:t>
      </w:r>
      <w:r w:rsidRPr="005E141D">
        <w:t>(конференции)</w:t>
      </w:r>
      <w:r w:rsidRPr="005E141D">
        <w:rPr>
          <w:spacing w:val="1"/>
        </w:rPr>
        <w:t xml:space="preserve"> </w:t>
      </w:r>
      <w:r w:rsidRPr="005E141D">
        <w:t>первичной</w:t>
      </w:r>
      <w:r w:rsidRPr="005E141D">
        <w:rPr>
          <w:spacing w:val="1"/>
        </w:rPr>
        <w:t xml:space="preserve"> </w:t>
      </w:r>
      <w:r w:rsidRPr="005E141D">
        <w:t>профсоюзной</w:t>
      </w:r>
      <w:r w:rsidRPr="005E141D">
        <w:rPr>
          <w:spacing w:val="1"/>
        </w:rPr>
        <w:t xml:space="preserve"> </w:t>
      </w:r>
      <w:r w:rsidRPr="005E141D">
        <w:t>организации,</w:t>
      </w:r>
      <w:r w:rsidRPr="005E141D">
        <w:rPr>
          <w:spacing w:val="1"/>
        </w:rPr>
        <w:t xml:space="preserve"> </w:t>
      </w:r>
      <w:r w:rsidRPr="005E141D">
        <w:t>не</w:t>
      </w:r>
      <w:r w:rsidRPr="005E141D">
        <w:rPr>
          <w:spacing w:val="1"/>
        </w:rPr>
        <w:t xml:space="preserve"> </w:t>
      </w:r>
      <w:r w:rsidRPr="005E141D">
        <w:t>может</w:t>
      </w:r>
      <w:r w:rsidRPr="005E141D">
        <w:rPr>
          <w:spacing w:val="1"/>
        </w:rPr>
        <w:t xml:space="preserve"> </w:t>
      </w:r>
      <w:r w:rsidRPr="005E141D">
        <w:t>быть</w:t>
      </w:r>
      <w:r w:rsidRPr="005E141D">
        <w:rPr>
          <w:spacing w:val="1"/>
        </w:rPr>
        <w:t xml:space="preserve"> </w:t>
      </w:r>
      <w:r w:rsidRPr="005E141D">
        <w:t>менее</w:t>
      </w:r>
      <w:r w:rsidRPr="005E141D">
        <w:rPr>
          <w:spacing w:val="1"/>
        </w:rPr>
        <w:t xml:space="preserve"> </w:t>
      </w:r>
      <w:r w:rsidRPr="005E141D">
        <w:t>размера,</w:t>
      </w:r>
      <w:r w:rsidRPr="005E141D">
        <w:rPr>
          <w:spacing w:val="1"/>
        </w:rPr>
        <w:t xml:space="preserve"> </w:t>
      </w:r>
      <w:r w:rsidRPr="005E141D">
        <w:t>установленного</w:t>
      </w:r>
      <w:r w:rsidRPr="005E141D">
        <w:rPr>
          <w:spacing w:val="1"/>
        </w:rPr>
        <w:t xml:space="preserve"> </w:t>
      </w:r>
      <w:r w:rsidRPr="005E141D">
        <w:t>статьей</w:t>
      </w:r>
      <w:r w:rsidRPr="005E141D">
        <w:rPr>
          <w:spacing w:val="1"/>
        </w:rPr>
        <w:t xml:space="preserve"> </w:t>
      </w:r>
      <w:r w:rsidRPr="005E141D">
        <w:t>56</w:t>
      </w:r>
      <w:r w:rsidRPr="005E141D">
        <w:rPr>
          <w:spacing w:val="1"/>
        </w:rPr>
        <w:t xml:space="preserve"> </w:t>
      </w:r>
      <w:r w:rsidRPr="005E141D">
        <w:t>Устава</w:t>
      </w:r>
      <w:r w:rsidRPr="005E141D">
        <w:rPr>
          <w:spacing w:val="1"/>
        </w:rPr>
        <w:t xml:space="preserve"> </w:t>
      </w:r>
      <w:r w:rsidRPr="005E141D">
        <w:t>Профсоюза,</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предусмотренных пунктом 2.3</w:t>
      </w:r>
      <w:r w:rsidRPr="005E141D">
        <w:rPr>
          <w:spacing w:val="-4"/>
        </w:rPr>
        <w:t xml:space="preserve"> </w:t>
      </w:r>
      <w:r w:rsidRPr="005E141D">
        <w:t>настоящего</w:t>
      </w:r>
      <w:r w:rsidRPr="005E141D">
        <w:rPr>
          <w:spacing w:val="1"/>
        </w:rPr>
        <w:t xml:space="preserve"> </w:t>
      </w:r>
      <w:r w:rsidRPr="005E141D">
        <w:t>Положения.</w:t>
      </w:r>
    </w:p>
    <w:p w:rsidR="004B741D" w:rsidRPr="005E141D" w:rsidRDefault="004B741D" w:rsidP="008847A8">
      <w:pPr>
        <w:pStyle w:val="aff1"/>
        <w:widowControl w:val="0"/>
        <w:numPr>
          <w:ilvl w:val="1"/>
          <w:numId w:val="6"/>
        </w:numPr>
        <w:tabs>
          <w:tab w:val="left" w:pos="993"/>
        </w:tabs>
        <w:autoSpaceDE w:val="0"/>
        <w:autoSpaceDN w:val="0"/>
        <w:ind w:left="0" w:right="3" w:firstLine="142"/>
        <w:jc w:val="both"/>
      </w:pPr>
      <w:r w:rsidRPr="005E141D">
        <w:t>Профсоюзный</w:t>
      </w:r>
      <w:r w:rsidRPr="005E141D">
        <w:rPr>
          <w:spacing w:val="1"/>
        </w:rPr>
        <w:t xml:space="preserve"> </w:t>
      </w:r>
      <w:r w:rsidRPr="005E141D">
        <w:t>комитет</w:t>
      </w:r>
      <w:r w:rsidRPr="005E141D">
        <w:rPr>
          <w:spacing w:val="1"/>
        </w:rPr>
        <w:t xml:space="preserve"> </w:t>
      </w:r>
      <w:r w:rsidRPr="005E141D">
        <w:t>первичной</w:t>
      </w:r>
      <w:r w:rsidRPr="005E141D">
        <w:rPr>
          <w:spacing w:val="1"/>
        </w:rPr>
        <w:t xml:space="preserve"> </w:t>
      </w:r>
      <w:r w:rsidRPr="005E141D">
        <w:t>профсоюзной</w:t>
      </w:r>
      <w:r w:rsidRPr="005E141D">
        <w:rPr>
          <w:spacing w:val="1"/>
        </w:rPr>
        <w:t xml:space="preserve"> </w:t>
      </w:r>
      <w:r w:rsidRPr="005E141D">
        <w:t>организации</w:t>
      </w:r>
      <w:r w:rsidRPr="005E141D">
        <w:rPr>
          <w:spacing w:val="1"/>
        </w:rPr>
        <w:t xml:space="preserve"> </w:t>
      </w:r>
      <w:r w:rsidRPr="005E141D">
        <w:t>вправе</w:t>
      </w:r>
      <w:r w:rsidRPr="005E141D">
        <w:rPr>
          <w:spacing w:val="1"/>
        </w:rPr>
        <w:t xml:space="preserve"> </w:t>
      </w:r>
      <w:r w:rsidRPr="005E141D">
        <w:t>устанавливать</w:t>
      </w:r>
      <w:r w:rsidRPr="005E141D">
        <w:rPr>
          <w:spacing w:val="1"/>
        </w:rPr>
        <w:t xml:space="preserve"> </w:t>
      </w:r>
      <w:r w:rsidRPr="005E141D">
        <w:t>льготный</w:t>
      </w:r>
      <w:r w:rsidRPr="005E141D">
        <w:rPr>
          <w:spacing w:val="1"/>
        </w:rPr>
        <w:t xml:space="preserve"> </w:t>
      </w:r>
      <w:r w:rsidRPr="005E141D">
        <w:t>ежемесячный</w:t>
      </w:r>
      <w:r w:rsidRPr="005E141D">
        <w:rPr>
          <w:spacing w:val="1"/>
        </w:rPr>
        <w:t xml:space="preserve"> </w:t>
      </w:r>
      <w:r w:rsidRPr="005E141D">
        <w:t>размер</w:t>
      </w:r>
      <w:r w:rsidRPr="005E141D">
        <w:rPr>
          <w:spacing w:val="1"/>
        </w:rPr>
        <w:t xml:space="preserve"> </w:t>
      </w:r>
      <w:r w:rsidRPr="005E141D">
        <w:t>членского</w:t>
      </w:r>
      <w:r w:rsidRPr="005E141D">
        <w:rPr>
          <w:spacing w:val="1"/>
        </w:rPr>
        <w:t xml:space="preserve"> </w:t>
      </w:r>
      <w:r w:rsidRPr="005E141D">
        <w:t>профсоюзного взноса:</w:t>
      </w:r>
    </w:p>
    <w:p w:rsidR="004B741D" w:rsidRPr="005E141D" w:rsidRDefault="004B741D" w:rsidP="004B741D">
      <w:pPr>
        <w:pStyle w:val="af"/>
        <w:tabs>
          <w:tab w:val="left" w:pos="993"/>
        </w:tabs>
        <w:spacing w:after="0"/>
        <w:ind w:right="3" w:firstLine="142"/>
      </w:pPr>
      <w:r w:rsidRPr="005E141D">
        <w:t>для</w:t>
      </w:r>
      <w:r w:rsidRPr="005E141D">
        <w:rPr>
          <w:spacing w:val="1"/>
        </w:rPr>
        <w:t xml:space="preserve"> </w:t>
      </w:r>
      <w:r w:rsidRPr="005E141D">
        <w:t>членов</w:t>
      </w:r>
      <w:r w:rsidRPr="005E141D">
        <w:rPr>
          <w:spacing w:val="1"/>
        </w:rPr>
        <w:t xml:space="preserve"> </w:t>
      </w:r>
      <w:r w:rsidRPr="005E141D">
        <w:t>Профсоюза,</w:t>
      </w:r>
      <w:r w:rsidRPr="005E141D">
        <w:rPr>
          <w:spacing w:val="1"/>
        </w:rPr>
        <w:t xml:space="preserve"> </w:t>
      </w:r>
      <w:r w:rsidRPr="005E141D">
        <w:t>прекративших</w:t>
      </w:r>
      <w:r w:rsidRPr="005E141D">
        <w:rPr>
          <w:spacing w:val="1"/>
        </w:rPr>
        <w:t xml:space="preserve"> </w:t>
      </w:r>
      <w:r w:rsidRPr="005E141D">
        <w:t>трудовые</w:t>
      </w:r>
      <w:r w:rsidRPr="005E141D">
        <w:rPr>
          <w:spacing w:val="1"/>
        </w:rPr>
        <w:t xml:space="preserve"> </w:t>
      </w:r>
      <w:r w:rsidRPr="005E141D">
        <w:t>отношения</w:t>
      </w:r>
      <w:r w:rsidRPr="005E141D">
        <w:rPr>
          <w:spacing w:val="1"/>
        </w:rPr>
        <w:t xml:space="preserve"> </w:t>
      </w:r>
      <w:r w:rsidRPr="005E141D">
        <w:t>с</w:t>
      </w:r>
      <w:r w:rsidRPr="005E141D">
        <w:rPr>
          <w:spacing w:val="1"/>
        </w:rPr>
        <w:t xml:space="preserve"> </w:t>
      </w:r>
      <w:r w:rsidRPr="005E141D">
        <w:t>организацией</w:t>
      </w:r>
      <w:r w:rsidRPr="005E141D">
        <w:rPr>
          <w:spacing w:val="1"/>
        </w:rPr>
        <w:t xml:space="preserve"> </w:t>
      </w:r>
      <w:r w:rsidRPr="005E141D">
        <w:t>в</w:t>
      </w:r>
      <w:r w:rsidRPr="005E141D">
        <w:rPr>
          <w:spacing w:val="1"/>
        </w:rPr>
        <w:t xml:space="preserve"> </w:t>
      </w:r>
      <w:r w:rsidRPr="005E141D">
        <w:t>связи</w:t>
      </w:r>
      <w:r w:rsidRPr="005E141D">
        <w:rPr>
          <w:spacing w:val="1"/>
        </w:rPr>
        <w:t xml:space="preserve"> </w:t>
      </w:r>
      <w:r w:rsidRPr="005E141D">
        <w:t>с</w:t>
      </w:r>
      <w:r w:rsidRPr="005E141D">
        <w:rPr>
          <w:spacing w:val="1"/>
        </w:rPr>
        <w:t xml:space="preserve"> </w:t>
      </w:r>
      <w:r w:rsidRPr="005E141D">
        <w:t>выходом на</w:t>
      </w:r>
      <w:r w:rsidRPr="005E141D">
        <w:rPr>
          <w:spacing w:val="1"/>
        </w:rPr>
        <w:t xml:space="preserve"> </w:t>
      </w:r>
      <w:r w:rsidRPr="005E141D">
        <w:t>пенсию,</w:t>
      </w:r>
      <w:r w:rsidRPr="005E141D">
        <w:rPr>
          <w:spacing w:val="1"/>
        </w:rPr>
        <w:t xml:space="preserve"> </w:t>
      </w:r>
      <w:r w:rsidRPr="005E141D">
        <w:t>временно не</w:t>
      </w:r>
      <w:r w:rsidRPr="005E141D">
        <w:rPr>
          <w:spacing w:val="1"/>
        </w:rPr>
        <w:t xml:space="preserve"> </w:t>
      </w:r>
      <w:r w:rsidRPr="005E141D">
        <w:t>работающих,</w:t>
      </w:r>
      <w:r w:rsidRPr="005E141D">
        <w:rPr>
          <w:spacing w:val="70"/>
        </w:rPr>
        <w:t xml:space="preserve"> </w:t>
      </w:r>
      <w:r w:rsidRPr="005E141D">
        <w:t>в</w:t>
      </w:r>
      <w:r w:rsidRPr="005E141D">
        <w:rPr>
          <w:spacing w:val="1"/>
        </w:rPr>
        <w:t xml:space="preserve"> </w:t>
      </w:r>
      <w:r w:rsidRPr="005E141D">
        <w:t>связи</w:t>
      </w:r>
      <w:r w:rsidRPr="005E141D">
        <w:rPr>
          <w:spacing w:val="1"/>
        </w:rPr>
        <w:t xml:space="preserve"> </w:t>
      </w:r>
      <w:r w:rsidRPr="005E141D">
        <w:t>с</w:t>
      </w:r>
      <w:r w:rsidRPr="005E141D">
        <w:rPr>
          <w:spacing w:val="1"/>
        </w:rPr>
        <w:t xml:space="preserve"> </w:t>
      </w:r>
      <w:r w:rsidRPr="005E141D">
        <w:t>нахождением</w:t>
      </w:r>
      <w:r w:rsidRPr="005E141D">
        <w:rPr>
          <w:spacing w:val="1"/>
        </w:rPr>
        <w:t xml:space="preserve"> </w:t>
      </w:r>
      <w:r w:rsidRPr="005E141D">
        <w:t>в</w:t>
      </w:r>
      <w:r w:rsidRPr="005E141D">
        <w:rPr>
          <w:spacing w:val="1"/>
        </w:rPr>
        <w:t xml:space="preserve"> </w:t>
      </w:r>
      <w:r w:rsidRPr="005E141D">
        <w:t>отпусках</w:t>
      </w:r>
      <w:r w:rsidRPr="005E141D">
        <w:rPr>
          <w:spacing w:val="1"/>
        </w:rPr>
        <w:t xml:space="preserve"> </w:t>
      </w:r>
      <w:r w:rsidRPr="005E141D">
        <w:t>по</w:t>
      </w:r>
      <w:r w:rsidRPr="005E141D">
        <w:rPr>
          <w:spacing w:val="1"/>
        </w:rPr>
        <w:t xml:space="preserve"> </w:t>
      </w:r>
      <w:r w:rsidRPr="005E141D">
        <w:t>беременности</w:t>
      </w:r>
      <w:r w:rsidRPr="005E141D">
        <w:rPr>
          <w:spacing w:val="1"/>
        </w:rPr>
        <w:t xml:space="preserve"> </w:t>
      </w:r>
      <w:r w:rsidRPr="005E141D">
        <w:t>и</w:t>
      </w:r>
      <w:r w:rsidRPr="005E141D">
        <w:rPr>
          <w:spacing w:val="1"/>
        </w:rPr>
        <w:t xml:space="preserve"> </w:t>
      </w:r>
      <w:r w:rsidRPr="005E141D">
        <w:t>родам,</w:t>
      </w:r>
      <w:r w:rsidRPr="005E141D">
        <w:rPr>
          <w:spacing w:val="1"/>
        </w:rPr>
        <w:t xml:space="preserve"> </w:t>
      </w:r>
      <w:r w:rsidRPr="005E141D">
        <w:t>по</w:t>
      </w:r>
      <w:r w:rsidRPr="005E141D">
        <w:rPr>
          <w:spacing w:val="1"/>
        </w:rPr>
        <w:t xml:space="preserve"> </w:t>
      </w:r>
      <w:r w:rsidRPr="005E141D">
        <w:t>уходу</w:t>
      </w:r>
      <w:r w:rsidRPr="005E141D">
        <w:rPr>
          <w:spacing w:val="1"/>
        </w:rPr>
        <w:t xml:space="preserve"> </w:t>
      </w:r>
      <w:r w:rsidRPr="005E141D">
        <w:t>за</w:t>
      </w:r>
      <w:r w:rsidRPr="005E141D">
        <w:rPr>
          <w:spacing w:val="1"/>
        </w:rPr>
        <w:t xml:space="preserve"> </w:t>
      </w:r>
      <w:r w:rsidRPr="005E141D">
        <w:t>ребенком</w:t>
      </w:r>
      <w:r w:rsidRPr="005E141D">
        <w:rPr>
          <w:spacing w:val="1"/>
        </w:rPr>
        <w:t xml:space="preserve"> </w:t>
      </w:r>
      <w:r w:rsidRPr="005E141D">
        <w:t>–</w:t>
      </w:r>
      <w:r w:rsidRPr="005E141D">
        <w:rPr>
          <w:spacing w:val="1"/>
        </w:rPr>
        <w:t xml:space="preserve"> </w:t>
      </w:r>
      <w:r w:rsidRPr="005E141D">
        <w:t>не</w:t>
      </w:r>
      <w:r w:rsidRPr="005E141D">
        <w:rPr>
          <w:spacing w:val="1"/>
        </w:rPr>
        <w:t xml:space="preserve"> </w:t>
      </w:r>
      <w:r w:rsidRPr="005E141D">
        <w:t>менее</w:t>
      </w:r>
      <w:r w:rsidRPr="005E141D">
        <w:rPr>
          <w:spacing w:val="1"/>
        </w:rPr>
        <w:t xml:space="preserve"> </w:t>
      </w:r>
      <w:r w:rsidRPr="005E141D">
        <w:t>0,1%</w:t>
      </w:r>
      <w:r w:rsidRPr="005E141D">
        <w:rPr>
          <w:spacing w:val="1"/>
        </w:rPr>
        <w:t xml:space="preserve"> </w:t>
      </w:r>
      <w:r w:rsidRPr="005E141D">
        <w:t>от</w:t>
      </w:r>
      <w:r w:rsidRPr="005E141D">
        <w:rPr>
          <w:spacing w:val="1"/>
        </w:rPr>
        <w:t xml:space="preserve"> </w:t>
      </w:r>
      <w:r w:rsidRPr="005E141D">
        <w:t>минимального</w:t>
      </w:r>
      <w:r w:rsidRPr="005E141D">
        <w:rPr>
          <w:spacing w:val="1"/>
        </w:rPr>
        <w:t xml:space="preserve"> </w:t>
      </w:r>
      <w:r w:rsidRPr="005E141D">
        <w:t>размера</w:t>
      </w:r>
      <w:r w:rsidRPr="005E141D">
        <w:rPr>
          <w:spacing w:val="1"/>
        </w:rPr>
        <w:t xml:space="preserve"> </w:t>
      </w:r>
      <w:r w:rsidRPr="005E141D">
        <w:t>оплаты</w:t>
      </w:r>
      <w:r w:rsidRPr="005E141D">
        <w:rPr>
          <w:spacing w:val="1"/>
        </w:rPr>
        <w:t xml:space="preserve"> </w:t>
      </w:r>
      <w:r w:rsidRPr="005E141D">
        <w:t>труда,</w:t>
      </w:r>
      <w:r w:rsidRPr="005E141D">
        <w:rPr>
          <w:spacing w:val="1"/>
        </w:rPr>
        <w:t xml:space="preserve"> </w:t>
      </w:r>
      <w:r w:rsidRPr="005E141D">
        <w:t>установленного федеральным законом;</w:t>
      </w:r>
    </w:p>
    <w:p w:rsidR="004B741D" w:rsidRPr="005E141D" w:rsidRDefault="004B741D" w:rsidP="004B741D">
      <w:pPr>
        <w:pStyle w:val="af"/>
        <w:tabs>
          <w:tab w:val="left" w:pos="993"/>
        </w:tabs>
        <w:spacing w:after="0"/>
        <w:ind w:right="3" w:firstLine="142"/>
      </w:pPr>
      <w:r w:rsidRPr="005E141D">
        <w:t>для</w:t>
      </w:r>
      <w:r w:rsidRPr="005E141D">
        <w:rPr>
          <w:spacing w:val="1"/>
        </w:rPr>
        <w:t xml:space="preserve"> </w:t>
      </w:r>
      <w:r w:rsidRPr="005E141D">
        <w:t>членов</w:t>
      </w:r>
      <w:r w:rsidRPr="005E141D">
        <w:rPr>
          <w:spacing w:val="1"/>
        </w:rPr>
        <w:t xml:space="preserve"> </w:t>
      </w:r>
      <w:r w:rsidRPr="005E141D">
        <w:t>Профсоюза,</w:t>
      </w:r>
      <w:r w:rsidRPr="005E141D">
        <w:rPr>
          <w:spacing w:val="1"/>
        </w:rPr>
        <w:t xml:space="preserve"> </w:t>
      </w:r>
      <w:r w:rsidRPr="005E141D">
        <w:t>обучающихся</w:t>
      </w:r>
      <w:r w:rsidRPr="005E141D">
        <w:rPr>
          <w:spacing w:val="1"/>
        </w:rPr>
        <w:t xml:space="preserve"> </w:t>
      </w:r>
      <w:r w:rsidRPr="005E141D">
        <w:t>в</w:t>
      </w:r>
      <w:r w:rsidRPr="005E141D">
        <w:rPr>
          <w:spacing w:val="1"/>
        </w:rPr>
        <w:t xml:space="preserve"> </w:t>
      </w:r>
      <w:r w:rsidRPr="005E141D">
        <w:t>организациях</w:t>
      </w:r>
      <w:r w:rsidRPr="005E141D">
        <w:rPr>
          <w:spacing w:val="1"/>
        </w:rPr>
        <w:t xml:space="preserve"> </w:t>
      </w:r>
      <w:r w:rsidRPr="005E141D">
        <w:t>высшего</w:t>
      </w:r>
      <w:r w:rsidRPr="005E141D">
        <w:rPr>
          <w:spacing w:val="1"/>
        </w:rPr>
        <w:t xml:space="preserve"> </w:t>
      </w:r>
      <w:r w:rsidRPr="005E141D">
        <w:t>и</w:t>
      </w:r>
      <w:r w:rsidRPr="005E141D">
        <w:rPr>
          <w:spacing w:val="1"/>
        </w:rPr>
        <w:t xml:space="preserve"> </w:t>
      </w:r>
      <w:r w:rsidRPr="005E141D">
        <w:t>профессионального</w:t>
      </w:r>
      <w:r w:rsidRPr="005E141D">
        <w:rPr>
          <w:spacing w:val="1"/>
        </w:rPr>
        <w:t xml:space="preserve"> </w:t>
      </w:r>
      <w:r w:rsidRPr="005E141D">
        <w:t>образования,</w:t>
      </w:r>
      <w:r w:rsidRPr="005E141D">
        <w:rPr>
          <w:spacing w:val="1"/>
        </w:rPr>
        <w:t xml:space="preserve"> </w:t>
      </w:r>
      <w:r w:rsidRPr="005E141D">
        <w:t>не</w:t>
      </w:r>
      <w:r w:rsidRPr="005E141D">
        <w:rPr>
          <w:spacing w:val="1"/>
        </w:rPr>
        <w:t xml:space="preserve"> </w:t>
      </w:r>
      <w:r w:rsidRPr="005E141D">
        <w:t>получающих</w:t>
      </w:r>
      <w:r w:rsidRPr="005E141D">
        <w:rPr>
          <w:spacing w:val="71"/>
        </w:rPr>
        <w:t xml:space="preserve"> </w:t>
      </w:r>
      <w:r w:rsidRPr="005E141D">
        <w:t>государственные</w:t>
      </w:r>
      <w:r w:rsidRPr="005E141D">
        <w:rPr>
          <w:spacing w:val="1"/>
        </w:rPr>
        <w:t xml:space="preserve"> </w:t>
      </w:r>
      <w:r w:rsidRPr="005E141D">
        <w:t>стипендии</w:t>
      </w:r>
      <w:r w:rsidRPr="005E141D">
        <w:rPr>
          <w:spacing w:val="1"/>
        </w:rPr>
        <w:t xml:space="preserve"> </w:t>
      </w:r>
      <w:r w:rsidRPr="005E141D">
        <w:t>–</w:t>
      </w:r>
      <w:r w:rsidRPr="005E141D">
        <w:rPr>
          <w:spacing w:val="1"/>
        </w:rPr>
        <w:t xml:space="preserve"> </w:t>
      </w:r>
      <w:r w:rsidRPr="005E141D">
        <w:t>не</w:t>
      </w:r>
      <w:r w:rsidRPr="005E141D">
        <w:rPr>
          <w:spacing w:val="1"/>
        </w:rPr>
        <w:t xml:space="preserve"> </w:t>
      </w:r>
      <w:r w:rsidRPr="005E141D">
        <w:t>менее</w:t>
      </w:r>
      <w:r w:rsidRPr="005E141D">
        <w:rPr>
          <w:spacing w:val="1"/>
        </w:rPr>
        <w:t xml:space="preserve"> </w:t>
      </w:r>
      <w:r w:rsidRPr="005E141D">
        <w:t>0,5%</w:t>
      </w:r>
      <w:r w:rsidRPr="005E141D">
        <w:rPr>
          <w:spacing w:val="1"/>
        </w:rPr>
        <w:t xml:space="preserve"> </w:t>
      </w:r>
      <w:r w:rsidRPr="005E141D">
        <w:t>от</w:t>
      </w:r>
      <w:r w:rsidRPr="005E141D">
        <w:rPr>
          <w:spacing w:val="1"/>
        </w:rPr>
        <w:t xml:space="preserve"> </w:t>
      </w:r>
      <w:r w:rsidRPr="005E141D">
        <w:t>размера</w:t>
      </w:r>
      <w:r w:rsidRPr="005E141D">
        <w:rPr>
          <w:spacing w:val="1"/>
        </w:rPr>
        <w:t xml:space="preserve"> </w:t>
      </w:r>
      <w:r w:rsidRPr="005E141D">
        <w:t>норматива</w:t>
      </w:r>
      <w:r w:rsidRPr="005E141D">
        <w:rPr>
          <w:spacing w:val="1"/>
        </w:rPr>
        <w:t xml:space="preserve"> </w:t>
      </w:r>
      <w:r w:rsidRPr="005E141D">
        <w:t>государственной</w:t>
      </w:r>
      <w:r w:rsidRPr="005E141D">
        <w:rPr>
          <w:spacing w:val="1"/>
        </w:rPr>
        <w:t xml:space="preserve"> </w:t>
      </w:r>
      <w:r w:rsidRPr="005E141D">
        <w:t>академической</w:t>
      </w:r>
      <w:r w:rsidRPr="005E141D">
        <w:rPr>
          <w:spacing w:val="1"/>
        </w:rPr>
        <w:t xml:space="preserve"> </w:t>
      </w:r>
      <w:r w:rsidRPr="005E141D">
        <w:t>стипендии,</w:t>
      </w:r>
      <w:r w:rsidRPr="005E141D">
        <w:rPr>
          <w:spacing w:val="1"/>
        </w:rPr>
        <w:t xml:space="preserve"> </w:t>
      </w:r>
      <w:r w:rsidRPr="005E141D">
        <w:t>установленного</w:t>
      </w:r>
      <w:r w:rsidRPr="005E141D">
        <w:rPr>
          <w:spacing w:val="1"/>
        </w:rPr>
        <w:t xml:space="preserve"> </w:t>
      </w:r>
      <w:r w:rsidRPr="005E141D">
        <w:t>законодательством</w:t>
      </w:r>
      <w:r w:rsidRPr="005E141D">
        <w:rPr>
          <w:spacing w:val="1"/>
        </w:rPr>
        <w:t xml:space="preserve"> </w:t>
      </w:r>
      <w:r w:rsidRPr="005E141D">
        <w:t>Российской</w:t>
      </w:r>
      <w:r w:rsidRPr="005E141D">
        <w:rPr>
          <w:spacing w:val="1"/>
        </w:rPr>
        <w:t xml:space="preserve"> </w:t>
      </w:r>
      <w:r w:rsidRPr="005E141D">
        <w:t>Федерации.</w:t>
      </w:r>
    </w:p>
    <w:p w:rsidR="004B741D" w:rsidRPr="005E141D" w:rsidRDefault="004B741D" w:rsidP="004B741D">
      <w:pPr>
        <w:pStyle w:val="af"/>
        <w:tabs>
          <w:tab w:val="left" w:pos="993"/>
        </w:tabs>
        <w:spacing w:after="0"/>
        <w:ind w:right="3" w:firstLine="142"/>
      </w:pPr>
      <w:r w:rsidRPr="005E141D">
        <w:t>Периодичность</w:t>
      </w:r>
      <w:r w:rsidRPr="005E141D">
        <w:rPr>
          <w:spacing w:val="1"/>
        </w:rPr>
        <w:t xml:space="preserve"> </w:t>
      </w:r>
      <w:r w:rsidRPr="005E141D">
        <w:t>уплаты</w:t>
      </w:r>
      <w:r w:rsidRPr="005E141D">
        <w:rPr>
          <w:spacing w:val="1"/>
        </w:rPr>
        <w:t xml:space="preserve"> </w:t>
      </w:r>
      <w:r w:rsidRPr="005E141D">
        <w:t>членских</w:t>
      </w:r>
      <w:r w:rsidRPr="005E141D">
        <w:rPr>
          <w:spacing w:val="1"/>
        </w:rPr>
        <w:t xml:space="preserve"> </w:t>
      </w:r>
      <w:r w:rsidRPr="005E141D">
        <w:t>профсоюзных</w:t>
      </w:r>
      <w:r w:rsidRPr="005E141D">
        <w:rPr>
          <w:spacing w:val="1"/>
        </w:rPr>
        <w:t xml:space="preserve"> </w:t>
      </w:r>
      <w:r w:rsidRPr="005E141D">
        <w:t>взносов</w:t>
      </w:r>
      <w:r w:rsidRPr="005E141D">
        <w:rPr>
          <w:spacing w:val="1"/>
        </w:rPr>
        <w:t xml:space="preserve"> </w:t>
      </w:r>
      <w:r w:rsidRPr="005E141D">
        <w:t>в</w:t>
      </w:r>
      <w:r w:rsidRPr="005E141D">
        <w:rPr>
          <w:spacing w:val="1"/>
        </w:rPr>
        <w:t xml:space="preserve"> </w:t>
      </w:r>
      <w:r w:rsidRPr="005E141D">
        <w:t>льготном</w:t>
      </w:r>
      <w:r w:rsidRPr="005E141D">
        <w:rPr>
          <w:spacing w:val="1"/>
        </w:rPr>
        <w:t xml:space="preserve"> </w:t>
      </w:r>
      <w:r w:rsidRPr="005E141D">
        <w:t>размере устанавливается профсоюзным комитетом первичной профсоюзной</w:t>
      </w:r>
      <w:r w:rsidRPr="005E141D">
        <w:rPr>
          <w:spacing w:val="1"/>
        </w:rPr>
        <w:t xml:space="preserve"> </w:t>
      </w:r>
      <w:r w:rsidRPr="005E141D">
        <w:t>организации,</w:t>
      </w:r>
      <w:r w:rsidRPr="005E141D">
        <w:rPr>
          <w:spacing w:val="-2"/>
        </w:rPr>
        <w:t xml:space="preserve"> </w:t>
      </w:r>
      <w:r w:rsidRPr="005E141D">
        <w:t>но</w:t>
      </w:r>
      <w:r w:rsidRPr="005E141D">
        <w:rPr>
          <w:spacing w:val="-3"/>
        </w:rPr>
        <w:t xml:space="preserve"> </w:t>
      </w:r>
      <w:r w:rsidRPr="005E141D">
        <w:t>не</w:t>
      </w:r>
      <w:r w:rsidRPr="005E141D">
        <w:rPr>
          <w:spacing w:val="-3"/>
        </w:rPr>
        <w:t xml:space="preserve"> </w:t>
      </w:r>
      <w:r w:rsidRPr="005E141D">
        <w:t>реже</w:t>
      </w:r>
      <w:r w:rsidRPr="005E141D">
        <w:rPr>
          <w:spacing w:val="-2"/>
        </w:rPr>
        <w:t xml:space="preserve"> </w:t>
      </w:r>
      <w:r w:rsidRPr="005E141D">
        <w:t>одного</w:t>
      </w:r>
      <w:r w:rsidRPr="005E141D">
        <w:rPr>
          <w:spacing w:val="1"/>
        </w:rPr>
        <w:t xml:space="preserve"> </w:t>
      </w:r>
      <w:r w:rsidRPr="005E141D">
        <w:t>раза</w:t>
      </w:r>
      <w:r w:rsidRPr="005E141D">
        <w:rPr>
          <w:spacing w:val="2"/>
        </w:rPr>
        <w:t xml:space="preserve"> </w:t>
      </w:r>
      <w:r w:rsidRPr="005E141D">
        <w:t>в</w:t>
      </w:r>
      <w:r w:rsidRPr="005E141D">
        <w:rPr>
          <w:spacing w:val="-2"/>
        </w:rPr>
        <w:t xml:space="preserve"> </w:t>
      </w:r>
      <w:r w:rsidRPr="005E141D">
        <w:t>три месяца.</w:t>
      </w:r>
    </w:p>
    <w:p w:rsidR="004B741D" w:rsidRPr="005E141D" w:rsidRDefault="004B741D" w:rsidP="008847A8">
      <w:pPr>
        <w:pStyle w:val="1"/>
        <w:numPr>
          <w:ilvl w:val="0"/>
          <w:numId w:val="14"/>
        </w:numPr>
        <w:tabs>
          <w:tab w:val="num" w:pos="720"/>
          <w:tab w:val="left" w:pos="1377"/>
        </w:tabs>
        <w:ind w:left="0" w:right="3" w:firstLine="142"/>
        <w:jc w:val="center"/>
        <w:rPr>
          <w:sz w:val="24"/>
          <w:szCs w:val="24"/>
        </w:rPr>
      </w:pPr>
      <w:r w:rsidRPr="005E141D">
        <w:rPr>
          <w:sz w:val="24"/>
          <w:szCs w:val="24"/>
        </w:rPr>
        <w:t>Порядок</w:t>
      </w:r>
      <w:r w:rsidRPr="005E141D">
        <w:rPr>
          <w:spacing w:val="-3"/>
          <w:sz w:val="24"/>
          <w:szCs w:val="24"/>
        </w:rPr>
        <w:t xml:space="preserve"> </w:t>
      </w:r>
      <w:r w:rsidRPr="005E141D">
        <w:rPr>
          <w:sz w:val="24"/>
          <w:szCs w:val="24"/>
        </w:rPr>
        <w:t>уплаты</w:t>
      </w:r>
      <w:r w:rsidRPr="005E141D">
        <w:rPr>
          <w:spacing w:val="-3"/>
          <w:sz w:val="24"/>
          <w:szCs w:val="24"/>
        </w:rPr>
        <w:t xml:space="preserve"> </w:t>
      </w:r>
      <w:r w:rsidRPr="005E141D">
        <w:rPr>
          <w:sz w:val="24"/>
          <w:szCs w:val="24"/>
        </w:rPr>
        <w:t>и</w:t>
      </w:r>
      <w:r w:rsidRPr="005E141D">
        <w:rPr>
          <w:spacing w:val="-3"/>
          <w:sz w:val="24"/>
          <w:szCs w:val="24"/>
        </w:rPr>
        <w:t xml:space="preserve"> </w:t>
      </w:r>
      <w:r w:rsidRPr="005E141D">
        <w:rPr>
          <w:sz w:val="24"/>
          <w:szCs w:val="24"/>
        </w:rPr>
        <w:t>учета</w:t>
      </w:r>
      <w:r w:rsidRPr="005E141D">
        <w:rPr>
          <w:spacing w:val="-2"/>
          <w:sz w:val="24"/>
          <w:szCs w:val="24"/>
        </w:rPr>
        <w:t xml:space="preserve"> </w:t>
      </w:r>
      <w:r w:rsidRPr="005E141D">
        <w:rPr>
          <w:sz w:val="24"/>
          <w:szCs w:val="24"/>
        </w:rPr>
        <w:t>членских</w:t>
      </w:r>
      <w:r w:rsidRPr="005E141D">
        <w:rPr>
          <w:spacing w:val="-1"/>
          <w:sz w:val="24"/>
          <w:szCs w:val="24"/>
        </w:rPr>
        <w:t xml:space="preserve"> </w:t>
      </w:r>
      <w:r w:rsidRPr="005E141D">
        <w:rPr>
          <w:sz w:val="24"/>
          <w:szCs w:val="24"/>
        </w:rPr>
        <w:t>профсоюзных</w:t>
      </w:r>
      <w:r w:rsidRPr="005E141D">
        <w:rPr>
          <w:spacing w:val="-1"/>
          <w:sz w:val="24"/>
          <w:szCs w:val="24"/>
        </w:rPr>
        <w:t xml:space="preserve"> </w:t>
      </w:r>
      <w:r w:rsidRPr="005E141D">
        <w:rPr>
          <w:sz w:val="24"/>
          <w:szCs w:val="24"/>
        </w:rPr>
        <w:t>взносов</w:t>
      </w:r>
    </w:p>
    <w:p w:rsidR="004B741D" w:rsidRPr="005E141D" w:rsidRDefault="004B741D" w:rsidP="008847A8">
      <w:pPr>
        <w:pStyle w:val="aff1"/>
        <w:widowControl w:val="0"/>
        <w:numPr>
          <w:ilvl w:val="1"/>
          <w:numId w:val="12"/>
        </w:numPr>
        <w:tabs>
          <w:tab w:val="left" w:pos="567"/>
          <w:tab w:val="left" w:pos="1302"/>
        </w:tabs>
        <w:autoSpaceDE w:val="0"/>
        <w:autoSpaceDN w:val="0"/>
        <w:ind w:left="0" w:right="3" w:firstLine="142"/>
        <w:jc w:val="both"/>
      </w:pPr>
      <w:r w:rsidRPr="005E141D">
        <w:t>Членские профсоюзные взносы в Профсоюзе уплачиваются путем</w:t>
      </w:r>
      <w:r w:rsidRPr="005E141D">
        <w:rPr>
          <w:spacing w:val="1"/>
        </w:rPr>
        <w:t xml:space="preserve"> </w:t>
      </w:r>
      <w:r w:rsidRPr="005E141D">
        <w:t>безналичного перечисления на расчетный счет организации Профсоюза либо</w:t>
      </w:r>
      <w:r w:rsidRPr="005E141D">
        <w:rPr>
          <w:spacing w:val="1"/>
        </w:rPr>
        <w:t xml:space="preserve"> </w:t>
      </w:r>
      <w:r w:rsidRPr="005E141D">
        <w:t>наличными</w:t>
      </w:r>
      <w:r w:rsidRPr="005E141D">
        <w:rPr>
          <w:spacing w:val="-1"/>
        </w:rPr>
        <w:t xml:space="preserve"> </w:t>
      </w:r>
      <w:r w:rsidRPr="005E141D">
        <w:t>средствами</w:t>
      </w:r>
      <w:r w:rsidRPr="005E141D">
        <w:rPr>
          <w:spacing w:val="1"/>
        </w:rPr>
        <w:t xml:space="preserve"> </w:t>
      </w:r>
      <w:r w:rsidRPr="005E141D">
        <w:t>в</w:t>
      </w:r>
      <w:r w:rsidRPr="005E141D">
        <w:rPr>
          <w:spacing w:val="-3"/>
        </w:rPr>
        <w:t xml:space="preserve"> </w:t>
      </w:r>
      <w:r w:rsidRPr="005E141D">
        <w:t>кассу</w:t>
      </w:r>
      <w:r w:rsidRPr="005E141D">
        <w:rPr>
          <w:spacing w:val="-4"/>
        </w:rPr>
        <w:t xml:space="preserve"> </w:t>
      </w:r>
      <w:r w:rsidRPr="005E141D">
        <w:t>профсоюзной организации.</w:t>
      </w:r>
    </w:p>
    <w:p w:rsidR="004B741D" w:rsidRPr="005E141D" w:rsidRDefault="004B741D" w:rsidP="004B741D">
      <w:pPr>
        <w:pStyle w:val="af"/>
        <w:tabs>
          <w:tab w:val="left" w:pos="567"/>
        </w:tabs>
        <w:spacing w:after="0"/>
        <w:ind w:right="3" w:firstLine="142"/>
      </w:pPr>
      <w:r w:rsidRPr="005E141D">
        <w:lastRenderedPageBreak/>
        <w:t>Членские</w:t>
      </w:r>
      <w:r w:rsidRPr="005E141D">
        <w:rPr>
          <w:spacing w:val="1"/>
        </w:rPr>
        <w:t xml:space="preserve"> </w:t>
      </w:r>
      <w:r w:rsidRPr="005E141D">
        <w:t>профсоюзные</w:t>
      </w:r>
      <w:r w:rsidRPr="005E141D">
        <w:rPr>
          <w:spacing w:val="1"/>
        </w:rPr>
        <w:t xml:space="preserve"> </w:t>
      </w:r>
      <w:r w:rsidRPr="005E141D">
        <w:t>взносы</w:t>
      </w:r>
      <w:r w:rsidRPr="005E141D">
        <w:rPr>
          <w:spacing w:val="1"/>
        </w:rPr>
        <w:t xml:space="preserve"> </w:t>
      </w:r>
      <w:r w:rsidRPr="005E141D">
        <w:t>удерживаются</w:t>
      </w:r>
      <w:r w:rsidRPr="005E141D">
        <w:rPr>
          <w:spacing w:val="1"/>
        </w:rPr>
        <w:t xml:space="preserve"> </w:t>
      </w:r>
      <w:r w:rsidRPr="005E141D">
        <w:t>со</w:t>
      </w:r>
      <w:r w:rsidRPr="005E141D">
        <w:rPr>
          <w:spacing w:val="71"/>
        </w:rPr>
        <w:t xml:space="preserve"> </w:t>
      </w:r>
      <w:r w:rsidRPr="005E141D">
        <w:t>всех</w:t>
      </w:r>
      <w:r w:rsidRPr="005E141D">
        <w:rPr>
          <w:spacing w:val="-67"/>
        </w:rPr>
        <w:t xml:space="preserve"> </w:t>
      </w:r>
      <w:r w:rsidRPr="005E141D">
        <w:t>предусмотренных</w:t>
      </w:r>
      <w:r w:rsidRPr="005E141D">
        <w:rPr>
          <w:spacing w:val="1"/>
        </w:rPr>
        <w:t xml:space="preserve"> </w:t>
      </w:r>
      <w:r w:rsidRPr="005E141D">
        <w:t>системой</w:t>
      </w:r>
      <w:r w:rsidRPr="005E141D">
        <w:rPr>
          <w:spacing w:val="1"/>
        </w:rPr>
        <w:t xml:space="preserve"> </w:t>
      </w:r>
      <w:r w:rsidRPr="005E141D">
        <w:t>оплаты</w:t>
      </w:r>
      <w:r w:rsidRPr="005E141D">
        <w:rPr>
          <w:spacing w:val="1"/>
        </w:rPr>
        <w:t xml:space="preserve"> </w:t>
      </w:r>
      <w:r w:rsidRPr="005E141D">
        <w:t>труда</w:t>
      </w:r>
      <w:r w:rsidRPr="005E141D">
        <w:rPr>
          <w:spacing w:val="1"/>
        </w:rPr>
        <w:t xml:space="preserve"> </w:t>
      </w:r>
      <w:r w:rsidRPr="005E141D">
        <w:t>выплат</w:t>
      </w:r>
      <w:r w:rsidRPr="005E141D">
        <w:rPr>
          <w:spacing w:val="1"/>
        </w:rPr>
        <w:t xml:space="preserve"> </w:t>
      </w:r>
      <w:r w:rsidRPr="005E141D">
        <w:t>работникам,</w:t>
      </w:r>
      <w:r w:rsidRPr="005E141D">
        <w:rPr>
          <w:spacing w:val="1"/>
        </w:rPr>
        <w:t xml:space="preserve"> </w:t>
      </w:r>
      <w:r w:rsidRPr="005E141D">
        <w:t>стипендий</w:t>
      </w:r>
      <w:r w:rsidRPr="005E141D">
        <w:rPr>
          <w:spacing w:val="1"/>
        </w:rPr>
        <w:t xml:space="preserve"> </w:t>
      </w:r>
      <w:r w:rsidRPr="005E141D">
        <w:t>обучающихся</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Перечнями,</w:t>
      </w:r>
      <w:r w:rsidRPr="005E141D">
        <w:rPr>
          <w:spacing w:val="1"/>
        </w:rPr>
        <w:t xml:space="preserve"> </w:t>
      </w:r>
      <w:r w:rsidRPr="005E141D">
        <w:t>утверждаемыми</w:t>
      </w:r>
      <w:r w:rsidRPr="005E141D">
        <w:rPr>
          <w:spacing w:val="1"/>
        </w:rPr>
        <w:t xml:space="preserve"> </w:t>
      </w:r>
      <w:r w:rsidRPr="005E141D">
        <w:t>выборным</w:t>
      </w:r>
      <w:r w:rsidRPr="005E141D">
        <w:rPr>
          <w:spacing w:val="1"/>
        </w:rPr>
        <w:t xml:space="preserve"> </w:t>
      </w:r>
      <w:r w:rsidRPr="005E141D">
        <w:t>коллегиальным</w:t>
      </w:r>
      <w:r w:rsidRPr="005E141D">
        <w:rPr>
          <w:spacing w:val="-1"/>
        </w:rPr>
        <w:t xml:space="preserve"> </w:t>
      </w:r>
      <w:r w:rsidRPr="005E141D">
        <w:t>исполнительным органом</w:t>
      </w:r>
      <w:r w:rsidRPr="005E141D">
        <w:rPr>
          <w:spacing w:val="1"/>
        </w:rPr>
        <w:t xml:space="preserve"> </w:t>
      </w:r>
      <w:r w:rsidRPr="005E141D">
        <w:t>Профсоюза.</w:t>
      </w:r>
    </w:p>
    <w:p w:rsidR="004B741D" w:rsidRPr="005E141D" w:rsidRDefault="004B741D" w:rsidP="008847A8">
      <w:pPr>
        <w:pStyle w:val="aff1"/>
        <w:widowControl w:val="0"/>
        <w:numPr>
          <w:ilvl w:val="1"/>
          <w:numId w:val="12"/>
        </w:numPr>
        <w:tabs>
          <w:tab w:val="left" w:pos="567"/>
          <w:tab w:val="left" w:pos="1302"/>
        </w:tabs>
        <w:autoSpaceDE w:val="0"/>
        <w:autoSpaceDN w:val="0"/>
        <w:ind w:left="0" w:right="3" w:firstLine="142"/>
        <w:jc w:val="both"/>
      </w:pPr>
      <w:r w:rsidRPr="005E141D">
        <w:t>Конкретная</w:t>
      </w:r>
      <w:r w:rsidRPr="005E141D">
        <w:rPr>
          <w:spacing w:val="1"/>
        </w:rPr>
        <w:t xml:space="preserve"> </w:t>
      </w:r>
      <w:r w:rsidRPr="005E141D">
        <w:t>форма</w:t>
      </w:r>
      <w:r w:rsidRPr="005E141D">
        <w:rPr>
          <w:spacing w:val="1"/>
        </w:rPr>
        <w:t xml:space="preserve"> </w:t>
      </w:r>
      <w:r w:rsidRPr="005E141D">
        <w:t>уплаты</w:t>
      </w:r>
      <w:r w:rsidRPr="005E141D">
        <w:rPr>
          <w:spacing w:val="1"/>
        </w:rPr>
        <w:t xml:space="preserve"> </w:t>
      </w:r>
      <w:r w:rsidRPr="005E141D">
        <w:t>членских</w:t>
      </w:r>
      <w:r w:rsidRPr="005E141D">
        <w:rPr>
          <w:spacing w:val="1"/>
        </w:rPr>
        <w:t xml:space="preserve"> </w:t>
      </w:r>
      <w:r w:rsidRPr="005E141D">
        <w:t>профсоюзных</w:t>
      </w:r>
      <w:r w:rsidRPr="005E141D">
        <w:rPr>
          <w:spacing w:val="1"/>
        </w:rPr>
        <w:t xml:space="preserve"> </w:t>
      </w:r>
      <w:r w:rsidRPr="005E141D">
        <w:t>взносов</w:t>
      </w:r>
      <w:r w:rsidRPr="005E141D">
        <w:rPr>
          <w:spacing w:val="-67"/>
        </w:rPr>
        <w:t xml:space="preserve"> </w:t>
      </w:r>
      <w:r w:rsidRPr="005E141D">
        <w:t>устанавливается решением профсоюзного комитета первичной профсоюзной</w:t>
      </w:r>
      <w:r w:rsidRPr="005E141D">
        <w:rPr>
          <w:spacing w:val="1"/>
        </w:rPr>
        <w:t xml:space="preserve"> </w:t>
      </w:r>
      <w:r w:rsidRPr="005E141D">
        <w:t>организации</w:t>
      </w:r>
      <w:r w:rsidRPr="005E141D">
        <w:rPr>
          <w:spacing w:val="-3"/>
        </w:rPr>
        <w:t xml:space="preserve"> </w:t>
      </w:r>
      <w:r w:rsidRPr="005E141D">
        <w:t>и</w:t>
      </w:r>
      <w:r w:rsidRPr="005E141D">
        <w:rPr>
          <w:spacing w:val="-2"/>
        </w:rPr>
        <w:t xml:space="preserve"> </w:t>
      </w:r>
      <w:r w:rsidRPr="005E141D">
        <w:t>предусматривается</w:t>
      </w:r>
      <w:r w:rsidRPr="005E141D">
        <w:rPr>
          <w:spacing w:val="-2"/>
        </w:rPr>
        <w:t xml:space="preserve"> </w:t>
      </w:r>
      <w:r w:rsidRPr="005E141D">
        <w:t>в</w:t>
      </w:r>
      <w:r w:rsidRPr="005E141D">
        <w:rPr>
          <w:spacing w:val="-3"/>
        </w:rPr>
        <w:t xml:space="preserve"> </w:t>
      </w:r>
      <w:r w:rsidRPr="005E141D">
        <w:t>коллективном</w:t>
      </w:r>
      <w:r w:rsidRPr="005E141D">
        <w:rPr>
          <w:spacing w:val="-5"/>
        </w:rPr>
        <w:t xml:space="preserve"> </w:t>
      </w:r>
      <w:r w:rsidRPr="005E141D">
        <w:t>договоре</w:t>
      </w:r>
      <w:r w:rsidRPr="005E141D">
        <w:rPr>
          <w:spacing w:val="-4"/>
        </w:rPr>
        <w:t xml:space="preserve"> </w:t>
      </w:r>
      <w:r w:rsidRPr="005E141D">
        <w:t>(соглашении).</w:t>
      </w:r>
    </w:p>
    <w:p w:rsidR="004B741D" w:rsidRPr="005E141D" w:rsidRDefault="004B741D" w:rsidP="008847A8">
      <w:pPr>
        <w:pStyle w:val="aff1"/>
        <w:widowControl w:val="0"/>
        <w:numPr>
          <w:ilvl w:val="1"/>
          <w:numId w:val="12"/>
        </w:numPr>
        <w:tabs>
          <w:tab w:val="left" w:pos="567"/>
          <w:tab w:val="left" w:pos="1302"/>
        </w:tabs>
        <w:autoSpaceDE w:val="0"/>
        <w:autoSpaceDN w:val="0"/>
        <w:ind w:left="0" w:right="3" w:firstLine="142"/>
        <w:jc w:val="both"/>
      </w:pPr>
      <w:r w:rsidRPr="005E141D">
        <w:t>Удержание</w:t>
      </w:r>
      <w:r w:rsidRPr="005E141D">
        <w:rPr>
          <w:spacing w:val="1"/>
        </w:rPr>
        <w:t xml:space="preserve"> </w:t>
      </w:r>
      <w:r w:rsidRPr="005E141D">
        <w:t>членских</w:t>
      </w:r>
      <w:r w:rsidRPr="005E141D">
        <w:rPr>
          <w:spacing w:val="1"/>
        </w:rPr>
        <w:t xml:space="preserve"> </w:t>
      </w:r>
      <w:r w:rsidRPr="005E141D">
        <w:t>профсоюзных</w:t>
      </w:r>
      <w:r w:rsidRPr="005E141D">
        <w:rPr>
          <w:spacing w:val="1"/>
        </w:rPr>
        <w:t xml:space="preserve"> </w:t>
      </w:r>
      <w:r w:rsidRPr="005E141D">
        <w:t>взносов</w:t>
      </w:r>
      <w:r w:rsidRPr="005E141D">
        <w:rPr>
          <w:spacing w:val="1"/>
        </w:rPr>
        <w:t xml:space="preserve"> </w:t>
      </w:r>
      <w:r w:rsidRPr="005E141D">
        <w:t>осуществляется</w:t>
      </w:r>
      <w:r w:rsidRPr="005E141D">
        <w:rPr>
          <w:spacing w:val="1"/>
        </w:rPr>
        <w:t xml:space="preserve"> </w:t>
      </w:r>
      <w:r w:rsidRPr="005E141D">
        <w:t>на</w:t>
      </w:r>
      <w:r w:rsidRPr="005E141D">
        <w:rPr>
          <w:spacing w:val="1"/>
        </w:rPr>
        <w:t xml:space="preserve"> </w:t>
      </w:r>
      <w:r w:rsidRPr="005E141D">
        <w:t>основании письменного заявления члена Профсоюза на имя работодателя,</w:t>
      </w:r>
      <w:r w:rsidRPr="005E141D">
        <w:rPr>
          <w:spacing w:val="1"/>
        </w:rPr>
        <w:t xml:space="preserve"> </w:t>
      </w:r>
      <w:r w:rsidRPr="005E141D">
        <w:t>руководителя</w:t>
      </w:r>
      <w:r w:rsidRPr="005E141D">
        <w:rPr>
          <w:spacing w:val="-2"/>
        </w:rPr>
        <w:t xml:space="preserve"> </w:t>
      </w:r>
      <w:r w:rsidRPr="005E141D">
        <w:t>организации</w:t>
      </w:r>
      <w:r w:rsidRPr="005E141D">
        <w:rPr>
          <w:spacing w:val="2"/>
        </w:rPr>
        <w:t xml:space="preserve"> </w:t>
      </w:r>
      <w:r w:rsidRPr="005E141D">
        <w:t>сферы</w:t>
      </w:r>
      <w:r w:rsidRPr="005E141D">
        <w:rPr>
          <w:spacing w:val="-3"/>
        </w:rPr>
        <w:t xml:space="preserve"> </w:t>
      </w:r>
      <w:r w:rsidRPr="005E141D">
        <w:t>образования.</w:t>
      </w:r>
    </w:p>
    <w:p w:rsidR="004B741D" w:rsidRPr="005E141D" w:rsidRDefault="004B741D" w:rsidP="008847A8">
      <w:pPr>
        <w:pStyle w:val="aff1"/>
        <w:widowControl w:val="0"/>
        <w:numPr>
          <w:ilvl w:val="1"/>
          <w:numId w:val="12"/>
        </w:numPr>
        <w:tabs>
          <w:tab w:val="left" w:pos="567"/>
          <w:tab w:val="left" w:pos="1302"/>
        </w:tabs>
        <w:autoSpaceDE w:val="0"/>
        <w:autoSpaceDN w:val="0"/>
        <w:ind w:left="0" w:right="3" w:firstLine="142"/>
        <w:jc w:val="both"/>
      </w:pPr>
      <w:r w:rsidRPr="005E141D">
        <w:t>Работодатель, образовательная организация ежемесячно, в полном</w:t>
      </w:r>
      <w:r w:rsidRPr="005E141D">
        <w:rPr>
          <w:spacing w:val="1"/>
        </w:rPr>
        <w:t xml:space="preserve"> </w:t>
      </w:r>
      <w:r w:rsidRPr="005E141D">
        <w:t>объеме,</w:t>
      </w:r>
      <w:r w:rsidRPr="005E141D">
        <w:rPr>
          <w:spacing w:val="1"/>
        </w:rPr>
        <w:t xml:space="preserve"> </w:t>
      </w:r>
      <w:r w:rsidRPr="005E141D">
        <w:t>бесплатно</w:t>
      </w:r>
      <w:r w:rsidRPr="005E141D">
        <w:rPr>
          <w:spacing w:val="1"/>
        </w:rPr>
        <w:t xml:space="preserve"> </w:t>
      </w:r>
      <w:r w:rsidRPr="005E141D">
        <w:t>и</w:t>
      </w:r>
      <w:r w:rsidRPr="005E141D">
        <w:rPr>
          <w:spacing w:val="1"/>
        </w:rPr>
        <w:t xml:space="preserve"> </w:t>
      </w:r>
      <w:r w:rsidRPr="005E141D">
        <w:t>своевременно</w:t>
      </w:r>
      <w:r w:rsidRPr="005E141D">
        <w:rPr>
          <w:spacing w:val="1"/>
        </w:rPr>
        <w:t xml:space="preserve"> </w:t>
      </w:r>
      <w:r w:rsidRPr="005E141D">
        <w:t>перечисляет</w:t>
      </w:r>
      <w:r w:rsidRPr="005E141D">
        <w:rPr>
          <w:spacing w:val="1"/>
        </w:rPr>
        <w:t xml:space="preserve"> </w:t>
      </w:r>
      <w:r w:rsidRPr="005E141D">
        <w:t>на</w:t>
      </w:r>
      <w:r w:rsidRPr="005E141D">
        <w:rPr>
          <w:spacing w:val="1"/>
        </w:rPr>
        <w:t xml:space="preserve"> </w:t>
      </w:r>
      <w:r w:rsidRPr="005E141D">
        <w:t>расчетный</w:t>
      </w:r>
      <w:r w:rsidRPr="005E141D">
        <w:rPr>
          <w:spacing w:val="1"/>
        </w:rPr>
        <w:t xml:space="preserve"> </w:t>
      </w:r>
      <w:r w:rsidRPr="005E141D">
        <w:t>счет</w:t>
      </w:r>
      <w:r w:rsidRPr="005E141D">
        <w:rPr>
          <w:spacing w:val="1"/>
        </w:rPr>
        <w:t xml:space="preserve"> </w:t>
      </w:r>
      <w:r w:rsidRPr="005E141D">
        <w:t>организации Профсоюза членские профсоюзные взносы из заработной платы</w:t>
      </w:r>
      <w:r w:rsidRPr="005E141D">
        <w:rPr>
          <w:spacing w:val="1"/>
        </w:rPr>
        <w:t xml:space="preserve"> </w:t>
      </w:r>
      <w:r w:rsidRPr="005E141D">
        <w:t>работников</w:t>
      </w:r>
      <w:r w:rsidRPr="005E141D">
        <w:rPr>
          <w:spacing w:val="1"/>
        </w:rPr>
        <w:t xml:space="preserve"> </w:t>
      </w:r>
      <w:r w:rsidRPr="005E141D">
        <w:t>или</w:t>
      </w:r>
      <w:r w:rsidRPr="005E141D">
        <w:rPr>
          <w:spacing w:val="1"/>
        </w:rPr>
        <w:t xml:space="preserve"> </w:t>
      </w:r>
      <w:r w:rsidRPr="005E141D">
        <w:t>стипендий</w:t>
      </w:r>
      <w:r w:rsidRPr="005E141D">
        <w:rPr>
          <w:spacing w:val="1"/>
        </w:rPr>
        <w:t xml:space="preserve"> </w:t>
      </w:r>
      <w:r w:rsidRPr="005E141D">
        <w:t>обучающихся</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коллективным</w:t>
      </w:r>
      <w:r w:rsidRPr="005E141D">
        <w:rPr>
          <w:spacing w:val="1"/>
        </w:rPr>
        <w:t xml:space="preserve"> </w:t>
      </w:r>
      <w:r w:rsidRPr="005E141D">
        <w:t>договором,</w:t>
      </w:r>
      <w:r w:rsidRPr="005E141D">
        <w:rPr>
          <w:spacing w:val="-3"/>
        </w:rPr>
        <w:t xml:space="preserve"> </w:t>
      </w:r>
      <w:r w:rsidRPr="005E141D">
        <w:t>соглашением</w:t>
      </w:r>
      <w:r w:rsidRPr="005E141D">
        <w:rPr>
          <w:spacing w:val="-1"/>
        </w:rPr>
        <w:t xml:space="preserve"> </w:t>
      </w:r>
      <w:r w:rsidRPr="005E141D">
        <w:t>и</w:t>
      </w:r>
      <w:r w:rsidRPr="005E141D">
        <w:rPr>
          <w:spacing w:val="-1"/>
        </w:rPr>
        <w:t xml:space="preserve"> </w:t>
      </w:r>
      <w:r w:rsidRPr="005E141D">
        <w:t>не</w:t>
      </w:r>
      <w:r w:rsidRPr="005E141D">
        <w:rPr>
          <w:spacing w:val="-1"/>
        </w:rPr>
        <w:t xml:space="preserve"> </w:t>
      </w:r>
      <w:r w:rsidRPr="005E141D">
        <w:t>вправе</w:t>
      </w:r>
      <w:r w:rsidRPr="005E141D">
        <w:rPr>
          <w:spacing w:val="-1"/>
        </w:rPr>
        <w:t xml:space="preserve"> </w:t>
      </w:r>
      <w:r w:rsidRPr="005E141D">
        <w:t>задерживать</w:t>
      </w:r>
      <w:r w:rsidRPr="005E141D">
        <w:rPr>
          <w:spacing w:val="-2"/>
        </w:rPr>
        <w:t xml:space="preserve"> </w:t>
      </w:r>
      <w:r w:rsidRPr="005E141D">
        <w:t>их</w:t>
      </w:r>
      <w:r w:rsidRPr="005E141D">
        <w:rPr>
          <w:spacing w:val="-3"/>
        </w:rPr>
        <w:t xml:space="preserve"> </w:t>
      </w:r>
      <w:r w:rsidRPr="005E141D">
        <w:t>перечисление.</w:t>
      </w:r>
    </w:p>
    <w:p w:rsidR="004B741D" w:rsidRPr="005E141D" w:rsidRDefault="004B741D" w:rsidP="008847A8">
      <w:pPr>
        <w:pStyle w:val="aff1"/>
        <w:widowControl w:val="0"/>
        <w:numPr>
          <w:ilvl w:val="1"/>
          <w:numId w:val="12"/>
        </w:numPr>
        <w:tabs>
          <w:tab w:val="left" w:pos="567"/>
          <w:tab w:val="left" w:pos="1302"/>
        </w:tabs>
        <w:autoSpaceDE w:val="0"/>
        <w:autoSpaceDN w:val="0"/>
        <w:ind w:left="0" w:right="3" w:firstLine="142"/>
        <w:jc w:val="both"/>
      </w:pPr>
      <w:r w:rsidRPr="005E141D">
        <w:t>Членские</w:t>
      </w:r>
      <w:r w:rsidRPr="005E141D">
        <w:rPr>
          <w:spacing w:val="1"/>
        </w:rPr>
        <w:t xml:space="preserve"> </w:t>
      </w:r>
      <w:r w:rsidRPr="005E141D">
        <w:t>профсоюзные</w:t>
      </w:r>
      <w:r w:rsidRPr="005E141D">
        <w:rPr>
          <w:spacing w:val="1"/>
        </w:rPr>
        <w:t xml:space="preserve"> </w:t>
      </w:r>
      <w:r w:rsidRPr="005E141D">
        <w:t>взносы</w:t>
      </w:r>
      <w:r w:rsidRPr="005E141D">
        <w:rPr>
          <w:spacing w:val="1"/>
        </w:rPr>
        <w:t xml:space="preserve"> </w:t>
      </w:r>
      <w:r w:rsidRPr="005E141D">
        <w:t>вносятся</w:t>
      </w:r>
      <w:r w:rsidRPr="005E141D">
        <w:rPr>
          <w:spacing w:val="1"/>
        </w:rPr>
        <w:t xml:space="preserve"> </w:t>
      </w:r>
      <w:r w:rsidRPr="005E141D">
        <w:t>на</w:t>
      </w:r>
      <w:r w:rsidRPr="005E141D">
        <w:rPr>
          <w:spacing w:val="1"/>
        </w:rPr>
        <w:t xml:space="preserve"> </w:t>
      </w:r>
      <w:r w:rsidRPr="005E141D">
        <w:t>расчетный</w:t>
      </w:r>
      <w:r w:rsidRPr="005E141D">
        <w:rPr>
          <w:spacing w:val="1"/>
        </w:rPr>
        <w:t xml:space="preserve"> </w:t>
      </w:r>
      <w:r w:rsidRPr="005E141D">
        <w:t>счет</w:t>
      </w:r>
      <w:r w:rsidRPr="005E141D">
        <w:rPr>
          <w:spacing w:val="1"/>
        </w:rPr>
        <w:t xml:space="preserve"> </w:t>
      </w:r>
      <w:r w:rsidRPr="005E141D">
        <w:t>организации</w:t>
      </w:r>
      <w:r w:rsidRPr="005E141D">
        <w:rPr>
          <w:spacing w:val="1"/>
        </w:rPr>
        <w:t xml:space="preserve"> </w:t>
      </w:r>
      <w:r w:rsidRPr="005E141D">
        <w:t>Профсоюза</w:t>
      </w:r>
      <w:r w:rsidRPr="005E141D">
        <w:rPr>
          <w:spacing w:val="1"/>
        </w:rPr>
        <w:t xml:space="preserve"> </w:t>
      </w:r>
      <w:r w:rsidRPr="005E141D">
        <w:t>или</w:t>
      </w:r>
      <w:r w:rsidRPr="005E141D">
        <w:rPr>
          <w:spacing w:val="1"/>
        </w:rPr>
        <w:t xml:space="preserve"> </w:t>
      </w:r>
      <w:r w:rsidRPr="005E141D">
        <w:t>наличными</w:t>
      </w:r>
      <w:r w:rsidRPr="005E141D">
        <w:rPr>
          <w:spacing w:val="1"/>
        </w:rPr>
        <w:t xml:space="preserve"> </w:t>
      </w:r>
      <w:r w:rsidRPr="005E141D">
        <w:t>денежными</w:t>
      </w:r>
      <w:r w:rsidRPr="005E141D">
        <w:rPr>
          <w:spacing w:val="1"/>
        </w:rPr>
        <w:t xml:space="preserve"> </w:t>
      </w:r>
      <w:r w:rsidRPr="005E141D">
        <w:t>средствами</w:t>
      </w:r>
      <w:r w:rsidRPr="005E141D">
        <w:rPr>
          <w:spacing w:val="1"/>
        </w:rPr>
        <w:t xml:space="preserve"> </w:t>
      </w:r>
      <w:r w:rsidRPr="005E141D">
        <w:t>в</w:t>
      </w:r>
      <w:r w:rsidRPr="005E141D">
        <w:rPr>
          <w:spacing w:val="1"/>
        </w:rPr>
        <w:t xml:space="preserve"> </w:t>
      </w:r>
      <w:r w:rsidRPr="005E141D">
        <w:t>кассу</w:t>
      </w:r>
      <w:r w:rsidRPr="005E141D">
        <w:rPr>
          <w:spacing w:val="1"/>
        </w:rPr>
        <w:t xml:space="preserve"> </w:t>
      </w:r>
      <w:r w:rsidRPr="005E141D">
        <w:t>профсоюзной</w:t>
      </w:r>
      <w:r w:rsidRPr="005E141D">
        <w:rPr>
          <w:spacing w:val="-1"/>
        </w:rPr>
        <w:t xml:space="preserve"> </w:t>
      </w:r>
      <w:r w:rsidRPr="005E141D">
        <w:t>организации</w:t>
      </w:r>
      <w:r w:rsidRPr="005E141D">
        <w:rPr>
          <w:spacing w:val="1"/>
        </w:rPr>
        <w:t xml:space="preserve"> </w:t>
      </w:r>
      <w:r w:rsidRPr="005E141D">
        <w:t>по</w:t>
      </w:r>
      <w:r w:rsidRPr="005E141D">
        <w:rPr>
          <w:spacing w:val="1"/>
        </w:rPr>
        <w:t xml:space="preserve"> </w:t>
      </w:r>
      <w:r w:rsidRPr="005E141D">
        <w:t>месту</w:t>
      </w:r>
      <w:r w:rsidRPr="005E141D">
        <w:rPr>
          <w:spacing w:val="-2"/>
        </w:rPr>
        <w:t xml:space="preserve"> </w:t>
      </w:r>
      <w:r w:rsidRPr="005E141D">
        <w:t>учета:</w:t>
      </w:r>
    </w:p>
    <w:p w:rsidR="004B741D" w:rsidRPr="005E141D" w:rsidRDefault="004B741D" w:rsidP="004B741D">
      <w:pPr>
        <w:pStyle w:val="af"/>
        <w:tabs>
          <w:tab w:val="left" w:pos="567"/>
        </w:tabs>
        <w:spacing w:after="0"/>
        <w:ind w:right="3" w:firstLine="142"/>
        <w:jc w:val="both"/>
      </w:pPr>
      <w:r w:rsidRPr="005E141D">
        <w:t>лицами, временно не работающими в связи с нахождением в отпусках</w:t>
      </w:r>
      <w:r w:rsidRPr="005E141D">
        <w:rPr>
          <w:spacing w:val="1"/>
        </w:rPr>
        <w:t xml:space="preserve"> </w:t>
      </w:r>
      <w:r w:rsidRPr="005E141D">
        <w:t>по</w:t>
      </w:r>
      <w:r w:rsidRPr="005E141D">
        <w:rPr>
          <w:spacing w:val="-4"/>
        </w:rPr>
        <w:t xml:space="preserve"> </w:t>
      </w:r>
      <w:r w:rsidRPr="005E141D">
        <w:t>беременности и</w:t>
      </w:r>
      <w:r w:rsidRPr="005E141D">
        <w:rPr>
          <w:spacing w:val="-3"/>
        </w:rPr>
        <w:t xml:space="preserve"> </w:t>
      </w:r>
      <w:r w:rsidRPr="005E141D">
        <w:t>родам,</w:t>
      </w:r>
      <w:r w:rsidRPr="005E141D">
        <w:rPr>
          <w:spacing w:val="-4"/>
        </w:rPr>
        <w:t xml:space="preserve"> </w:t>
      </w:r>
      <w:r w:rsidRPr="005E141D">
        <w:t>по</w:t>
      </w:r>
      <w:r w:rsidRPr="005E141D">
        <w:rPr>
          <w:spacing w:val="1"/>
        </w:rPr>
        <w:t xml:space="preserve"> </w:t>
      </w:r>
      <w:r w:rsidRPr="005E141D">
        <w:t>уходу</w:t>
      </w:r>
      <w:r w:rsidRPr="005E141D">
        <w:rPr>
          <w:spacing w:val="-5"/>
        </w:rPr>
        <w:t xml:space="preserve"> </w:t>
      </w:r>
      <w:r w:rsidRPr="005E141D">
        <w:t>за ребенком;</w:t>
      </w:r>
    </w:p>
    <w:p w:rsidR="004B741D" w:rsidRPr="005E141D" w:rsidRDefault="004B741D" w:rsidP="004B741D">
      <w:pPr>
        <w:pStyle w:val="af"/>
        <w:tabs>
          <w:tab w:val="left" w:pos="567"/>
        </w:tabs>
        <w:spacing w:after="0"/>
        <w:ind w:right="3" w:firstLine="142"/>
        <w:jc w:val="both"/>
      </w:pPr>
      <w:r w:rsidRPr="005E141D">
        <w:t>обучающимися, не получающими стипендий;</w:t>
      </w:r>
      <w:r w:rsidRPr="005E141D">
        <w:rPr>
          <w:spacing w:val="-67"/>
        </w:rPr>
        <w:t xml:space="preserve"> </w:t>
      </w:r>
      <w:r w:rsidRPr="005E141D">
        <w:t>неработающими</w:t>
      </w:r>
      <w:r w:rsidRPr="005E141D">
        <w:rPr>
          <w:spacing w:val="-3"/>
        </w:rPr>
        <w:t xml:space="preserve"> </w:t>
      </w:r>
      <w:r w:rsidRPr="005E141D">
        <w:t>пенсионерами;</w:t>
      </w:r>
    </w:p>
    <w:p w:rsidR="004B741D" w:rsidRPr="005E141D" w:rsidRDefault="004B741D" w:rsidP="004B741D">
      <w:pPr>
        <w:pStyle w:val="af"/>
        <w:tabs>
          <w:tab w:val="left" w:pos="567"/>
        </w:tabs>
        <w:spacing w:after="0"/>
        <w:ind w:right="3" w:firstLine="142"/>
        <w:jc w:val="both"/>
      </w:pPr>
      <w:r w:rsidRPr="005E141D">
        <w:t>другими</w:t>
      </w:r>
      <w:r w:rsidRPr="005E141D">
        <w:rPr>
          <w:spacing w:val="1"/>
        </w:rPr>
        <w:t xml:space="preserve"> </w:t>
      </w:r>
      <w:r w:rsidRPr="005E141D">
        <w:t>членами</w:t>
      </w:r>
      <w:r w:rsidRPr="005E141D">
        <w:rPr>
          <w:spacing w:val="1"/>
        </w:rPr>
        <w:t xml:space="preserve"> </w:t>
      </w:r>
      <w:r w:rsidRPr="005E141D">
        <w:t>Профсоюза,</w:t>
      </w:r>
      <w:r w:rsidRPr="005E141D">
        <w:rPr>
          <w:spacing w:val="1"/>
        </w:rPr>
        <w:t xml:space="preserve"> </w:t>
      </w:r>
      <w:r w:rsidRPr="005E141D">
        <w:t>временно</w:t>
      </w:r>
      <w:r w:rsidRPr="005E141D">
        <w:rPr>
          <w:spacing w:val="1"/>
        </w:rPr>
        <w:t xml:space="preserve"> </w:t>
      </w:r>
      <w:r w:rsidRPr="005E141D">
        <w:t>не</w:t>
      </w:r>
      <w:r w:rsidRPr="005E141D">
        <w:rPr>
          <w:spacing w:val="1"/>
        </w:rPr>
        <w:t xml:space="preserve"> </w:t>
      </w:r>
      <w:r w:rsidRPr="005E141D">
        <w:t>работающими,</w:t>
      </w:r>
      <w:r w:rsidRPr="005E141D">
        <w:rPr>
          <w:spacing w:val="1"/>
        </w:rPr>
        <w:t xml:space="preserve"> </w:t>
      </w:r>
      <w:r w:rsidRPr="005E141D">
        <w:t>и</w:t>
      </w:r>
      <w:r w:rsidRPr="005E141D">
        <w:rPr>
          <w:spacing w:val="1"/>
        </w:rPr>
        <w:t xml:space="preserve"> </w:t>
      </w:r>
      <w:r w:rsidRPr="005E141D">
        <w:t>в</w:t>
      </w:r>
      <w:r w:rsidRPr="005E141D">
        <w:rPr>
          <w:spacing w:val="1"/>
        </w:rPr>
        <w:t xml:space="preserve"> </w:t>
      </w:r>
      <w:r w:rsidRPr="005E141D">
        <w:t>том</w:t>
      </w:r>
      <w:r w:rsidRPr="005E141D">
        <w:rPr>
          <w:spacing w:val="1"/>
        </w:rPr>
        <w:t xml:space="preserve"> </w:t>
      </w:r>
      <w:r w:rsidRPr="005E141D">
        <w:t>числе, имеющими дополнительный заработок, начисленный не по основному</w:t>
      </w:r>
      <w:r w:rsidRPr="005E141D">
        <w:rPr>
          <w:spacing w:val="-67"/>
        </w:rPr>
        <w:t xml:space="preserve"> </w:t>
      </w:r>
      <w:r w:rsidRPr="005E141D">
        <w:t>месту</w:t>
      </w:r>
      <w:r w:rsidRPr="005E141D">
        <w:rPr>
          <w:spacing w:val="-4"/>
        </w:rPr>
        <w:t xml:space="preserve"> </w:t>
      </w:r>
      <w:r w:rsidRPr="005E141D">
        <w:t>работы.</w:t>
      </w:r>
    </w:p>
    <w:p w:rsidR="004B741D" w:rsidRPr="005E141D" w:rsidRDefault="004B741D" w:rsidP="008847A8">
      <w:pPr>
        <w:pStyle w:val="aff1"/>
        <w:widowControl w:val="0"/>
        <w:numPr>
          <w:ilvl w:val="1"/>
          <w:numId w:val="12"/>
        </w:numPr>
        <w:tabs>
          <w:tab w:val="left" w:pos="567"/>
          <w:tab w:val="left" w:pos="1302"/>
        </w:tabs>
        <w:autoSpaceDE w:val="0"/>
        <w:autoSpaceDN w:val="0"/>
        <w:ind w:left="0" w:right="3" w:firstLine="142"/>
        <w:jc w:val="both"/>
      </w:pPr>
      <w:r w:rsidRPr="005E141D">
        <w:t>Документальным подтверждением уплаты членских профсоюзных</w:t>
      </w:r>
      <w:r w:rsidRPr="005E141D">
        <w:rPr>
          <w:spacing w:val="1"/>
        </w:rPr>
        <w:t xml:space="preserve"> </w:t>
      </w:r>
      <w:r w:rsidRPr="005E141D">
        <w:t>взносов</w:t>
      </w:r>
      <w:r w:rsidRPr="005E141D">
        <w:rPr>
          <w:spacing w:val="-3"/>
        </w:rPr>
        <w:t xml:space="preserve"> </w:t>
      </w:r>
      <w:r w:rsidRPr="005E141D">
        <w:t>членом Профсоюза</w:t>
      </w:r>
      <w:r w:rsidRPr="005E141D">
        <w:rPr>
          <w:spacing w:val="-1"/>
        </w:rPr>
        <w:t xml:space="preserve"> </w:t>
      </w:r>
      <w:r w:rsidRPr="005E141D">
        <w:t>являются:</w:t>
      </w:r>
    </w:p>
    <w:p w:rsidR="004B741D" w:rsidRPr="005E141D" w:rsidRDefault="004B741D" w:rsidP="004B741D">
      <w:pPr>
        <w:pStyle w:val="af"/>
        <w:tabs>
          <w:tab w:val="left" w:pos="567"/>
        </w:tabs>
        <w:spacing w:after="0"/>
        <w:ind w:right="3" w:firstLine="142"/>
        <w:jc w:val="both"/>
      </w:pPr>
      <w:r w:rsidRPr="005E141D">
        <w:t>расчетно-платежная</w:t>
      </w:r>
      <w:r w:rsidRPr="005E141D">
        <w:rPr>
          <w:spacing w:val="-6"/>
        </w:rPr>
        <w:t xml:space="preserve"> </w:t>
      </w:r>
      <w:r w:rsidRPr="005E141D">
        <w:t>ведомость</w:t>
      </w:r>
      <w:r w:rsidRPr="005E141D">
        <w:rPr>
          <w:spacing w:val="-4"/>
        </w:rPr>
        <w:t xml:space="preserve"> </w:t>
      </w:r>
      <w:r w:rsidRPr="005E141D">
        <w:t>на</w:t>
      </w:r>
      <w:r w:rsidRPr="005E141D">
        <w:rPr>
          <w:spacing w:val="-3"/>
        </w:rPr>
        <w:t xml:space="preserve"> </w:t>
      </w:r>
      <w:r w:rsidRPr="005E141D">
        <w:t>заработную</w:t>
      </w:r>
      <w:r w:rsidRPr="005E141D">
        <w:rPr>
          <w:spacing w:val="-4"/>
        </w:rPr>
        <w:t xml:space="preserve"> </w:t>
      </w:r>
      <w:r w:rsidRPr="005E141D">
        <w:t>плату;</w:t>
      </w:r>
    </w:p>
    <w:p w:rsidR="004B741D" w:rsidRPr="005E141D" w:rsidRDefault="004B741D" w:rsidP="004B741D">
      <w:pPr>
        <w:pStyle w:val="af"/>
        <w:tabs>
          <w:tab w:val="left" w:pos="567"/>
        </w:tabs>
        <w:spacing w:after="0"/>
        <w:ind w:right="3" w:firstLine="142"/>
        <w:jc w:val="both"/>
      </w:pPr>
      <w:r w:rsidRPr="005E141D">
        <w:t>лицевой</w:t>
      </w:r>
      <w:r w:rsidRPr="005E141D">
        <w:rPr>
          <w:spacing w:val="29"/>
        </w:rPr>
        <w:t xml:space="preserve"> </w:t>
      </w:r>
      <w:r w:rsidRPr="005E141D">
        <w:t>счет</w:t>
      </w:r>
      <w:r w:rsidRPr="005E141D">
        <w:rPr>
          <w:spacing w:val="29"/>
        </w:rPr>
        <w:t xml:space="preserve"> </w:t>
      </w:r>
      <w:r w:rsidRPr="005E141D">
        <w:t>или</w:t>
      </w:r>
      <w:r w:rsidRPr="005E141D">
        <w:rPr>
          <w:spacing w:val="30"/>
        </w:rPr>
        <w:t xml:space="preserve"> </w:t>
      </w:r>
      <w:r w:rsidRPr="005E141D">
        <w:t>расчетный</w:t>
      </w:r>
      <w:r w:rsidRPr="005E141D">
        <w:rPr>
          <w:spacing w:val="31"/>
        </w:rPr>
        <w:t xml:space="preserve"> </w:t>
      </w:r>
      <w:r w:rsidRPr="005E141D">
        <w:t>листок</w:t>
      </w:r>
      <w:r w:rsidRPr="005E141D">
        <w:rPr>
          <w:spacing w:val="28"/>
        </w:rPr>
        <w:t xml:space="preserve"> </w:t>
      </w:r>
      <w:r w:rsidRPr="005E141D">
        <w:t>при</w:t>
      </w:r>
      <w:r w:rsidRPr="005E141D">
        <w:rPr>
          <w:spacing w:val="30"/>
        </w:rPr>
        <w:t xml:space="preserve"> </w:t>
      </w:r>
      <w:r w:rsidRPr="005E141D">
        <w:t>безналичном</w:t>
      </w:r>
      <w:r w:rsidRPr="005E141D">
        <w:rPr>
          <w:spacing w:val="28"/>
        </w:rPr>
        <w:t xml:space="preserve"> </w:t>
      </w:r>
      <w:r w:rsidRPr="005E141D">
        <w:t>порядке</w:t>
      </w:r>
      <w:r w:rsidRPr="005E141D">
        <w:rPr>
          <w:spacing w:val="29"/>
        </w:rPr>
        <w:t xml:space="preserve"> </w:t>
      </w:r>
      <w:r w:rsidRPr="005E141D">
        <w:t>уплаты</w:t>
      </w:r>
      <w:r w:rsidRPr="005E141D">
        <w:rPr>
          <w:spacing w:val="-67"/>
        </w:rPr>
        <w:t xml:space="preserve"> </w:t>
      </w:r>
      <w:r w:rsidRPr="005E141D">
        <w:t>взносов;</w:t>
      </w:r>
    </w:p>
    <w:p w:rsidR="004B741D" w:rsidRPr="005E141D" w:rsidRDefault="004B741D" w:rsidP="004B741D">
      <w:pPr>
        <w:pStyle w:val="af"/>
        <w:tabs>
          <w:tab w:val="left" w:pos="567"/>
        </w:tabs>
        <w:spacing w:after="0"/>
        <w:ind w:right="3" w:firstLine="142"/>
        <w:jc w:val="both"/>
      </w:pPr>
      <w:r w:rsidRPr="005E141D">
        <w:t>приходный</w:t>
      </w:r>
      <w:r w:rsidRPr="005E141D">
        <w:rPr>
          <w:spacing w:val="-5"/>
        </w:rPr>
        <w:t xml:space="preserve"> </w:t>
      </w:r>
      <w:r w:rsidRPr="005E141D">
        <w:t>кассовый</w:t>
      </w:r>
      <w:r w:rsidRPr="005E141D">
        <w:rPr>
          <w:spacing w:val="-1"/>
        </w:rPr>
        <w:t xml:space="preserve"> </w:t>
      </w:r>
      <w:r w:rsidRPr="005E141D">
        <w:t>ордер,</w:t>
      </w:r>
      <w:r w:rsidRPr="005E141D">
        <w:rPr>
          <w:spacing w:val="-2"/>
        </w:rPr>
        <w:t xml:space="preserve"> </w:t>
      </w:r>
      <w:r w:rsidRPr="005E141D">
        <w:t>квитанция,</w:t>
      </w:r>
      <w:r w:rsidRPr="005E141D">
        <w:rPr>
          <w:spacing w:val="-4"/>
        </w:rPr>
        <w:t xml:space="preserve"> </w:t>
      </w:r>
      <w:r w:rsidRPr="005E141D">
        <w:t>чек;</w:t>
      </w:r>
    </w:p>
    <w:p w:rsidR="004B741D" w:rsidRPr="005E141D" w:rsidRDefault="004B741D" w:rsidP="004B741D">
      <w:pPr>
        <w:pStyle w:val="af"/>
        <w:tabs>
          <w:tab w:val="left" w:pos="567"/>
        </w:tabs>
        <w:spacing w:after="0"/>
        <w:ind w:right="3" w:firstLine="142"/>
        <w:jc w:val="both"/>
      </w:pPr>
      <w:r w:rsidRPr="005E141D">
        <w:t>ведомость</w:t>
      </w:r>
      <w:r w:rsidRPr="005E141D">
        <w:rPr>
          <w:spacing w:val="69"/>
        </w:rPr>
        <w:t xml:space="preserve"> </w:t>
      </w:r>
      <w:r w:rsidRPr="005E141D">
        <w:t>уплаты</w:t>
      </w:r>
      <w:r w:rsidRPr="005E141D">
        <w:rPr>
          <w:spacing w:val="69"/>
        </w:rPr>
        <w:t xml:space="preserve"> </w:t>
      </w:r>
      <w:r w:rsidRPr="005E141D">
        <w:t>членских</w:t>
      </w:r>
      <w:r w:rsidRPr="005E141D">
        <w:rPr>
          <w:spacing w:val="2"/>
        </w:rPr>
        <w:t xml:space="preserve"> </w:t>
      </w:r>
      <w:r w:rsidRPr="005E141D">
        <w:t>профсоюзных</w:t>
      </w:r>
      <w:r w:rsidRPr="005E141D">
        <w:rPr>
          <w:spacing w:val="1"/>
        </w:rPr>
        <w:t xml:space="preserve"> </w:t>
      </w:r>
      <w:r w:rsidRPr="005E141D">
        <w:t>взносов при</w:t>
      </w:r>
      <w:r w:rsidRPr="005E141D">
        <w:rPr>
          <w:spacing w:val="1"/>
        </w:rPr>
        <w:t xml:space="preserve"> </w:t>
      </w:r>
      <w:r w:rsidRPr="005E141D">
        <w:t>внесении</w:t>
      </w:r>
      <w:r w:rsidRPr="005E141D">
        <w:rPr>
          <w:spacing w:val="1"/>
        </w:rPr>
        <w:t xml:space="preserve"> </w:t>
      </w:r>
      <w:r w:rsidRPr="005E141D">
        <w:t>их</w:t>
      </w:r>
      <w:r w:rsidRPr="005E141D">
        <w:rPr>
          <w:spacing w:val="-67"/>
        </w:rPr>
        <w:t xml:space="preserve"> </w:t>
      </w:r>
      <w:r w:rsidRPr="005E141D">
        <w:t>наличными</w:t>
      </w:r>
      <w:r w:rsidRPr="005E141D">
        <w:rPr>
          <w:spacing w:val="-3"/>
        </w:rPr>
        <w:t xml:space="preserve"> </w:t>
      </w:r>
      <w:r w:rsidRPr="005E141D">
        <w:t>деньгами;</w:t>
      </w:r>
    </w:p>
    <w:p w:rsidR="004B741D" w:rsidRPr="005E141D" w:rsidRDefault="004B741D" w:rsidP="004B741D">
      <w:pPr>
        <w:pStyle w:val="af"/>
        <w:tabs>
          <w:tab w:val="left" w:pos="567"/>
        </w:tabs>
        <w:spacing w:after="0"/>
        <w:ind w:right="3" w:firstLine="142"/>
        <w:jc w:val="both"/>
      </w:pPr>
      <w:r w:rsidRPr="005E141D">
        <w:t>платежное</w:t>
      </w:r>
      <w:r w:rsidRPr="005E141D">
        <w:rPr>
          <w:spacing w:val="-3"/>
        </w:rPr>
        <w:t xml:space="preserve"> </w:t>
      </w:r>
      <w:r w:rsidRPr="005E141D">
        <w:t>поручение,</w:t>
      </w:r>
      <w:r w:rsidRPr="005E141D">
        <w:rPr>
          <w:spacing w:val="-4"/>
        </w:rPr>
        <w:t xml:space="preserve"> </w:t>
      </w:r>
      <w:r w:rsidRPr="005E141D">
        <w:t>банковская</w:t>
      </w:r>
      <w:r w:rsidRPr="005E141D">
        <w:rPr>
          <w:spacing w:val="-2"/>
        </w:rPr>
        <w:t xml:space="preserve"> </w:t>
      </w:r>
      <w:r w:rsidRPr="005E141D">
        <w:t>выписка</w:t>
      </w:r>
      <w:r w:rsidRPr="005E141D">
        <w:rPr>
          <w:spacing w:val="-3"/>
        </w:rPr>
        <w:t xml:space="preserve"> </w:t>
      </w:r>
      <w:r w:rsidRPr="005E141D">
        <w:t>по</w:t>
      </w:r>
      <w:r w:rsidRPr="005E141D">
        <w:rPr>
          <w:spacing w:val="-2"/>
        </w:rPr>
        <w:t xml:space="preserve"> </w:t>
      </w:r>
      <w:r w:rsidRPr="005E141D">
        <w:t>расчетному</w:t>
      </w:r>
      <w:r w:rsidRPr="005E141D">
        <w:rPr>
          <w:spacing w:val="-6"/>
        </w:rPr>
        <w:t xml:space="preserve"> </w:t>
      </w:r>
      <w:r w:rsidRPr="005E141D">
        <w:t>счету.</w:t>
      </w:r>
    </w:p>
    <w:p w:rsidR="004B741D" w:rsidRPr="005E141D" w:rsidRDefault="004B741D" w:rsidP="004B741D">
      <w:pPr>
        <w:pStyle w:val="af"/>
        <w:spacing w:after="0"/>
        <w:ind w:right="3" w:firstLine="142"/>
        <w:jc w:val="both"/>
      </w:pPr>
    </w:p>
    <w:p w:rsidR="004B741D" w:rsidRPr="005E141D" w:rsidRDefault="004B741D" w:rsidP="008847A8">
      <w:pPr>
        <w:pStyle w:val="1"/>
        <w:numPr>
          <w:ilvl w:val="0"/>
          <w:numId w:val="14"/>
        </w:numPr>
        <w:tabs>
          <w:tab w:val="left" w:pos="0"/>
          <w:tab w:val="num" w:pos="720"/>
        </w:tabs>
        <w:ind w:left="0" w:right="3" w:firstLine="142"/>
        <w:jc w:val="both"/>
        <w:rPr>
          <w:sz w:val="24"/>
          <w:szCs w:val="24"/>
        </w:rPr>
      </w:pPr>
      <w:r w:rsidRPr="005E141D">
        <w:rPr>
          <w:sz w:val="24"/>
          <w:szCs w:val="24"/>
        </w:rPr>
        <w:t>Порядок перечисления членских профсоюзных взносов на</w:t>
      </w:r>
      <w:r w:rsidRPr="005E141D">
        <w:rPr>
          <w:spacing w:val="-67"/>
          <w:sz w:val="24"/>
          <w:szCs w:val="24"/>
        </w:rPr>
        <w:t xml:space="preserve"> </w:t>
      </w:r>
      <w:r w:rsidRPr="005E141D">
        <w:rPr>
          <w:sz w:val="24"/>
          <w:szCs w:val="24"/>
        </w:rPr>
        <w:t>счета</w:t>
      </w:r>
      <w:r w:rsidRPr="005E141D">
        <w:rPr>
          <w:spacing w:val="-1"/>
          <w:sz w:val="24"/>
          <w:szCs w:val="24"/>
        </w:rPr>
        <w:t xml:space="preserve"> </w:t>
      </w:r>
      <w:r w:rsidRPr="005E141D">
        <w:rPr>
          <w:sz w:val="24"/>
          <w:szCs w:val="24"/>
        </w:rPr>
        <w:t>организаций</w:t>
      </w:r>
      <w:r w:rsidRPr="005E141D">
        <w:rPr>
          <w:spacing w:val="-1"/>
          <w:sz w:val="24"/>
          <w:szCs w:val="24"/>
        </w:rPr>
        <w:t xml:space="preserve"> </w:t>
      </w:r>
      <w:r w:rsidRPr="005E141D">
        <w:rPr>
          <w:sz w:val="24"/>
          <w:szCs w:val="24"/>
        </w:rPr>
        <w:t>Профсоюза</w:t>
      </w:r>
    </w:p>
    <w:p w:rsidR="004B741D" w:rsidRPr="005E141D" w:rsidRDefault="004B741D" w:rsidP="008847A8">
      <w:pPr>
        <w:pStyle w:val="aff1"/>
        <w:widowControl w:val="0"/>
        <w:numPr>
          <w:ilvl w:val="1"/>
          <w:numId w:val="11"/>
        </w:numPr>
        <w:tabs>
          <w:tab w:val="left" w:pos="851"/>
        </w:tabs>
        <w:autoSpaceDE w:val="0"/>
        <w:autoSpaceDN w:val="0"/>
        <w:ind w:left="0" w:right="3" w:firstLine="142"/>
        <w:jc w:val="both"/>
      </w:pPr>
      <w:r w:rsidRPr="005E141D">
        <w:t>Способами</w:t>
      </w:r>
      <w:r w:rsidRPr="005E141D">
        <w:rPr>
          <w:spacing w:val="1"/>
        </w:rPr>
        <w:t xml:space="preserve"> </w:t>
      </w:r>
      <w:r w:rsidRPr="005E141D">
        <w:t>перечисления</w:t>
      </w:r>
      <w:r w:rsidRPr="005E141D">
        <w:rPr>
          <w:spacing w:val="1"/>
        </w:rPr>
        <w:t xml:space="preserve"> </w:t>
      </w:r>
      <w:r w:rsidRPr="005E141D">
        <w:t>членских</w:t>
      </w:r>
      <w:r w:rsidRPr="005E141D">
        <w:rPr>
          <w:spacing w:val="1"/>
        </w:rPr>
        <w:t xml:space="preserve"> </w:t>
      </w:r>
      <w:r w:rsidRPr="005E141D">
        <w:t>профсоюзных</w:t>
      </w:r>
      <w:r w:rsidRPr="005E141D">
        <w:rPr>
          <w:spacing w:val="1"/>
        </w:rPr>
        <w:t xml:space="preserve"> </w:t>
      </w:r>
      <w:r w:rsidRPr="005E141D">
        <w:t>взносов</w:t>
      </w:r>
      <w:r w:rsidRPr="005E141D">
        <w:rPr>
          <w:spacing w:val="1"/>
        </w:rPr>
        <w:t xml:space="preserve"> </w:t>
      </w:r>
      <w:r w:rsidRPr="005E141D">
        <w:t>на</w:t>
      </w:r>
      <w:r w:rsidRPr="005E141D">
        <w:rPr>
          <w:spacing w:val="1"/>
        </w:rPr>
        <w:t xml:space="preserve"> </w:t>
      </w:r>
      <w:r w:rsidRPr="005E141D">
        <w:t>расчетные</w:t>
      </w:r>
      <w:r w:rsidRPr="005E141D">
        <w:rPr>
          <w:spacing w:val="-1"/>
        </w:rPr>
        <w:t xml:space="preserve"> </w:t>
      </w:r>
      <w:r w:rsidRPr="005E141D">
        <w:t>счета организаций Профсоюза</w:t>
      </w:r>
      <w:r w:rsidRPr="005E141D">
        <w:rPr>
          <w:spacing w:val="3"/>
        </w:rPr>
        <w:t xml:space="preserve"> </w:t>
      </w:r>
      <w:r w:rsidRPr="005E141D">
        <w:t>являются:</w:t>
      </w:r>
    </w:p>
    <w:p w:rsidR="004B741D" w:rsidRPr="005E141D" w:rsidRDefault="004B741D" w:rsidP="004B741D">
      <w:pPr>
        <w:pStyle w:val="af"/>
        <w:tabs>
          <w:tab w:val="left" w:pos="851"/>
        </w:tabs>
        <w:spacing w:after="0"/>
        <w:ind w:right="3" w:firstLine="142"/>
        <w:jc w:val="both"/>
      </w:pPr>
      <w:r w:rsidRPr="005E141D">
        <w:t>перечисление</w:t>
      </w:r>
      <w:r w:rsidRPr="005E141D">
        <w:rPr>
          <w:spacing w:val="1"/>
        </w:rPr>
        <w:t xml:space="preserve"> </w:t>
      </w:r>
      <w:r w:rsidRPr="005E141D">
        <w:t>работодателем,</w:t>
      </w:r>
      <w:r w:rsidRPr="005E141D">
        <w:rPr>
          <w:spacing w:val="1"/>
        </w:rPr>
        <w:t xml:space="preserve"> </w:t>
      </w:r>
      <w:r w:rsidRPr="005E141D">
        <w:t>образовательной</w:t>
      </w:r>
      <w:r w:rsidRPr="005E141D">
        <w:rPr>
          <w:spacing w:val="1"/>
        </w:rPr>
        <w:t xml:space="preserve"> </w:t>
      </w:r>
      <w:r w:rsidRPr="005E141D">
        <w:t>организацией</w:t>
      </w:r>
      <w:r w:rsidRPr="005E141D">
        <w:rPr>
          <w:spacing w:val="1"/>
        </w:rPr>
        <w:t xml:space="preserve"> </w:t>
      </w:r>
      <w:r w:rsidRPr="005E141D">
        <w:t>всей</w:t>
      </w:r>
      <w:r w:rsidRPr="005E141D">
        <w:rPr>
          <w:spacing w:val="1"/>
        </w:rPr>
        <w:t xml:space="preserve"> </w:t>
      </w:r>
      <w:r w:rsidRPr="005E141D">
        <w:t>суммы членских профсоюзных взносов на расчетный счет соответствующей</w:t>
      </w:r>
      <w:r w:rsidRPr="005E141D">
        <w:rPr>
          <w:spacing w:val="1"/>
        </w:rPr>
        <w:t xml:space="preserve"> </w:t>
      </w:r>
      <w:r w:rsidRPr="005E141D">
        <w:t>региональной (межрегиональной) организации Профсоюза с последующим</w:t>
      </w:r>
      <w:r w:rsidRPr="005E141D">
        <w:rPr>
          <w:spacing w:val="1"/>
        </w:rPr>
        <w:t xml:space="preserve"> </w:t>
      </w:r>
      <w:r w:rsidRPr="005E141D">
        <w:t>перераспределением</w:t>
      </w:r>
      <w:r w:rsidRPr="005E141D">
        <w:rPr>
          <w:spacing w:val="1"/>
        </w:rPr>
        <w:t xml:space="preserve"> </w:t>
      </w:r>
      <w:r w:rsidRPr="005E141D">
        <w:t>на</w:t>
      </w:r>
      <w:r w:rsidRPr="005E141D">
        <w:rPr>
          <w:spacing w:val="1"/>
        </w:rPr>
        <w:t xml:space="preserve"> </w:t>
      </w:r>
      <w:r w:rsidRPr="005E141D">
        <w:t>деятельность</w:t>
      </w:r>
      <w:r w:rsidRPr="005E141D">
        <w:rPr>
          <w:spacing w:val="1"/>
        </w:rPr>
        <w:t xml:space="preserve"> </w:t>
      </w:r>
      <w:r w:rsidRPr="005E141D">
        <w:t>органов</w:t>
      </w:r>
      <w:r w:rsidRPr="005E141D">
        <w:rPr>
          <w:spacing w:val="1"/>
        </w:rPr>
        <w:t xml:space="preserve"> </w:t>
      </w:r>
      <w:r w:rsidRPr="005E141D">
        <w:t>Профсоюза,</w:t>
      </w:r>
      <w:r w:rsidRPr="005E141D">
        <w:rPr>
          <w:spacing w:val="1"/>
        </w:rPr>
        <w:t xml:space="preserve"> </w:t>
      </w:r>
      <w:r w:rsidRPr="005E141D">
        <w:t>региональной</w:t>
      </w:r>
      <w:r w:rsidRPr="005E141D">
        <w:rPr>
          <w:spacing w:val="1"/>
        </w:rPr>
        <w:t xml:space="preserve"> </w:t>
      </w:r>
      <w:r w:rsidRPr="005E141D">
        <w:t>(межрегиональной),</w:t>
      </w:r>
      <w:r w:rsidRPr="005E141D">
        <w:rPr>
          <w:spacing w:val="1"/>
        </w:rPr>
        <w:t xml:space="preserve"> </w:t>
      </w:r>
      <w:r w:rsidRPr="005E141D">
        <w:t>территориальной</w:t>
      </w:r>
      <w:r w:rsidRPr="005E141D">
        <w:rPr>
          <w:spacing w:val="1"/>
        </w:rPr>
        <w:t xml:space="preserve"> </w:t>
      </w:r>
      <w:r w:rsidRPr="005E141D">
        <w:t>и</w:t>
      </w:r>
      <w:r w:rsidRPr="005E141D">
        <w:rPr>
          <w:spacing w:val="1"/>
        </w:rPr>
        <w:t xml:space="preserve"> </w:t>
      </w:r>
      <w:r w:rsidRPr="005E141D">
        <w:t>первичной</w:t>
      </w:r>
      <w:r w:rsidRPr="005E141D">
        <w:rPr>
          <w:spacing w:val="1"/>
        </w:rPr>
        <w:t xml:space="preserve"> </w:t>
      </w:r>
      <w:r w:rsidRPr="005E141D">
        <w:t>профсоюзной</w:t>
      </w:r>
      <w:r w:rsidRPr="005E141D">
        <w:rPr>
          <w:spacing w:val="1"/>
        </w:rPr>
        <w:t xml:space="preserve"> </w:t>
      </w:r>
      <w:r w:rsidRPr="005E141D">
        <w:t>организации;</w:t>
      </w:r>
    </w:p>
    <w:p w:rsidR="004B741D" w:rsidRPr="005E141D" w:rsidRDefault="004B741D" w:rsidP="004B741D">
      <w:pPr>
        <w:pStyle w:val="af"/>
        <w:tabs>
          <w:tab w:val="left" w:pos="851"/>
        </w:tabs>
        <w:spacing w:after="0"/>
        <w:ind w:right="3" w:firstLine="142"/>
        <w:jc w:val="both"/>
      </w:pPr>
      <w:r w:rsidRPr="005E141D">
        <w:t>перечисление</w:t>
      </w:r>
      <w:r w:rsidRPr="005E141D">
        <w:rPr>
          <w:spacing w:val="1"/>
        </w:rPr>
        <w:t xml:space="preserve"> </w:t>
      </w:r>
      <w:r w:rsidRPr="005E141D">
        <w:t>работодателем,</w:t>
      </w:r>
      <w:r w:rsidRPr="005E141D">
        <w:rPr>
          <w:spacing w:val="1"/>
        </w:rPr>
        <w:t xml:space="preserve"> </w:t>
      </w:r>
      <w:r w:rsidRPr="005E141D">
        <w:t>образовательной</w:t>
      </w:r>
      <w:r w:rsidRPr="005E141D">
        <w:rPr>
          <w:spacing w:val="1"/>
        </w:rPr>
        <w:t xml:space="preserve"> </w:t>
      </w:r>
      <w:r w:rsidRPr="005E141D">
        <w:t>организацией</w:t>
      </w:r>
      <w:r w:rsidRPr="005E141D">
        <w:rPr>
          <w:spacing w:val="1"/>
        </w:rPr>
        <w:t xml:space="preserve"> </w:t>
      </w:r>
      <w:r w:rsidRPr="005E141D">
        <w:t>суммы</w:t>
      </w:r>
      <w:r w:rsidRPr="005E141D">
        <w:rPr>
          <w:spacing w:val="1"/>
        </w:rPr>
        <w:t xml:space="preserve"> </w:t>
      </w:r>
      <w:r w:rsidRPr="005E141D">
        <w:t>членских</w:t>
      </w:r>
      <w:r w:rsidRPr="005E141D">
        <w:rPr>
          <w:spacing w:val="1"/>
        </w:rPr>
        <w:t xml:space="preserve"> </w:t>
      </w:r>
      <w:r w:rsidRPr="005E141D">
        <w:t>профсоюзных</w:t>
      </w:r>
      <w:r w:rsidRPr="005E141D">
        <w:rPr>
          <w:spacing w:val="1"/>
        </w:rPr>
        <w:t xml:space="preserve"> </w:t>
      </w:r>
      <w:r w:rsidRPr="005E141D">
        <w:t>взносов</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решением</w:t>
      </w:r>
      <w:r w:rsidRPr="005E141D">
        <w:rPr>
          <w:spacing w:val="1"/>
        </w:rPr>
        <w:t xml:space="preserve"> </w:t>
      </w:r>
      <w:r w:rsidRPr="005E141D">
        <w:t>о</w:t>
      </w:r>
      <w:r w:rsidRPr="005E141D">
        <w:rPr>
          <w:spacing w:val="1"/>
        </w:rPr>
        <w:t xml:space="preserve"> </w:t>
      </w:r>
      <w:r w:rsidRPr="005E141D">
        <w:t>размере</w:t>
      </w:r>
      <w:r w:rsidRPr="005E141D">
        <w:rPr>
          <w:spacing w:val="1"/>
        </w:rPr>
        <w:t xml:space="preserve"> </w:t>
      </w:r>
      <w:r w:rsidRPr="005E141D">
        <w:t>отчислений</w:t>
      </w:r>
      <w:r w:rsidRPr="005E141D">
        <w:rPr>
          <w:spacing w:val="1"/>
        </w:rPr>
        <w:t xml:space="preserve"> </w:t>
      </w:r>
      <w:r w:rsidRPr="005E141D">
        <w:t>членских</w:t>
      </w:r>
      <w:r w:rsidRPr="005E141D">
        <w:rPr>
          <w:spacing w:val="1"/>
        </w:rPr>
        <w:t xml:space="preserve"> </w:t>
      </w:r>
      <w:r w:rsidRPr="005E141D">
        <w:t>профсоюзных</w:t>
      </w:r>
      <w:r w:rsidRPr="005E141D">
        <w:rPr>
          <w:spacing w:val="1"/>
        </w:rPr>
        <w:t xml:space="preserve"> </w:t>
      </w:r>
      <w:r w:rsidRPr="005E141D">
        <w:t>взносов</w:t>
      </w:r>
      <w:r w:rsidRPr="005E141D">
        <w:rPr>
          <w:spacing w:val="71"/>
        </w:rPr>
        <w:t xml:space="preserve"> </w:t>
      </w:r>
      <w:r w:rsidRPr="005E141D">
        <w:t>региональной</w:t>
      </w:r>
      <w:r w:rsidRPr="005E141D">
        <w:rPr>
          <w:spacing w:val="1"/>
        </w:rPr>
        <w:t xml:space="preserve"> </w:t>
      </w:r>
      <w:r w:rsidRPr="005E141D">
        <w:t>(межрегиональной)</w:t>
      </w:r>
      <w:r w:rsidRPr="005E141D">
        <w:rPr>
          <w:spacing w:val="1"/>
        </w:rPr>
        <w:t xml:space="preserve"> </w:t>
      </w:r>
      <w:r w:rsidRPr="005E141D">
        <w:t>организацией</w:t>
      </w:r>
      <w:r w:rsidRPr="005E141D">
        <w:rPr>
          <w:spacing w:val="1"/>
        </w:rPr>
        <w:t xml:space="preserve"> </w:t>
      </w:r>
      <w:r w:rsidRPr="005E141D">
        <w:t>Профсоюза</w:t>
      </w:r>
      <w:r w:rsidRPr="005E141D">
        <w:rPr>
          <w:spacing w:val="1"/>
        </w:rPr>
        <w:t xml:space="preserve"> </w:t>
      </w:r>
      <w:r w:rsidRPr="005E141D">
        <w:t>на</w:t>
      </w:r>
      <w:r w:rsidRPr="005E141D">
        <w:rPr>
          <w:spacing w:val="1"/>
        </w:rPr>
        <w:t xml:space="preserve"> </w:t>
      </w:r>
      <w:r w:rsidRPr="005E141D">
        <w:t>расчетный</w:t>
      </w:r>
      <w:r w:rsidRPr="005E141D">
        <w:rPr>
          <w:spacing w:val="1"/>
        </w:rPr>
        <w:t xml:space="preserve"> </w:t>
      </w:r>
      <w:r w:rsidRPr="005E141D">
        <w:t>счет</w:t>
      </w:r>
      <w:r w:rsidRPr="005E141D">
        <w:rPr>
          <w:spacing w:val="1"/>
        </w:rPr>
        <w:t xml:space="preserve"> </w:t>
      </w:r>
      <w:r w:rsidRPr="005E141D">
        <w:t>соответствующей</w:t>
      </w:r>
      <w:r w:rsidRPr="005E141D">
        <w:rPr>
          <w:spacing w:val="1"/>
        </w:rPr>
        <w:t xml:space="preserve"> </w:t>
      </w:r>
      <w:r w:rsidRPr="005E141D">
        <w:t>региональной</w:t>
      </w:r>
      <w:r w:rsidRPr="005E141D">
        <w:rPr>
          <w:spacing w:val="1"/>
        </w:rPr>
        <w:t xml:space="preserve"> </w:t>
      </w:r>
      <w:r w:rsidRPr="005E141D">
        <w:t>(межрегиональной)</w:t>
      </w:r>
      <w:r w:rsidRPr="005E141D">
        <w:rPr>
          <w:spacing w:val="1"/>
        </w:rPr>
        <w:t xml:space="preserve"> </w:t>
      </w:r>
      <w:r w:rsidRPr="005E141D">
        <w:t>и</w:t>
      </w:r>
      <w:r w:rsidRPr="005E141D">
        <w:rPr>
          <w:spacing w:val="1"/>
        </w:rPr>
        <w:t xml:space="preserve"> </w:t>
      </w:r>
      <w:r w:rsidRPr="005E141D">
        <w:t>территориальной</w:t>
      </w:r>
      <w:r w:rsidRPr="005E141D">
        <w:rPr>
          <w:spacing w:val="1"/>
        </w:rPr>
        <w:t xml:space="preserve"> </w:t>
      </w:r>
      <w:r w:rsidRPr="005E141D">
        <w:t>организации</w:t>
      </w:r>
      <w:r w:rsidRPr="005E141D">
        <w:rPr>
          <w:spacing w:val="1"/>
        </w:rPr>
        <w:t xml:space="preserve"> </w:t>
      </w:r>
      <w:r w:rsidRPr="005E141D">
        <w:t>Профсоюза</w:t>
      </w:r>
      <w:r w:rsidRPr="005E141D">
        <w:rPr>
          <w:spacing w:val="1"/>
        </w:rPr>
        <w:t xml:space="preserve"> </w:t>
      </w:r>
      <w:r w:rsidRPr="005E141D">
        <w:t>с</w:t>
      </w:r>
      <w:r w:rsidRPr="005E141D">
        <w:rPr>
          <w:spacing w:val="1"/>
        </w:rPr>
        <w:t xml:space="preserve"> </w:t>
      </w:r>
      <w:r w:rsidRPr="005E141D">
        <w:t>последующим</w:t>
      </w:r>
      <w:r w:rsidRPr="005E141D">
        <w:rPr>
          <w:spacing w:val="1"/>
        </w:rPr>
        <w:t xml:space="preserve"> </w:t>
      </w:r>
      <w:r w:rsidRPr="005E141D">
        <w:t>перераспределением</w:t>
      </w:r>
      <w:r w:rsidRPr="005E141D">
        <w:rPr>
          <w:spacing w:val="1"/>
        </w:rPr>
        <w:t xml:space="preserve"> </w:t>
      </w:r>
      <w:r w:rsidRPr="005E141D">
        <w:t>на</w:t>
      </w:r>
      <w:r w:rsidRPr="005E141D">
        <w:rPr>
          <w:spacing w:val="1"/>
        </w:rPr>
        <w:t xml:space="preserve"> </w:t>
      </w:r>
      <w:r w:rsidRPr="005E141D">
        <w:t>деятельность</w:t>
      </w:r>
      <w:r w:rsidRPr="005E141D">
        <w:rPr>
          <w:spacing w:val="1"/>
        </w:rPr>
        <w:t xml:space="preserve"> </w:t>
      </w:r>
      <w:r w:rsidRPr="005E141D">
        <w:t>органов</w:t>
      </w:r>
      <w:r w:rsidRPr="005E141D">
        <w:rPr>
          <w:spacing w:val="1"/>
        </w:rPr>
        <w:t xml:space="preserve"> </w:t>
      </w:r>
      <w:r w:rsidRPr="005E141D">
        <w:t>Профсоюза</w:t>
      </w:r>
      <w:r w:rsidRPr="005E141D">
        <w:rPr>
          <w:spacing w:val="1"/>
        </w:rPr>
        <w:t xml:space="preserve"> </w:t>
      </w:r>
      <w:r w:rsidRPr="005E141D">
        <w:t>и</w:t>
      </w:r>
      <w:r w:rsidRPr="005E141D">
        <w:rPr>
          <w:spacing w:val="1"/>
        </w:rPr>
        <w:t xml:space="preserve"> </w:t>
      </w:r>
      <w:r w:rsidRPr="005E141D">
        <w:t>органов</w:t>
      </w:r>
      <w:r w:rsidRPr="005E141D">
        <w:rPr>
          <w:spacing w:val="1"/>
        </w:rPr>
        <w:t xml:space="preserve"> </w:t>
      </w:r>
      <w:r w:rsidRPr="005E141D">
        <w:t>первичной</w:t>
      </w:r>
      <w:r w:rsidRPr="005E141D">
        <w:rPr>
          <w:spacing w:val="1"/>
        </w:rPr>
        <w:t xml:space="preserve"> </w:t>
      </w:r>
      <w:r w:rsidRPr="005E141D">
        <w:t>профсоюзной</w:t>
      </w:r>
      <w:r w:rsidRPr="005E141D">
        <w:rPr>
          <w:spacing w:val="1"/>
        </w:rPr>
        <w:t xml:space="preserve"> </w:t>
      </w:r>
      <w:r w:rsidRPr="005E141D">
        <w:t>организации;</w:t>
      </w:r>
    </w:p>
    <w:p w:rsidR="004B741D" w:rsidRPr="005E141D" w:rsidRDefault="004B741D" w:rsidP="004B741D">
      <w:pPr>
        <w:pStyle w:val="af"/>
        <w:tabs>
          <w:tab w:val="left" w:pos="851"/>
        </w:tabs>
        <w:spacing w:after="0"/>
        <w:ind w:right="3" w:firstLine="142"/>
        <w:jc w:val="both"/>
      </w:pPr>
      <w:r w:rsidRPr="005E141D">
        <w:t>перечисление</w:t>
      </w:r>
      <w:r w:rsidRPr="005E141D">
        <w:rPr>
          <w:spacing w:val="1"/>
        </w:rPr>
        <w:t xml:space="preserve"> </w:t>
      </w:r>
      <w:r w:rsidRPr="005E141D">
        <w:t>работодателем,</w:t>
      </w:r>
      <w:r w:rsidRPr="005E141D">
        <w:rPr>
          <w:spacing w:val="1"/>
        </w:rPr>
        <w:t xml:space="preserve"> </w:t>
      </w:r>
      <w:r w:rsidRPr="005E141D">
        <w:t>образовательной</w:t>
      </w:r>
      <w:r w:rsidRPr="005E141D">
        <w:rPr>
          <w:spacing w:val="1"/>
        </w:rPr>
        <w:t xml:space="preserve"> </w:t>
      </w:r>
      <w:r w:rsidRPr="005E141D">
        <w:t>организацией</w:t>
      </w:r>
      <w:r w:rsidRPr="005E141D">
        <w:rPr>
          <w:spacing w:val="1"/>
        </w:rPr>
        <w:t xml:space="preserve"> </w:t>
      </w:r>
      <w:r w:rsidRPr="005E141D">
        <w:t>всей</w:t>
      </w:r>
      <w:r w:rsidRPr="005E141D">
        <w:rPr>
          <w:spacing w:val="1"/>
        </w:rPr>
        <w:t xml:space="preserve"> </w:t>
      </w:r>
      <w:r w:rsidRPr="005E141D">
        <w:t>суммы членских профсоюзных взносов на расчетный счет территориальной</w:t>
      </w:r>
      <w:r w:rsidRPr="005E141D">
        <w:rPr>
          <w:spacing w:val="1"/>
        </w:rPr>
        <w:t xml:space="preserve"> </w:t>
      </w:r>
      <w:r w:rsidRPr="005E141D">
        <w:t>организации</w:t>
      </w:r>
      <w:r w:rsidRPr="005E141D">
        <w:rPr>
          <w:spacing w:val="1"/>
        </w:rPr>
        <w:t xml:space="preserve"> </w:t>
      </w:r>
      <w:r w:rsidRPr="005E141D">
        <w:t>Профсоюза</w:t>
      </w:r>
      <w:r w:rsidRPr="005E141D">
        <w:rPr>
          <w:spacing w:val="1"/>
        </w:rPr>
        <w:t xml:space="preserve"> </w:t>
      </w:r>
      <w:r w:rsidRPr="005E141D">
        <w:t>с</w:t>
      </w:r>
      <w:r w:rsidRPr="005E141D">
        <w:rPr>
          <w:spacing w:val="1"/>
        </w:rPr>
        <w:t xml:space="preserve"> </w:t>
      </w:r>
      <w:r w:rsidRPr="005E141D">
        <w:t>последующим</w:t>
      </w:r>
      <w:r w:rsidRPr="005E141D">
        <w:rPr>
          <w:spacing w:val="1"/>
        </w:rPr>
        <w:t xml:space="preserve"> </w:t>
      </w:r>
      <w:r w:rsidRPr="005E141D">
        <w:t>перечислением</w:t>
      </w:r>
      <w:r w:rsidRPr="005E141D">
        <w:rPr>
          <w:spacing w:val="1"/>
        </w:rPr>
        <w:t xml:space="preserve"> </w:t>
      </w:r>
      <w:r w:rsidRPr="005E141D">
        <w:t>на</w:t>
      </w:r>
      <w:r w:rsidRPr="005E141D">
        <w:rPr>
          <w:spacing w:val="1"/>
        </w:rPr>
        <w:t xml:space="preserve"> </w:t>
      </w:r>
      <w:r w:rsidRPr="005E141D">
        <w:t>деятельность</w:t>
      </w:r>
      <w:r w:rsidRPr="005E141D">
        <w:rPr>
          <w:spacing w:val="1"/>
        </w:rPr>
        <w:t xml:space="preserve"> </w:t>
      </w:r>
      <w:r w:rsidRPr="005E141D">
        <w:t>органов</w:t>
      </w:r>
      <w:r w:rsidRPr="005E141D">
        <w:rPr>
          <w:spacing w:val="1"/>
        </w:rPr>
        <w:t xml:space="preserve"> </w:t>
      </w:r>
      <w:r w:rsidRPr="005E141D">
        <w:t>соответствующей</w:t>
      </w:r>
      <w:r w:rsidRPr="005E141D">
        <w:rPr>
          <w:spacing w:val="1"/>
        </w:rPr>
        <w:t xml:space="preserve"> </w:t>
      </w:r>
      <w:r w:rsidRPr="005E141D">
        <w:t>региональной</w:t>
      </w:r>
      <w:r w:rsidRPr="005E141D">
        <w:rPr>
          <w:spacing w:val="1"/>
        </w:rPr>
        <w:t xml:space="preserve"> </w:t>
      </w:r>
      <w:r w:rsidRPr="005E141D">
        <w:t>(межрегиональной)</w:t>
      </w:r>
      <w:r w:rsidRPr="005E141D">
        <w:rPr>
          <w:spacing w:val="1"/>
        </w:rPr>
        <w:t xml:space="preserve"> </w:t>
      </w:r>
      <w:r w:rsidRPr="005E141D">
        <w:t>организации</w:t>
      </w:r>
      <w:r w:rsidRPr="005E141D">
        <w:rPr>
          <w:spacing w:val="1"/>
        </w:rPr>
        <w:t xml:space="preserve"> </w:t>
      </w:r>
      <w:r w:rsidRPr="005E141D">
        <w:t>Профсоюза</w:t>
      </w:r>
      <w:r w:rsidRPr="005E141D">
        <w:rPr>
          <w:spacing w:val="-5"/>
        </w:rPr>
        <w:t xml:space="preserve"> </w:t>
      </w:r>
      <w:r w:rsidRPr="005E141D">
        <w:t>и первичной профсоюзной</w:t>
      </w:r>
      <w:r w:rsidRPr="005E141D">
        <w:rPr>
          <w:spacing w:val="-1"/>
        </w:rPr>
        <w:t xml:space="preserve"> </w:t>
      </w:r>
      <w:r w:rsidRPr="005E141D">
        <w:t>организации;</w:t>
      </w:r>
    </w:p>
    <w:p w:rsidR="004B741D" w:rsidRPr="005E141D" w:rsidRDefault="004B741D" w:rsidP="004B741D">
      <w:pPr>
        <w:pStyle w:val="af"/>
        <w:tabs>
          <w:tab w:val="left" w:pos="851"/>
        </w:tabs>
        <w:spacing w:after="0"/>
        <w:ind w:right="3" w:firstLine="142"/>
        <w:jc w:val="both"/>
      </w:pPr>
      <w:r w:rsidRPr="005E141D">
        <w:t>перечисление</w:t>
      </w:r>
      <w:r w:rsidRPr="005E141D">
        <w:rPr>
          <w:spacing w:val="1"/>
        </w:rPr>
        <w:t xml:space="preserve"> </w:t>
      </w:r>
      <w:r w:rsidRPr="005E141D">
        <w:t>работодателем,</w:t>
      </w:r>
      <w:r w:rsidRPr="005E141D">
        <w:rPr>
          <w:spacing w:val="1"/>
        </w:rPr>
        <w:t xml:space="preserve"> </w:t>
      </w:r>
      <w:r w:rsidRPr="005E141D">
        <w:t>образовательной</w:t>
      </w:r>
      <w:r w:rsidRPr="005E141D">
        <w:rPr>
          <w:spacing w:val="1"/>
        </w:rPr>
        <w:t xml:space="preserve"> </w:t>
      </w:r>
      <w:r w:rsidRPr="005E141D">
        <w:t>организацией</w:t>
      </w:r>
      <w:r w:rsidRPr="005E141D">
        <w:rPr>
          <w:spacing w:val="1"/>
        </w:rPr>
        <w:t xml:space="preserve"> </w:t>
      </w:r>
      <w:r w:rsidRPr="005E141D">
        <w:t>всей</w:t>
      </w:r>
      <w:r w:rsidRPr="005E141D">
        <w:rPr>
          <w:spacing w:val="1"/>
        </w:rPr>
        <w:t xml:space="preserve"> </w:t>
      </w:r>
      <w:r w:rsidRPr="005E141D">
        <w:t>суммы</w:t>
      </w:r>
      <w:r w:rsidRPr="005E141D">
        <w:rPr>
          <w:spacing w:val="1"/>
        </w:rPr>
        <w:t xml:space="preserve"> </w:t>
      </w:r>
      <w:r w:rsidRPr="005E141D">
        <w:t>членских</w:t>
      </w:r>
      <w:r w:rsidRPr="005E141D">
        <w:rPr>
          <w:spacing w:val="1"/>
        </w:rPr>
        <w:t xml:space="preserve"> </w:t>
      </w:r>
      <w:r w:rsidRPr="005E141D">
        <w:t>профсоюзных</w:t>
      </w:r>
      <w:r w:rsidRPr="005E141D">
        <w:rPr>
          <w:spacing w:val="1"/>
        </w:rPr>
        <w:t xml:space="preserve"> </w:t>
      </w:r>
      <w:r w:rsidRPr="005E141D">
        <w:t>взносов</w:t>
      </w:r>
      <w:r w:rsidRPr="005E141D">
        <w:rPr>
          <w:spacing w:val="1"/>
        </w:rPr>
        <w:t xml:space="preserve"> </w:t>
      </w:r>
      <w:r w:rsidRPr="005E141D">
        <w:t>на</w:t>
      </w:r>
      <w:r w:rsidRPr="005E141D">
        <w:rPr>
          <w:spacing w:val="1"/>
        </w:rPr>
        <w:t xml:space="preserve"> </w:t>
      </w:r>
      <w:r w:rsidRPr="005E141D">
        <w:t>расчетный</w:t>
      </w:r>
      <w:r w:rsidRPr="005E141D">
        <w:rPr>
          <w:spacing w:val="1"/>
        </w:rPr>
        <w:t xml:space="preserve"> </w:t>
      </w:r>
      <w:r w:rsidRPr="005E141D">
        <w:t>счет</w:t>
      </w:r>
      <w:r w:rsidRPr="005E141D">
        <w:rPr>
          <w:spacing w:val="1"/>
        </w:rPr>
        <w:t xml:space="preserve"> </w:t>
      </w:r>
      <w:r w:rsidRPr="005E141D">
        <w:t>первичной</w:t>
      </w:r>
      <w:r w:rsidRPr="005E141D">
        <w:rPr>
          <w:spacing w:val="-67"/>
        </w:rPr>
        <w:t xml:space="preserve"> </w:t>
      </w:r>
      <w:r w:rsidRPr="005E141D">
        <w:t>профсоюзной</w:t>
      </w:r>
      <w:r w:rsidRPr="005E141D">
        <w:rPr>
          <w:spacing w:val="1"/>
        </w:rPr>
        <w:t xml:space="preserve"> </w:t>
      </w:r>
      <w:r w:rsidRPr="005E141D">
        <w:t>организации,</w:t>
      </w:r>
      <w:r w:rsidRPr="005E141D">
        <w:rPr>
          <w:spacing w:val="1"/>
        </w:rPr>
        <w:t xml:space="preserve"> </w:t>
      </w:r>
      <w:r w:rsidRPr="005E141D">
        <w:t>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с</w:t>
      </w:r>
      <w:r w:rsidRPr="005E141D">
        <w:rPr>
          <w:spacing w:val="1"/>
        </w:rPr>
        <w:t xml:space="preserve"> </w:t>
      </w:r>
      <w:r w:rsidRPr="005E141D">
        <w:t>правами</w:t>
      </w:r>
      <w:r w:rsidRPr="005E141D">
        <w:rPr>
          <w:spacing w:val="1"/>
        </w:rPr>
        <w:t xml:space="preserve"> </w:t>
      </w:r>
      <w:r w:rsidRPr="005E141D">
        <w:t>территориальной</w:t>
      </w:r>
      <w:r w:rsidRPr="005E141D">
        <w:rPr>
          <w:spacing w:val="1"/>
        </w:rPr>
        <w:t xml:space="preserve"> </w:t>
      </w:r>
      <w:r w:rsidRPr="005E141D">
        <w:t>организации</w:t>
      </w:r>
      <w:r w:rsidRPr="005E141D">
        <w:rPr>
          <w:spacing w:val="1"/>
        </w:rPr>
        <w:t xml:space="preserve"> </w:t>
      </w:r>
      <w:r w:rsidRPr="005E141D">
        <w:t>Профсоюза</w:t>
      </w:r>
      <w:r w:rsidRPr="005E141D">
        <w:rPr>
          <w:spacing w:val="1"/>
        </w:rPr>
        <w:t xml:space="preserve"> </w:t>
      </w:r>
      <w:r w:rsidRPr="005E141D">
        <w:t>с</w:t>
      </w:r>
      <w:r w:rsidRPr="005E141D">
        <w:rPr>
          <w:spacing w:val="1"/>
        </w:rPr>
        <w:t xml:space="preserve"> </w:t>
      </w:r>
      <w:r w:rsidRPr="005E141D">
        <w:t>последующим</w:t>
      </w:r>
      <w:r w:rsidRPr="005E141D">
        <w:rPr>
          <w:spacing w:val="1"/>
        </w:rPr>
        <w:t xml:space="preserve"> </w:t>
      </w:r>
      <w:r w:rsidRPr="005E141D">
        <w:t>перечислением</w:t>
      </w:r>
      <w:r w:rsidRPr="005E141D">
        <w:rPr>
          <w:spacing w:val="1"/>
        </w:rPr>
        <w:t xml:space="preserve"> </w:t>
      </w:r>
      <w:r w:rsidRPr="005E141D">
        <w:t>на</w:t>
      </w:r>
      <w:r w:rsidRPr="005E141D">
        <w:rPr>
          <w:spacing w:val="1"/>
        </w:rPr>
        <w:t xml:space="preserve"> </w:t>
      </w:r>
      <w:r w:rsidRPr="005E141D">
        <w:t>деятельность</w:t>
      </w:r>
      <w:r w:rsidRPr="005E141D">
        <w:rPr>
          <w:spacing w:val="1"/>
        </w:rPr>
        <w:t xml:space="preserve"> </w:t>
      </w:r>
      <w:r w:rsidRPr="005E141D">
        <w:t>вышестоящих</w:t>
      </w:r>
      <w:r w:rsidRPr="005E141D">
        <w:rPr>
          <w:spacing w:val="-4"/>
        </w:rPr>
        <w:t xml:space="preserve"> </w:t>
      </w:r>
      <w:r w:rsidRPr="005E141D">
        <w:t>профсоюзных</w:t>
      </w:r>
      <w:r w:rsidRPr="005E141D">
        <w:rPr>
          <w:spacing w:val="-3"/>
        </w:rPr>
        <w:t xml:space="preserve"> </w:t>
      </w:r>
      <w:r w:rsidRPr="005E141D">
        <w:t>органов.</w:t>
      </w:r>
    </w:p>
    <w:p w:rsidR="004B741D" w:rsidRPr="005E141D" w:rsidRDefault="004B741D" w:rsidP="008847A8">
      <w:pPr>
        <w:pStyle w:val="aff1"/>
        <w:widowControl w:val="0"/>
        <w:numPr>
          <w:ilvl w:val="1"/>
          <w:numId w:val="11"/>
        </w:numPr>
        <w:tabs>
          <w:tab w:val="left" w:pos="851"/>
        </w:tabs>
        <w:autoSpaceDE w:val="0"/>
        <w:autoSpaceDN w:val="0"/>
        <w:ind w:left="0" w:right="3" w:firstLine="142"/>
        <w:jc w:val="both"/>
      </w:pPr>
      <w:r w:rsidRPr="005E141D">
        <w:t>Решение</w:t>
      </w:r>
      <w:r w:rsidRPr="005E141D">
        <w:rPr>
          <w:spacing w:val="1"/>
        </w:rPr>
        <w:t xml:space="preserve"> </w:t>
      </w:r>
      <w:r w:rsidRPr="005E141D">
        <w:t>о</w:t>
      </w:r>
      <w:r w:rsidRPr="005E141D">
        <w:rPr>
          <w:spacing w:val="1"/>
        </w:rPr>
        <w:t xml:space="preserve"> </w:t>
      </w:r>
      <w:r w:rsidRPr="005E141D">
        <w:t>способе</w:t>
      </w:r>
      <w:r w:rsidRPr="005E141D">
        <w:rPr>
          <w:spacing w:val="1"/>
        </w:rPr>
        <w:t xml:space="preserve"> </w:t>
      </w:r>
      <w:r w:rsidRPr="005E141D">
        <w:t>(способах)</w:t>
      </w:r>
      <w:r w:rsidRPr="005E141D">
        <w:rPr>
          <w:spacing w:val="1"/>
        </w:rPr>
        <w:t xml:space="preserve"> </w:t>
      </w:r>
      <w:r w:rsidRPr="005E141D">
        <w:t>перечисления</w:t>
      </w:r>
      <w:r w:rsidRPr="005E141D">
        <w:rPr>
          <w:spacing w:val="1"/>
        </w:rPr>
        <w:t xml:space="preserve"> </w:t>
      </w:r>
      <w:r w:rsidRPr="005E141D">
        <w:t>членских</w:t>
      </w:r>
      <w:r w:rsidRPr="005E141D">
        <w:rPr>
          <w:spacing w:val="1"/>
        </w:rPr>
        <w:t xml:space="preserve"> </w:t>
      </w:r>
      <w:r w:rsidRPr="005E141D">
        <w:t>профсоюзных</w:t>
      </w:r>
      <w:r w:rsidRPr="005E141D">
        <w:rPr>
          <w:spacing w:val="58"/>
        </w:rPr>
        <w:t xml:space="preserve"> </w:t>
      </w:r>
      <w:r w:rsidRPr="005E141D">
        <w:t>взносов</w:t>
      </w:r>
      <w:r w:rsidRPr="005E141D">
        <w:rPr>
          <w:spacing w:val="56"/>
        </w:rPr>
        <w:t xml:space="preserve"> </w:t>
      </w:r>
      <w:r w:rsidRPr="005E141D">
        <w:t>работодателем,</w:t>
      </w:r>
      <w:r w:rsidRPr="005E141D">
        <w:rPr>
          <w:spacing w:val="53"/>
        </w:rPr>
        <w:t xml:space="preserve"> </w:t>
      </w:r>
      <w:r w:rsidRPr="005E141D">
        <w:t>образовательной</w:t>
      </w:r>
      <w:r w:rsidRPr="005E141D">
        <w:rPr>
          <w:spacing w:val="55"/>
        </w:rPr>
        <w:t xml:space="preserve"> </w:t>
      </w:r>
      <w:r w:rsidRPr="005E141D">
        <w:t>организацией</w:t>
      </w:r>
      <w:r w:rsidRPr="005E141D">
        <w:rPr>
          <w:spacing w:val="57"/>
        </w:rPr>
        <w:t xml:space="preserve"> </w:t>
      </w:r>
      <w:r w:rsidRPr="005E141D">
        <w:t>на расчетные</w:t>
      </w:r>
      <w:r w:rsidRPr="005E141D">
        <w:rPr>
          <w:spacing w:val="1"/>
        </w:rPr>
        <w:t xml:space="preserve"> </w:t>
      </w:r>
      <w:r w:rsidRPr="005E141D">
        <w:t>счета</w:t>
      </w:r>
      <w:r w:rsidRPr="005E141D">
        <w:rPr>
          <w:spacing w:val="1"/>
        </w:rPr>
        <w:t xml:space="preserve"> </w:t>
      </w:r>
      <w:r w:rsidRPr="005E141D">
        <w:t>профсоюзных</w:t>
      </w:r>
      <w:r w:rsidRPr="005E141D">
        <w:rPr>
          <w:spacing w:val="1"/>
        </w:rPr>
        <w:t xml:space="preserve"> </w:t>
      </w:r>
      <w:r w:rsidRPr="005E141D">
        <w:t>организаций</w:t>
      </w:r>
      <w:r w:rsidRPr="005E141D">
        <w:rPr>
          <w:spacing w:val="1"/>
        </w:rPr>
        <w:t xml:space="preserve"> </w:t>
      </w:r>
      <w:r w:rsidRPr="005E141D">
        <w:t>принимается</w:t>
      </w:r>
      <w:r w:rsidRPr="005E141D">
        <w:rPr>
          <w:spacing w:val="1"/>
        </w:rPr>
        <w:t xml:space="preserve"> </w:t>
      </w:r>
      <w:r w:rsidRPr="005E141D">
        <w:t>комитетом</w:t>
      </w:r>
      <w:r w:rsidRPr="005E141D">
        <w:rPr>
          <w:spacing w:val="1"/>
        </w:rPr>
        <w:t xml:space="preserve"> </w:t>
      </w:r>
      <w:r w:rsidRPr="005E141D">
        <w:t>(советом)</w:t>
      </w:r>
      <w:r w:rsidRPr="005E141D">
        <w:rPr>
          <w:spacing w:val="-5"/>
        </w:rPr>
        <w:t xml:space="preserve"> </w:t>
      </w:r>
      <w:r w:rsidRPr="005E141D">
        <w:t>региональной</w:t>
      </w:r>
      <w:r w:rsidRPr="005E141D">
        <w:rPr>
          <w:spacing w:val="-1"/>
        </w:rPr>
        <w:t xml:space="preserve"> </w:t>
      </w:r>
      <w:r w:rsidRPr="005E141D">
        <w:t>(межрегиональной)</w:t>
      </w:r>
      <w:r w:rsidRPr="005E141D">
        <w:rPr>
          <w:spacing w:val="-1"/>
        </w:rPr>
        <w:t xml:space="preserve"> </w:t>
      </w:r>
      <w:r w:rsidRPr="005E141D">
        <w:t>организации</w:t>
      </w:r>
      <w:r w:rsidRPr="005E141D">
        <w:rPr>
          <w:spacing w:val="-1"/>
        </w:rPr>
        <w:t xml:space="preserve"> </w:t>
      </w:r>
      <w:r w:rsidRPr="005E141D">
        <w:t>Профсоюза.</w:t>
      </w:r>
    </w:p>
    <w:p w:rsidR="004B741D" w:rsidRPr="005E141D" w:rsidRDefault="004B741D" w:rsidP="008847A8">
      <w:pPr>
        <w:pStyle w:val="aff1"/>
        <w:widowControl w:val="0"/>
        <w:numPr>
          <w:ilvl w:val="1"/>
          <w:numId w:val="11"/>
        </w:numPr>
        <w:tabs>
          <w:tab w:val="left" w:pos="851"/>
        </w:tabs>
        <w:autoSpaceDE w:val="0"/>
        <w:autoSpaceDN w:val="0"/>
        <w:ind w:left="0" w:right="3" w:firstLine="142"/>
        <w:jc w:val="both"/>
      </w:pPr>
      <w:r w:rsidRPr="005E141D">
        <w:lastRenderedPageBreak/>
        <w:t>Установленный</w:t>
      </w:r>
      <w:r w:rsidRPr="005E141D">
        <w:rPr>
          <w:spacing w:val="1"/>
        </w:rPr>
        <w:t xml:space="preserve"> </w:t>
      </w:r>
      <w:r w:rsidRPr="005E141D">
        <w:t>процент</w:t>
      </w:r>
      <w:r w:rsidRPr="005E141D">
        <w:rPr>
          <w:spacing w:val="1"/>
        </w:rPr>
        <w:t xml:space="preserve"> </w:t>
      </w:r>
      <w:r w:rsidRPr="005E141D">
        <w:t>членских</w:t>
      </w:r>
      <w:r w:rsidRPr="005E141D">
        <w:rPr>
          <w:spacing w:val="1"/>
        </w:rPr>
        <w:t xml:space="preserve"> </w:t>
      </w:r>
      <w:r w:rsidRPr="005E141D">
        <w:t>профсоюзных</w:t>
      </w:r>
      <w:r w:rsidRPr="005E141D">
        <w:rPr>
          <w:spacing w:val="1"/>
        </w:rPr>
        <w:t xml:space="preserve"> </w:t>
      </w:r>
      <w:r w:rsidRPr="005E141D">
        <w:t>взносов,</w:t>
      </w:r>
      <w:r w:rsidRPr="005E141D">
        <w:rPr>
          <w:spacing w:val="1"/>
        </w:rPr>
        <w:t xml:space="preserve"> </w:t>
      </w:r>
      <w:r w:rsidRPr="005E141D">
        <w:t>направляемый</w:t>
      </w:r>
      <w:r w:rsidRPr="005E141D">
        <w:rPr>
          <w:spacing w:val="1"/>
        </w:rPr>
        <w:t xml:space="preserve"> </w:t>
      </w:r>
      <w:r w:rsidRPr="005E141D">
        <w:t>на</w:t>
      </w:r>
      <w:r w:rsidRPr="005E141D">
        <w:rPr>
          <w:spacing w:val="1"/>
        </w:rPr>
        <w:t xml:space="preserve"> </w:t>
      </w:r>
      <w:r w:rsidRPr="005E141D">
        <w:t>уставную</w:t>
      </w:r>
      <w:r w:rsidRPr="005E141D">
        <w:rPr>
          <w:spacing w:val="1"/>
        </w:rPr>
        <w:t xml:space="preserve"> </w:t>
      </w:r>
      <w:r w:rsidRPr="005E141D">
        <w:t>деятельность</w:t>
      </w:r>
      <w:r w:rsidRPr="005E141D">
        <w:rPr>
          <w:spacing w:val="1"/>
        </w:rPr>
        <w:t xml:space="preserve"> </w:t>
      </w:r>
      <w:r w:rsidRPr="005E141D">
        <w:t>Профсоюза,</w:t>
      </w:r>
      <w:r w:rsidRPr="005E141D">
        <w:rPr>
          <w:spacing w:val="1"/>
        </w:rPr>
        <w:t xml:space="preserve"> </w:t>
      </w:r>
      <w:r w:rsidRPr="005E141D">
        <w:t>определяется</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Уставом</w:t>
      </w:r>
      <w:r w:rsidRPr="005E141D">
        <w:rPr>
          <w:spacing w:val="1"/>
        </w:rPr>
        <w:t xml:space="preserve"> </w:t>
      </w:r>
      <w:r w:rsidRPr="005E141D">
        <w:t>Профсоюза</w:t>
      </w:r>
      <w:r w:rsidRPr="005E141D">
        <w:rPr>
          <w:spacing w:val="1"/>
        </w:rPr>
        <w:t xml:space="preserve"> </w:t>
      </w:r>
      <w:r w:rsidRPr="005E141D">
        <w:t>и</w:t>
      </w:r>
      <w:r w:rsidRPr="005E141D">
        <w:rPr>
          <w:spacing w:val="1"/>
        </w:rPr>
        <w:t xml:space="preserve"> </w:t>
      </w:r>
      <w:r w:rsidRPr="005E141D">
        <w:t>перечисляется</w:t>
      </w:r>
      <w:r w:rsidRPr="005E141D">
        <w:rPr>
          <w:spacing w:val="1"/>
        </w:rPr>
        <w:t xml:space="preserve"> </w:t>
      </w:r>
      <w:r w:rsidRPr="005E141D">
        <w:t>региональной</w:t>
      </w:r>
      <w:r w:rsidRPr="005E141D">
        <w:rPr>
          <w:spacing w:val="-67"/>
        </w:rPr>
        <w:t xml:space="preserve"> </w:t>
      </w:r>
      <w:r w:rsidRPr="005E141D">
        <w:t>(межрегиональной)</w:t>
      </w:r>
      <w:r w:rsidRPr="005E141D">
        <w:rPr>
          <w:spacing w:val="1"/>
        </w:rPr>
        <w:t xml:space="preserve"> </w:t>
      </w:r>
      <w:r w:rsidRPr="005E141D">
        <w:t>организацией</w:t>
      </w:r>
      <w:r w:rsidRPr="005E141D">
        <w:rPr>
          <w:spacing w:val="1"/>
        </w:rPr>
        <w:t xml:space="preserve"> </w:t>
      </w:r>
      <w:r w:rsidRPr="005E141D">
        <w:t>Профсоюза</w:t>
      </w:r>
      <w:r w:rsidRPr="005E141D">
        <w:rPr>
          <w:spacing w:val="1"/>
        </w:rPr>
        <w:t xml:space="preserve"> </w:t>
      </w:r>
      <w:r w:rsidRPr="005E141D">
        <w:t>ежемесячно</w:t>
      </w:r>
      <w:r w:rsidRPr="005E141D">
        <w:rPr>
          <w:spacing w:val="1"/>
        </w:rPr>
        <w:t xml:space="preserve"> </w:t>
      </w:r>
      <w:r w:rsidRPr="005E141D">
        <w:t>до</w:t>
      </w:r>
      <w:r w:rsidRPr="005E141D">
        <w:rPr>
          <w:spacing w:val="1"/>
        </w:rPr>
        <w:t xml:space="preserve"> </w:t>
      </w:r>
      <w:r w:rsidRPr="005E141D">
        <w:t>25</w:t>
      </w:r>
      <w:r w:rsidRPr="005E141D">
        <w:rPr>
          <w:spacing w:val="71"/>
        </w:rPr>
        <w:t xml:space="preserve"> </w:t>
      </w:r>
      <w:r w:rsidRPr="005E141D">
        <w:t>числа</w:t>
      </w:r>
      <w:r w:rsidRPr="005E141D">
        <w:rPr>
          <w:spacing w:val="1"/>
        </w:rPr>
        <w:t xml:space="preserve"> </w:t>
      </w:r>
      <w:r w:rsidRPr="005E141D">
        <w:t>месяца,</w:t>
      </w:r>
      <w:r w:rsidRPr="005E141D">
        <w:rPr>
          <w:spacing w:val="-3"/>
        </w:rPr>
        <w:t xml:space="preserve"> </w:t>
      </w:r>
      <w:r w:rsidRPr="005E141D">
        <w:t>следующего</w:t>
      </w:r>
      <w:r w:rsidRPr="005E141D">
        <w:rPr>
          <w:spacing w:val="-2"/>
        </w:rPr>
        <w:t xml:space="preserve"> </w:t>
      </w:r>
      <w:r w:rsidRPr="005E141D">
        <w:t>за</w:t>
      </w:r>
      <w:r w:rsidRPr="005E141D">
        <w:rPr>
          <w:spacing w:val="-2"/>
        </w:rPr>
        <w:t xml:space="preserve"> </w:t>
      </w:r>
      <w:r w:rsidRPr="005E141D">
        <w:t>месяцем</w:t>
      </w:r>
      <w:r w:rsidRPr="005E141D">
        <w:rPr>
          <w:spacing w:val="-1"/>
        </w:rPr>
        <w:t xml:space="preserve"> </w:t>
      </w:r>
      <w:r w:rsidRPr="005E141D">
        <w:t>начисления</w:t>
      </w:r>
      <w:r w:rsidRPr="005E141D">
        <w:rPr>
          <w:spacing w:val="-1"/>
        </w:rPr>
        <w:t xml:space="preserve"> </w:t>
      </w:r>
      <w:r w:rsidRPr="005E141D">
        <w:t>заработной</w:t>
      </w:r>
      <w:r w:rsidRPr="005E141D">
        <w:rPr>
          <w:spacing w:val="-4"/>
        </w:rPr>
        <w:t xml:space="preserve"> </w:t>
      </w:r>
      <w:r w:rsidRPr="005E141D">
        <w:t>платы</w:t>
      </w:r>
      <w:r w:rsidRPr="005E141D">
        <w:rPr>
          <w:spacing w:val="-2"/>
        </w:rPr>
        <w:t xml:space="preserve"> </w:t>
      </w:r>
      <w:r w:rsidRPr="005E141D">
        <w:t>(стипендии).</w:t>
      </w:r>
    </w:p>
    <w:p w:rsidR="004B741D" w:rsidRPr="005E141D" w:rsidRDefault="004B741D" w:rsidP="008847A8">
      <w:pPr>
        <w:pStyle w:val="aff1"/>
        <w:widowControl w:val="0"/>
        <w:numPr>
          <w:ilvl w:val="1"/>
          <w:numId w:val="11"/>
        </w:numPr>
        <w:tabs>
          <w:tab w:val="left" w:pos="851"/>
        </w:tabs>
        <w:autoSpaceDE w:val="0"/>
        <w:autoSpaceDN w:val="0"/>
        <w:ind w:left="0" w:right="3" w:firstLine="142"/>
        <w:jc w:val="both"/>
      </w:pPr>
      <w:r w:rsidRPr="005E141D">
        <w:t>Сумма</w:t>
      </w:r>
      <w:r w:rsidRPr="005E141D">
        <w:rPr>
          <w:spacing w:val="1"/>
        </w:rPr>
        <w:t xml:space="preserve"> </w:t>
      </w:r>
      <w:r w:rsidRPr="005E141D">
        <w:t>членских</w:t>
      </w:r>
      <w:r w:rsidRPr="005E141D">
        <w:rPr>
          <w:spacing w:val="1"/>
        </w:rPr>
        <w:t xml:space="preserve"> </w:t>
      </w:r>
      <w:r w:rsidRPr="005E141D">
        <w:t>профсоюзных</w:t>
      </w:r>
      <w:r w:rsidRPr="005E141D">
        <w:rPr>
          <w:spacing w:val="1"/>
        </w:rPr>
        <w:t xml:space="preserve"> </w:t>
      </w:r>
      <w:r w:rsidRPr="005E141D">
        <w:t>взносов</w:t>
      </w:r>
      <w:r w:rsidRPr="005E141D">
        <w:rPr>
          <w:spacing w:val="1"/>
        </w:rPr>
        <w:t xml:space="preserve"> </w:t>
      </w:r>
      <w:r w:rsidRPr="005E141D">
        <w:t>свыше</w:t>
      </w:r>
      <w:r w:rsidRPr="005E141D">
        <w:rPr>
          <w:spacing w:val="1"/>
        </w:rPr>
        <w:t xml:space="preserve"> </w:t>
      </w:r>
      <w:r w:rsidRPr="005E141D">
        <w:t>одного</w:t>
      </w:r>
      <w:r w:rsidRPr="005E141D">
        <w:rPr>
          <w:spacing w:val="1"/>
        </w:rPr>
        <w:t xml:space="preserve"> </w:t>
      </w:r>
      <w:r w:rsidRPr="005E141D">
        <w:t>процента</w:t>
      </w:r>
      <w:r w:rsidRPr="005E141D">
        <w:rPr>
          <w:spacing w:val="1"/>
        </w:rPr>
        <w:t xml:space="preserve"> </w:t>
      </w:r>
      <w:r w:rsidRPr="005E141D">
        <w:t>остается</w:t>
      </w:r>
      <w:r w:rsidRPr="005E141D">
        <w:rPr>
          <w:spacing w:val="1"/>
        </w:rPr>
        <w:t xml:space="preserve"> </w:t>
      </w:r>
      <w:r w:rsidRPr="005E141D">
        <w:t>в</w:t>
      </w:r>
      <w:r w:rsidRPr="005E141D">
        <w:rPr>
          <w:spacing w:val="1"/>
        </w:rPr>
        <w:t xml:space="preserve"> </w:t>
      </w:r>
      <w:r w:rsidRPr="005E141D">
        <w:t>распоряжении</w:t>
      </w:r>
      <w:r w:rsidRPr="005E141D">
        <w:rPr>
          <w:spacing w:val="1"/>
        </w:rPr>
        <w:t xml:space="preserve"> </w:t>
      </w:r>
      <w:r w:rsidRPr="005E141D">
        <w:t>первичной</w:t>
      </w:r>
      <w:r w:rsidRPr="005E141D">
        <w:rPr>
          <w:spacing w:val="1"/>
        </w:rPr>
        <w:t xml:space="preserve"> </w:t>
      </w:r>
      <w:r w:rsidRPr="005E141D">
        <w:t>профсоюзной</w:t>
      </w:r>
      <w:r w:rsidRPr="005E141D">
        <w:rPr>
          <w:spacing w:val="1"/>
        </w:rPr>
        <w:t xml:space="preserve"> </w:t>
      </w:r>
      <w:r w:rsidRPr="005E141D">
        <w:t>организации</w:t>
      </w:r>
      <w:r w:rsidRPr="005E141D">
        <w:rPr>
          <w:spacing w:val="1"/>
        </w:rPr>
        <w:t xml:space="preserve"> </w:t>
      </w:r>
      <w:r w:rsidRPr="005E141D">
        <w:t>после</w:t>
      </w:r>
      <w:r w:rsidRPr="005E141D">
        <w:rPr>
          <w:spacing w:val="1"/>
        </w:rPr>
        <w:t xml:space="preserve"> </w:t>
      </w:r>
      <w:r w:rsidRPr="005E141D">
        <w:t>исполнения обязательств</w:t>
      </w:r>
      <w:r w:rsidRPr="005E141D">
        <w:rPr>
          <w:spacing w:val="70"/>
        </w:rPr>
        <w:t xml:space="preserve"> </w:t>
      </w:r>
      <w:r w:rsidRPr="005E141D">
        <w:t>по перечислению членских профсоюзных взносов</w:t>
      </w:r>
      <w:r w:rsidRPr="005E141D">
        <w:rPr>
          <w:spacing w:val="1"/>
        </w:rPr>
        <w:t xml:space="preserve"> </w:t>
      </w:r>
      <w:r w:rsidRPr="005E141D">
        <w:t>от</w:t>
      </w:r>
      <w:r w:rsidRPr="005E141D">
        <w:rPr>
          <w:spacing w:val="1"/>
        </w:rPr>
        <w:t xml:space="preserve"> </w:t>
      </w:r>
      <w:r w:rsidRPr="005E141D">
        <w:t>одного</w:t>
      </w:r>
      <w:r w:rsidRPr="005E141D">
        <w:rPr>
          <w:spacing w:val="1"/>
        </w:rPr>
        <w:t xml:space="preserve"> </w:t>
      </w:r>
      <w:r w:rsidRPr="005E141D">
        <w:t>процента</w:t>
      </w:r>
      <w:r w:rsidRPr="005E141D">
        <w:rPr>
          <w:spacing w:val="1"/>
        </w:rPr>
        <w:t xml:space="preserve"> </w:t>
      </w:r>
      <w:r w:rsidRPr="005E141D">
        <w:t>установленных</w:t>
      </w:r>
      <w:r w:rsidRPr="005E141D">
        <w:rPr>
          <w:spacing w:val="1"/>
        </w:rPr>
        <w:t xml:space="preserve"> </w:t>
      </w:r>
      <w:r w:rsidRPr="005E141D">
        <w:t>соответствующей</w:t>
      </w:r>
      <w:r w:rsidRPr="005E141D">
        <w:rPr>
          <w:spacing w:val="1"/>
        </w:rPr>
        <w:t xml:space="preserve"> </w:t>
      </w:r>
      <w:r w:rsidRPr="005E141D">
        <w:t>вышестоящей</w:t>
      </w:r>
      <w:r w:rsidRPr="005E141D">
        <w:rPr>
          <w:spacing w:val="1"/>
        </w:rPr>
        <w:t xml:space="preserve"> </w:t>
      </w:r>
      <w:r w:rsidRPr="005E141D">
        <w:t>профсоюзной</w:t>
      </w:r>
      <w:r w:rsidRPr="005E141D">
        <w:rPr>
          <w:spacing w:val="-1"/>
        </w:rPr>
        <w:t xml:space="preserve"> </w:t>
      </w:r>
      <w:r w:rsidRPr="005E141D">
        <w:t>организацией</w:t>
      </w:r>
      <w:r w:rsidRPr="005E141D">
        <w:rPr>
          <w:spacing w:val="-1"/>
        </w:rPr>
        <w:t xml:space="preserve"> </w:t>
      </w:r>
      <w:r w:rsidRPr="005E141D">
        <w:t>и расходуется</w:t>
      </w:r>
      <w:r w:rsidRPr="005E141D">
        <w:rPr>
          <w:spacing w:val="-1"/>
        </w:rPr>
        <w:t xml:space="preserve"> </w:t>
      </w:r>
      <w:r w:rsidRPr="005E141D">
        <w:t>в</w:t>
      </w:r>
      <w:r w:rsidRPr="005E141D">
        <w:rPr>
          <w:spacing w:val="-2"/>
        </w:rPr>
        <w:t xml:space="preserve"> </w:t>
      </w:r>
      <w:r w:rsidRPr="005E141D">
        <w:t>уставных целях.</w:t>
      </w:r>
    </w:p>
    <w:p w:rsidR="004B741D" w:rsidRPr="005E141D" w:rsidRDefault="004B741D" w:rsidP="004B741D">
      <w:pPr>
        <w:pStyle w:val="af"/>
        <w:spacing w:after="0"/>
        <w:ind w:right="3" w:firstLine="142"/>
      </w:pPr>
    </w:p>
    <w:p w:rsidR="004B741D" w:rsidRPr="005E141D" w:rsidRDefault="004B741D" w:rsidP="008847A8">
      <w:pPr>
        <w:pStyle w:val="1"/>
        <w:numPr>
          <w:ilvl w:val="0"/>
          <w:numId w:val="14"/>
        </w:numPr>
        <w:tabs>
          <w:tab w:val="left" w:pos="142"/>
          <w:tab w:val="num" w:pos="720"/>
        </w:tabs>
        <w:ind w:left="0" w:right="3" w:firstLine="142"/>
        <w:jc w:val="center"/>
        <w:rPr>
          <w:sz w:val="24"/>
          <w:szCs w:val="24"/>
        </w:rPr>
      </w:pPr>
      <w:r w:rsidRPr="005E141D">
        <w:rPr>
          <w:sz w:val="24"/>
          <w:szCs w:val="24"/>
        </w:rPr>
        <w:t>Порядок распределения членских профсоюзных взносов по</w:t>
      </w:r>
      <w:r w:rsidRPr="005E141D">
        <w:rPr>
          <w:spacing w:val="-67"/>
          <w:sz w:val="24"/>
          <w:szCs w:val="24"/>
        </w:rPr>
        <w:t xml:space="preserve"> </w:t>
      </w:r>
      <w:r w:rsidRPr="005E141D">
        <w:rPr>
          <w:sz w:val="24"/>
          <w:szCs w:val="24"/>
        </w:rPr>
        <w:t>организационной</w:t>
      </w:r>
      <w:r w:rsidRPr="005E141D">
        <w:rPr>
          <w:spacing w:val="-2"/>
          <w:sz w:val="24"/>
          <w:szCs w:val="24"/>
        </w:rPr>
        <w:t xml:space="preserve"> </w:t>
      </w:r>
      <w:r w:rsidRPr="005E141D">
        <w:rPr>
          <w:sz w:val="24"/>
          <w:szCs w:val="24"/>
        </w:rPr>
        <w:t>структуре</w:t>
      </w:r>
      <w:r w:rsidRPr="005E141D">
        <w:rPr>
          <w:spacing w:val="-1"/>
          <w:sz w:val="24"/>
          <w:szCs w:val="24"/>
        </w:rPr>
        <w:t xml:space="preserve"> </w:t>
      </w:r>
      <w:r w:rsidRPr="005E141D">
        <w:rPr>
          <w:sz w:val="24"/>
          <w:szCs w:val="24"/>
        </w:rPr>
        <w:t>Профсоюза</w:t>
      </w:r>
    </w:p>
    <w:p w:rsidR="004B741D" w:rsidRPr="005E141D" w:rsidRDefault="004B741D" w:rsidP="008847A8">
      <w:pPr>
        <w:pStyle w:val="aff1"/>
        <w:widowControl w:val="0"/>
        <w:numPr>
          <w:ilvl w:val="1"/>
          <w:numId w:val="10"/>
        </w:numPr>
        <w:autoSpaceDE w:val="0"/>
        <w:autoSpaceDN w:val="0"/>
        <w:ind w:left="0" w:right="3" w:firstLine="142"/>
        <w:jc w:val="both"/>
      </w:pPr>
      <w:r w:rsidRPr="005E141D">
        <w:t>Решение о размере отчисления членских профсоюзных взносов в</w:t>
      </w:r>
      <w:r w:rsidRPr="005E141D">
        <w:rPr>
          <w:spacing w:val="1"/>
        </w:rPr>
        <w:t xml:space="preserve"> </w:t>
      </w:r>
      <w:r w:rsidRPr="005E141D">
        <w:t>Центральный</w:t>
      </w:r>
      <w:r w:rsidRPr="005E141D">
        <w:rPr>
          <w:spacing w:val="1"/>
        </w:rPr>
        <w:t xml:space="preserve"> </w:t>
      </w:r>
      <w:r w:rsidRPr="005E141D">
        <w:t>Совет</w:t>
      </w:r>
      <w:r w:rsidRPr="005E141D">
        <w:rPr>
          <w:spacing w:val="1"/>
        </w:rPr>
        <w:t xml:space="preserve"> </w:t>
      </w:r>
      <w:r w:rsidRPr="005E141D">
        <w:t>Профсоюза</w:t>
      </w:r>
      <w:r w:rsidRPr="005E141D">
        <w:rPr>
          <w:spacing w:val="1"/>
        </w:rPr>
        <w:t xml:space="preserve"> </w:t>
      </w:r>
      <w:r w:rsidRPr="005E141D">
        <w:t>принимается</w:t>
      </w:r>
      <w:r w:rsidRPr="005E141D">
        <w:rPr>
          <w:spacing w:val="1"/>
        </w:rPr>
        <w:t xml:space="preserve"> </w:t>
      </w:r>
      <w:r w:rsidRPr="005E141D">
        <w:t>ежегодно</w:t>
      </w:r>
      <w:r w:rsidRPr="005E141D">
        <w:rPr>
          <w:spacing w:val="1"/>
        </w:rPr>
        <w:t xml:space="preserve"> </w:t>
      </w:r>
      <w:r w:rsidRPr="005E141D">
        <w:t>на</w:t>
      </w:r>
      <w:r w:rsidRPr="005E141D">
        <w:rPr>
          <w:spacing w:val="1"/>
        </w:rPr>
        <w:t xml:space="preserve"> </w:t>
      </w:r>
      <w:r w:rsidRPr="005E141D">
        <w:t>заседании</w:t>
      </w:r>
      <w:r w:rsidRPr="005E141D">
        <w:rPr>
          <w:spacing w:val="1"/>
        </w:rPr>
        <w:t xml:space="preserve"> </w:t>
      </w:r>
      <w:r w:rsidRPr="005E141D">
        <w:t>Центрального</w:t>
      </w:r>
      <w:r w:rsidRPr="005E141D">
        <w:rPr>
          <w:spacing w:val="1"/>
        </w:rPr>
        <w:t xml:space="preserve"> </w:t>
      </w:r>
      <w:r w:rsidRPr="005E141D">
        <w:t>Совета</w:t>
      </w:r>
      <w:r w:rsidRPr="005E141D">
        <w:rPr>
          <w:spacing w:val="1"/>
        </w:rPr>
        <w:t xml:space="preserve"> </w:t>
      </w:r>
      <w:r w:rsidRPr="005E141D">
        <w:t>Профсоюза;</w:t>
      </w:r>
      <w:r w:rsidRPr="005E141D">
        <w:rPr>
          <w:spacing w:val="1"/>
        </w:rPr>
        <w:t xml:space="preserve"> </w:t>
      </w:r>
      <w:r w:rsidRPr="005E141D">
        <w:t>в</w:t>
      </w:r>
      <w:r w:rsidRPr="005E141D">
        <w:rPr>
          <w:spacing w:val="1"/>
        </w:rPr>
        <w:t xml:space="preserve"> </w:t>
      </w:r>
      <w:r w:rsidRPr="005E141D">
        <w:t>комитеты</w:t>
      </w:r>
      <w:r w:rsidRPr="005E141D">
        <w:rPr>
          <w:spacing w:val="1"/>
        </w:rPr>
        <w:t xml:space="preserve"> </w:t>
      </w:r>
      <w:r w:rsidRPr="005E141D">
        <w:t>(советы)</w:t>
      </w:r>
      <w:r w:rsidRPr="005E141D">
        <w:rPr>
          <w:spacing w:val="1"/>
        </w:rPr>
        <w:t xml:space="preserve"> </w:t>
      </w:r>
      <w:r w:rsidRPr="005E141D">
        <w:t>региональных</w:t>
      </w:r>
      <w:r w:rsidRPr="005E141D">
        <w:rPr>
          <w:spacing w:val="1"/>
        </w:rPr>
        <w:t xml:space="preserve"> </w:t>
      </w:r>
      <w:r w:rsidRPr="005E141D">
        <w:t>(межрегиональных)</w:t>
      </w:r>
      <w:r w:rsidRPr="005E141D">
        <w:rPr>
          <w:spacing w:val="1"/>
        </w:rPr>
        <w:t xml:space="preserve"> </w:t>
      </w:r>
      <w:r w:rsidRPr="005E141D">
        <w:t>организаций</w:t>
      </w:r>
      <w:r w:rsidRPr="005E141D">
        <w:rPr>
          <w:spacing w:val="1"/>
        </w:rPr>
        <w:t xml:space="preserve"> </w:t>
      </w:r>
      <w:r w:rsidRPr="005E141D">
        <w:t>Профсоюза</w:t>
      </w:r>
      <w:r w:rsidRPr="005E141D">
        <w:rPr>
          <w:spacing w:val="1"/>
        </w:rPr>
        <w:t xml:space="preserve"> </w:t>
      </w:r>
      <w:r w:rsidRPr="005E141D">
        <w:t>принимается</w:t>
      </w:r>
      <w:r w:rsidRPr="005E141D">
        <w:rPr>
          <w:spacing w:val="1"/>
        </w:rPr>
        <w:t xml:space="preserve"> </w:t>
      </w:r>
      <w:r w:rsidRPr="005E141D">
        <w:t>ежегодно</w:t>
      </w:r>
      <w:r w:rsidRPr="005E141D">
        <w:rPr>
          <w:spacing w:val="1"/>
        </w:rPr>
        <w:t xml:space="preserve"> </w:t>
      </w:r>
      <w:r w:rsidRPr="005E141D">
        <w:t>на</w:t>
      </w:r>
      <w:r w:rsidRPr="005E141D">
        <w:rPr>
          <w:spacing w:val="1"/>
        </w:rPr>
        <w:t xml:space="preserve"> </w:t>
      </w:r>
      <w:r w:rsidRPr="005E141D">
        <w:t>заседаниях выборных коллегиальных постоянно действующих руководящих</w:t>
      </w:r>
      <w:r w:rsidRPr="005E141D">
        <w:rPr>
          <w:spacing w:val="1"/>
        </w:rPr>
        <w:t xml:space="preserve"> </w:t>
      </w:r>
      <w:r w:rsidRPr="005E141D">
        <w:t>органов</w:t>
      </w:r>
      <w:r w:rsidRPr="005E141D">
        <w:rPr>
          <w:spacing w:val="1"/>
        </w:rPr>
        <w:t xml:space="preserve"> </w:t>
      </w:r>
      <w:r w:rsidRPr="005E141D">
        <w:t>соответствующих</w:t>
      </w:r>
      <w:r w:rsidRPr="005E141D">
        <w:rPr>
          <w:spacing w:val="1"/>
        </w:rPr>
        <w:t xml:space="preserve"> </w:t>
      </w:r>
      <w:r w:rsidRPr="005E141D">
        <w:t>региональных</w:t>
      </w:r>
      <w:r w:rsidRPr="005E141D">
        <w:rPr>
          <w:spacing w:val="1"/>
        </w:rPr>
        <w:t xml:space="preserve"> </w:t>
      </w:r>
      <w:r w:rsidRPr="005E141D">
        <w:t>(межрегиональных)</w:t>
      </w:r>
      <w:r w:rsidRPr="005E141D">
        <w:rPr>
          <w:spacing w:val="1"/>
        </w:rPr>
        <w:t xml:space="preserve"> </w:t>
      </w:r>
      <w:r w:rsidRPr="005E141D">
        <w:t>организаций</w:t>
      </w:r>
      <w:r w:rsidRPr="005E141D">
        <w:rPr>
          <w:spacing w:val="1"/>
        </w:rPr>
        <w:t xml:space="preserve"> </w:t>
      </w:r>
      <w:r w:rsidRPr="005E141D">
        <w:t>Профсоюза; в комитеты (советы) территориальных организаций Профсоюза</w:t>
      </w:r>
      <w:r w:rsidRPr="005E141D">
        <w:rPr>
          <w:spacing w:val="1"/>
        </w:rPr>
        <w:t xml:space="preserve"> </w:t>
      </w:r>
      <w:r w:rsidRPr="005E141D">
        <w:t>принимается ежегодно на заседаниях выборных коллегиальных постоянно</w:t>
      </w:r>
      <w:r w:rsidRPr="005E141D">
        <w:rPr>
          <w:spacing w:val="1"/>
        </w:rPr>
        <w:t xml:space="preserve"> </w:t>
      </w:r>
      <w:r w:rsidRPr="005E141D">
        <w:t>действующих</w:t>
      </w:r>
      <w:r w:rsidRPr="005E141D">
        <w:rPr>
          <w:spacing w:val="1"/>
        </w:rPr>
        <w:t xml:space="preserve"> </w:t>
      </w:r>
      <w:r w:rsidRPr="005E141D">
        <w:t>руководящих</w:t>
      </w:r>
      <w:r w:rsidRPr="005E141D">
        <w:rPr>
          <w:spacing w:val="1"/>
        </w:rPr>
        <w:t xml:space="preserve"> </w:t>
      </w:r>
      <w:r w:rsidRPr="005E141D">
        <w:t>органов</w:t>
      </w:r>
      <w:r w:rsidRPr="005E141D">
        <w:rPr>
          <w:spacing w:val="1"/>
        </w:rPr>
        <w:t xml:space="preserve"> </w:t>
      </w:r>
      <w:r w:rsidRPr="005E141D">
        <w:t>соответствующих</w:t>
      </w:r>
      <w:r w:rsidRPr="005E141D">
        <w:rPr>
          <w:spacing w:val="1"/>
        </w:rPr>
        <w:t xml:space="preserve"> </w:t>
      </w:r>
      <w:r w:rsidRPr="005E141D">
        <w:t>территориальных</w:t>
      </w:r>
      <w:r w:rsidRPr="005E141D">
        <w:rPr>
          <w:spacing w:val="1"/>
        </w:rPr>
        <w:t xml:space="preserve"> </w:t>
      </w:r>
      <w:r w:rsidRPr="005E141D">
        <w:t>организаций</w:t>
      </w:r>
      <w:r w:rsidRPr="005E141D">
        <w:rPr>
          <w:spacing w:val="1"/>
        </w:rPr>
        <w:t xml:space="preserve"> </w:t>
      </w:r>
      <w:r w:rsidRPr="005E141D">
        <w:t>Профсоюза</w:t>
      </w:r>
      <w:r w:rsidRPr="005E141D">
        <w:rPr>
          <w:spacing w:val="1"/>
        </w:rPr>
        <w:t xml:space="preserve"> </w:t>
      </w:r>
      <w:r w:rsidRPr="005E141D">
        <w:t>и</w:t>
      </w:r>
      <w:r w:rsidRPr="005E141D">
        <w:rPr>
          <w:spacing w:val="1"/>
        </w:rPr>
        <w:t xml:space="preserve"> </w:t>
      </w:r>
      <w:r w:rsidRPr="005E141D">
        <w:t>является</w:t>
      </w:r>
      <w:r w:rsidRPr="005E141D">
        <w:rPr>
          <w:spacing w:val="1"/>
        </w:rPr>
        <w:t xml:space="preserve"> </w:t>
      </w:r>
      <w:r w:rsidRPr="005E141D">
        <w:t>обязательным</w:t>
      </w:r>
      <w:r w:rsidRPr="005E141D">
        <w:rPr>
          <w:spacing w:val="1"/>
        </w:rPr>
        <w:t xml:space="preserve"> </w:t>
      </w:r>
      <w:r w:rsidRPr="005E141D">
        <w:t>для</w:t>
      </w:r>
      <w:r w:rsidRPr="005E141D">
        <w:rPr>
          <w:spacing w:val="1"/>
        </w:rPr>
        <w:t xml:space="preserve"> </w:t>
      </w:r>
      <w:r w:rsidRPr="005E141D">
        <w:t>первичных,</w:t>
      </w:r>
      <w:r w:rsidRPr="005E141D">
        <w:rPr>
          <w:spacing w:val="1"/>
        </w:rPr>
        <w:t xml:space="preserve"> </w:t>
      </w:r>
      <w:r w:rsidRPr="005E141D">
        <w:t>территориальных,</w:t>
      </w:r>
      <w:r w:rsidRPr="005E141D">
        <w:rPr>
          <w:spacing w:val="1"/>
        </w:rPr>
        <w:t xml:space="preserve"> </w:t>
      </w:r>
      <w:r w:rsidRPr="005E141D">
        <w:t>региональных</w:t>
      </w:r>
      <w:r w:rsidRPr="005E141D">
        <w:rPr>
          <w:spacing w:val="1"/>
        </w:rPr>
        <w:t xml:space="preserve"> </w:t>
      </w:r>
      <w:r w:rsidRPr="005E141D">
        <w:t>(межрегиональных)</w:t>
      </w:r>
      <w:r w:rsidRPr="005E141D">
        <w:rPr>
          <w:spacing w:val="1"/>
        </w:rPr>
        <w:t xml:space="preserve"> </w:t>
      </w:r>
      <w:r w:rsidRPr="005E141D">
        <w:t>организаций</w:t>
      </w:r>
      <w:r w:rsidRPr="005E141D">
        <w:rPr>
          <w:spacing w:val="1"/>
        </w:rPr>
        <w:t xml:space="preserve"> </w:t>
      </w:r>
      <w:r w:rsidRPr="005E141D">
        <w:t>Профсоюза.</w:t>
      </w:r>
    </w:p>
    <w:p w:rsidR="004B741D" w:rsidRPr="005E141D" w:rsidRDefault="004B741D" w:rsidP="008847A8">
      <w:pPr>
        <w:pStyle w:val="aff1"/>
        <w:widowControl w:val="0"/>
        <w:numPr>
          <w:ilvl w:val="1"/>
          <w:numId w:val="10"/>
        </w:numPr>
        <w:autoSpaceDE w:val="0"/>
        <w:autoSpaceDN w:val="0"/>
        <w:ind w:left="0" w:right="3" w:firstLine="142"/>
        <w:jc w:val="both"/>
      </w:pPr>
      <w:r w:rsidRPr="005E141D">
        <w:t>Центральный Совет Профсоюза может устанавливать примерные</w:t>
      </w:r>
      <w:r w:rsidRPr="005E141D">
        <w:rPr>
          <w:spacing w:val="1"/>
        </w:rPr>
        <w:t xml:space="preserve"> </w:t>
      </w:r>
      <w:r w:rsidRPr="005E141D">
        <w:t>нормативы отчислений членских профсоюзных взносов по организационной</w:t>
      </w:r>
      <w:r w:rsidRPr="005E141D">
        <w:rPr>
          <w:spacing w:val="1"/>
        </w:rPr>
        <w:t xml:space="preserve"> </w:t>
      </w:r>
      <w:r w:rsidRPr="005E141D">
        <w:t>структуре</w:t>
      </w:r>
      <w:r w:rsidRPr="005E141D">
        <w:rPr>
          <w:spacing w:val="-1"/>
        </w:rPr>
        <w:t xml:space="preserve"> </w:t>
      </w:r>
      <w:r w:rsidRPr="005E141D">
        <w:t>Профсоюза.</w:t>
      </w:r>
    </w:p>
    <w:p w:rsidR="004B741D" w:rsidRPr="005E141D" w:rsidRDefault="004B741D" w:rsidP="008847A8">
      <w:pPr>
        <w:pStyle w:val="aff1"/>
        <w:widowControl w:val="0"/>
        <w:numPr>
          <w:ilvl w:val="1"/>
          <w:numId w:val="10"/>
        </w:numPr>
        <w:autoSpaceDE w:val="0"/>
        <w:autoSpaceDN w:val="0"/>
        <w:ind w:left="0" w:right="3" w:firstLine="142"/>
        <w:jc w:val="both"/>
        <w:rPr>
          <w:sz w:val="28"/>
          <w:szCs w:val="28"/>
        </w:rPr>
      </w:pPr>
      <w:r w:rsidRPr="005E141D">
        <w:t>Контроль за порядком уплаты членских профсоюзных взносов, а</w:t>
      </w:r>
      <w:r w:rsidRPr="005E141D">
        <w:rPr>
          <w:spacing w:val="1"/>
        </w:rPr>
        <w:t xml:space="preserve"> </w:t>
      </w:r>
      <w:r w:rsidRPr="005E141D">
        <w:t>также</w:t>
      </w:r>
      <w:r w:rsidRPr="005E141D">
        <w:rPr>
          <w:spacing w:val="1"/>
        </w:rPr>
        <w:t xml:space="preserve"> </w:t>
      </w:r>
      <w:r w:rsidRPr="005E141D">
        <w:t>за</w:t>
      </w:r>
      <w:r w:rsidRPr="005E141D">
        <w:rPr>
          <w:spacing w:val="1"/>
        </w:rPr>
        <w:t xml:space="preserve"> </w:t>
      </w:r>
      <w:r w:rsidRPr="005E141D">
        <w:t>своевременным</w:t>
      </w:r>
      <w:r w:rsidRPr="005E141D">
        <w:rPr>
          <w:spacing w:val="1"/>
        </w:rPr>
        <w:t xml:space="preserve"> </w:t>
      </w:r>
      <w:r w:rsidRPr="005E141D">
        <w:t>и</w:t>
      </w:r>
      <w:r w:rsidRPr="005E141D">
        <w:rPr>
          <w:spacing w:val="1"/>
        </w:rPr>
        <w:t xml:space="preserve"> </w:t>
      </w:r>
      <w:r w:rsidRPr="005E141D">
        <w:t>полным</w:t>
      </w:r>
      <w:r w:rsidRPr="005E141D">
        <w:rPr>
          <w:spacing w:val="1"/>
        </w:rPr>
        <w:t xml:space="preserve"> </w:t>
      </w:r>
      <w:r w:rsidRPr="005E141D">
        <w:t>удержанием</w:t>
      </w:r>
      <w:r w:rsidRPr="005E141D">
        <w:rPr>
          <w:spacing w:val="1"/>
        </w:rPr>
        <w:t xml:space="preserve"> </w:t>
      </w:r>
      <w:r w:rsidRPr="005E141D">
        <w:t>и</w:t>
      </w:r>
      <w:r w:rsidRPr="005E141D">
        <w:rPr>
          <w:spacing w:val="1"/>
        </w:rPr>
        <w:t xml:space="preserve"> </w:t>
      </w:r>
      <w:r w:rsidRPr="005E141D">
        <w:t>перечислением</w:t>
      </w:r>
      <w:r w:rsidRPr="005E141D">
        <w:rPr>
          <w:spacing w:val="1"/>
        </w:rPr>
        <w:t xml:space="preserve"> </w:t>
      </w:r>
      <w:r w:rsidRPr="005E141D">
        <w:t>их</w:t>
      </w:r>
      <w:r w:rsidRPr="005E141D">
        <w:rPr>
          <w:spacing w:val="-67"/>
        </w:rPr>
        <w:t xml:space="preserve"> </w:t>
      </w:r>
      <w:r w:rsidRPr="005E141D">
        <w:t>работодателем,</w:t>
      </w:r>
      <w:r w:rsidRPr="005E141D">
        <w:rPr>
          <w:spacing w:val="1"/>
        </w:rPr>
        <w:t xml:space="preserve"> </w:t>
      </w:r>
      <w:r w:rsidRPr="005E141D">
        <w:t>образовательной</w:t>
      </w:r>
      <w:r w:rsidRPr="005E141D">
        <w:rPr>
          <w:spacing w:val="1"/>
        </w:rPr>
        <w:t xml:space="preserve"> </w:t>
      </w:r>
      <w:r w:rsidRPr="005E141D">
        <w:t>организацией</w:t>
      </w:r>
      <w:r w:rsidRPr="005E141D">
        <w:rPr>
          <w:spacing w:val="1"/>
        </w:rPr>
        <w:t xml:space="preserve"> </w:t>
      </w:r>
      <w:r w:rsidRPr="005E141D">
        <w:t>на</w:t>
      </w:r>
      <w:r w:rsidRPr="005E141D">
        <w:rPr>
          <w:spacing w:val="1"/>
        </w:rPr>
        <w:t xml:space="preserve"> </w:t>
      </w:r>
      <w:r w:rsidRPr="005E141D">
        <w:t>расчетные</w:t>
      </w:r>
      <w:r w:rsidRPr="005E141D">
        <w:rPr>
          <w:spacing w:val="1"/>
        </w:rPr>
        <w:t xml:space="preserve"> </w:t>
      </w:r>
      <w:r w:rsidRPr="005E141D">
        <w:t>счета</w:t>
      </w:r>
      <w:r w:rsidRPr="005E141D">
        <w:rPr>
          <w:spacing w:val="1"/>
        </w:rPr>
        <w:t xml:space="preserve"> </w:t>
      </w:r>
      <w:r w:rsidRPr="005E141D">
        <w:t>профсоюзных</w:t>
      </w:r>
      <w:r w:rsidRPr="005E141D">
        <w:rPr>
          <w:spacing w:val="1"/>
        </w:rPr>
        <w:t xml:space="preserve"> </w:t>
      </w:r>
      <w:r w:rsidRPr="005E141D">
        <w:t>организаций</w:t>
      </w:r>
      <w:r w:rsidRPr="005E141D">
        <w:rPr>
          <w:spacing w:val="1"/>
        </w:rPr>
        <w:t xml:space="preserve"> </w:t>
      </w:r>
      <w:r w:rsidRPr="005E141D">
        <w:t>осуществляется</w:t>
      </w:r>
      <w:r w:rsidRPr="005E141D">
        <w:rPr>
          <w:spacing w:val="1"/>
        </w:rPr>
        <w:t xml:space="preserve"> </w:t>
      </w:r>
      <w:r w:rsidRPr="005E141D">
        <w:t>председателем</w:t>
      </w:r>
      <w:r w:rsidRPr="005E141D">
        <w:rPr>
          <w:spacing w:val="1"/>
        </w:rPr>
        <w:t xml:space="preserve"> </w:t>
      </w:r>
      <w:r w:rsidRPr="005E141D">
        <w:t>и</w:t>
      </w:r>
      <w:r w:rsidRPr="005E141D">
        <w:rPr>
          <w:spacing w:val="1"/>
        </w:rPr>
        <w:t xml:space="preserve"> </w:t>
      </w:r>
      <w:r w:rsidRPr="005E141D">
        <w:t>контрольно-</w:t>
      </w:r>
      <w:r w:rsidRPr="005E141D">
        <w:rPr>
          <w:spacing w:val="1"/>
        </w:rPr>
        <w:t xml:space="preserve"> </w:t>
      </w:r>
      <w:r w:rsidRPr="005E141D">
        <w:t>ревизионной</w:t>
      </w:r>
      <w:r w:rsidRPr="005E141D">
        <w:rPr>
          <w:spacing w:val="-2"/>
        </w:rPr>
        <w:t xml:space="preserve"> </w:t>
      </w:r>
      <w:r w:rsidRPr="005E141D">
        <w:t>комиссией</w:t>
      </w:r>
      <w:r w:rsidRPr="005E141D">
        <w:rPr>
          <w:spacing w:val="1"/>
        </w:rPr>
        <w:t xml:space="preserve"> </w:t>
      </w:r>
      <w:r w:rsidRPr="005E141D">
        <w:t>соответствующей</w:t>
      </w:r>
      <w:r w:rsidRPr="005E141D">
        <w:rPr>
          <w:spacing w:val="-1"/>
        </w:rPr>
        <w:t xml:space="preserve"> </w:t>
      </w:r>
      <w:r w:rsidRPr="005E141D">
        <w:t>организации Профсоюза</w:t>
      </w:r>
      <w:r w:rsidRPr="005E141D">
        <w:rPr>
          <w:sz w:val="28"/>
          <w:szCs w:val="28"/>
        </w:rPr>
        <w:t>.</w:t>
      </w: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tbl>
      <w:tblPr>
        <w:tblW w:w="10031" w:type="dxa"/>
        <w:tblLook w:val="04A0" w:firstRow="1" w:lastRow="0" w:firstColumn="1" w:lastColumn="0" w:noHBand="0" w:noVBand="1"/>
      </w:tblPr>
      <w:tblGrid>
        <w:gridCol w:w="4644"/>
        <w:gridCol w:w="5387"/>
      </w:tblGrid>
      <w:tr w:rsidR="000C1307" w:rsidRPr="005E141D" w:rsidTr="004B741D">
        <w:tc>
          <w:tcPr>
            <w:tcW w:w="4644" w:type="dxa"/>
            <w:vMerge w:val="restart"/>
          </w:tcPr>
          <w:p w:rsidR="000C1307" w:rsidRPr="000C1307" w:rsidRDefault="000C1307" w:rsidP="000C1307">
            <w:pPr>
              <w:pStyle w:val="a4"/>
              <w:spacing w:before="0" w:beforeAutospacing="0" w:after="0" w:afterAutospacing="0"/>
            </w:pPr>
            <w:r w:rsidRPr="000C1307">
              <w:lastRenderedPageBreak/>
              <w:t xml:space="preserve">Мотивированное мнение выборного органа первичной профсоюзной организации МАДОУ «Детский сад № 214»                                                                  </w:t>
            </w:r>
          </w:p>
          <w:p w:rsidR="000C1307" w:rsidRPr="000C1307" w:rsidRDefault="000C1307" w:rsidP="000C1307">
            <w:r w:rsidRPr="000C1307">
              <w:t>Протокол от 23 мая 2024г.  № 4</w:t>
            </w:r>
          </w:p>
          <w:p w:rsidR="000C1307" w:rsidRPr="000C1307" w:rsidRDefault="000C1307" w:rsidP="000C1307">
            <w:pPr>
              <w:tabs>
                <w:tab w:val="num" w:pos="240"/>
              </w:tabs>
            </w:pPr>
            <w:r w:rsidRPr="000C1307">
              <w:t xml:space="preserve">Председатель профсоюзного </w:t>
            </w:r>
          </w:p>
          <w:p w:rsidR="000C1307" w:rsidRPr="000C1307" w:rsidRDefault="000C1307" w:rsidP="000C1307">
            <w:pPr>
              <w:tabs>
                <w:tab w:val="num" w:pos="240"/>
              </w:tabs>
              <w:ind w:right="317"/>
            </w:pPr>
            <w:r w:rsidRPr="000C1307">
              <w:t>комитета МАДОУ «Детский сад №214»</w:t>
            </w:r>
          </w:p>
          <w:p w:rsidR="000C1307" w:rsidRPr="000C1307" w:rsidRDefault="000C1307" w:rsidP="000C1307">
            <w:pPr>
              <w:tabs>
                <w:tab w:val="num" w:pos="240"/>
              </w:tabs>
              <w:ind w:right="317"/>
            </w:pPr>
            <w:r w:rsidRPr="000C1307">
              <w:t>___________ Мочалова М.С.</w:t>
            </w:r>
          </w:p>
          <w:p w:rsidR="000C1307" w:rsidRPr="000C1307" w:rsidRDefault="000C1307" w:rsidP="000C1307">
            <w:pPr>
              <w:pStyle w:val="ac"/>
              <w:ind w:firstLine="142"/>
            </w:pPr>
          </w:p>
          <w:p w:rsidR="000C1307" w:rsidRPr="000C1307" w:rsidRDefault="000C1307" w:rsidP="000C1307">
            <w:pPr>
              <w:tabs>
                <w:tab w:val="num" w:pos="240"/>
              </w:tabs>
              <w:ind w:right="317" w:firstLine="142"/>
            </w:pPr>
            <w:r w:rsidRPr="000C1307">
              <w:t xml:space="preserve"> </w:t>
            </w:r>
          </w:p>
        </w:tc>
        <w:tc>
          <w:tcPr>
            <w:tcW w:w="5387" w:type="dxa"/>
          </w:tcPr>
          <w:p w:rsidR="000C1307" w:rsidRPr="000C1307" w:rsidRDefault="000C1307" w:rsidP="000C1307">
            <w:pPr>
              <w:ind w:firstLine="142"/>
              <w:jc w:val="both"/>
            </w:pPr>
            <w:r w:rsidRPr="000C1307">
              <w:t>«Утверждаю»</w:t>
            </w:r>
          </w:p>
          <w:p w:rsidR="000C1307" w:rsidRPr="000C1307" w:rsidRDefault="000C1307" w:rsidP="000C1307">
            <w:pPr>
              <w:ind w:firstLine="142"/>
              <w:jc w:val="both"/>
            </w:pPr>
            <w:r w:rsidRPr="000C1307">
              <w:t>Заведующая МАДОУ «Детский сад №214»</w:t>
            </w:r>
          </w:p>
        </w:tc>
      </w:tr>
      <w:tr w:rsidR="000C1307" w:rsidRPr="005E141D" w:rsidTr="004B741D">
        <w:tc>
          <w:tcPr>
            <w:tcW w:w="4644" w:type="dxa"/>
            <w:vMerge/>
          </w:tcPr>
          <w:p w:rsidR="000C1307" w:rsidRPr="000C1307" w:rsidRDefault="000C1307" w:rsidP="000C1307">
            <w:pPr>
              <w:tabs>
                <w:tab w:val="num" w:pos="240"/>
              </w:tabs>
              <w:ind w:right="317" w:firstLine="142"/>
            </w:pPr>
          </w:p>
        </w:tc>
        <w:tc>
          <w:tcPr>
            <w:tcW w:w="5387" w:type="dxa"/>
          </w:tcPr>
          <w:p w:rsidR="000C1307" w:rsidRPr="000C1307" w:rsidRDefault="000C1307" w:rsidP="000C1307">
            <w:pPr>
              <w:tabs>
                <w:tab w:val="num" w:pos="-250"/>
              </w:tabs>
              <w:ind w:firstLine="142"/>
              <w:jc w:val="both"/>
            </w:pPr>
          </w:p>
        </w:tc>
      </w:tr>
      <w:tr w:rsidR="000C1307" w:rsidRPr="005E141D" w:rsidTr="004B741D">
        <w:tc>
          <w:tcPr>
            <w:tcW w:w="4644" w:type="dxa"/>
            <w:vMerge/>
          </w:tcPr>
          <w:p w:rsidR="000C1307" w:rsidRPr="000C1307" w:rsidRDefault="000C1307" w:rsidP="000C1307">
            <w:pPr>
              <w:tabs>
                <w:tab w:val="num" w:pos="240"/>
              </w:tabs>
              <w:ind w:right="317" w:firstLine="142"/>
            </w:pPr>
          </w:p>
        </w:tc>
        <w:tc>
          <w:tcPr>
            <w:tcW w:w="5387" w:type="dxa"/>
          </w:tcPr>
          <w:p w:rsidR="000C1307" w:rsidRPr="000C1307" w:rsidRDefault="000C1307" w:rsidP="000C1307">
            <w:pPr>
              <w:pStyle w:val="af3"/>
              <w:spacing w:after="0"/>
              <w:ind w:left="0" w:firstLine="142"/>
              <w:jc w:val="both"/>
            </w:pPr>
            <w:r w:rsidRPr="000C1307">
              <w:t xml:space="preserve"> ___________________ Р.Н.Хабибуллина</w:t>
            </w:r>
          </w:p>
          <w:p w:rsidR="000C1307" w:rsidRPr="000C1307" w:rsidRDefault="000C1307" w:rsidP="000C1307">
            <w:pPr>
              <w:pStyle w:val="af3"/>
              <w:spacing w:after="0"/>
              <w:ind w:left="0" w:firstLine="142"/>
              <w:jc w:val="both"/>
            </w:pPr>
          </w:p>
          <w:p w:rsidR="000C1307" w:rsidRPr="000C1307" w:rsidRDefault="000C1307" w:rsidP="000C1307">
            <w:pPr>
              <w:pStyle w:val="af3"/>
              <w:spacing w:after="0"/>
              <w:ind w:left="0" w:firstLine="142"/>
              <w:jc w:val="both"/>
            </w:pPr>
            <w:r w:rsidRPr="000C1307">
              <w:t>Введено в действие</w:t>
            </w:r>
          </w:p>
          <w:p w:rsidR="000C1307" w:rsidRPr="000C1307" w:rsidRDefault="000C1307" w:rsidP="000C1307">
            <w:pPr>
              <w:pStyle w:val="af3"/>
              <w:spacing w:after="0"/>
              <w:ind w:left="0" w:firstLine="142"/>
              <w:jc w:val="both"/>
            </w:pPr>
            <w:r w:rsidRPr="000C1307">
              <w:t xml:space="preserve">Приказом по МАДОУ "Детский сад №214" </w:t>
            </w:r>
          </w:p>
          <w:p w:rsidR="000C1307" w:rsidRPr="000C1307" w:rsidRDefault="000C1307" w:rsidP="000C1307">
            <w:pPr>
              <w:pStyle w:val="af3"/>
              <w:spacing w:after="0"/>
              <w:ind w:left="0" w:firstLine="142"/>
              <w:jc w:val="both"/>
            </w:pPr>
            <w:r w:rsidRPr="000C1307">
              <w:t xml:space="preserve">  № 21-О от «20» мая 2024 г.</w:t>
            </w:r>
          </w:p>
          <w:p w:rsidR="000C1307" w:rsidRPr="000C1307" w:rsidRDefault="000C1307" w:rsidP="000C1307">
            <w:pPr>
              <w:ind w:firstLine="142"/>
              <w:jc w:val="both"/>
            </w:pPr>
          </w:p>
        </w:tc>
      </w:tr>
      <w:tr w:rsidR="000C1307" w:rsidRPr="005E141D" w:rsidTr="004B741D">
        <w:tc>
          <w:tcPr>
            <w:tcW w:w="4644" w:type="dxa"/>
            <w:vMerge/>
          </w:tcPr>
          <w:p w:rsidR="000C1307" w:rsidRPr="000C1307" w:rsidRDefault="000C1307" w:rsidP="000C1307">
            <w:pPr>
              <w:tabs>
                <w:tab w:val="num" w:pos="240"/>
              </w:tabs>
              <w:ind w:right="317" w:firstLine="142"/>
            </w:pPr>
          </w:p>
        </w:tc>
        <w:tc>
          <w:tcPr>
            <w:tcW w:w="5387" w:type="dxa"/>
          </w:tcPr>
          <w:p w:rsidR="000C1307" w:rsidRPr="000C1307" w:rsidRDefault="000C1307" w:rsidP="000C1307">
            <w:pPr>
              <w:tabs>
                <w:tab w:val="num" w:pos="240"/>
              </w:tabs>
              <w:ind w:firstLine="142"/>
            </w:pPr>
          </w:p>
        </w:tc>
      </w:tr>
      <w:tr w:rsidR="000C1307" w:rsidRPr="005E141D" w:rsidTr="004B741D">
        <w:trPr>
          <w:trHeight w:val="1098"/>
        </w:trPr>
        <w:tc>
          <w:tcPr>
            <w:tcW w:w="4644" w:type="dxa"/>
            <w:vMerge/>
          </w:tcPr>
          <w:p w:rsidR="000C1307" w:rsidRPr="000C1307" w:rsidRDefault="000C1307" w:rsidP="000C1307">
            <w:pPr>
              <w:tabs>
                <w:tab w:val="num" w:pos="240"/>
              </w:tabs>
              <w:ind w:right="317" w:firstLine="142"/>
            </w:pPr>
          </w:p>
        </w:tc>
        <w:tc>
          <w:tcPr>
            <w:tcW w:w="5387" w:type="dxa"/>
          </w:tcPr>
          <w:p w:rsidR="000C1307" w:rsidRPr="000C1307" w:rsidRDefault="000C1307" w:rsidP="000C1307">
            <w:pPr>
              <w:pStyle w:val="ac"/>
              <w:ind w:firstLine="142"/>
            </w:pPr>
            <w:r w:rsidRPr="000C1307">
              <w:t>Рассмотрено на общем собрании работников МАДОУ «Детский сад № 214 комбинированного вида»</w:t>
            </w:r>
          </w:p>
          <w:p w:rsidR="000C1307" w:rsidRPr="000C1307" w:rsidRDefault="000C1307" w:rsidP="000C1307">
            <w:pPr>
              <w:tabs>
                <w:tab w:val="num" w:pos="240"/>
              </w:tabs>
              <w:ind w:firstLine="142"/>
            </w:pPr>
            <w:r w:rsidRPr="000C1307">
              <w:t xml:space="preserve">   Протокол № 4   от «27» мая 2024 г.</w:t>
            </w:r>
          </w:p>
          <w:p w:rsidR="000C1307" w:rsidRPr="000C1307" w:rsidRDefault="000C1307" w:rsidP="000C1307">
            <w:pPr>
              <w:tabs>
                <w:tab w:val="num" w:pos="240"/>
              </w:tabs>
              <w:ind w:firstLine="142"/>
            </w:pPr>
          </w:p>
          <w:p w:rsidR="000C1307" w:rsidRPr="000C1307" w:rsidRDefault="000C1307" w:rsidP="000C1307">
            <w:pPr>
              <w:tabs>
                <w:tab w:val="num" w:pos="240"/>
              </w:tabs>
              <w:ind w:firstLine="142"/>
            </w:pPr>
          </w:p>
        </w:tc>
      </w:tr>
    </w:tbl>
    <w:p w:rsidR="004B741D" w:rsidRPr="005E141D" w:rsidRDefault="004B741D" w:rsidP="004B741D">
      <w:pPr>
        <w:pStyle w:val="af3"/>
        <w:spacing w:after="0"/>
        <w:ind w:left="0" w:firstLine="142"/>
        <w:jc w:val="center"/>
        <w:outlineLvl w:val="0"/>
        <w:rPr>
          <w:b/>
          <w:bCs/>
        </w:rPr>
      </w:pPr>
    </w:p>
    <w:p w:rsidR="004B741D" w:rsidRPr="005E141D" w:rsidRDefault="004B741D" w:rsidP="004B741D">
      <w:pPr>
        <w:pStyle w:val="af3"/>
        <w:spacing w:after="0"/>
        <w:ind w:left="0" w:firstLine="142"/>
        <w:jc w:val="center"/>
        <w:outlineLvl w:val="0"/>
        <w:rPr>
          <w:b/>
          <w:bCs/>
        </w:rPr>
      </w:pPr>
      <w:r w:rsidRPr="005E141D">
        <w:rPr>
          <w:b/>
          <w:bCs/>
        </w:rPr>
        <w:t>ПРАВИЛА</w:t>
      </w:r>
    </w:p>
    <w:p w:rsidR="004B741D" w:rsidRPr="005E141D" w:rsidRDefault="004B741D" w:rsidP="004B741D">
      <w:pPr>
        <w:pStyle w:val="af3"/>
        <w:spacing w:after="0"/>
        <w:ind w:left="0" w:firstLine="142"/>
        <w:jc w:val="center"/>
        <w:rPr>
          <w:b/>
          <w:bCs/>
        </w:rPr>
      </w:pPr>
      <w:r w:rsidRPr="005E141D">
        <w:rPr>
          <w:b/>
          <w:bCs/>
        </w:rPr>
        <w:t>внутреннего трудового распорядка</w:t>
      </w:r>
    </w:p>
    <w:p w:rsidR="004B741D" w:rsidRPr="005E141D" w:rsidRDefault="004B741D" w:rsidP="004B741D">
      <w:pPr>
        <w:pStyle w:val="af3"/>
        <w:spacing w:after="0"/>
        <w:ind w:left="0" w:firstLine="142"/>
        <w:jc w:val="center"/>
        <w:rPr>
          <w:b/>
          <w:bCs/>
        </w:rPr>
      </w:pPr>
      <w:r w:rsidRPr="005E141D">
        <w:rPr>
          <w:b/>
          <w:bCs/>
        </w:rPr>
        <w:t>Мун</w:t>
      </w:r>
      <w:r w:rsidR="000C1307">
        <w:rPr>
          <w:b/>
          <w:bCs/>
        </w:rPr>
        <w:t>иципального автономного</w:t>
      </w:r>
      <w:r w:rsidRPr="005E141D">
        <w:rPr>
          <w:b/>
          <w:bCs/>
        </w:rPr>
        <w:t xml:space="preserve"> дошкольного образовательного учреждении</w:t>
      </w:r>
    </w:p>
    <w:p w:rsidR="004B741D" w:rsidRPr="005E141D" w:rsidRDefault="000C1307" w:rsidP="004B741D">
      <w:pPr>
        <w:pStyle w:val="af3"/>
        <w:spacing w:after="0"/>
        <w:ind w:left="0" w:firstLine="142"/>
        <w:jc w:val="center"/>
        <w:rPr>
          <w:b/>
          <w:bCs/>
        </w:rPr>
      </w:pPr>
      <w:r>
        <w:rPr>
          <w:b/>
          <w:bCs/>
        </w:rPr>
        <w:t>«Детский сад № 214</w:t>
      </w:r>
      <w:r w:rsidR="004B741D" w:rsidRPr="005E141D">
        <w:rPr>
          <w:b/>
          <w:bCs/>
        </w:rPr>
        <w:t xml:space="preserve"> комбинированного вида» Вахитовского района г. Казани</w:t>
      </w:r>
    </w:p>
    <w:p w:rsidR="004B741D" w:rsidRPr="005E141D" w:rsidRDefault="004B741D" w:rsidP="004B741D">
      <w:pPr>
        <w:pStyle w:val="af3"/>
        <w:spacing w:after="0"/>
        <w:ind w:left="0" w:firstLine="142"/>
        <w:jc w:val="center"/>
        <w:rPr>
          <w:b/>
          <w:bCs/>
        </w:rPr>
      </w:pPr>
    </w:p>
    <w:p w:rsidR="004B741D" w:rsidRPr="005E141D" w:rsidRDefault="004B741D" w:rsidP="008847A8">
      <w:pPr>
        <w:pStyle w:val="aff1"/>
        <w:widowControl w:val="0"/>
        <w:numPr>
          <w:ilvl w:val="0"/>
          <w:numId w:val="118"/>
        </w:numPr>
        <w:tabs>
          <w:tab w:val="left" w:pos="359"/>
        </w:tabs>
        <w:autoSpaceDE w:val="0"/>
        <w:autoSpaceDN w:val="0"/>
        <w:spacing w:line="274" w:lineRule="exact"/>
        <w:ind w:hanging="241"/>
        <w:jc w:val="both"/>
        <w:rPr>
          <w:b/>
        </w:rPr>
      </w:pPr>
      <w:r w:rsidRPr="005E141D">
        <w:rPr>
          <w:b/>
        </w:rPr>
        <w:t>Общие</w:t>
      </w:r>
      <w:r w:rsidRPr="005E141D">
        <w:rPr>
          <w:b/>
          <w:spacing w:val="-4"/>
        </w:rPr>
        <w:t xml:space="preserve"> </w:t>
      </w:r>
      <w:r w:rsidRPr="005E141D">
        <w:rPr>
          <w:b/>
        </w:rPr>
        <w:t>положения</w:t>
      </w:r>
    </w:p>
    <w:p w:rsidR="004B741D" w:rsidRPr="005E141D" w:rsidRDefault="004B741D" w:rsidP="008847A8">
      <w:pPr>
        <w:pStyle w:val="aff1"/>
        <w:widowControl w:val="0"/>
        <w:numPr>
          <w:ilvl w:val="1"/>
          <w:numId w:val="118"/>
        </w:numPr>
        <w:tabs>
          <w:tab w:val="left" w:pos="539"/>
        </w:tabs>
        <w:autoSpaceDE w:val="0"/>
        <w:autoSpaceDN w:val="0"/>
        <w:ind w:right="252" w:firstLine="0"/>
        <w:jc w:val="both"/>
      </w:pPr>
      <w:r w:rsidRPr="005E141D">
        <w:t>Настоящие</w:t>
      </w:r>
      <w:r w:rsidRPr="005E141D">
        <w:rPr>
          <w:spacing w:val="-5"/>
        </w:rPr>
        <w:t xml:space="preserve"> </w:t>
      </w:r>
      <w:hyperlink r:id="rId22">
        <w:r w:rsidRPr="005E141D">
          <w:t>Правила</w:t>
        </w:r>
        <w:r w:rsidRPr="005E141D">
          <w:rPr>
            <w:spacing w:val="-4"/>
          </w:rPr>
          <w:t xml:space="preserve"> </w:t>
        </w:r>
      </w:hyperlink>
      <w:r w:rsidRPr="005E141D">
        <w:t>внутреннего</w:t>
      </w:r>
      <w:r w:rsidRPr="005E141D">
        <w:rPr>
          <w:spacing w:val="-5"/>
        </w:rPr>
        <w:t xml:space="preserve"> </w:t>
      </w:r>
      <w:r w:rsidRPr="005E141D">
        <w:t>трудового</w:t>
      </w:r>
      <w:r w:rsidRPr="005E141D">
        <w:rPr>
          <w:spacing w:val="-3"/>
        </w:rPr>
        <w:t xml:space="preserve"> </w:t>
      </w:r>
      <w:r w:rsidRPr="005E141D">
        <w:t>распорядка</w:t>
      </w:r>
      <w:r w:rsidRPr="005E141D">
        <w:rPr>
          <w:spacing w:val="-5"/>
        </w:rPr>
        <w:t xml:space="preserve"> </w:t>
      </w:r>
      <w:r w:rsidRPr="005E141D">
        <w:t>(далее</w:t>
      </w:r>
      <w:r w:rsidRPr="005E141D">
        <w:rPr>
          <w:spacing w:val="-2"/>
        </w:rPr>
        <w:t xml:space="preserve"> </w:t>
      </w:r>
      <w:r w:rsidRPr="005E141D">
        <w:t>-</w:t>
      </w:r>
      <w:r w:rsidRPr="005E141D">
        <w:rPr>
          <w:spacing w:val="-5"/>
        </w:rPr>
        <w:t xml:space="preserve"> </w:t>
      </w:r>
      <w:r w:rsidRPr="005E141D">
        <w:t>Правила)</w:t>
      </w:r>
      <w:r w:rsidRPr="005E141D">
        <w:rPr>
          <w:spacing w:val="-4"/>
        </w:rPr>
        <w:t xml:space="preserve"> </w:t>
      </w:r>
      <w:r w:rsidRPr="005E141D">
        <w:t>разработаны</w:t>
      </w:r>
      <w:r w:rsidRPr="005E141D">
        <w:rPr>
          <w:spacing w:val="-3"/>
        </w:rPr>
        <w:t xml:space="preserve"> </w:t>
      </w:r>
      <w:r w:rsidRPr="005E141D">
        <w:t>в</w:t>
      </w:r>
      <w:r w:rsidRPr="005E141D">
        <w:rPr>
          <w:spacing w:val="-58"/>
        </w:rPr>
        <w:t xml:space="preserve"> </w:t>
      </w:r>
      <w:r w:rsidRPr="005E141D">
        <w:t>соответствии</w:t>
      </w:r>
      <w:r w:rsidRPr="005E141D">
        <w:rPr>
          <w:spacing w:val="44"/>
        </w:rPr>
        <w:t xml:space="preserve"> </w:t>
      </w:r>
      <w:r w:rsidRPr="005E141D">
        <w:t>с</w:t>
      </w:r>
      <w:r w:rsidRPr="005E141D">
        <w:rPr>
          <w:spacing w:val="44"/>
        </w:rPr>
        <w:t xml:space="preserve"> </w:t>
      </w:r>
      <w:r w:rsidRPr="005E141D">
        <w:t>Трудовым</w:t>
      </w:r>
      <w:r w:rsidRPr="005E141D">
        <w:rPr>
          <w:spacing w:val="42"/>
        </w:rPr>
        <w:t xml:space="preserve"> </w:t>
      </w:r>
      <w:r w:rsidRPr="005E141D">
        <w:t>Кодексом</w:t>
      </w:r>
      <w:r w:rsidRPr="005E141D">
        <w:rPr>
          <w:spacing w:val="44"/>
        </w:rPr>
        <w:t xml:space="preserve"> </w:t>
      </w:r>
      <w:r w:rsidRPr="005E141D">
        <w:t>Российской</w:t>
      </w:r>
      <w:r w:rsidRPr="005E141D">
        <w:rPr>
          <w:spacing w:val="44"/>
        </w:rPr>
        <w:t xml:space="preserve"> </w:t>
      </w:r>
      <w:r w:rsidRPr="005E141D">
        <w:t>Федерации,</w:t>
      </w:r>
      <w:r w:rsidRPr="005E141D">
        <w:rPr>
          <w:spacing w:val="27"/>
        </w:rPr>
        <w:t xml:space="preserve"> </w:t>
      </w:r>
      <w:r w:rsidRPr="005E141D">
        <w:t>Федеральным</w:t>
      </w:r>
      <w:r w:rsidRPr="005E141D">
        <w:rPr>
          <w:spacing w:val="42"/>
        </w:rPr>
        <w:t xml:space="preserve"> </w:t>
      </w:r>
      <w:r w:rsidRPr="005E141D">
        <w:t>законом</w:t>
      </w:r>
    </w:p>
    <w:p w:rsidR="004B741D" w:rsidRPr="005E141D" w:rsidRDefault="004B741D" w:rsidP="004B741D">
      <w:pPr>
        <w:pStyle w:val="af"/>
        <w:ind w:right="252"/>
        <w:jc w:val="both"/>
      </w:pPr>
      <w:r w:rsidRPr="005E141D">
        <w:t>№</w:t>
      </w:r>
      <w:r w:rsidRPr="005E141D">
        <w:rPr>
          <w:spacing w:val="1"/>
        </w:rPr>
        <w:t xml:space="preserve"> </w:t>
      </w:r>
      <w:r w:rsidRPr="005E141D">
        <w:t>273-ФЗ</w:t>
      </w:r>
      <w:r w:rsidRPr="005E141D">
        <w:rPr>
          <w:spacing w:val="1"/>
        </w:rPr>
        <w:t xml:space="preserve"> </w:t>
      </w:r>
      <w:r w:rsidRPr="005E141D">
        <w:t>от</w:t>
      </w:r>
      <w:r w:rsidRPr="005E141D">
        <w:rPr>
          <w:spacing w:val="1"/>
        </w:rPr>
        <w:t xml:space="preserve"> </w:t>
      </w:r>
      <w:r w:rsidRPr="005E141D">
        <w:t>29.12.2012г</w:t>
      </w:r>
      <w:r w:rsidRPr="005E141D">
        <w:rPr>
          <w:spacing w:val="1"/>
        </w:rPr>
        <w:t xml:space="preserve"> </w:t>
      </w:r>
      <w:r w:rsidRPr="005E141D">
        <w:t>"Об</w:t>
      </w:r>
      <w:r w:rsidRPr="005E141D">
        <w:rPr>
          <w:spacing w:val="1"/>
        </w:rPr>
        <w:t xml:space="preserve"> </w:t>
      </w:r>
      <w:r w:rsidRPr="005E141D">
        <w:t>образовании</w:t>
      </w:r>
      <w:r w:rsidRPr="005E141D">
        <w:rPr>
          <w:spacing w:val="1"/>
        </w:rPr>
        <w:t xml:space="preserve"> </w:t>
      </w:r>
      <w:r w:rsidRPr="005E141D">
        <w:t>в</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Приказом</w:t>
      </w:r>
      <w:r w:rsidRPr="005E141D">
        <w:rPr>
          <w:spacing w:val="1"/>
        </w:rPr>
        <w:t xml:space="preserve"> </w:t>
      </w:r>
      <w:r w:rsidRPr="005E141D">
        <w:t>Министерства Здравоохранения Российской Федерации от 28 января 2021 г. N 29н «Об</w:t>
      </w:r>
      <w:r w:rsidRPr="005E141D">
        <w:rPr>
          <w:spacing w:val="1"/>
        </w:rPr>
        <w:t xml:space="preserve"> </w:t>
      </w:r>
      <w:r w:rsidRPr="005E141D">
        <w:t>утверждении</w:t>
      </w:r>
      <w:r w:rsidRPr="005E141D">
        <w:rPr>
          <w:spacing w:val="1"/>
        </w:rPr>
        <w:t xml:space="preserve"> </w:t>
      </w:r>
      <w:r w:rsidRPr="005E141D">
        <w:t>порядка</w:t>
      </w:r>
      <w:r w:rsidRPr="005E141D">
        <w:rPr>
          <w:spacing w:val="1"/>
        </w:rPr>
        <w:t xml:space="preserve"> </w:t>
      </w:r>
      <w:r w:rsidRPr="005E141D">
        <w:t>проведения</w:t>
      </w:r>
      <w:r w:rsidRPr="005E141D">
        <w:rPr>
          <w:spacing w:val="1"/>
        </w:rPr>
        <w:t xml:space="preserve"> </w:t>
      </w:r>
      <w:r w:rsidRPr="005E141D">
        <w:t>обязательных</w:t>
      </w:r>
      <w:r w:rsidRPr="005E141D">
        <w:rPr>
          <w:spacing w:val="1"/>
        </w:rPr>
        <w:t xml:space="preserve"> </w:t>
      </w:r>
      <w:r w:rsidRPr="005E141D">
        <w:t>предварительных</w:t>
      </w:r>
      <w:r w:rsidRPr="005E141D">
        <w:rPr>
          <w:spacing w:val="1"/>
        </w:rPr>
        <w:t xml:space="preserve"> </w:t>
      </w:r>
      <w:r w:rsidRPr="005E141D">
        <w:t>и</w:t>
      </w:r>
      <w:r w:rsidRPr="005E141D">
        <w:rPr>
          <w:spacing w:val="1"/>
        </w:rPr>
        <w:t xml:space="preserve"> </w:t>
      </w:r>
      <w:r w:rsidRPr="005E141D">
        <w:t>периодических</w:t>
      </w:r>
      <w:r w:rsidRPr="005E141D">
        <w:rPr>
          <w:spacing w:val="1"/>
        </w:rPr>
        <w:t xml:space="preserve"> </w:t>
      </w:r>
      <w:r w:rsidRPr="005E141D">
        <w:t>медицинских</w:t>
      </w:r>
      <w:r w:rsidRPr="005E141D">
        <w:rPr>
          <w:spacing w:val="1"/>
        </w:rPr>
        <w:t xml:space="preserve"> </w:t>
      </w:r>
      <w:r w:rsidRPr="005E141D">
        <w:t>осмотров</w:t>
      </w:r>
      <w:r w:rsidRPr="005E141D">
        <w:rPr>
          <w:spacing w:val="1"/>
        </w:rPr>
        <w:t xml:space="preserve"> </w:t>
      </w:r>
      <w:r w:rsidRPr="005E141D">
        <w:t>работников…»,</w:t>
      </w:r>
      <w:r w:rsidRPr="005E141D">
        <w:rPr>
          <w:spacing w:val="1"/>
        </w:rPr>
        <w:t xml:space="preserve"> </w:t>
      </w:r>
      <w:r w:rsidRPr="005E141D">
        <w:t>Приказом</w:t>
      </w:r>
      <w:r w:rsidRPr="005E141D">
        <w:rPr>
          <w:spacing w:val="1"/>
        </w:rPr>
        <w:t xml:space="preserve"> </w:t>
      </w:r>
      <w:r w:rsidRPr="005E141D">
        <w:t>Министерства</w:t>
      </w:r>
      <w:r w:rsidRPr="005E141D">
        <w:rPr>
          <w:spacing w:val="1"/>
        </w:rPr>
        <w:t xml:space="preserve"> </w:t>
      </w:r>
      <w:r w:rsidRPr="005E141D">
        <w:t>здравоохранения</w:t>
      </w:r>
      <w:r w:rsidRPr="005E141D">
        <w:rPr>
          <w:spacing w:val="1"/>
        </w:rPr>
        <w:t xml:space="preserve"> </w:t>
      </w:r>
      <w:r w:rsidRPr="005E141D">
        <w:t>Российской Федерации от 20 мая 2022 года №342н «Об утверждении порядка прохождения</w:t>
      </w:r>
      <w:r w:rsidRPr="005E141D">
        <w:rPr>
          <w:spacing w:val="1"/>
        </w:rPr>
        <w:t xml:space="preserve"> </w:t>
      </w:r>
      <w:r w:rsidRPr="005E141D">
        <w:t>обязательного</w:t>
      </w:r>
      <w:r w:rsidRPr="005E141D">
        <w:rPr>
          <w:spacing w:val="1"/>
        </w:rPr>
        <w:t xml:space="preserve"> </w:t>
      </w:r>
      <w:r w:rsidRPr="005E141D">
        <w:t>психиатрического</w:t>
      </w:r>
      <w:r w:rsidRPr="005E141D">
        <w:rPr>
          <w:spacing w:val="1"/>
        </w:rPr>
        <w:t xml:space="preserve"> </w:t>
      </w:r>
      <w:r w:rsidRPr="005E141D">
        <w:t>освидетельствования</w:t>
      </w:r>
      <w:r w:rsidRPr="005E141D">
        <w:rPr>
          <w:spacing w:val="1"/>
        </w:rPr>
        <w:t xml:space="preserve"> </w:t>
      </w:r>
      <w:r w:rsidRPr="005E141D">
        <w:t>работниками,</w:t>
      </w:r>
      <w:r w:rsidRPr="005E141D">
        <w:rPr>
          <w:spacing w:val="1"/>
        </w:rPr>
        <w:t xml:space="preserve"> </w:t>
      </w:r>
      <w:r w:rsidRPr="005E141D">
        <w:t>осуществляющими</w:t>
      </w:r>
      <w:r w:rsidRPr="005E141D">
        <w:rPr>
          <w:spacing w:val="1"/>
        </w:rPr>
        <w:t xml:space="preserve"> </w:t>
      </w:r>
      <w:r w:rsidRPr="005E141D">
        <w:t>отдельные</w:t>
      </w:r>
      <w:r w:rsidRPr="005E141D">
        <w:rPr>
          <w:spacing w:val="1"/>
        </w:rPr>
        <w:t xml:space="preserve"> </w:t>
      </w:r>
      <w:r w:rsidRPr="005E141D">
        <w:t>виды</w:t>
      </w:r>
      <w:r w:rsidRPr="005E141D">
        <w:rPr>
          <w:spacing w:val="1"/>
        </w:rPr>
        <w:t xml:space="preserve"> </w:t>
      </w:r>
      <w:r w:rsidRPr="005E141D">
        <w:t>деятельности,</w:t>
      </w:r>
      <w:r w:rsidRPr="005E141D">
        <w:rPr>
          <w:spacing w:val="1"/>
        </w:rPr>
        <w:t xml:space="preserve"> </w:t>
      </w:r>
      <w:r w:rsidRPr="005E141D">
        <w:t>его</w:t>
      </w:r>
      <w:r w:rsidRPr="005E141D">
        <w:rPr>
          <w:spacing w:val="1"/>
        </w:rPr>
        <w:t xml:space="preserve"> </w:t>
      </w:r>
      <w:r w:rsidRPr="005E141D">
        <w:t>периодичности,</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видов</w:t>
      </w:r>
      <w:r w:rsidRPr="005E141D">
        <w:rPr>
          <w:spacing w:val="1"/>
        </w:rPr>
        <w:t xml:space="preserve"> </w:t>
      </w:r>
      <w:r w:rsidRPr="005E141D">
        <w:t>деятельности,</w:t>
      </w:r>
      <w:r w:rsidRPr="005E141D">
        <w:rPr>
          <w:spacing w:val="1"/>
        </w:rPr>
        <w:t xml:space="preserve"> </w:t>
      </w:r>
      <w:r w:rsidRPr="005E141D">
        <w:t>при</w:t>
      </w:r>
      <w:r w:rsidRPr="005E141D">
        <w:rPr>
          <w:spacing w:val="1"/>
        </w:rPr>
        <w:t xml:space="preserve"> </w:t>
      </w:r>
      <w:r w:rsidRPr="005E141D">
        <w:t>осуществлении</w:t>
      </w:r>
      <w:r w:rsidRPr="005E141D">
        <w:rPr>
          <w:spacing w:val="1"/>
        </w:rPr>
        <w:t xml:space="preserve"> </w:t>
      </w:r>
      <w:r w:rsidRPr="005E141D">
        <w:t>которых</w:t>
      </w:r>
      <w:r w:rsidRPr="005E141D">
        <w:rPr>
          <w:spacing w:val="1"/>
        </w:rPr>
        <w:t xml:space="preserve"> </w:t>
      </w:r>
      <w:r w:rsidRPr="005E141D">
        <w:t>проводится</w:t>
      </w:r>
      <w:r w:rsidRPr="005E141D">
        <w:rPr>
          <w:spacing w:val="1"/>
        </w:rPr>
        <w:t xml:space="preserve"> </w:t>
      </w:r>
      <w:r w:rsidRPr="005E141D">
        <w:t>психиатрическое</w:t>
      </w:r>
      <w:r w:rsidRPr="005E141D">
        <w:rPr>
          <w:spacing w:val="1"/>
        </w:rPr>
        <w:t xml:space="preserve"> </w:t>
      </w:r>
      <w:r w:rsidRPr="005E141D">
        <w:t>освидетельствование»,</w:t>
      </w:r>
      <w:r w:rsidRPr="005E141D">
        <w:rPr>
          <w:spacing w:val="1"/>
        </w:rPr>
        <w:t xml:space="preserve"> </w:t>
      </w:r>
      <w:r w:rsidRPr="005E141D">
        <w:t>Постановлением</w:t>
      </w:r>
      <w:r w:rsidRPr="005E141D">
        <w:rPr>
          <w:spacing w:val="1"/>
        </w:rPr>
        <w:t xml:space="preserve"> </w:t>
      </w:r>
      <w:r w:rsidRPr="005E141D">
        <w:t>Правительства</w:t>
      </w:r>
      <w:r w:rsidRPr="005E141D">
        <w:rPr>
          <w:spacing w:val="1"/>
        </w:rPr>
        <w:t xml:space="preserve"> </w:t>
      </w:r>
      <w:r w:rsidRPr="005E141D">
        <w:t>РФ</w:t>
      </w:r>
      <w:r w:rsidRPr="005E141D">
        <w:rPr>
          <w:spacing w:val="1"/>
        </w:rPr>
        <w:t xml:space="preserve">  </w:t>
      </w:r>
      <w:r w:rsidRPr="005E141D">
        <w:t>от 3 апреля 2024 г. N 415 «О</w:t>
      </w:r>
      <w:r w:rsidRPr="005E141D">
        <w:rPr>
          <w:spacing w:val="1"/>
        </w:rPr>
        <w:t xml:space="preserve"> </w:t>
      </w:r>
      <w:r w:rsidRPr="005E141D">
        <w:t>ежегодных</w:t>
      </w:r>
      <w:r w:rsidRPr="005E141D">
        <w:rPr>
          <w:spacing w:val="1"/>
        </w:rPr>
        <w:t xml:space="preserve"> </w:t>
      </w:r>
      <w:r w:rsidRPr="005E141D">
        <w:t>основных</w:t>
      </w:r>
      <w:r w:rsidRPr="005E141D">
        <w:rPr>
          <w:spacing w:val="1"/>
        </w:rPr>
        <w:t xml:space="preserve"> </w:t>
      </w:r>
      <w:r w:rsidRPr="005E141D">
        <w:t>удлиненных</w:t>
      </w:r>
      <w:r w:rsidRPr="005E141D">
        <w:rPr>
          <w:spacing w:val="1"/>
        </w:rPr>
        <w:t xml:space="preserve"> </w:t>
      </w:r>
      <w:r w:rsidRPr="005E141D">
        <w:t>оплачиваемых</w:t>
      </w:r>
      <w:r w:rsidRPr="005E141D">
        <w:rPr>
          <w:spacing w:val="1"/>
        </w:rPr>
        <w:t xml:space="preserve"> </w:t>
      </w:r>
      <w:r w:rsidRPr="005E141D">
        <w:t>отпусках",</w:t>
      </w:r>
      <w:r w:rsidRPr="005E141D">
        <w:rPr>
          <w:spacing w:val="1"/>
        </w:rPr>
        <w:t xml:space="preserve"> </w:t>
      </w:r>
      <w:r w:rsidRPr="005E141D">
        <w:t>СП</w:t>
      </w:r>
      <w:r w:rsidRPr="005E141D">
        <w:rPr>
          <w:spacing w:val="1"/>
        </w:rPr>
        <w:t xml:space="preserve"> </w:t>
      </w:r>
      <w:r w:rsidRPr="005E141D">
        <w:t>2.4.3648-20</w:t>
      </w:r>
      <w:r w:rsidRPr="005E141D">
        <w:rPr>
          <w:spacing w:val="1"/>
        </w:rPr>
        <w:t xml:space="preserve"> </w:t>
      </w:r>
      <w:r w:rsidRPr="005E141D">
        <w:t>"Санитарно-эпидемиологические</w:t>
      </w:r>
      <w:r w:rsidRPr="005E141D">
        <w:rPr>
          <w:spacing w:val="1"/>
        </w:rPr>
        <w:t xml:space="preserve"> </w:t>
      </w:r>
      <w:r w:rsidRPr="005E141D">
        <w:t>требования</w:t>
      </w:r>
      <w:r w:rsidRPr="005E141D">
        <w:rPr>
          <w:spacing w:val="1"/>
        </w:rPr>
        <w:t xml:space="preserve"> </w:t>
      </w:r>
      <w:r w:rsidRPr="005E141D">
        <w:t>к</w:t>
      </w:r>
      <w:r w:rsidRPr="005E141D">
        <w:rPr>
          <w:spacing w:val="1"/>
        </w:rPr>
        <w:t xml:space="preserve"> </w:t>
      </w:r>
      <w:r w:rsidRPr="005E141D">
        <w:t>организациям</w:t>
      </w:r>
      <w:r w:rsidRPr="005E141D">
        <w:rPr>
          <w:spacing w:val="1"/>
        </w:rPr>
        <w:t xml:space="preserve"> </w:t>
      </w:r>
      <w:r w:rsidRPr="005E141D">
        <w:t>воспитания</w:t>
      </w:r>
      <w:r w:rsidRPr="005E141D">
        <w:rPr>
          <w:spacing w:val="1"/>
        </w:rPr>
        <w:t xml:space="preserve"> </w:t>
      </w:r>
      <w:r w:rsidRPr="005E141D">
        <w:t>и</w:t>
      </w:r>
      <w:r w:rsidRPr="005E141D">
        <w:rPr>
          <w:spacing w:val="1"/>
        </w:rPr>
        <w:t xml:space="preserve"> </w:t>
      </w:r>
      <w:r w:rsidRPr="005E141D">
        <w:t>обучения,</w:t>
      </w:r>
      <w:r w:rsidRPr="005E141D">
        <w:rPr>
          <w:spacing w:val="1"/>
        </w:rPr>
        <w:t xml:space="preserve"> </w:t>
      </w:r>
      <w:r w:rsidRPr="005E141D">
        <w:t>отдыха</w:t>
      </w:r>
      <w:r w:rsidRPr="005E141D">
        <w:rPr>
          <w:spacing w:val="1"/>
        </w:rPr>
        <w:t xml:space="preserve"> </w:t>
      </w:r>
      <w:r w:rsidRPr="005E141D">
        <w:t>и</w:t>
      </w:r>
      <w:r w:rsidRPr="005E141D">
        <w:rPr>
          <w:spacing w:val="1"/>
        </w:rPr>
        <w:t xml:space="preserve"> </w:t>
      </w:r>
      <w:r w:rsidRPr="005E141D">
        <w:t>оздоровления</w:t>
      </w:r>
      <w:r w:rsidRPr="005E141D">
        <w:rPr>
          <w:spacing w:val="1"/>
        </w:rPr>
        <w:t xml:space="preserve"> </w:t>
      </w:r>
      <w:r w:rsidRPr="005E141D">
        <w:t>детей</w:t>
      </w:r>
      <w:r w:rsidRPr="005E141D">
        <w:rPr>
          <w:spacing w:val="1"/>
        </w:rPr>
        <w:t xml:space="preserve"> </w:t>
      </w:r>
      <w:r w:rsidRPr="005E141D">
        <w:t>и</w:t>
      </w:r>
      <w:r w:rsidRPr="005E141D">
        <w:rPr>
          <w:spacing w:val="1"/>
        </w:rPr>
        <w:t xml:space="preserve"> </w:t>
      </w:r>
      <w:r w:rsidRPr="005E141D">
        <w:t>молодежи" и иными нормативно-правовыми актами, Гражданским кодексом Российской</w:t>
      </w:r>
      <w:r w:rsidRPr="005E141D">
        <w:rPr>
          <w:spacing w:val="1"/>
        </w:rPr>
        <w:t xml:space="preserve"> </w:t>
      </w:r>
      <w:r w:rsidRPr="005E141D">
        <w:t>Федерации, Уставом дошкольного образовательного учреждения. Правила утверждены в</w:t>
      </w:r>
      <w:r w:rsidRPr="005E141D">
        <w:rPr>
          <w:spacing w:val="1"/>
        </w:rPr>
        <w:t xml:space="preserve"> </w:t>
      </w:r>
      <w:r w:rsidRPr="005E141D">
        <w:t>соответствии</w:t>
      </w:r>
      <w:r w:rsidRPr="005E141D">
        <w:rPr>
          <w:spacing w:val="-1"/>
        </w:rPr>
        <w:t xml:space="preserve"> </w:t>
      </w:r>
      <w:r w:rsidRPr="005E141D">
        <w:t>со статьей 190</w:t>
      </w:r>
      <w:r w:rsidRPr="005E141D">
        <w:rPr>
          <w:spacing w:val="1"/>
        </w:rPr>
        <w:t xml:space="preserve"> </w:t>
      </w:r>
      <w:r w:rsidRPr="005E141D">
        <w:t>ТК Российской Федерации.</w:t>
      </w:r>
    </w:p>
    <w:p w:rsidR="004B741D" w:rsidRPr="005E141D" w:rsidRDefault="004B741D" w:rsidP="008847A8">
      <w:pPr>
        <w:pStyle w:val="aff1"/>
        <w:widowControl w:val="0"/>
        <w:numPr>
          <w:ilvl w:val="1"/>
          <w:numId w:val="118"/>
        </w:numPr>
        <w:autoSpaceDE w:val="0"/>
        <w:autoSpaceDN w:val="0"/>
        <w:ind w:left="0" w:right="254" w:firstLine="0"/>
        <w:jc w:val="both"/>
      </w:pPr>
      <w:r w:rsidRPr="005E141D">
        <w:t>Данные Правила регламентируют порядок приѐма, отказа в приеме на работу, перевода,</w:t>
      </w:r>
      <w:r w:rsidRPr="005E141D">
        <w:rPr>
          <w:spacing w:val="-57"/>
        </w:rPr>
        <w:t xml:space="preserve"> </w:t>
      </w:r>
      <w:r w:rsidRPr="005E141D">
        <w:t>отстранения</w:t>
      </w:r>
      <w:r w:rsidRPr="005E141D">
        <w:rPr>
          <w:spacing w:val="1"/>
        </w:rPr>
        <w:t xml:space="preserve"> </w:t>
      </w:r>
      <w:r w:rsidRPr="005E141D">
        <w:t>и</w:t>
      </w:r>
      <w:r w:rsidRPr="005E141D">
        <w:rPr>
          <w:spacing w:val="1"/>
        </w:rPr>
        <w:t xml:space="preserve"> </w:t>
      </w:r>
      <w:r w:rsidRPr="005E141D">
        <w:t>увольнения</w:t>
      </w:r>
      <w:r w:rsidRPr="005E141D">
        <w:rPr>
          <w:spacing w:val="1"/>
        </w:rPr>
        <w:t xml:space="preserve"> </w:t>
      </w:r>
      <w:r w:rsidRPr="005E141D">
        <w:t>работников</w:t>
      </w:r>
      <w:r w:rsidRPr="005E141D">
        <w:rPr>
          <w:spacing w:val="1"/>
        </w:rPr>
        <w:t xml:space="preserve"> </w:t>
      </w:r>
      <w:r w:rsidRPr="005E141D">
        <w:t>детского</w:t>
      </w:r>
      <w:r w:rsidRPr="005E141D">
        <w:rPr>
          <w:spacing w:val="1"/>
        </w:rPr>
        <w:t xml:space="preserve"> </w:t>
      </w:r>
      <w:r w:rsidRPr="005E141D">
        <w:t>сада,</w:t>
      </w:r>
      <w:r w:rsidRPr="005E141D">
        <w:rPr>
          <w:spacing w:val="1"/>
        </w:rPr>
        <w:t xml:space="preserve"> </w:t>
      </w:r>
      <w:r w:rsidRPr="005E141D">
        <w:t>основные</w:t>
      </w:r>
      <w:r w:rsidRPr="005E141D">
        <w:rPr>
          <w:spacing w:val="1"/>
        </w:rPr>
        <w:t xml:space="preserve"> </w:t>
      </w:r>
      <w:r w:rsidRPr="005E141D">
        <w:t>права,</w:t>
      </w:r>
      <w:r w:rsidRPr="005E141D">
        <w:rPr>
          <w:spacing w:val="1"/>
        </w:rPr>
        <w:t xml:space="preserve"> </w:t>
      </w:r>
      <w:r w:rsidRPr="005E141D">
        <w:t>обязанности</w:t>
      </w:r>
      <w:r w:rsidRPr="005E141D">
        <w:rPr>
          <w:spacing w:val="1"/>
        </w:rPr>
        <w:t xml:space="preserve"> </w:t>
      </w:r>
      <w:r w:rsidRPr="005E141D">
        <w:t>и</w:t>
      </w:r>
      <w:r w:rsidRPr="005E141D">
        <w:rPr>
          <w:spacing w:val="1"/>
        </w:rPr>
        <w:t xml:space="preserve"> </w:t>
      </w:r>
      <w:r w:rsidRPr="005E141D">
        <w:t>ответственность сторон трудового договора, режим работы и время отдыха, оплату труда,</w:t>
      </w:r>
      <w:r w:rsidRPr="005E141D">
        <w:rPr>
          <w:spacing w:val="1"/>
        </w:rPr>
        <w:t xml:space="preserve"> </w:t>
      </w:r>
      <w:r w:rsidRPr="005E141D">
        <w:t>применяемые</w:t>
      </w:r>
      <w:r w:rsidRPr="005E141D">
        <w:rPr>
          <w:spacing w:val="1"/>
        </w:rPr>
        <w:t xml:space="preserve"> </w:t>
      </w:r>
      <w:r w:rsidRPr="005E141D">
        <w:t>к</w:t>
      </w:r>
      <w:r w:rsidRPr="005E141D">
        <w:rPr>
          <w:spacing w:val="1"/>
        </w:rPr>
        <w:t xml:space="preserve"> </w:t>
      </w:r>
      <w:r w:rsidRPr="005E141D">
        <w:t>работникам</w:t>
      </w:r>
      <w:r w:rsidRPr="005E141D">
        <w:rPr>
          <w:spacing w:val="1"/>
        </w:rPr>
        <w:t xml:space="preserve"> </w:t>
      </w:r>
      <w:r w:rsidRPr="005E141D">
        <w:t>меры</w:t>
      </w:r>
      <w:r w:rsidRPr="005E141D">
        <w:rPr>
          <w:spacing w:val="1"/>
        </w:rPr>
        <w:t xml:space="preserve"> </w:t>
      </w:r>
      <w:r w:rsidRPr="005E141D">
        <w:t>поощрения</w:t>
      </w:r>
      <w:r w:rsidRPr="005E141D">
        <w:rPr>
          <w:spacing w:val="1"/>
        </w:rPr>
        <w:t xml:space="preserve"> </w:t>
      </w:r>
      <w:r w:rsidRPr="005E141D">
        <w:t>и</w:t>
      </w:r>
      <w:r w:rsidRPr="005E141D">
        <w:rPr>
          <w:spacing w:val="1"/>
        </w:rPr>
        <w:t xml:space="preserve"> </w:t>
      </w:r>
      <w:r w:rsidRPr="005E141D">
        <w:t>взыскания,</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другие</w:t>
      </w:r>
      <w:r w:rsidRPr="005E141D">
        <w:rPr>
          <w:spacing w:val="1"/>
        </w:rPr>
        <w:t xml:space="preserve"> </w:t>
      </w:r>
      <w:r w:rsidRPr="005E141D">
        <w:t>вопросы</w:t>
      </w:r>
      <w:r w:rsidRPr="005E141D">
        <w:rPr>
          <w:spacing w:val="1"/>
        </w:rPr>
        <w:t xml:space="preserve"> </w:t>
      </w:r>
      <w:r w:rsidRPr="005E141D">
        <w:t>регулирования</w:t>
      </w:r>
      <w:r w:rsidRPr="005E141D">
        <w:rPr>
          <w:spacing w:val="-1"/>
        </w:rPr>
        <w:t xml:space="preserve"> </w:t>
      </w:r>
      <w:r w:rsidRPr="005E141D">
        <w:t>трудовых</w:t>
      </w:r>
      <w:r w:rsidRPr="005E141D">
        <w:rPr>
          <w:spacing w:val="2"/>
        </w:rPr>
        <w:t xml:space="preserve"> </w:t>
      </w:r>
      <w:r w:rsidRPr="005E141D">
        <w:t>отношений.</w:t>
      </w:r>
    </w:p>
    <w:p w:rsidR="004B741D" w:rsidRPr="005E141D" w:rsidRDefault="004B741D" w:rsidP="008847A8">
      <w:pPr>
        <w:pStyle w:val="aff1"/>
        <w:widowControl w:val="0"/>
        <w:numPr>
          <w:ilvl w:val="1"/>
          <w:numId w:val="118"/>
        </w:numPr>
        <w:tabs>
          <w:tab w:val="left" w:pos="662"/>
        </w:tabs>
        <w:autoSpaceDE w:val="0"/>
        <w:autoSpaceDN w:val="0"/>
        <w:ind w:left="0" w:right="254" w:firstLine="0"/>
        <w:jc w:val="both"/>
      </w:pPr>
      <w:r w:rsidRPr="005E141D">
        <w:t>Настоящие</w:t>
      </w:r>
      <w:r w:rsidRPr="005E141D">
        <w:rPr>
          <w:spacing w:val="1"/>
        </w:rPr>
        <w:t xml:space="preserve"> </w:t>
      </w:r>
      <w:r w:rsidRPr="005E141D">
        <w:t>Правила</w:t>
      </w:r>
      <w:r w:rsidRPr="005E141D">
        <w:rPr>
          <w:spacing w:val="1"/>
        </w:rPr>
        <w:t xml:space="preserve"> </w:t>
      </w:r>
      <w:r w:rsidRPr="005E141D">
        <w:t>способствуют</w:t>
      </w:r>
      <w:r w:rsidRPr="005E141D">
        <w:rPr>
          <w:spacing w:val="1"/>
        </w:rPr>
        <w:t xml:space="preserve"> </w:t>
      </w:r>
      <w:r w:rsidRPr="005E141D">
        <w:t>эффективной</w:t>
      </w:r>
      <w:r w:rsidRPr="005E141D">
        <w:rPr>
          <w:spacing w:val="1"/>
        </w:rPr>
        <w:t xml:space="preserve"> </w:t>
      </w:r>
      <w:r w:rsidRPr="005E141D">
        <w:t>организации</w:t>
      </w:r>
      <w:r w:rsidRPr="005E141D">
        <w:rPr>
          <w:spacing w:val="1"/>
        </w:rPr>
        <w:t xml:space="preserve"> </w:t>
      </w:r>
      <w:r w:rsidRPr="005E141D">
        <w:t>работы</w:t>
      </w:r>
      <w:r w:rsidRPr="005E141D">
        <w:rPr>
          <w:spacing w:val="1"/>
        </w:rPr>
        <w:t xml:space="preserve"> </w:t>
      </w:r>
      <w:r w:rsidRPr="005E141D">
        <w:t>трудового</w:t>
      </w:r>
      <w:r w:rsidRPr="005E141D">
        <w:rPr>
          <w:spacing w:val="-57"/>
        </w:rPr>
        <w:t xml:space="preserve"> </w:t>
      </w:r>
      <w:r w:rsidRPr="005E141D">
        <w:t>коллектива</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1"/>
        </w:rPr>
        <w:t xml:space="preserve"> </w:t>
      </w:r>
      <w:r w:rsidRPr="005E141D">
        <w:t>рациональному</w:t>
      </w:r>
      <w:r w:rsidRPr="005E141D">
        <w:rPr>
          <w:spacing w:val="1"/>
        </w:rPr>
        <w:t xml:space="preserve"> </w:t>
      </w:r>
      <w:r w:rsidRPr="005E141D">
        <w:t>использованию</w:t>
      </w:r>
      <w:r w:rsidRPr="005E141D">
        <w:rPr>
          <w:spacing w:val="1"/>
        </w:rPr>
        <w:t xml:space="preserve"> </w:t>
      </w:r>
      <w:r w:rsidRPr="005E141D">
        <w:t>рабочего времени, повышению качества и эффективности труда работников, укреплению</w:t>
      </w:r>
      <w:r w:rsidRPr="005E141D">
        <w:rPr>
          <w:spacing w:val="1"/>
        </w:rPr>
        <w:t xml:space="preserve"> </w:t>
      </w:r>
      <w:r w:rsidRPr="005E141D">
        <w:t>трудовой</w:t>
      </w:r>
      <w:r w:rsidRPr="005E141D">
        <w:rPr>
          <w:spacing w:val="-1"/>
        </w:rPr>
        <w:t xml:space="preserve"> </w:t>
      </w:r>
      <w:r w:rsidRPr="005E141D">
        <w:t>дисциплины.</w:t>
      </w:r>
    </w:p>
    <w:p w:rsidR="004B741D" w:rsidRPr="005E141D" w:rsidRDefault="004B741D" w:rsidP="004B741D">
      <w:pPr>
        <w:ind w:firstLine="142"/>
        <w:jc w:val="both"/>
      </w:pPr>
      <w:r w:rsidRPr="005E141D">
        <w:t>1.3. Вопросы, связанные с принятием настоящих Правил, решаются руководителем  Учреждения с  учётом мнения Общего собрания работников Учреждения, осуществляющего деятельность согласно "Положения об общем собрании работников ДОУ", и по согласованию с профсоюзным комитетом дошкольного образовательного учреждения. в порядке, установленном статьей 372 ТК РФ.</w:t>
      </w:r>
    </w:p>
    <w:p w:rsidR="004B741D" w:rsidRPr="005E141D" w:rsidRDefault="004B741D" w:rsidP="004B741D">
      <w:pPr>
        <w:ind w:firstLine="142"/>
        <w:jc w:val="both"/>
      </w:pPr>
    </w:p>
    <w:p w:rsidR="004B741D" w:rsidRPr="005E141D" w:rsidRDefault="004B741D" w:rsidP="008847A8">
      <w:pPr>
        <w:pStyle w:val="1"/>
        <w:numPr>
          <w:ilvl w:val="0"/>
          <w:numId w:val="118"/>
        </w:numPr>
        <w:tabs>
          <w:tab w:val="left" w:pos="391"/>
          <w:tab w:val="num" w:pos="720"/>
        </w:tabs>
        <w:spacing w:before="60"/>
        <w:ind w:left="118" w:right="253" w:firstLine="0"/>
        <w:jc w:val="both"/>
        <w:rPr>
          <w:sz w:val="24"/>
          <w:szCs w:val="24"/>
        </w:rPr>
      </w:pPr>
      <w:r w:rsidRPr="005E141D">
        <w:rPr>
          <w:sz w:val="24"/>
          <w:szCs w:val="24"/>
        </w:rPr>
        <w:lastRenderedPageBreak/>
        <w:t>Порядок приема, отказа в приеме на работу, перевода, отстранения и увольнения</w:t>
      </w:r>
      <w:r w:rsidRPr="005E141D">
        <w:rPr>
          <w:spacing w:val="1"/>
          <w:sz w:val="24"/>
          <w:szCs w:val="24"/>
        </w:rPr>
        <w:t xml:space="preserve"> </w:t>
      </w:r>
      <w:r w:rsidRPr="005E141D">
        <w:rPr>
          <w:sz w:val="24"/>
          <w:szCs w:val="24"/>
        </w:rPr>
        <w:t>работников</w:t>
      </w:r>
      <w:r w:rsidRPr="005E141D">
        <w:rPr>
          <w:spacing w:val="-2"/>
          <w:sz w:val="24"/>
          <w:szCs w:val="24"/>
        </w:rPr>
        <w:t xml:space="preserve"> </w:t>
      </w:r>
      <w:r w:rsidRPr="005E141D">
        <w:rPr>
          <w:sz w:val="24"/>
          <w:szCs w:val="24"/>
        </w:rPr>
        <w:t>ДОУ</w:t>
      </w:r>
    </w:p>
    <w:p w:rsidR="004B741D" w:rsidRPr="005E141D" w:rsidRDefault="004B741D" w:rsidP="008847A8">
      <w:pPr>
        <w:pStyle w:val="2"/>
        <w:numPr>
          <w:ilvl w:val="1"/>
          <w:numId w:val="118"/>
        </w:numPr>
        <w:tabs>
          <w:tab w:val="left" w:pos="539"/>
          <w:tab w:val="num" w:pos="1440"/>
        </w:tabs>
        <w:ind w:left="538" w:hanging="421"/>
        <w:jc w:val="both"/>
        <w:rPr>
          <w:color w:val="auto"/>
          <w:sz w:val="24"/>
          <w:szCs w:val="24"/>
        </w:rPr>
      </w:pPr>
      <w:r w:rsidRPr="005E141D">
        <w:rPr>
          <w:color w:val="auto"/>
          <w:sz w:val="24"/>
          <w:szCs w:val="24"/>
        </w:rPr>
        <w:t>Порядок</w:t>
      </w:r>
      <w:r w:rsidRPr="005E141D">
        <w:rPr>
          <w:color w:val="auto"/>
          <w:spacing w:val="-2"/>
          <w:sz w:val="24"/>
          <w:szCs w:val="24"/>
        </w:rPr>
        <w:t xml:space="preserve"> </w:t>
      </w:r>
      <w:r w:rsidRPr="005E141D">
        <w:rPr>
          <w:color w:val="auto"/>
          <w:sz w:val="24"/>
          <w:szCs w:val="24"/>
        </w:rPr>
        <w:t>приема</w:t>
      </w:r>
      <w:r w:rsidRPr="005E141D">
        <w:rPr>
          <w:color w:val="auto"/>
          <w:spacing w:val="-2"/>
          <w:sz w:val="24"/>
          <w:szCs w:val="24"/>
        </w:rPr>
        <w:t xml:space="preserve"> </w:t>
      </w:r>
      <w:r w:rsidRPr="005E141D">
        <w:rPr>
          <w:color w:val="auto"/>
          <w:sz w:val="24"/>
          <w:szCs w:val="24"/>
        </w:rPr>
        <w:t>на работу</w:t>
      </w:r>
    </w:p>
    <w:p w:rsidR="004B741D" w:rsidRPr="005E141D" w:rsidRDefault="004B741D" w:rsidP="008847A8">
      <w:pPr>
        <w:pStyle w:val="aff1"/>
        <w:widowControl w:val="0"/>
        <w:numPr>
          <w:ilvl w:val="2"/>
          <w:numId w:val="118"/>
        </w:numPr>
        <w:tabs>
          <w:tab w:val="left" w:pos="765"/>
        </w:tabs>
        <w:autoSpaceDE w:val="0"/>
        <w:autoSpaceDN w:val="0"/>
        <w:ind w:right="263" w:firstLine="0"/>
        <w:jc w:val="both"/>
      </w:pPr>
      <w:r w:rsidRPr="005E141D">
        <w:t>Работники реализуют свое право на труд путем заключения трудового договора о</w:t>
      </w:r>
      <w:r w:rsidRPr="005E141D">
        <w:rPr>
          <w:spacing w:val="1"/>
        </w:rPr>
        <w:t xml:space="preserve"> </w:t>
      </w:r>
      <w:r w:rsidRPr="005E141D">
        <w:t>работе</w:t>
      </w:r>
      <w:r w:rsidRPr="005E141D">
        <w:rPr>
          <w:spacing w:val="-2"/>
        </w:rPr>
        <w:t xml:space="preserve"> </w:t>
      </w:r>
      <w:r w:rsidRPr="005E141D">
        <w:t>в</w:t>
      </w:r>
      <w:r w:rsidRPr="005E141D">
        <w:rPr>
          <w:spacing w:val="-1"/>
        </w:rPr>
        <w:t xml:space="preserve"> </w:t>
      </w:r>
      <w:r w:rsidRPr="005E141D">
        <w:t>данном</w:t>
      </w:r>
      <w:r w:rsidRPr="005E141D">
        <w:rPr>
          <w:spacing w:val="-1"/>
        </w:rPr>
        <w:t xml:space="preserve"> </w:t>
      </w:r>
      <w:r w:rsidRPr="005E141D">
        <w:t>дошкольном образовательном</w:t>
      </w:r>
      <w:r w:rsidRPr="005E141D">
        <w:rPr>
          <w:spacing w:val="-1"/>
        </w:rPr>
        <w:t xml:space="preserve"> </w:t>
      </w:r>
      <w:r w:rsidRPr="005E141D">
        <w:t>учреждении.</w:t>
      </w:r>
    </w:p>
    <w:p w:rsidR="004B741D" w:rsidRPr="005E141D" w:rsidRDefault="004B741D" w:rsidP="008847A8">
      <w:pPr>
        <w:pStyle w:val="aff1"/>
        <w:widowControl w:val="0"/>
        <w:numPr>
          <w:ilvl w:val="2"/>
          <w:numId w:val="118"/>
        </w:numPr>
        <w:tabs>
          <w:tab w:val="left" w:pos="707"/>
        </w:tabs>
        <w:autoSpaceDE w:val="0"/>
        <w:autoSpaceDN w:val="0"/>
        <w:ind w:right="254" w:firstLine="0"/>
        <w:jc w:val="both"/>
      </w:pPr>
      <w:r w:rsidRPr="005E141D">
        <w:rPr>
          <w:spacing w:val="-1"/>
        </w:rPr>
        <w:t>Трудовой</w:t>
      </w:r>
      <w:r w:rsidRPr="005E141D">
        <w:rPr>
          <w:spacing w:val="-13"/>
        </w:rPr>
        <w:t xml:space="preserve"> </w:t>
      </w:r>
      <w:r w:rsidRPr="005E141D">
        <w:t>договор</w:t>
      </w:r>
      <w:r w:rsidRPr="005E141D">
        <w:rPr>
          <w:spacing w:val="-12"/>
        </w:rPr>
        <w:t xml:space="preserve"> </w:t>
      </w:r>
      <w:r w:rsidRPr="005E141D">
        <w:t>заключается</w:t>
      </w:r>
      <w:r w:rsidRPr="005E141D">
        <w:rPr>
          <w:spacing w:val="-12"/>
        </w:rPr>
        <w:t xml:space="preserve"> </w:t>
      </w:r>
      <w:r w:rsidRPr="005E141D">
        <w:t>в</w:t>
      </w:r>
      <w:r w:rsidRPr="005E141D">
        <w:rPr>
          <w:spacing w:val="-12"/>
        </w:rPr>
        <w:t xml:space="preserve"> </w:t>
      </w:r>
      <w:r w:rsidRPr="005E141D">
        <w:t>письменной</w:t>
      </w:r>
      <w:r w:rsidRPr="005E141D">
        <w:rPr>
          <w:spacing w:val="-12"/>
        </w:rPr>
        <w:t xml:space="preserve"> </w:t>
      </w:r>
      <w:r w:rsidRPr="005E141D">
        <w:t>форме</w:t>
      </w:r>
      <w:r w:rsidRPr="005E141D">
        <w:rPr>
          <w:spacing w:val="-15"/>
        </w:rPr>
        <w:t xml:space="preserve"> </w:t>
      </w:r>
      <w:r w:rsidRPr="005E141D">
        <w:t>(ст.57</w:t>
      </w:r>
      <w:r w:rsidRPr="005E141D">
        <w:rPr>
          <w:spacing w:val="-12"/>
        </w:rPr>
        <w:t xml:space="preserve"> </w:t>
      </w:r>
      <w:r w:rsidRPr="005E141D">
        <w:t>ТК</w:t>
      </w:r>
      <w:r w:rsidRPr="005E141D">
        <w:rPr>
          <w:spacing w:val="-11"/>
        </w:rPr>
        <w:t xml:space="preserve"> </w:t>
      </w:r>
      <w:r w:rsidRPr="005E141D">
        <w:t>РФ)</w:t>
      </w:r>
      <w:r w:rsidRPr="005E141D">
        <w:rPr>
          <w:spacing w:val="-13"/>
        </w:rPr>
        <w:t xml:space="preserve"> </w:t>
      </w:r>
      <w:r w:rsidRPr="005E141D">
        <w:t>путем</w:t>
      </w:r>
      <w:r w:rsidRPr="005E141D">
        <w:rPr>
          <w:spacing w:val="-14"/>
        </w:rPr>
        <w:t xml:space="preserve"> </w:t>
      </w:r>
      <w:r w:rsidRPr="005E141D">
        <w:t>составления</w:t>
      </w:r>
      <w:r w:rsidRPr="005E141D">
        <w:rPr>
          <w:spacing w:val="-12"/>
        </w:rPr>
        <w:t xml:space="preserve"> </w:t>
      </w:r>
      <w:r w:rsidRPr="005E141D">
        <w:t>и</w:t>
      </w:r>
      <w:r w:rsidRPr="005E141D">
        <w:rPr>
          <w:spacing w:val="-58"/>
        </w:rPr>
        <w:t xml:space="preserve"> </w:t>
      </w:r>
      <w:r w:rsidRPr="005E141D">
        <w:t>подписания</w:t>
      </w:r>
      <w:r w:rsidRPr="005E141D">
        <w:rPr>
          <w:spacing w:val="-7"/>
        </w:rPr>
        <w:t xml:space="preserve"> </w:t>
      </w:r>
      <w:r w:rsidRPr="005E141D">
        <w:t>сторонами</w:t>
      </w:r>
      <w:r w:rsidRPr="005E141D">
        <w:rPr>
          <w:spacing w:val="-7"/>
        </w:rPr>
        <w:t xml:space="preserve"> </w:t>
      </w:r>
      <w:r w:rsidRPr="005E141D">
        <w:t>единого</w:t>
      </w:r>
      <w:r w:rsidRPr="005E141D">
        <w:rPr>
          <w:spacing w:val="-6"/>
        </w:rPr>
        <w:t xml:space="preserve"> </w:t>
      </w:r>
      <w:r w:rsidRPr="005E141D">
        <w:t>правового</w:t>
      </w:r>
      <w:r w:rsidRPr="005E141D">
        <w:rPr>
          <w:spacing w:val="-7"/>
        </w:rPr>
        <w:t xml:space="preserve"> </w:t>
      </w:r>
      <w:r w:rsidRPr="005E141D">
        <w:t>документа,</w:t>
      </w:r>
      <w:r w:rsidRPr="005E141D">
        <w:rPr>
          <w:spacing w:val="-6"/>
        </w:rPr>
        <w:t xml:space="preserve"> </w:t>
      </w:r>
      <w:r w:rsidRPr="005E141D">
        <w:t>отражающего</w:t>
      </w:r>
      <w:r w:rsidRPr="005E141D">
        <w:rPr>
          <w:spacing w:val="-6"/>
        </w:rPr>
        <w:t xml:space="preserve"> </w:t>
      </w:r>
      <w:r w:rsidRPr="005E141D">
        <w:t>их</w:t>
      </w:r>
      <w:r w:rsidRPr="005E141D">
        <w:rPr>
          <w:spacing w:val="-5"/>
        </w:rPr>
        <w:t xml:space="preserve"> </w:t>
      </w:r>
      <w:r w:rsidRPr="005E141D">
        <w:t>согласованную</w:t>
      </w:r>
      <w:r w:rsidRPr="005E141D">
        <w:rPr>
          <w:spacing w:val="-3"/>
        </w:rPr>
        <w:t xml:space="preserve"> </w:t>
      </w:r>
      <w:r w:rsidRPr="005E141D">
        <w:t>волю</w:t>
      </w:r>
      <w:r w:rsidRPr="005E141D">
        <w:rPr>
          <w:spacing w:val="-58"/>
        </w:rPr>
        <w:t xml:space="preserve"> </w:t>
      </w:r>
      <w:r w:rsidRPr="005E141D">
        <w:t>по всем существенным условиям труда работника. Один экземпляр трудового договора</w:t>
      </w:r>
      <w:r w:rsidRPr="005E141D">
        <w:rPr>
          <w:spacing w:val="1"/>
        </w:rPr>
        <w:t xml:space="preserve"> </w:t>
      </w:r>
      <w:r w:rsidRPr="005E141D">
        <w:t>хранится</w:t>
      </w:r>
      <w:r w:rsidRPr="005E141D">
        <w:rPr>
          <w:spacing w:val="-1"/>
        </w:rPr>
        <w:t xml:space="preserve"> </w:t>
      </w:r>
      <w:r w:rsidRPr="005E141D">
        <w:t>в</w:t>
      </w:r>
      <w:r w:rsidRPr="005E141D">
        <w:rPr>
          <w:spacing w:val="-1"/>
        </w:rPr>
        <w:t xml:space="preserve"> </w:t>
      </w:r>
      <w:r w:rsidRPr="005E141D">
        <w:t>дошкольном</w:t>
      </w:r>
      <w:r w:rsidRPr="005E141D">
        <w:rPr>
          <w:spacing w:val="-1"/>
        </w:rPr>
        <w:t xml:space="preserve"> </w:t>
      </w:r>
      <w:r w:rsidRPr="005E141D">
        <w:t>образовательном</w:t>
      </w:r>
      <w:r w:rsidRPr="005E141D">
        <w:rPr>
          <w:spacing w:val="2"/>
        </w:rPr>
        <w:t xml:space="preserve"> </w:t>
      </w:r>
      <w:r w:rsidRPr="005E141D">
        <w:t>учреждении, другой</w:t>
      </w:r>
      <w:r w:rsidRPr="005E141D">
        <w:rPr>
          <w:spacing w:val="2"/>
        </w:rPr>
        <w:t xml:space="preserve"> </w:t>
      </w:r>
      <w:r w:rsidRPr="005E141D">
        <w:t>-</w:t>
      </w:r>
      <w:r w:rsidRPr="005E141D">
        <w:rPr>
          <w:spacing w:val="3"/>
        </w:rPr>
        <w:t xml:space="preserve"> </w:t>
      </w:r>
      <w:r w:rsidRPr="005E141D">
        <w:t>у</w:t>
      </w:r>
      <w:r w:rsidRPr="005E141D">
        <w:rPr>
          <w:spacing w:val="-5"/>
        </w:rPr>
        <w:t xml:space="preserve"> </w:t>
      </w:r>
      <w:r w:rsidRPr="005E141D">
        <w:t>работника.</w:t>
      </w:r>
    </w:p>
    <w:p w:rsidR="004B741D" w:rsidRPr="005E141D" w:rsidRDefault="004B741D" w:rsidP="008847A8">
      <w:pPr>
        <w:pStyle w:val="aff1"/>
        <w:widowControl w:val="0"/>
        <w:numPr>
          <w:ilvl w:val="2"/>
          <w:numId w:val="118"/>
        </w:numPr>
        <w:tabs>
          <w:tab w:val="left" w:pos="722"/>
        </w:tabs>
        <w:autoSpaceDE w:val="0"/>
        <w:autoSpaceDN w:val="0"/>
        <w:ind w:right="266" w:firstLine="0"/>
        <w:jc w:val="both"/>
      </w:pPr>
      <w:r w:rsidRPr="005E141D">
        <w:t>При приеме на работу заключение срочного трудового договора допускается только в</w:t>
      </w:r>
      <w:r w:rsidRPr="005E141D">
        <w:rPr>
          <w:spacing w:val="-57"/>
        </w:rPr>
        <w:t xml:space="preserve"> </w:t>
      </w:r>
      <w:r w:rsidRPr="005E141D">
        <w:t>случаях,</w:t>
      </w:r>
      <w:r w:rsidRPr="005E141D">
        <w:rPr>
          <w:spacing w:val="-2"/>
        </w:rPr>
        <w:t xml:space="preserve"> </w:t>
      </w:r>
      <w:r w:rsidRPr="005E141D">
        <w:t>предусмотренных статьями</w:t>
      </w:r>
      <w:r w:rsidRPr="005E141D">
        <w:rPr>
          <w:spacing w:val="-2"/>
        </w:rPr>
        <w:t xml:space="preserve"> </w:t>
      </w:r>
      <w:r w:rsidRPr="005E141D">
        <w:t>58</w:t>
      </w:r>
      <w:r w:rsidRPr="005E141D">
        <w:rPr>
          <w:spacing w:val="-1"/>
        </w:rPr>
        <w:t xml:space="preserve"> </w:t>
      </w:r>
      <w:r w:rsidRPr="005E141D">
        <w:t>и</w:t>
      </w:r>
      <w:r w:rsidRPr="005E141D">
        <w:rPr>
          <w:spacing w:val="-2"/>
        </w:rPr>
        <w:t xml:space="preserve"> </w:t>
      </w:r>
      <w:r w:rsidRPr="005E141D">
        <w:t>59</w:t>
      </w:r>
      <w:r w:rsidRPr="005E141D">
        <w:rPr>
          <w:spacing w:val="-1"/>
        </w:rPr>
        <w:t xml:space="preserve"> </w:t>
      </w:r>
      <w:r w:rsidRPr="005E141D">
        <w:t>Трудового</w:t>
      </w:r>
      <w:r w:rsidRPr="005E141D">
        <w:rPr>
          <w:spacing w:val="-2"/>
        </w:rPr>
        <w:t xml:space="preserve"> </w:t>
      </w:r>
      <w:r w:rsidRPr="005E141D">
        <w:t>кодекса</w:t>
      </w:r>
      <w:r w:rsidRPr="005E141D">
        <w:rPr>
          <w:spacing w:val="-2"/>
        </w:rPr>
        <w:t xml:space="preserve"> </w:t>
      </w:r>
      <w:r w:rsidRPr="005E141D">
        <w:t>Российской</w:t>
      </w:r>
      <w:r w:rsidRPr="005E141D">
        <w:rPr>
          <w:spacing w:val="-2"/>
        </w:rPr>
        <w:t xml:space="preserve"> </w:t>
      </w:r>
      <w:r w:rsidRPr="005E141D">
        <w:t>Федерации.</w:t>
      </w:r>
    </w:p>
    <w:p w:rsidR="004B741D" w:rsidRPr="005E141D" w:rsidRDefault="004B741D" w:rsidP="008847A8">
      <w:pPr>
        <w:pStyle w:val="aff1"/>
        <w:widowControl w:val="0"/>
        <w:numPr>
          <w:ilvl w:val="2"/>
          <w:numId w:val="118"/>
        </w:numPr>
        <w:tabs>
          <w:tab w:val="left" w:pos="746"/>
        </w:tabs>
        <w:autoSpaceDE w:val="0"/>
        <w:autoSpaceDN w:val="0"/>
        <w:ind w:right="255" w:firstLine="0"/>
        <w:jc w:val="both"/>
      </w:pPr>
      <w:r w:rsidRPr="005E141D">
        <w:rPr>
          <w:u w:val="single"/>
        </w:rPr>
        <w:t>При приеме на работу сотрудник обязан предъявить администрации ДОУ (согласно</w:t>
      </w:r>
      <w:r w:rsidRPr="005E141D">
        <w:rPr>
          <w:spacing w:val="1"/>
        </w:rPr>
        <w:t xml:space="preserve"> </w:t>
      </w:r>
      <w:r w:rsidRPr="005E141D">
        <w:rPr>
          <w:u w:val="single"/>
        </w:rPr>
        <w:t>статьи 65</w:t>
      </w:r>
      <w:r w:rsidRPr="005E141D">
        <w:rPr>
          <w:spacing w:val="-1"/>
          <w:u w:val="single"/>
        </w:rPr>
        <w:t xml:space="preserve"> </w:t>
      </w:r>
      <w:r w:rsidRPr="005E141D">
        <w:rPr>
          <w:u w:val="single"/>
        </w:rPr>
        <w:t>ТК РФ):</w:t>
      </w:r>
    </w:p>
    <w:p w:rsidR="004B741D" w:rsidRPr="005E141D" w:rsidRDefault="004B741D" w:rsidP="008847A8">
      <w:pPr>
        <w:pStyle w:val="aff1"/>
        <w:widowControl w:val="0"/>
        <w:numPr>
          <w:ilvl w:val="3"/>
          <w:numId w:val="118"/>
        </w:numPr>
        <w:tabs>
          <w:tab w:val="left" w:pos="839"/>
        </w:tabs>
        <w:autoSpaceDE w:val="0"/>
        <w:autoSpaceDN w:val="0"/>
        <w:ind w:left="838" w:hanging="373"/>
        <w:jc w:val="both"/>
      </w:pPr>
      <w:r w:rsidRPr="005E141D">
        <w:t>паспорт</w:t>
      </w:r>
      <w:r w:rsidRPr="005E141D">
        <w:rPr>
          <w:spacing w:val="-3"/>
        </w:rPr>
        <w:t xml:space="preserve"> </w:t>
      </w:r>
      <w:r w:rsidRPr="005E141D">
        <w:t>или</w:t>
      </w:r>
      <w:r w:rsidRPr="005E141D">
        <w:rPr>
          <w:spacing w:val="-3"/>
        </w:rPr>
        <w:t xml:space="preserve"> </w:t>
      </w:r>
      <w:r w:rsidRPr="005E141D">
        <w:t>иной</w:t>
      </w:r>
      <w:r w:rsidRPr="005E141D">
        <w:rPr>
          <w:spacing w:val="-3"/>
        </w:rPr>
        <w:t xml:space="preserve"> </w:t>
      </w:r>
      <w:r w:rsidRPr="005E141D">
        <w:t>документ,</w:t>
      </w:r>
      <w:r w:rsidRPr="005E141D">
        <w:rPr>
          <w:spacing w:val="-1"/>
        </w:rPr>
        <w:t xml:space="preserve"> </w:t>
      </w:r>
      <w:r w:rsidRPr="005E141D">
        <w:t>удостоверяющий</w:t>
      </w:r>
      <w:r w:rsidRPr="005E141D">
        <w:rPr>
          <w:spacing w:val="-5"/>
        </w:rPr>
        <w:t xml:space="preserve"> </w:t>
      </w:r>
      <w:r w:rsidRPr="005E141D">
        <w:t>личность;</w:t>
      </w:r>
    </w:p>
    <w:p w:rsidR="004B741D" w:rsidRPr="005E141D" w:rsidRDefault="004B741D" w:rsidP="008847A8">
      <w:pPr>
        <w:pStyle w:val="aff1"/>
        <w:widowControl w:val="0"/>
        <w:numPr>
          <w:ilvl w:val="3"/>
          <w:numId w:val="118"/>
        </w:numPr>
        <w:tabs>
          <w:tab w:val="left" w:pos="839"/>
        </w:tabs>
        <w:autoSpaceDE w:val="0"/>
        <w:autoSpaceDN w:val="0"/>
        <w:ind w:right="255" w:hanging="360"/>
        <w:jc w:val="both"/>
      </w:pPr>
      <w:r w:rsidRPr="005E141D">
        <w:t>трудовую</w:t>
      </w:r>
      <w:r w:rsidRPr="005E141D">
        <w:rPr>
          <w:spacing w:val="1"/>
        </w:rPr>
        <w:t xml:space="preserve"> </w:t>
      </w:r>
      <w:r w:rsidRPr="005E141D">
        <w:t>книжку</w:t>
      </w:r>
      <w:r w:rsidRPr="005E141D">
        <w:rPr>
          <w:spacing w:val="1"/>
        </w:rPr>
        <w:t xml:space="preserve"> </w:t>
      </w:r>
      <w:r w:rsidRPr="005E141D">
        <w:t>и</w:t>
      </w:r>
      <w:r w:rsidRPr="005E141D">
        <w:rPr>
          <w:spacing w:val="1"/>
        </w:rPr>
        <w:t xml:space="preserve"> </w:t>
      </w:r>
      <w:r w:rsidRPr="005E141D">
        <w:t>(или)</w:t>
      </w:r>
      <w:r w:rsidRPr="005E141D">
        <w:rPr>
          <w:spacing w:val="1"/>
        </w:rPr>
        <w:t xml:space="preserve"> </w:t>
      </w:r>
      <w:r w:rsidRPr="005E141D">
        <w:t>сведения</w:t>
      </w:r>
      <w:r w:rsidRPr="005E141D">
        <w:rPr>
          <w:spacing w:val="1"/>
        </w:rPr>
        <w:t xml:space="preserve"> </w:t>
      </w:r>
      <w:r w:rsidRPr="005E141D">
        <w:t>о</w:t>
      </w:r>
      <w:r w:rsidRPr="005E141D">
        <w:rPr>
          <w:spacing w:val="1"/>
        </w:rPr>
        <w:t xml:space="preserve"> </w:t>
      </w:r>
      <w:r w:rsidRPr="005E141D">
        <w:t>трудовой</w:t>
      </w:r>
      <w:r w:rsidRPr="005E141D">
        <w:rPr>
          <w:spacing w:val="1"/>
        </w:rPr>
        <w:t xml:space="preserve"> </w:t>
      </w:r>
      <w:r w:rsidRPr="005E141D">
        <w:t>деятельности,</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 если трудовой договор заключается впервые. Впервые принятым на работу</w:t>
      </w:r>
      <w:r w:rsidRPr="005E141D">
        <w:rPr>
          <w:spacing w:val="1"/>
        </w:rPr>
        <w:t xml:space="preserve"> </w:t>
      </w:r>
      <w:r w:rsidRPr="005E141D">
        <w:t>сотрудникам не оформляются трудовые книжки в бумажном варианте (с 2021 года).</w:t>
      </w:r>
      <w:r w:rsidRPr="005E141D">
        <w:rPr>
          <w:spacing w:val="1"/>
        </w:rPr>
        <w:t xml:space="preserve"> </w:t>
      </w:r>
      <w:r w:rsidRPr="005E141D">
        <w:t>Сведения об их трудовой деятельности вносятся в базу ПФР в электронном виде</w:t>
      </w:r>
      <w:r w:rsidRPr="005E141D">
        <w:rPr>
          <w:spacing w:val="1"/>
        </w:rPr>
        <w:t xml:space="preserve"> </w:t>
      </w:r>
      <w:r w:rsidRPr="005E141D">
        <w:t>(ст.66.1 ТК РФ). Лица, имеющие бумажную трудовую по состоянию на 01.01.2021</w:t>
      </w:r>
      <w:r w:rsidRPr="005E141D">
        <w:rPr>
          <w:spacing w:val="1"/>
        </w:rPr>
        <w:t xml:space="preserve"> </w:t>
      </w:r>
      <w:r w:rsidRPr="005E141D">
        <w:t>года,</w:t>
      </w:r>
      <w:r w:rsidRPr="005E141D">
        <w:rPr>
          <w:spacing w:val="-6"/>
        </w:rPr>
        <w:t xml:space="preserve"> </w:t>
      </w:r>
      <w:r w:rsidRPr="005E141D">
        <w:t>вправе</w:t>
      </w:r>
      <w:r w:rsidRPr="005E141D">
        <w:rPr>
          <w:spacing w:val="-3"/>
        </w:rPr>
        <w:t xml:space="preserve"> </w:t>
      </w:r>
      <w:r w:rsidRPr="005E141D">
        <w:t>потребовать</w:t>
      </w:r>
      <w:r w:rsidRPr="005E141D">
        <w:rPr>
          <w:spacing w:val="-3"/>
        </w:rPr>
        <w:t xml:space="preserve"> </w:t>
      </w:r>
      <w:r w:rsidRPr="005E141D">
        <w:t>от</w:t>
      </w:r>
      <w:r w:rsidRPr="005E141D">
        <w:rPr>
          <w:spacing w:val="-3"/>
        </w:rPr>
        <w:t xml:space="preserve"> </w:t>
      </w:r>
      <w:r w:rsidRPr="005E141D">
        <w:t>работодателя,</w:t>
      </w:r>
      <w:r w:rsidRPr="005E141D">
        <w:rPr>
          <w:spacing w:val="-5"/>
        </w:rPr>
        <w:t xml:space="preserve"> </w:t>
      </w:r>
      <w:r w:rsidRPr="005E141D">
        <w:t>чтобы</w:t>
      </w:r>
      <w:r w:rsidRPr="005E141D">
        <w:rPr>
          <w:spacing w:val="-4"/>
        </w:rPr>
        <w:t xml:space="preserve"> </w:t>
      </w:r>
      <w:r w:rsidRPr="005E141D">
        <w:t>ее</w:t>
      </w:r>
      <w:r w:rsidRPr="005E141D">
        <w:rPr>
          <w:spacing w:val="-3"/>
        </w:rPr>
        <w:t xml:space="preserve"> </w:t>
      </w:r>
      <w:r w:rsidRPr="005E141D">
        <w:t>приняли</w:t>
      </w:r>
      <w:r w:rsidRPr="005E141D">
        <w:rPr>
          <w:spacing w:val="-3"/>
        </w:rPr>
        <w:t xml:space="preserve"> </w:t>
      </w:r>
      <w:r w:rsidRPr="005E141D">
        <w:t>и</w:t>
      </w:r>
      <w:r w:rsidRPr="005E141D">
        <w:rPr>
          <w:spacing w:val="-6"/>
        </w:rPr>
        <w:t xml:space="preserve"> </w:t>
      </w:r>
      <w:r w:rsidRPr="005E141D">
        <w:t>продолжали</w:t>
      </w:r>
      <w:r w:rsidRPr="005E141D">
        <w:rPr>
          <w:spacing w:val="-3"/>
        </w:rPr>
        <w:t xml:space="preserve"> </w:t>
      </w:r>
      <w:r w:rsidRPr="005E141D">
        <w:t>заполнять</w:t>
      </w:r>
      <w:r w:rsidRPr="005E141D">
        <w:rPr>
          <w:spacing w:val="-57"/>
        </w:rPr>
        <w:t xml:space="preserve"> </w:t>
      </w:r>
      <w:r w:rsidRPr="005E141D">
        <w:t>в</w:t>
      </w:r>
      <w:r w:rsidRPr="005E141D">
        <w:rPr>
          <w:spacing w:val="-2"/>
        </w:rPr>
        <w:t xml:space="preserve"> </w:t>
      </w:r>
      <w:r w:rsidRPr="005E141D">
        <w:t xml:space="preserve">соответствии со ст.66 ТК РФ. </w:t>
      </w:r>
    </w:p>
    <w:p w:rsidR="004B741D" w:rsidRPr="005E141D" w:rsidRDefault="004B741D" w:rsidP="004B741D">
      <w:pPr>
        <w:pStyle w:val="aff1"/>
        <w:widowControl w:val="0"/>
        <w:tabs>
          <w:tab w:val="left" w:pos="839"/>
        </w:tabs>
        <w:autoSpaceDE w:val="0"/>
        <w:autoSpaceDN w:val="0"/>
        <w:ind w:left="826" w:right="255"/>
        <w:jc w:val="both"/>
      </w:pPr>
      <w:r w:rsidRPr="005E141D">
        <w:t>Если лицо,</w:t>
      </w:r>
      <w:r w:rsidRPr="005E141D">
        <w:rPr>
          <w:spacing w:val="1"/>
        </w:rPr>
        <w:t xml:space="preserve"> </w:t>
      </w:r>
      <w:r w:rsidRPr="005E141D">
        <w:t>поступающее на работу, отказалось от ведения бумажной трудовой книжки, предъявило только форму</w:t>
      </w:r>
      <w:r w:rsidRPr="005E141D">
        <w:rPr>
          <w:spacing w:val="1"/>
        </w:rPr>
        <w:t xml:space="preserve"> </w:t>
      </w:r>
      <w:r w:rsidRPr="005E141D">
        <w:t>СТД-Р, сведений в которой недостаточно для того, чтобы сделать выводы о квалификации и опыте или</w:t>
      </w:r>
      <w:r w:rsidRPr="005E141D">
        <w:rPr>
          <w:spacing w:val="1"/>
        </w:rPr>
        <w:t xml:space="preserve"> </w:t>
      </w:r>
      <w:r w:rsidRPr="005E141D">
        <w:t>посчитать страховой стаж, Учреждение вправе запросить бумажную трудовую книжку, чтобы получить</w:t>
      </w:r>
      <w:r w:rsidRPr="005E141D">
        <w:rPr>
          <w:spacing w:val="1"/>
        </w:rPr>
        <w:t xml:space="preserve"> </w:t>
      </w:r>
      <w:r w:rsidRPr="005E141D">
        <w:t>информацию</w:t>
      </w:r>
      <w:r w:rsidRPr="005E141D">
        <w:rPr>
          <w:spacing w:val="-4"/>
        </w:rPr>
        <w:t xml:space="preserve"> </w:t>
      </w:r>
      <w:r w:rsidRPr="005E141D">
        <w:t>и вернуть книжку</w:t>
      </w:r>
      <w:r w:rsidRPr="005E141D">
        <w:rPr>
          <w:spacing w:val="-3"/>
        </w:rPr>
        <w:t xml:space="preserve"> </w:t>
      </w:r>
      <w:r w:rsidRPr="005E141D">
        <w:t>лицу, или</w:t>
      </w:r>
      <w:r w:rsidRPr="005E141D">
        <w:rPr>
          <w:spacing w:val="-1"/>
        </w:rPr>
        <w:t xml:space="preserve"> </w:t>
      </w:r>
      <w:r w:rsidRPr="005E141D">
        <w:t>форму</w:t>
      </w:r>
      <w:r w:rsidRPr="005E141D">
        <w:rPr>
          <w:spacing w:val="-3"/>
        </w:rPr>
        <w:t xml:space="preserve"> </w:t>
      </w:r>
      <w:r w:rsidRPr="005E141D">
        <w:t>СТД-СФР;</w:t>
      </w:r>
    </w:p>
    <w:p w:rsidR="004B741D" w:rsidRPr="005E141D" w:rsidRDefault="004B741D" w:rsidP="008847A8">
      <w:pPr>
        <w:pStyle w:val="aff1"/>
        <w:widowControl w:val="0"/>
        <w:numPr>
          <w:ilvl w:val="0"/>
          <w:numId w:val="147"/>
        </w:numPr>
        <w:tabs>
          <w:tab w:val="left" w:pos="839"/>
        </w:tabs>
        <w:autoSpaceDE w:val="0"/>
        <w:autoSpaceDN w:val="0"/>
        <w:ind w:left="851" w:right="255"/>
        <w:jc w:val="both"/>
      </w:pPr>
      <w:r w:rsidRPr="005E141D">
        <w:t>документ, подтверждающий регистрацию в системе индивидуального персонифицированного учета, 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в</w:t>
      </w:r>
      <w:r w:rsidRPr="005E141D">
        <w:rPr>
          <w:spacing w:val="1"/>
        </w:rPr>
        <w:t xml:space="preserve"> </w:t>
      </w:r>
      <w:r w:rsidRPr="005E141D">
        <w:t>форме</w:t>
      </w:r>
      <w:r w:rsidRPr="005E141D">
        <w:rPr>
          <w:spacing w:val="1"/>
        </w:rPr>
        <w:t xml:space="preserve"> </w:t>
      </w:r>
      <w:r w:rsidRPr="005E141D">
        <w:t>электронного</w:t>
      </w:r>
      <w:r w:rsidRPr="005E141D">
        <w:rPr>
          <w:spacing w:val="1"/>
        </w:rPr>
        <w:t xml:space="preserve"> </w:t>
      </w:r>
      <w:r w:rsidRPr="005E141D">
        <w:t>документа,</w:t>
      </w:r>
      <w:r w:rsidRPr="005E141D">
        <w:rPr>
          <w:spacing w:val="1"/>
        </w:rPr>
        <w:t xml:space="preserve"> </w:t>
      </w:r>
      <w:r w:rsidRPr="005E141D">
        <w:t>либо</w:t>
      </w:r>
      <w:r w:rsidRPr="005E141D">
        <w:rPr>
          <w:spacing w:val="1"/>
        </w:rPr>
        <w:t xml:space="preserve"> </w:t>
      </w:r>
      <w:r w:rsidRPr="005E141D">
        <w:t>страховое</w:t>
      </w:r>
      <w:r w:rsidRPr="005E141D">
        <w:rPr>
          <w:spacing w:val="1"/>
        </w:rPr>
        <w:t xml:space="preserve"> </w:t>
      </w:r>
      <w:r w:rsidRPr="005E141D">
        <w:t>свидетельство</w:t>
      </w:r>
      <w:r w:rsidRPr="005E141D">
        <w:rPr>
          <w:spacing w:val="1"/>
        </w:rPr>
        <w:t xml:space="preserve"> </w:t>
      </w:r>
      <w:r w:rsidRPr="005E141D">
        <w:t>государственного</w:t>
      </w:r>
      <w:r w:rsidRPr="005E141D">
        <w:rPr>
          <w:spacing w:val="1"/>
        </w:rPr>
        <w:t xml:space="preserve"> </w:t>
      </w:r>
      <w:r w:rsidRPr="005E141D">
        <w:t>пенсионного</w:t>
      </w:r>
      <w:r w:rsidRPr="005E141D">
        <w:rPr>
          <w:spacing w:val="1"/>
        </w:rPr>
        <w:t xml:space="preserve"> </w:t>
      </w:r>
      <w:r w:rsidRPr="005E141D">
        <w:t>страхования</w:t>
      </w:r>
      <w:r w:rsidRPr="005E141D">
        <w:rPr>
          <w:spacing w:val="1"/>
        </w:rPr>
        <w:t xml:space="preserve"> </w:t>
      </w:r>
      <w:r w:rsidRPr="005E141D">
        <w:t>(СНИЛС),</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когда</w:t>
      </w:r>
      <w:r w:rsidRPr="005E141D">
        <w:rPr>
          <w:spacing w:val="1"/>
        </w:rPr>
        <w:t xml:space="preserve"> </w:t>
      </w:r>
      <w:r w:rsidRPr="005E141D">
        <w:t>трудовой</w:t>
      </w:r>
      <w:r w:rsidRPr="005E141D">
        <w:rPr>
          <w:spacing w:val="1"/>
        </w:rPr>
        <w:t xml:space="preserve"> </w:t>
      </w:r>
      <w:r w:rsidRPr="005E141D">
        <w:t>договор</w:t>
      </w:r>
      <w:r w:rsidRPr="005E141D">
        <w:rPr>
          <w:spacing w:val="1"/>
        </w:rPr>
        <w:t xml:space="preserve"> </w:t>
      </w:r>
      <w:r w:rsidRPr="005E141D">
        <w:t>заключается</w:t>
      </w:r>
      <w:r w:rsidRPr="005E141D">
        <w:rPr>
          <w:spacing w:val="1"/>
        </w:rPr>
        <w:t xml:space="preserve"> </w:t>
      </w:r>
      <w:r w:rsidRPr="005E141D">
        <w:t>впервые;</w:t>
      </w:r>
    </w:p>
    <w:p w:rsidR="004B741D" w:rsidRPr="005E141D" w:rsidRDefault="004B741D" w:rsidP="008847A8">
      <w:pPr>
        <w:pStyle w:val="aff1"/>
        <w:widowControl w:val="0"/>
        <w:numPr>
          <w:ilvl w:val="3"/>
          <w:numId w:val="118"/>
        </w:numPr>
        <w:tabs>
          <w:tab w:val="left" w:pos="839"/>
        </w:tabs>
        <w:autoSpaceDE w:val="0"/>
        <w:autoSpaceDN w:val="0"/>
        <w:ind w:left="838" w:right="262" w:hanging="360"/>
        <w:jc w:val="both"/>
      </w:pPr>
      <w:r w:rsidRPr="005E141D">
        <w:t>документ воинского учета - для военнообязанных и лиц, подлежащих призыву на</w:t>
      </w:r>
      <w:r w:rsidRPr="005E141D">
        <w:rPr>
          <w:spacing w:val="1"/>
        </w:rPr>
        <w:t xml:space="preserve"> </w:t>
      </w:r>
      <w:r w:rsidRPr="005E141D">
        <w:t>военную</w:t>
      </w:r>
      <w:r w:rsidRPr="005E141D">
        <w:rPr>
          <w:spacing w:val="1"/>
        </w:rPr>
        <w:t xml:space="preserve"> </w:t>
      </w:r>
      <w:r w:rsidRPr="005E141D">
        <w:t>службу;</w:t>
      </w:r>
    </w:p>
    <w:p w:rsidR="004B741D" w:rsidRPr="005E141D" w:rsidRDefault="004B741D" w:rsidP="008847A8">
      <w:pPr>
        <w:pStyle w:val="aff1"/>
        <w:widowControl w:val="0"/>
        <w:numPr>
          <w:ilvl w:val="3"/>
          <w:numId w:val="118"/>
        </w:numPr>
        <w:tabs>
          <w:tab w:val="left" w:pos="839"/>
        </w:tabs>
        <w:autoSpaceDE w:val="0"/>
        <w:autoSpaceDN w:val="0"/>
        <w:ind w:left="838" w:right="252" w:hanging="360"/>
        <w:jc w:val="both"/>
      </w:pPr>
      <w:r w:rsidRPr="005E141D">
        <w:t>документ</w:t>
      </w:r>
      <w:r w:rsidRPr="005E141D">
        <w:rPr>
          <w:spacing w:val="-4"/>
        </w:rPr>
        <w:t xml:space="preserve"> </w:t>
      </w:r>
      <w:r w:rsidRPr="005E141D">
        <w:t>об</w:t>
      </w:r>
      <w:r w:rsidRPr="005E141D">
        <w:rPr>
          <w:spacing w:val="-5"/>
        </w:rPr>
        <w:t xml:space="preserve"> </w:t>
      </w:r>
      <w:r w:rsidRPr="005E141D">
        <w:t>образовании</w:t>
      </w:r>
      <w:r w:rsidRPr="005E141D">
        <w:rPr>
          <w:spacing w:val="-4"/>
        </w:rPr>
        <w:t xml:space="preserve"> </w:t>
      </w:r>
      <w:r w:rsidRPr="005E141D">
        <w:t>и</w:t>
      </w:r>
      <w:r w:rsidRPr="005E141D">
        <w:rPr>
          <w:spacing w:val="-4"/>
        </w:rPr>
        <w:t xml:space="preserve"> </w:t>
      </w:r>
      <w:r w:rsidRPr="005E141D">
        <w:t>(или)</w:t>
      </w:r>
      <w:r w:rsidRPr="005E141D">
        <w:rPr>
          <w:spacing w:val="-6"/>
        </w:rPr>
        <w:t xml:space="preserve"> </w:t>
      </w:r>
      <w:r w:rsidRPr="005E141D">
        <w:t>о</w:t>
      </w:r>
      <w:r w:rsidRPr="005E141D">
        <w:rPr>
          <w:spacing w:val="-5"/>
        </w:rPr>
        <w:t xml:space="preserve"> </w:t>
      </w:r>
      <w:r w:rsidRPr="005E141D">
        <w:t>квалификации</w:t>
      </w:r>
      <w:r w:rsidRPr="005E141D">
        <w:rPr>
          <w:spacing w:val="-6"/>
        </w:rPr>
        <w:t xml:space="preserve"> </w:t>
      </w:r>
      <w:r w:rsidRPr="005E141D">
        <w:t>или</w:t>
      </w:r>
      <w:r w:rsidRPr="005E141D">
        <w:rPr>
          <w:spacing w:val="-4"/>
        </w:rPr>
        <w:t xml:space="preserve"> </w:t>
      </w:r>
      <w:r w:rsidRPr="005E141D">
        <w:t>наличии</w:t>
      </w:r>
      <w:r w:rsidRPr="005E141D">
        <w:rPr>
          <w:spacing w:val="-4"/>
        </w:rPr>
        <w:t xml:space="preserve"> </w:t>
      </w:r>
      <w:r w:rsidRPr="005E141D">
        <w:t>специальных</w:t>
      </w:r>
      <w:r w:rsidRPr="005E141D">
        <w:rPr>
          <w:spacing w:val="-6"/>
        </w:rPr>
        <w:t xml:space="preserve"> </w:t>
      </w:r>
      <w:r w:rsidRPr="005E141D">
        <w:t>знаний</w:t>
      </w:r>
      <w:r w:rsidRPr="005E141D">
        <w:rPr>
          <w:spacing w:val="5"/>
        </w:rPr>
        <w:t xml:space="preserve"> </w:t>
      </w:r>
      <w:r w:rsidRPr="005E141D">
        <w:t>-</w:t>
      </w:r>
      <w:r w:rsidRPr="005E141D">
        <w:rPr>
          <w:spacing w:val="-58"/>
        </w:rPr>
        <w:t xml:space="preserve"> </w:t>
      </w:r>
      <w:r w:rsidRPr="005E141D">
        <w:t>при</w:t>
      </w:r>
      <w:r w:rsidRPr="005E141D">
        <w:rPr>
          <w:spacing w:val="1"/>
        </w:rPr>
        <w:t xml:space="preserve"> </w:t>
      </w:r>
      <w:r w:rsidRPr="005E141D">
        <w:t>поступлении</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требующую</w:t>
      </w:r>
      <w:r w:rsidRPr="005E141D">
        <w:rPr>
          <w:spacing w:val="1"/>
        </w:rPr>
        <w:t xml:space="preserve"> </w:t>
      </w:r>
      <w:r w:rsidRPr="005E141D">
        <w:t>специальных</w:t>
      </w:r>
      <w:r w:rsidRPr="005E141D">
        <w:rPr>
          <w:spacing w:val="1"/>
        </w:rPr>
        <w:t xml:space="preserve"> </w:t>
      </w:r>
      <w:r w:rsidRPr="005E141D">
        <w:t>знаний</w:t>
      </w:r>
      <w:r w:rsidRPr="005E141D">
        <w:rPr>
          <w:spacing w:val="1"/>
        </w:rPr>
        <w:t xml:space="preserve"> </w:t>
      </w:r>
      <w:r w:rsidRPr="005E141D">
        <w:t>или</w:t>
      </w:r>
      <w:r w:rsidRPr="005E141D">
        <w:rPr>
          <w:spacing w:val="1"/>
        </w:rPr>
        <w:t xml:space="preserve"> </w:t>
      </w:r>
      <w:r w:rsidRPr="005E141D">
        <w:t>специальной</w:t>
      </w:r>
      <w:r w:rsidRPr="005E141D">
        <w:rPr>
          <w:spacing w:val="1"/>
        </w:rPr>
        <w:t xml:space="preserve"> </w:t>
      </w:r>
      <w:r w:rsidRPr="005E141D">
        <w:t>подготовки;</w:t>
      </w:r>
    </w:p>
    <w:p w:rsidR="004B741D" w:rsidRPr="005E141D" w:rsidRDefault="004B741D" w:rsidP="008847A8">
      <w:pPr>
        <w:pStyle w:val="aff1"/>
        <w:widowControl w:val="0"/>
        <w:numPr>
          <w:ilvl w:val="3"/>
          <w:numId w:val="118"/>
        </w:numPr>
        <w:tabs>
          <w:tab w:val="left" w:pos="839"/>
        </w:tabs>
        <w:autoSpaceDE w:val="0"/>
        <w:autoSpaceDN w:val="0"/>
        <w:ind w:left="831" w:right="254" w:hanging="356"/>
        <w:jc w:val="both"/>
      </w:pPr>
      <w:r w:rsidRPr="005E141D">
        <w:t>справку о наличии (отсутствии) судимости и (или) факта уголовного преследования</w:t>
      </w:r>
      <w:r w:rsidRPr="005E141D">
        <w:rPr>
          <w:spacing w:val="1"/>
        </w:rPr>
        <w:t xml:space="preserve"> </w:t>
      </w:r>
      <w:r w:rsidRPr="005E141D">
        <w:t>либо о прекращении уголовного преследования по реабилитирующим основаниям,</w:t>
      </w:r>
      <w:r w:rsidRPr="005E141D">
        <w:rPr>
          <w:spacing w:val="1"/>
        </w:rPr>
        <w:t xml:space="preserve"> </w:t>
      </w:r>
      <w:r w:rsidRPr="005E141D">
        <w:t xml:space="preserve">выданную в </w:t>
      </w:r>
      <w:hyperlink r:id="rId23" w:anchor="dst100022">
        <w:r w:rsidRPr="005E141D">
          <w:t xml:space="preserve">порядке </w:t>
        </w:r>
      </w:hyperlink>
      <w:r w:rsidRPr="005E141D">
        <w:t>и по форме, которые устанавливаются федеральным органом</w:t>
      </w:r>
      <w:r w:rsidRPr="005E141D">
        <w:rPr>
          <w:spacing w:val="1"/>
        </w:rPr>
        <w:t xml:space="preserve"> </w:t>
      </w:r>
      <w:r w:rsidRPr="005E141D">
        <w:t>исполнительной</w:t>
      </w:r>
      <w:r w:rsidRPr="005E141D">
        <w:rPr>
          <w:spacing w:val="1"/>
        </w:rPr>
        <w:t xml:space="preserve"> </w:t>
      </w:r>
      <w:r w:rsidRPr="005E141D">
        <w:t>власти,</w:t>
      </w:r>
      <w:r w:rsidRPr="005E141D">
        <w:rPr>
          <w:spacing w:val="1"/>
        </w:rPr>
        <w:t xml:space="preserve"> </w:t>
      </w:r>
      <w:r w:rsidRPr="005E141D">
        <w:t>осуществляющим</w:t>
      </w:r>
      <w:r w:rsidRPr="005E141D">
        <w:rPr>
          <w:spacing w:val="1"/>
        </w:rPr>
        <w:t xml:space="preserve"> </w:t>
      </w:r>
      <w:r w:rsidRPr="005E141D">
        <w:t>функции</w:t>
      </w:r>
      <w:r w:rsidRPr="005E141D">
        <w:rPr>
          <w:spacing w:val="1"/>
        </w:rPr>
        <w:t xml:space="preserve"> </w:t>
      </w:r>
      <w:r w:rsidRPr="005E141D">
        <w:t>по</w:t>
      </w:r>
      <w:r w:rsidRPr="005E141D">
        <w:rPr>
          <w:spacing w:val="1"/>
        </w:rPr>
        <w:t xml:space="preserve"> </w:t>
      </w:r>
      <w:r w:rsidRPr="005E141D">
        <w:t>выработке</w:t>
      </w:r>
      <w:r w:rsidRPr="005E141D">
        <w:rPr>
          <w:spacing w:val="1"/>
        </w:rPr>
        <w:t xml:space="preserve"> </w:t>
      </w:r>
      <w:r w:rsidRPr="005E141D">
        <w:t>и</w:t>
      </w:r>
      <w:r w:rsidRPr="005E141D">
        <w:rPr>
          <w:spacing w:val="1"/>
        </w:rPr>
        <w:t xml:space="preserve"> </w:t>
      </w:r>
      <w:r w:rsidRPr="005E141D">
        <w:t>реализации</w:t>
      </w:r>
      <w:r w:rsidRPr="005E141D">
        <w:rPr>
          <w:spacing w:val="1"/>
        </w:rPr>
        <w:t xml:space="preserve"> </w:t>
      </w:r>
      <w:r w:rsidRPr="005E141D">
        <w:t>государственной</w:t>
      </w:r>
      <w:r w:rsidRPr="005E141D">
        <w:rPr>
          <w:spacing w:val="1"/>
        </w:rPr>
        <w:t xml:space="preserve"> </w:t>
      </w:r>
      <w:r w:rsidRPr="005E141D">
        <w:t>политики</w:t>
      </w:r>
      <w:r w:rsidRPr="005E141D">
        <w:rPr>
          <w:spacing w:val="1"/>
        </w:rPr>
        <w:t xml:space="preserve"> </w:t>
      </w:r>
      <w:r w:rsidRPr="005E141D">
        <w:t>и</w:t>
      </w:r>
      <w:r w:rsidRPr="005E141D">
        <w:rPr>
          <w:spacing w:val="1"/>
        </w:rPr>
        <w:t xml:space="preserve"> </w:t>
      </w:r>
      <w:r w:rsidRPr="005E141D">
        <w:t>нормативно-правовому</w:t>
      </w:r>
      <w:r w:rsidRPr="005E141D">
        <w:rPr>
          <w:spacing w:val="1"/>
        </w:rPr>
        <w:t xml:space="preserve"> </w:t>
      </w:r>
      <w:r w:rsidRPr="005E141D">
        <w:t>регулированию</w:t>
      </w:r>
      <w:r w:rsidRPr="005E141D">
        <w:rPr>
          <w:spacing w:val="1"/>
        </w:rPr>
        <w:t xml:space="preserve"> </w:t>
      </w:r>
      <w:r w:rsidRPr="005E141D">
        <w:t>в</w:t>
      </w:r>
      <w:r w:rsidRPr="005E141D">
        <w:rPr>
          <w:spacing w:val="1"/>
        </w:rPr>
        <w:t xml:space="preserve"> </w:t>
      </w:r>
      <w:r w:rsidRPr="005E141D">
        <w:t>сфере</w:t>
      </w:r>
      <w:r w:rsidRPr="005E141D">
        <w:rPr>
          <w:spacing w:val="1"/>
        </w:rPr>
        <w:t xml:space="preserve"> </w:t>
      </w:r>
      <w:r w:rsidRPr="005E141D">
        <w:t>внутренних</w:t>
      </w:r>
      <w:r w:rsidRPr="005E141D">
        <w:rPr>
          <w:spacing w:val="1"/>
        </w:rPr>
        <w:t xml:space="preserve"> </w:t>
      </w:r>
      <w:r w:rsidRPr="005E141D">
        <w:t>дел,</w:t>
      </w:r>
      <w:r w:rsidRPr="005E141D">
        <w:rPr>
          <w:spacing w:val="1"/>
        </w:rPr>
        <w:t xml:space="preserve"> </w:t>
      </w:r>
      <w:r w:rsidRPr="005E141D">
        <w:t>-</w:t>
      </w:r>
      <w:r w:rsidRPr="005E141D">
        <w:rPr>
          <w:spacing w:val="1"/>
        </w:rPr>
        <w:t xml:space="preserve"> </w:t>
      </w:r>
      <w:r w:rsidRPr="005E141D">
        <w:t>при</w:t>
      </w:r>
      <w:r w:rsidRPr="005E141D">
        <w:rPr>
          <w:spacing w:val="1"/>
        </w:rPr>
        <w:t xml:space="preserve"> </w:t>
      </w:r>
      <w:r w:rsidRPr="005E141D">
        <w:t>поступлении</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связанную</w:t>
      </w:r>
      <w:r w:rsidRPr="005E141D">
        <w:rPr>
          <w:spacing w:val="1"/>
        </w:rPr>
        <w:t xml:space="preserve"> </w:t>
      </w:r>
      <w:r w:rsidRPr="005E141D">
        <w:t>с</w:t>
      </w:r>
      <w:r w:rsidRPr="005E141D">
        <w:rPr>
          <w:spacing w:val="1"/>
        </w:rPr>
        <w:t xml:space="preserve"> </w:t>
      </w:r>
      <w:r w:rsidRPr="005E141D">
        <w:t>деятельностью,</w:t>
      </w:r>
      <w:r w:rsidRPr="005E141D">
        <w:rPr>
          <w:spacing w:val="1"/>
        </w:rPr>
        <w:t xml:space="preserve"> </w:t>
      </w:r>
      <w:r w:rsidRPr="005E141D">
        <w:t>к</w:t>
      </w:r>
      <w:r w:rsidRPr="005E141D">
        <w:rPr>
          <w:spacing w:val="1"/>
        </w:rPr>
        <w:t xml:space="preserve"> </w:t>
      </w:r>
      <w:r w:rsidRPr="005E141D">
        <w:t>осуществлению</w:t>
      </w:r>
      <w:r w:rsidRPr="005E141D">
        <w:rPr>
          <w:spacing w:val="1"/>
        </w:rPr>
        <w:t xml:space="preserve"> </w:t>
      </w:r>
      <w:r w:rsidRPr="005E141D">
        <w:t>которой</w:t>
      </w:r>
      <w:r w:rsidRPr="005E141D">
        <w:rPr>
          <w:spacing w:val="61"/>
        </w:rPr>
        <w:t xml:space="preserve"> </w:t>
      </w:r>
      <w:r w:rsidRPr="005E141D">
        <w:t>в</w:t>
      </w:r>
      <w:r w:rsidRPr="005E141D">
        <w:rPr>
          <w:spacing w:val="61"/>
        </w:rPr>
        <w:t xml:space="preserve"> </w:t>
      </w:r>
      <w:r w:rsidRPr="005E141D">
        <w:t>соответствии</w:t>
      </w:r>
      <w:r w:rsidRPr="005E141D">
        <w:rPr>
          <w:spacing w:val="61"/>
        </w:rPr>
        <w:t xml:space="preserve"> </w:t>
      </w:r>
      <w:r w:rsidRPr="005E141D">
        <w:t>с</w:t>
      </w:r>
      <w:r w:rsidRPr="005E141D">
        <w:rPr>
          <w:spacing w:val="61"/>
        </w:rPr>
        <w:t xml:space="preserve"> </w:t>
      </w:r>
      <w:r w:rsidRPr="005E141D">
        <w:t>Трудовым Кодексом,</w:t>
      </w:r>
      <w:r w:rsidRPr="005E141D">
        <w:rPr>
          <w:spacing w:val="61"/>
        </w:rPr>
        <w:t xml:space="preserve"> </w:t>
      </w:r>
      <w:r w:rsidRPr="005E141D">
        <w:t>иным</w:t>
      </w:r>
      <w:r w:rsidRPr="005E141D">
        <w:rPr>
          <w:spacing w:val="1"/>
        </w:rPr>
        <w:t xml:space="preserve"> </w:t>
      </w:r>
      <w:r w:rsidRPr="005E141D">
        <w:t>федеральным законом не</w:t>
      </w:r>
      <w:r w:rsidRPr="005E141D">
        <w:rPr>
          <w:spacing w:val="1"/>
        </w:rPr>
        <w:t xml:space="preserve"> </w:t>
      </w:r>
      <w:r w:rsidRPr="005E141D">
        <w:t>допускаются</w:t>
      </w:r>
      <w:r w:rsidRPr="005E141D">
        <w:rPr>
          <w:spacing w:val="1"/>
        </w:rPr>
        <w:t xml:space="preserve"> </w:t>
      </w:r>
      <w:r w:rsidRPr="005E141D">
        <w:t>лица,</w:t>
      </w:r>
      <w:r w:rsidRPr="005E141D">
        <w:rPr>
          <w:spacing w:val="1"/>
        </w:rPr>
        <w:t xml:space="preserve"> </w:t>
      </w:r>
      <w:r w:rsidRPr="005E141D">
        <w:t>имеющие</w:t>
      </w:r>
      <w:r w:rsidRPr="005E141D">
        <w:rPr>
          <w:spacing w:val="1"/>
        </w:rPr>
        <w:t xml:space="preserve"> </w:t>
      </w:r>
      <w:r w:rsidRPr="005E141D">
        <w:t>или</w:t>
      </w:r>
      <w:r w:rsidRPr="005E141D">
        <w:rPr>
          <w:spacing w:val="1"/>
        </w:rPr>
        <w:t xml:space="preserve"> </w:t>
      </w:r>
      <w:r w:rsidRPr="005E141D">
        <w:t>имевшие</w:t>
      </w:r>
      <w:r w:rsidRPr="005E141D">
        <w:rPr>
          <w:spacing w:val="1"/>
        </w:rPr>
        <w:t xml:space="preserve"> </w:t>
      </w:r>
      <w:r w:rsidRPr="005E141D">
        <w:t>судимость,</w:t>
      </w:r>
      <w:r w:rsidRPr="005E141D">
        <w:rPr>
          <w:spacing w:val="1"/>
        </w:rPr>
        <w:t xml:space="preserve"> </w:t>
      </w:r>
      <w:r w:rsidRPr="005E141D">
        <w:t>подвергающиеся</w:t>
      </w:r>
      <w:r w:rsidRPr="005E141D">
        <w:rPr>
          <w:spacing w:val="-1"/>
        </w:rPr>
        <w:t xml:space="preserve"> </w:t>
      </w:r>
      <w:r w:rsidRPr="005E141D">
        <w:t>или подвергавшиеся</w:t>
      </w:r>
      <w:r w:rsidRPr="005E141D">
        <w:rPr>
          <w:spacing w:val="4"/>
        </w:rPr>
        <w:t xml:space="preserve"> </w:t>
      </w:r>
      <w:r w:rsidRPr="005E141D">
        <w:t>уголовному</w:t>
      </w:r>
      <w:r w:rsidRPr="005E141D">
        <w:rPr>
          <w:spacing w:val="-6"/>
        </w:rPr>
        <w:t xml:space="preserve"> </w:t>
      </w:r>
      <w:r w:rsidRPr="005E141D">
        <w:t>преследованию;</w:t>
      </w:r>
    </w:p>
    <w:p w:rsidR="004B741D" w:rsidRPr="005E141D" w:rsidRDefault="004B741D" w:rsidP="008847A8">
      <w:pPr>
        <w:pStyle w:val="aff1"/>
        <w:widowControl w:val="0"/>
        <w:numPr>
          <w:ilvl w:val="3"/>
          <w:numId w:val="118"/>
        </w:numPr>
        <w:tabs>
          <w:tab w:val="left" w:pos="839"/>
        </w:tabs>
        <w:autoSpaceDE w:val="0"/>
        <w:autoSpaceDN w:val="0"/>
        <w:ind w:left="831" w:right="257" w:hanging="356"/>
        <w:jc w:val="both"/>
      </w:pPr>
      <w:r w:rsidRPr="005E141D">
        <w:t>справку о том, является или не является лицо подвергнутым административному</w:t>
      </w:r>
      <w:r w:rsidRPr="005E141D">
        <w:rPr>
          <w:spacing w:val="1"/>
        </w:rPr>
        <w:t xml:space="preserve"> </w:t>
      </w:r>
      <w:r w:rsidRPr="005E141D">
        <w:t>наказанию за потребление наркотических средств или психотропных веществ без</w:t>
      </w:r>
      <w:r w:rsidRPr="005E141D">
        <w:rPr>
          <w:spacing w:val="1"/>
        </w:rPr>
        <w:t xml:space="preserve"> </w:t>
      </w:r>
      <w:r w:rsidRPr="005E141D">
        <w:t>назначения</w:t>
      </w:r>
      <w:r w:rsidRPr="005E141D">
        <w:rPr>
          <w:spacing w:val="1"/>
        </w:rPr>
        <w:t xml:space="preserve"> </w:t>
      </w:r>
      <w:r w:rsidRPr="005E141D">
        <w:t>врача</w:t>
      </w:r>
      <w:r w:rsidRPr="005E141D">
        <w:rPr>
          <w:spacing w:val="1"/>
        </w:rPr>
        <w:t xml:space="preserve"> </w:t>
      </w:r>
      <w:r w:rsidRPr="005E141D">
        <w:t>либо</w:t>
      </w:r>
      <w:r w:rsidRPr="005E141D">
        <w:rPr>
          <w:spacing w:val="1"/>
        </w:rPr>
        <w:t xml:space="preserve"> </w:t>
      </w:r>
      <w:r w:rsidRPr="005E141D">
        <w:t>новых</w:t>
      </w:r>
      <w:r w:rsidRPr="005E141D">
        <w:rPr>
          <w:spacing w:val="1"/>
        </w:rPr>
        <w:t xml:space="preserve"> </w:t>
      </w:r>
      <w:r w:rsidRPr="005E141D">
        <w:t>потенциально</w:t>
      </w:r>
      <w:r w:rsidRPr="005E141D">
        <w:rPr>
          <w:spacing w:val="1"/>
        </w:rPr>
        <w:t xml:space="preserve"> </w:t>
      </w:r>
      <w:r w:rsidRPr="005E141D">
        <w:t>опасных</w:t>
      </w:r>
      <w:r w:rsidRPr="005E141D">
        <w:rPr>
          <w:spacing w:val="1"/>
        </w:rPr>
        <w:t xml:space="preserve"> </w:t>
      </w:r>
      <w:r w:rsidRPr="005E141D">
        <w:t>психоактивных</w:t>
      </w:r>
      <w:r w:rsidRPr="005E141D">
        <w:rPr>
          <w:spacing w:val="1"/>
        </w:rPr>
        <w:t xml:space="preserve"> </w:t>
      </w:r>
      <w:r w:rsidRPr="005E141D">
        <w:t>веществ,</w:t>
      </w:r>
      <w:r w:rsidRPr="005E141D">
        <w:rPr>
          <w:spacing w:val="1"/>
        </w:rPr>
        <w:t xml:space="preserve"> </w:t>
      </w:r>
      <w:r w:rsidRPr="005E141D">
        <w:t>которая</w:t>
      </w:r>
      <w:r w:rsidRPr="005E141D">
        <w:rPr>
          <w:spacing w:val="1"/>
        </w:rPr>
        <w:t xml:space="preserve"> </w:t>
      </w:r>
      <w:r w:rsidRPr="005E141D">
        <w:t>выдана</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и</w:t>
      </w:r>
      <w:r w:rsidRPr="005E141D">
        <w:rPr>
          <w:spacing w:val="1"/>
        </w:rPr>
        <w:t xml:space="preserve"> </w:t>
      </w:r>
      <w:r w:rsidRPr="005E141D">
        <w:t>по</w:t>
      </w:r>
      <w:r w:rsidRPr="005E141D">
        <w:rPr>
          <w:spacing w:val="1"/>
        </w:rPr>
        <w:t xml:space="preserve"> </w:t>
      </w:r>
      <w:r w:rsidRPr="005E141D">
        <w:t>форме,</w:t>
      </w:r>
      <w:r w:rsidRPr="005E141D">
        <w:rPr>
          <w:spacing w:val="1"/>
        </w:rPr>
        <w:t xml:space="preserve"> </w:t>
      </w:r>
      <w:r w:rsidRPr="005E141D">
        <w:t>которые</w:t>
      </w:r>
      <w:r w:rsidRPr="005E141D">
        <w:rPr>
          <w:spacing w:val="1"/>
        </w:rPr>
        <w:t xml:space="preserve"> </w:t>
      </w:r>
      <w:r w:rsidRPr="005E141D">
        <w:t>устанавливаются</w:t>
      </w:r>
      <w:r w:rsidRPr="005E141D">
        <w:rPr>
          <w:spacing w:val="1"/>
        </w:rPr>
        <w:t xml:space="preserve"> </w:t>
      </w:r>
      <w:r w:rsidRPr="005E141D">
        <w:t>федеральным</w:t>
      </w:r>
      <w:r w:rsidRPr="005E141D">
        <w:rPr>
          <w:spacing w:val="1"/>
        </w:rPr>
        <w:t xml:space="preserve"> </w:t>
      </w:r>
      <w:r w:rsidRPr="005E141D">
        <w:t>органом</w:t>
      </w:r>
      <w:r w:rsidRPr="005E141D">
        <w:rPr>
          <w:spacing w:val="1"/>
        </w:rPr>
        <w:t xml:space="preserve"> </w:t>
      </w:r>
      <w:r w:rsidRPr="005E141D">
        <w:t>исполнительной</w:t>
      </w:r>
      <w:r w:rsidRPr="005E141D">
        <w:rPr>
          <w:spacing w:val="1"/>
        </w:rPr>
        <w:t xml:space="preserve"> </w:t>
      </w:r>
      <w:r w:rsidRPr="005E141D">
        <w:t>власти,</w:t>
      </w:r>
      <w:r w:rsidRPr="005E141D">
        <w:rPr>
          <w:spacing w:val="1"/>
        </w:rPr>
        <w:t xml:space="preserve"> </w:t>
      </w:r>
      <w:r w:rsidRPr="005E141D">
        <w:t>осуществляющим</w:t>
      </w:r>
      <w:r w:rsidRPr="005E141D">
        <w:rPr>
          <w:spacing w:val="1"/>
        </w:rPr>
        <w:t xml:space="preserve"> </w:t>
      </w:r>
      <w:r w:rsidRPr="005E141D">
        <w:t>функции</w:t>
      </w:r>
      <w:r w:rsidRPr="005E141D">
        <w:rPr>
          <w:spacing w:val="1"/>
        </w:rPr>
        <w:t xml:space="preserve"> </w:t>
      </w:r>
      <w:r w:rsidRPr="005E141D">
        <w:t>по</w:t>
      </w:r>
      <w:r w:rsidRPr="005E141D">
        <w:rPr>
          <w:spacing w:val="1"/>
        </w:rPr>
        <w:t xml:space="preserve"> </w:t>
      </w:r>
      <w:r w:rsidRPr="005E141D">
        <w:t>выработке</w:t>
      </w:r>
      <w:r w:rsidRPr="005E141D">
        <w:rPr>
          <w:spacing w:val="1"/>
        </w:rPr>
        <w:t xml:space="preserve"> </w:t>
      </w:r>
      <w:r w:rsidRPr="005E141D">
        <w:t>и</w:t>
      </w:r>
      <w:r w:rsidRPr="005E141D">
        <w:rPr>
          <w:spacing w:val="1"/>
        </w:rPr>
        <w:t xml:space="preserve"> </w:t>
      </w:r>
      <w:r w:rsidRPr="005E141D">
        <w:t>реализации государственной политики и нормативно-правовому регулированию в</w:t>
      </w:r>
      <w:r w:rsidRPr="005E141D">
        <w:rPr>
          <w:spacing w:val="1"/>
        </w:rPr>
        <w:t xml:space="preserve"> </w:t>
      </w:r>
      <w:r w:rsidRPr="005E141D">
        <w:t>сфере внутренних дел, - при поступлении на работу, связанную с деятельностью, к</w:t>
      </w:r>
      <w:r w:rsidRPr="005E141D">
        <w:rPr>
          <w:spacing w:val="1"/>
        </w:rPr>
        <w:t xml:space="preserve"> </w:t>
      </w:r>
      <w:r w:rsidRPr="005E141D">
        <w:t>осуществлению которой в соответствии с федеральными законами не допускаются</w:t>
      </w:r>
      <w:r w:rsidRPr="005E141D">
        <w:rPr>
          <w:spacing w:val="1"/>
        </w:rPr>
        <w:t xml:space="preserve"> </w:t>
      </w:r>
      <w:r w:rsidRPr="005E141D">
        <w:t>лица, подвергнутые административному наказанию за потребление наркотических</w:t>
      </w:r>
      <w:r w:rsidRPr="005E141D">
        <w:rPr>
          <w:spacing w:val="1"/>
        </w:rPr>
        <w:t xml:space="preserve"> </w:t>
      </w:r>
      <w:r w:rsidRPr="005E141D">
        <w:t>средств или психотропных веществ без назначения врача либо новых потенциально</w:t>
      </w:r>
      <w:r w:rsidRPr="005E141D">
        <w:rPr>
          <w:spacing w:val="1"/>
        </w:rPr>
        <w:t xml:space="preserve"> </w:t>
      </w:r>
      <w:r w:rsidRPr="005E141D">
        <w:t>опасных</w:t>
      </w:r>
      <w:r w:rsidRPr="005E141D">
        <w:rPr>
          <w:spacing w:val="1"/>
        </w:rPr>
        <w:t xml:space="preserve"> </w:t>
      </w:r>
      <w:r w:rsidRPr="005E141D">
        <w:t>психоактивных</w:t>
      </w:r>
      <w:r w:rsidRPr="005E141D">
        <w:rPr>
          <w:spacing w:val="1"/>
        </w:rPr>
        <w:t xml:space="preserve"> </w:t>
      </w:r>
      <w:r w:rsidRPr="005E141D">
        <w:t>веществ,</w:t>
      </w:r>
      <w:r w:rsidRPr="005E141D">
        <w:rPr>
          <w:spacing w:val="1"/>
        </w:rPr>
        <w:t xml:space="preserve"> </w:t>
      </w:r>
      <w:r w:rsidRPr="005E141D">
        <w:t>до</w:t>
      </w:r>
      <w:r w:rsidRPr="005E141D">
        <w:rPr>
          <w:spacing w:val="1"/>
        </w:rPr>
        <w:t xml:space="preserve"> </w:t>
      </w:r>
      <w:r w:rsidRPr="005E141D">
        <w:t>окончания</w:t>
      </w:r>
      <w:r w:rsidRPr="005E141D">
        <w:rPr>
          <w:spacing w:val="1"/>
        </w:rPr>
        <w:t xml:space="preserve"> </w:t>
      </w:r>
      <w:r w:rsidRPr="005E141D">
        <w:t>срока,</w:t>
      </w:r>
      <w:r w:rsidRPr="005E141D">
        <w:rPr>
          <w:spacing w:val="1"/>
        </w:rPr>
        <w:t xml:space="preserve"> </w:t>
      </w:r>
      <w:r w:rsidRPr="005E141D">
        <w:t>в</w:t>
      </w:r>
      <w:r w:rsidRPr="005E141D">
        <w:rPr>
          <w:spacing w:val="1"/>
        </w:rPr>
        <w:t xml:space="preserve"> </w:t>
      </w:r>
      <w:r w:rsidRPr="005E141D">
        <w:t>течение</w:t>
      </w:r>
      <w:r w:rsidRPr="005E141D">
        <w:rPr>
          <w:spacing w:val="1"/>
        </w:rPr>
        <w:t xml:space="preserve"> </w:t>
      </w:r>
      <w:r w:rsidRPr="005E141D">
        <w:t>которого</w:t>
      </w:r>
      <w:r w:rsidRPr="005E141D">
        <w:rPr>
          <w:spacing w:val="1"/>
        </w:rPr>
        <w:t xml:space="preserve"> </w:t>
      </w:r>
      <w:r w:rsidRPr="005E141D">
        <w:t>лицо</w:t>
      </w:r>
      <w:r w:rsidRPr="005E141D">
        <w:rPr>
          <w:spacing w:val="1"/>
        </w:rPr>
        <w:t xml:space="preserve"> </w:t>
      </w:r>
      <w:r w:rsidRPr="005E141D">
        <w:lastRenderedPageBreak/>
        <w:t>считается</w:t>
      </w:r>
      <w:r w:rsidRPr="005E141D">
        <w:rPr>
          <w:spacing w:val="-1"/>
        </w:rPr>
        <w:t xml:space="preserve"> </w:t>
      </w:r>
      <w:r w:rsidRPr="005E141D">
        <w:t>подвергнутым</w:t>
      </w:r>
      <w:r w:rsidRPr="005E141D">
        <w:rPr>
          <w:spacing w:val="-1"/>
        </w:rPr>
        <w:t xml:space="preserve"> </w:t>
      </w:r>
      <w:r w:rsidRPr="005E141D">
        <w:t>административному</w:t>
      </w:r>
      <w:r w:rsidRPr="005E141D">
        <w:rPr>
          <w:spacing w:val="-6"/>
        </w:rPr>
        <w:t xml:space="preserve"> </w:t>
      </w:r>
      <w:r w:rsidRPr="005E141D">
        <w:t>наказанию;</w:t>
      </w:r>
    </w:p>
    <w:p w:rsidR="004B741D" w:rsidRPr="005E141D" w:rsidRDefault="004B741D" w:rsidP="008847A8">
      <w:pPr>
        <w:pStyle w:val="aff1"/>
        <w:widowControl w:val="0"/>
        <w:numPr>
          <w:ilvl w:val="3"/>
          <w:numId w:val="118"/>
        </w:numPr>
        <w:tabs>
          <w:tab w:val="left" w:pos="839"/>
        </w:tabs>
        <w:autoSpaceDE w:val="0"/>
        <w:autoSpaceDN w:val="0"/>
        <w:ind w:left="831" w:right="257" w:hanging="356"/>
        <w:jc w:val="both"/>
      </w:pPr>
      <w:r w:rsidRPr="005E141D">
        <w:t>медицинское</w:t>
      </w:r>
      <w:r w:rsidRPr="005E141D">
        <w:rPr>
          <w:spacing w:val="1"/>
        </w:rPr>
        <w:t xml:space="preserve"> </w:t>
      </w:r>
      <w:r w:rsidRPr="005E141D">
        <w:t>заключение</w:t>
      </w:r>
      <w:r w:rsidRPr="005E141D">
        <w:rPr>
          <w:spacing w:val="1"/>
        </w:rPr>
        <w:t xml:space="preserve"> </w:t>
      </w:r>
      <w:r w:rsidRPr="005E141D">
        <w:t>о</w:t>
      </w:r>
      <w:r w:rsidRPr="005E141D">
        <w:rPr>
          <w:spacing w:val="1"/>
        </w:rPr>
        <w:t xml:space="preserve"> </w:t>
      </w:r>
      <w:r w:rsidRPr="005E141D">
        <w:t>прохождении</w:t>
      </w:r>
      <w:r w:rsidRPr="005E141D">
        <w:rPr>
          <w:spacing w:val="1"/>
        </w:rPr>
        <w:t xml:space="preserve"> </w:t>
      </w:r>
      <w:r w:rsidRPr="005E141D">
        <w:t>обязательного</w:t>
      </w:r>
      <w:r w:rsidRPr="005E141D">
        <w:rPr>
          <w:spacing w:val="1"/>
        </w:rPr>
        <w:t xml:space="preserve"> </w:t>
      </w:r>
      <w:r w:rsidRPr="005E141D">
        <w:t>психиатрического</w:t>
      </w:r>
      <w:r w:rsidRPr="005E141D">
        <w:rPr>
          <w:spacing w:val="1"/>
        </w:rPr>
        <w:t xml:space="preserve"> </w:t>
      </w:r>
      <w:r w:rsidRPr="005E141D">
        <w:t>освидетельствования</w:t>
      </w:r>
      <w:r w:rsidRPr="005E141D">
        <w:rPr>
          <w:spacing w:val="-1"/>
        </w:rPr>
        <w:t xml:space="preserve"> </w:t>
      </w:r>
      <w:r w:rsidRPr="005E141D">
        <w:t>(Приказ от</w:t>
      </w:r>
      <w:r w:rsidRPr="005E141D">
        <w:rPr>
          <w:spacing w:val="-1"/>
        </w:rPr>
        <w:t xml:space="preserve"> </w:t>
      </w:r>
      <w:r w:rsidRPr="005E141D">
        <w:t>20 мая 2022</w:t>
      </w:r>
      <w:r w:rsidRPr="005E141D">
        <w:rPr>
          <w:spacing w:val="-1"/>
        </w:rPr>
        <w:t xml:space="preserve"> </w:t>
      </w:r>
      <w:r w:rsidRPr="005E141D">
        <w:t>года</w:t>
      </w:r>
      <w:r w:rsidRPr="005E141D">
        <w:rPr>
          <w:spacing w:val="-1"/>
        </w:rPr>
        <w:t xml:space="preserve"> </w:t>
      </w:r>
      <w:r w:rsidRPr="005E141D">
        <w:t>№342н);</w:t>
      </w:r>
      <w:r w:rsidRPr="005E141D">
        <w:rPr>
          <w:sz w:val="22"/>
        </w:rPr>
        <w:t xml:space="preserve"> Прохождение</w:t>
      </w:r>
      <w:r w:rsidRPr="005E141D">
        <w:rPr>
          <w:spacing w:val="3"/>
          <w:sz w:val="22"/>
        </w:rPr>
        <w:t xml:space="preserve"> </w:t>
      </w:r>
      <w:r w:rsidRPr="005E141D">
        <w:t>освидетельствования</w:t>
      </w:r>
      <w:r w:rsidRPr="005E141D">
        <w:rPr>
          <w:spacing w:val="5"/>
        </w:rPr>
        <w:t xml:space="preserve"> </w:t>
      </w:r>
      <w:r w:rsidRPr="005E141D">
        <w:t>работником</w:t>
      </w:r>
      <w:r w:rsidRPr="005E141D">
        <w:rPr>
          <w:spacing w:val="2"/>
        </w:rPr>
        <w:t xml:space="preserve"> </w:t>
      </w:r>
      <w:r w:rsidRPr="005E141D">
        <w:t>не</w:t>
      </w:r>
      <w:r w:rsidRPr="005E141D">
        <w:rPr>
          <w:spacing w:val="5"/>
        </w:rPr>
        <w:t xml:space="preserve"> </w:t>
      </w:r>
      <w:r w:rsidRPr="005E141D">
        <w:t>требуется</w:t>
      </w:r>
      <w:r w:rsidRPr="005E141D">
        <w:rPr>
          <w:spacing w:val="4"/>
        </w:rPr>
        <w:t xml:space="preserve"> </w:t>
      </w:r>
      <w:r w:rsidRPr="005E141D">
        <w:t>в</w:t>
      </w:r>
      <w:r w:rsidRPr="005E141D">
        <w:rPr>
          <w:spacing w:val="4"/>
        </w:rPr>
        <w:t xml:space="preserve"> </w:t>
      </w:r>
      <w:r w:rsidRPr="005E141D">
        <w:t>случае,</w:t>
      </w:r>
      <w:r w:rsidRPr="005E141D">
        <w:rPr>
          <w:spacing w:val="3"/>
        </w:rPr>
        <w:t xml:space="preserve"> </w:t>
      </w:r>
      <w:r w:rsidRPr="005E141D">
        <w:t>если</w:t>
      </w:r>
      <w:r w:rsidRPr="005E141D">
        <w:rPr>
          <w:spacing w:val="-52"/>
        </w:rPr>
        <w:t xml:space="preserve"> </w:t>
      </w:r>
      <w:r w:rsidRPr="005E141D">
        <w:t>работник</w:t>
      </w:r>
      <w:r w:rsidRPr="005E141D">
        <w:rPr>
          <w:spacing w:val="10"/>
        </w:rPr>
        <w:t xml:space="preserve"> </w:t>
      </w:r>
      <w:r w:rsidRPr="005E141D">
        <w:t>поступает</w:t>
      </w:r>
      <w:r w:rsidRPr="005E141D">
        <w:rPr>
          <w:spacing w:val="12"/>
        </w:rPr>
        <w:t xml:space="preserve"> </w:t>
      </w:r>
      <w:r w:rsidRPr="005E141D">
        <w:t>на</w:t>
      </w:r>
      <w:r w:rsidRPr="005E141D">
        <w:rPr>
          <w:spacing w:val="9"/>
        </w:rPr>
        <w:t xml:space="preserve"> </w:t>
      </w:r>
      <w:r w:rsidRPr="005E141D">
        <w:t>работу</w:t>
      </w:r>
      <w:r w:rsidRPr="005E141D">
        <w:rPr>
          <w:spacing w:val="10"/>
        </w:rPr>
        <w:t xml:space="preserve"> </w:t>
      </w:r>
      <w:r w:rsidRPr="005E141D">
        <w:t>по</w:t>
      </w:r>
      <w:r w:rsidRPr="005E141D">
        <w:rPr>
          <w:spacing w:val="11"/>
        </w:rPr>
        <w:t xml:space="preserve"> </w:t>
      </w:r>
      <w:r w:rsidRPr="005E141D">
        <w:t>виду</w:t>
      </w:r>
      <w:r w:rsidRPr="005E141D">
        <w:rPr>
          <w:spacing w:val="10"/>
        </w:rPr>
        <w:t xml:space="preserve"> </w:t>
      </w:r>
      <w:r w:rsidRPr="005E141D">
        <w:t>деятельности,</w:t>
      </w:r>
      <w:r w:rsidRPr="005E141D">
        <w:rPr>
          <w:spacing w:val="11"/>
        </w:rPr>
        <w:t xml:space="preserve"> </w:t>
      </w:r>
      <w:r w:rsidRPr="005E141D">
        <w:t>по</w:t>
      </w:r>
      <w:r w:rsidRPr="005E141D">
        <w:rPr>
          <w:spacing w:val="11"/>
        </w:rPr>
        <w:t xml:space="preserve"> </w:t>
      </w:r>
      <w:r w:rsidRPr="005E141D">
        <w:t>которому</w:t>
      </w:r>
      <w:r w:rsidRPr="005E141D">
        <w:rPr>
          <w:spacing w:val="9"/>
        </w:rPr>
        <w:t xml:space="preserve"> </w:t>
      </w:r>
      <w:r w:rsidRPr="005E141D">
        <w:t>ранее</w:t>
      </w:r>
      <w:r w:rsidRPr="005E141D">
        <w:rPr>
          <w:spacing w:val="11"/>
        </w:rPr>
        <w:t xml:space="preserve"> </w:t>
      </w:r>
      <w:r w:rsidRPr="005E141D">
        <w:t>проходил</w:t>
      </w:r>
      <w:r w:rsidRPr="005E141D">
        <w:rPr>
          <w:spacing w:val="12"/>
        </w:rPr>
        <w:t xml:space="preserve"> </w:t>
      </w:r>
      <w:r w:rsidRPr="005E141D">
        <w:t>освидетельствование</w:t>
      </w:r>
      <w:r w:rsidRPr="005E141D">
        <w:rPr>
          <w:spacing w:val="-52"/>
        </w:rPr>
        <w:t xml:space="preserve"> </w:t>
      </w:r>
      <w:r w:rsidRPr="005E141D">
        <w:t>(не</w:t>
      </w:r>
      <w:r w:rsidRPr="005E141D">
        <w:rPr>
          <w:spacing w:val="19"/>
        </w:rPr>
        <w:t xml:space="preserve"> </w:t>
      </w:r>
      <w:r w:rsidRPr="005E141D">
        <w:t>позднее</w:t>
      </w:r>
      <w:r w:rsidRPr="005E141D">
        <w:rPr>
          <w:spacing w:val="21"/>
        </w:rPr>
        <w:t xml:space="preserve"> </w:t>
      </w:r>
      <w:r w:rsidRPr="005E141D">
        <w:t>двух</w:t>
      </w:r>
      <w:r w:rsidRPr="005E141D">
        <w:rPr>
          <w:spacing w:val="20"/>
        </w:rPr>
        <w:t xml:space="preserve"> </w:t>
      </w:r>
      <w:r w:rsidRPr="005E141D">
        <w:t>лет)</w:t>
      </w:r>
      <w:r w:rsidRPr="005E141D">
        <w:rPr>
          <w:spacing w:val="21"/>
        </w:rPr>
        <w:t xml:space="preserve"> </w:t>
      </w:r>
      <w:r w:rsidRPr="005E141D">
        <w:t>и</w:t>
      </w:r>
      <w:r w:rsidRPr="005E141D">
        <w:rPr>
          <w:spacing w:val="17"/>
        </w:rPr>
        <w:t xml:space="preserve"> </w:t>
      </w:r>
      <w:r w:rsidRPr="005E141D">
        <w:t>по</w:t>
      </w:r>
      <w:r w:rsidRPr="005E141D">
        <w:rPr>
          <w:spacing w:val="19"/>
        </w:rPr>
        <w:t xml:space="preserve"> </w:t>
      </w:r>
      <w:r w:rsidRPr="005E141D">
        <w:t>состоянию</w:t>
      </w:r>
      <w:r w:rsidRPr="005E141D">
        <w:rPr>
          <w:spacing w:val="21"/>
        </w:rPr>
        <w:t xml:space="preserve"> </w:t>
      </w:r>
      <w:r w:rsidRPr="005E141D">
        <w:t>психического</w:t>
      </w:r>
      <w:r w:rsidRPr="005E141D">
        <w:rPr>
          <w:spacing w:val="19"/>
        </w:rPr>
        <w:t xml:space="preserve"> </w:t>
      </w:r>
      <w:r w:rsidRPr="005E141D">
        <w:t>здоровья</w:t>
      </w:r>
      <w:r w:rsidRPr="005E141D">
        <w:rPr>
          <w:spacing w:val="19"/>
        </w:rPr>
        <w:t xml:space="preserve"> </w:t>
      </w:r>
      <w:r w:rsidRPr="005E141D">
        <w:t>был</w:t>
      </w:r>
      <w:r w:rsidRPr="005E141D">
        <w:rPr>
          <w:spacing w:val="20"/>
        </w:rPr>
        <w:t xml:space="preserve"> </w:t>
      </w:r>
      <w:r w:rsidRPr="005E141D">
        <w:t>пригоден</w:t>
      </w:r>
      <w:r w:rsidRPr="005E141D">
        <w:rPr>
          <w:spacing w:val="20"/>
        </w:rPr>
        <w:t xml:space="preserve"> </w:t>
      </w:r>
      <w:r w:rsidRPr="005E141D">
        <w:t>к</w:t>
      </w:r>
      <w:r w:rsidRPr="005E141D">
        <w:rPr>
          <w:spacing w:val="21"/>
        </w:rPr>
        <w:t xml:space="preserve"> </w:t>
      </w:r>
      <w:r w:rsidRPr="005E141D">
        <w:t>выполнению</w:t>
      </w:r>
      <w:r w:rsidRPr="005E141D">
        <w:rPr>
          <w:spacing w:val="21"/>
        </w:rPr>
        <w:t xml:space="preserve"> </w:t>
      </w:r>
      <w:r w:rsidRPr="005E141D">
        <w:t>указанного вида деятельности. Работники направляются на обязательное психиатрическое освидетельствование на</w:t>
      </w:r>
      <w:r w:rsidRPr="005E141D">
        <w:rPr>
          <w:spacing w:val="1"/>
        </w:rPr>
        <w:t xml:space="preserve"> </w:t>
      </w:r>
      <w:r w:rsidRPr="005E141D">
        <w:t>основании</w:t>
      </w:r>
      <w:r w:rsidRPr="005E141D">
        <w:rPr>
          <w:spacing w:val="1"/>
        </w:rPr>
        <w:t xml:space="preserve"> </w:t>
      </w:r>
      <w:r w:rsidRPr="005E141D">
        <w:t>заключений,</w:t>
      </w:r>
      <w:r w:rsidRPr="005E141D">
        <w:rPr>
          <w:spacing w:val="1"/>
        </w:rPr>
        <w:t xml:space="preserve"> </w:t>
      </w:r>
      <w:r w:rsidRPr="005E141D">
        <w:t>выданных</w:t>
      </w:r>
      <w:r w:rsidRPr="005E141D">
        <w:rPr>
          <w:spacing w:val="1"/>
        </w:rPr>
        <w:t xml:space="preserve"> </w:t>
      </w:r>
      <w:r w:rsidRPr="005E141D">
        <w:t>по</w:t>
      </w:r>
      <w:r w:rsidRPr="005E141D">
        <w:rPr>
          <w:spacing w:val="1"/>
        </w:rPr>
        <w:t xml:space="preserve"> </w:t>
      </w:r>
      <w:r w:rsidRPr="005E141D">
        <w:t>результатам</w:t>
      </w:r>
      <w:r w:rsidRPr="005E141D">
        <w:rPr>
          <w:spacing w:val="1"/>
        </w:rPr>
        <w:t xml:space="preserve"> </w:t>
      </w:r>
      <w:r w:rsidRPr="005E141D">
        <w:t>обязательных</w:t>
      </w:r>
      <w:r w:rsidRPr="005E141D">
        <w:rPr>
          <w:spacing w:val="1"/>
        </w:rPr>
        <w:t xml:space="preserve"> </w:t>
      </w:r>
      <w:r w:rsidRPr="005E141D">
        <w:t>предварительных</w:t>
      </w:r>
      <w:r w:rsidRPr="005E141D">
        <w:rPr>
          <w:spacing w:val="1"/>
        </w:rPr>
        <w:t xml:space="preserve"> </w:t>
      </w:r>
      <w:r w:rsidRPr="005E141D">
        <w:t>и</w:t>
      </w:r>
      <w:r w:rsidRPr="005E141D">
        <w:rPr>
          <w:spacing w:val="1"/>
        </w:rPr>
        <w:t xml:space="preserve"> </w:t>
      </w:r>
      <w:r w:rsidRPr="005E141D">
        <w:t>периодических</w:t>
      </w:r>
      <w:r w:rsidRPr="005E141D">
        <w:rPr>
          <w:spacing w:val="1"/>
        </w:rPr>
        <w:t xml:space="preserve"> </w:t>
      </w:r>
      <w:r w:rsidRPr="005E141D">
        <w:t>медицинских</w:t>
      </w:r>
      <w:r w:rsidRPr="005E141D">
        <w:rPr>
          <w:spacing w:val="-4"/>
        </w:rPr>
        <w:t xml:space="preserve"> </w:t>
      </w:r>
      <w:r w:rsidRPr="005E141D">
        <w:t>осмотров</w:t>
      </w:r>
      <w:r w:rsidRPr="005E141D">
        <w:rPr>
          <w:spacing w:val="-1"/>
        </w:rPr>
        <w:t xml:space="preserve"> </w:t>
      </w:r>
      <w:r w:rsidRPr="005E141D">
        <w:t>работников.</w:t>
      </w:r>
    </w:p>
    <w:p w:rsidR="004B741D" w:rsidRPr="005E141D" w:rsidRDefault="004B741D" w:rsidP="008847A8">
      <w:pPr>
        <w:pStyle w:val="aff1"/>
        <w:widowControl w:val="0"/>
        <w:numPr>
          <w:ilvl w:val="3"/>
          <w:numId w:val="118"/>
        </w:numPr>
        <w:tabs>
          <w:tab w:val="left" w:pos="839"/>
        </w:tabs>
        <w:autoSpaceDE w:val="0"/>
        <w:autoSpaceDN w:val="0"/>
        <w:spacing w:before="79"/>
        <w:ind w:left="831" w:right="253" w:hanging="356"/>
        <w:jc w:val="both"/>
      </w:pPr>
      <w:r w:rsidRPr="005E141D">
        <w:t>заключение</w:t>
      </w:r>
      <w:r w:rsidRPr="005E141D">
        <w:rPr>
          <w:spacing w:val="1"/>
        </w:rPr>
        <w:t xml:space="preserve"> </w:t>
      </w:r>
      <w:r w:rsidRPr="005E141D">
        <w:t>о</w:t>
      </w:r>
      <w:r w:rsidRPr="005E141D">
        <w:rPr>
          <w:spacing w:val="1"/>
        </w:rPr>
        <w:t xml:space="preserve"> </w:t>
      </w:r>
      <w:r w:rsidRPr="005E141D">
        <w:t>предварительном</w:t>
      </w:r>
      <w:r w:rsidRPr="005E141D">
        <w:rPr>
          <w:spacing w:val="1"/>
        </w:rPr>
        <w:t xml:space="preserve"> </w:t>
      </w:r>
      <w:r w:rsidRPr="005E141D">
        <w:t>медицинском</w:t>
      </w:r>
      <w:r w:rsidRPr="005E141D">
        <w:rPr>
          <w:spacing w:val="1"/>
        </w:rPr>
        <w:t xml:space="preserve"> </w:t>
      </w:r>
      <w:r w:rsidRPr="005E141D">
        <w:t>осмотре</w:t>
      </w:r>
      <w:r w:rsidRPr="005E141D">
        <w:rPr>
          <w:spacing w:val="1"/>
        </w:rPr>
        <w:t xml:space="preserve"> </w:t>
      </w:r>
      <w:r w:rsidRPr="005E141D">
        <w:t>(статья</w:t>
      </w:r>
      <w:r w:rsidRPr="005E141D">
        <w:rPr>
          <w:spacing w:val="1"/>
        </w:rPr>
        <w:t xml:space="preserve"> </w:t>
      </w:r>
      <w:r w:rsidRPr="005E141D">
        <w:t>48</w:t>
      </w:r>
      <w:r w:rsidRPr="005E141D">
        <w:rPr>
          <w:spacing w:val="1"/>
        </w:rPr>
        <w:t xml:space="preserve"> </w:t>
      </w:r>
      <w:r w:rsidRPr="005E141D">
        <w:t>пункт</w:t>
      </w:r>
      <w:r w:rsidRPr="005E141D">
        <w:rPr>
          <w:spacing w:val="1"/>
        </w:rPr>
        <w:t xml:space="preserve"> </w:t>
      </w:r>
      <w:r w:rsidRPr="005E141D">
        <w:t>9</w:t>
      </w:r>
      <w:r w:rsidRPr="005E141D">
        <w:rPr>
          <w:spacing w:val="1"/>
        </w:rPr>
        <w:t xml:space="preserve"> </w:t>
      </w:r>
      <w:r w:rsidRPr="005E141D">
        <w:t>Федерального</w:t>
      </w:r>
      <w:r w:rsidRPr="005E141D">
        <w:rPr>
          <w:spacing w:val="22"/>
        </w:rPr>
        <w:t xml:space="preserve"> </w:t>
      </w:r>
      <w:r w:rsidRPr="005E141D">
        <w:t>закона</w:t>
      </w:r>
      <w:r w:rsidRPr="005E141D">
        <w:rPr>
          <w:spacing w:val="19"/>
        </w:rPr>
        <w:t xml:space="preserve"> </w:t>
      </w:r>
      <w:r w:rsidRPr="005E141D">
        <w:t>№</w:t>
      </w:r>
      <w:r w:rsidRPr="005E141D">
        <w:rPr>
          <w:spacing w:val="21"/>
        </w:rPr>
        <w:t xml:space="preserve"> </w:t>
      </w:r>
      <w:r w:rsidRPr="005E141D">
        <w:t>273-ФЗ</w:t>
      </w:r>
      <w:r w:rsidRPr="005E141D">
        <w:rPr>
          <w:spacing w:val="22"/>
        </w:rPr>
        <w:t xml:space="preserve"> </w:t>
      </w:r>
      <w:r w:rsidRPr="005E141D">
        <w:t>от</w:t>
      </w:r>
      <w:r w:rsidRPr="005E141D">
        <w:rPr>
          <w:spacing w:val="23"/>
        </w:rPr>
        <w:t xml:space="preserve"> </w:t>
      </w:r>
      <w:r w:rsidRPr="005E141D">
        <w:t>29.12.2012г</w:t>
      </w:r>
      <w:r w:rsidRPr="005E141D">
        <w:rPr>
          <w:spacing w:val="22"/>
        </w:rPr>
        <w:t xml:space="preserve"> </w:t>
      </w:r>
      <w:r w:rsidRPr="005E141D">
        <w:t>"Об</w:t>
      </w:r>
      <w:r w:rsidRPr="005E141D">
        <w:rPr>
          <w:spacing w:val="22"/>
        </w:rPr>
        <w:t xml:space="preserve"> </w:t>
      </w:r>
      <w:r w:rsidRPr="005E141D">
        <w:t>образовании</w:t>
      </w:r>
      <w:r w:rsidRPr="005E141D">
        <w:rPr>
          <w:spacing w:val="23"/>
        </w:rPr>
        <w:t xml:space="preserve"> </w:t>
      </w:r>
      <w:r w:rsidRPr="005E141D">
        <w:t>в</w:t>
      </w:r>
      <w:r w:rsidRPr="005E141D">
        <w:rPr>
          <w:spacing w:val="22"/>
        </w:rPr>
        <w:t xml:space="preserve"> </w:t>
      </w:r>
      <w:r w:rsidRPr="005E141D">
        <w:t>Российской Федерации").</w:t>
      </w:r>
      <w:r w:rsidRPr="005E141D">
        <w:rPr>
          <w:spacing w:val="1"/>
        </w:rPr>
        <w:t xml:space="preserve"> </w:t>
      </w:r>
      <w:r w:rsidRPr="005E141D">
        <w:t>При</w:t>
      </w:r>
      <w:r w:rsidRPr="005E141D">
        <w:rPr>
          <w:spacing w:val="1"/>
        </w:rPr>
        <w:t xml:space="preserve"> </w:t>
      </w:r>
      <w:r w:rsidRPr="005E141D">
        <w:t>проведении</w:t>
      </w:r>
      <w:r w:rsidRPr="005E141D">
        <w:rPr>
          <w:spacing w:val="1"/>
        </w:rPr>
        <w:t xml:space="preserve"> </w:t>
      </w:r>
      <w:r w:rsidRPr="005E141D">
        <w:t>предварительного</w:t>
      </w:r>
      <w:r w:rsidRPr="005E141D">
        <w:rPr>
          <w:spacing w:val="1"/>
        </w:rPr>
        <w:t xml:space="preserve"> </w:t>
      </w:r>
      <w:r w:rsidRPr="005E141D">
        <w:t>осмотра</w:t>
      </w:r>
      <w:r w:rsidRPr="005E141D">
        <w:rPr>
          <w:spacing w:val="1"/>
        </w:rPr>
        <w:t xml:space="preserve"> </w:t>
      </w:r>
      <w:r w:rsidRPr="005E141D">
        <w:t>работника</w:t>
      </w:r>
      <w:r w:rsidRPr="005E141D">
        <w:rPr>
          <w:spacing w:val="1"/>
        </w:rPr>
        <w:t xml:space="preserve"> </w:t>
      </w:r>
      <w:r w:rsidRPr="005E141D">
        <w:t>(лица,</w:t>
      </w:r>
      <w:r w:rsidRPr="005E141D">
        <w:rPr>
          <w:spacing w:val="1"/>
        </w:rPr>
        <w:t xml:space="preserve"> </w:t>
      </w:r>
      <w:r w:rsidRPr="005E141D">
        <w:t>поступающего на работу) учитываются результаты ранее проведенных (не позднее</w:t>
      </w:r>
      <w:r w:rsidRPr="005E141D">
        <w:rPr>
          <w:spacing w:val="1"/>
        </w:rPr>
        <w:t xml:space="preserve"> </w:t>
      </w:r>
      <w:r w:rsidRPr="005E141D">
        <w:t>одного года) предварительного или периодического осмотра, диспансеризации, иных</w:t>
      </w:r>
      <w:r w:rsidRPr="005E141D">
        <w:rPr>
          <w:spacing w:val="-57"/>
        </w:rPr>
        <w:t xml:space="preserve"> </w:t>
      </w:r>
      <w:r w:rsidRPr="005E141D">
        <w:t>медицинских осмотров, подтвержденных медицинскими документами, в том числе</w:t>
      </w:r>
      <w:r w:rsidRPr="005E141D">
        <w:rPr>
          <w:spacing w:val="1"/>
        </w:rPr>
        <w:t xml:space="preserve"> </w:t>
      </w:r>
      <w:r w:rsidRPr="005E141D">
        <w:t>полученных путем электронного обмена между медицинскими организациями, 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выявления</w:t>
      </w:r>
      <w:r w:rsidRPr="005E141D">
        <w:rPr>
          <w:spacing w:val="1"/>
        </w:rPr>
        <w:t xml:space="preserve"> </w:t>
      </w:r>
      <w:r w:rsidRPr="005E141D">
        <w:t>у</w:t>
      </w:r>
      <w:r w:rsidRPr="005E141D">
        <w:rPr>
          <w:spacing w:val="1"/>
        </w:rPr>
        <w:t xml:space="preserve"> </w:t>
      </w:r>
      <w:r w:rsidRPr="005E141D">
        <w:t>него</w:t>
      </w:r>
      <w:r w:rsidRPr="005E141D">
        <w:rPr>
          <w:spacing w:val="1"/>
        </w:rPr>
        <w:t xml:space="preserve"> </w:t>
      </w:r>
      <w:r w:rsidRPr="005E141D">
        <w:t>симптомов</w:t>
      </w:r>
      <w:r w:rsidRPr="005E141D">
        <w:rPr>
          <w:spacing w:val="1"/>
        </w:rPr>
        <w:t xml:space="preserve"> </w:t>
      </w:r>
      <w:r w:rsidRPr="005E141D">
        <w:t>и</w:t>
      </w:r>
      <w:r w:rsidRPr="005E141D">
        <w:rPr>
          <w:spacing w:val="1"/>
        </w:rPr>
        <w:t xml:space="preserve"> </w:t>
      </w:r>
      <w:r w:rsidRPr="005E141D">
        <w:t>синдромов</w:t>
      </w:r>
      <w:r w:rsidRPr="005E141D">
        <w:rPr>
          <w:spacing w:val="1"/>
        </w:rPr>
        <w:t xml:space="preserve"> </w:t>
      </w:r>
      <w:r w:rsidRPr="005E141D">
        <w:t>заболеваний,</w:t>
      </w:r>
      <w:r w:rsidRPr="005E141D">
        <w:rPr>
          <w:spacing w:val="1"/>
        </w:rPr>
        <w:t xml:space="preserve"> </w:t>
      </w:r>
      <w:r w:rsidRPr="005E141D">
        <w:t>свидетельствующих о наличии медицинских показаний для повторного проведения</w:t>
      </w:r>
      <w:r w:rsidRPr="005E141D">
        <w:rPr>
          <w:spacing w:val="1"/>
        </w:rPr>
        <w:t xml:space="preserve"> </w:t>
      </w:r>
      <w:r w:rsidRPr="005E141D">
        <w:t>исследований либо иных медицинских мероприятий в рамках предварительного или</w:t>
      </w:r>
      <w:r w:rsidRPr="005E141D">
        <w:rPr>
          <w:spacing w:val="1"/>
        </w:rPr>
        <w:t xml:space="preserve"> </w:t>
      </w:r>
      <w:r w:rsidRPr="005E141D">
        <w:t>периодического осмотра. Медицинские организации, проводящие предварительные</w:t>
      </w:r>
      <w:r w:rsidRPr="005E141D">
        <w:rPr>
          <w:spacing w:val="1"/>
        </w:rPr>
        <w:t xml:space="preserve"> </w:t>
      </w:r>
      <w:r w:rsidRPr="005E141D">
        <w:t>или</w:t>
      </w:r>
      <w:r w:rsidRPr="005E141D">
        <w:rPr>
          <w:spacing w:val="1"/>
        </w:rPr>
        <w:t xml:space="preserve"> </w:t>
      </w:r>
      <w:r w:rsidRPr="005E141D">
        <w:t>периодические</w:t>
      </w:r>
      <w:r w:rsidRPr="005E141D">
        <w:rPr>
          <w:spacing w:val="1"/>
        </w:rPr>
        <w:t xml:space="preserve"> </w:t>
      </w:r>
      <w:r w:rsidRPr="005E141D">
        <w:t>осмотры,</w:t>
      </w:r>
      <w:r w:rsidRPr="005E141D">
        <w:rPr>
          <w:spacing w:val="1"/>
        </w:rPr>
        <w:t xml:space="preserve"> </w:t>
      </w:r>
      <w:r w:rsidRPr="005E141D">
        <w:t>вправе</w:t>
      </w:r>
      <w:r w:rsidRPr="005E141D">
        <w:rPr>
          <w:spacing w:val="1"/>
        </w:rPr>
        <w:t xml:space="preserve"> </w:t>
      </w:r>
      <w:r w:rsidRPr="005E141D">
        <w:t>получать</w:t>
      </w:r>
      <w:r w:rsidRPr="005E141D">
        <w:rPr>
          <w:spacing w:val="1"/>
        </w:rPr>
        <w:t xml:space="preserve"> </w:t>
      </w:r>
      <w:r w:rsidRPr="005E141D">
        <w:t>необходимую</w:t>
      </w:r>
      <w:r w:rsidRPr="005E141D">
        <w:rPr>
          <w:spacing w:val="1"/>
        </w:rPr>
        <w:t xml:space="preserve"> </w:t>
      </w:r>
      <w:r w:rsidRPr="005E141D">
        <w:t>информацию</w:t>
      </w:r>
      <w:r w:rsidRPr="005E141D">
        <w:rPr>
          <w:spacing w:val="1"/>
        </w:rPr>
        <w:t xml:space="preserve"> </w:t>
      </w:r>
      <w:r w:rsidRPr="005E141D">
        <w:t>о</w:t>
      </w:r>
      <w:r w:rsidRPr="005E141D">
        <w:rPr>
          <w:spacing w:val="1"/>
        </w:rPr>
        <w:t xml:space="preserve"> </w:t>
      </w:r>
      <w:r w:rsidRPr="005E141D">
        <w:t>состоянии здоровья работника или лица, поступающего на работу, с использованием</w:t>
      </w:r>
      <w:r w:rsidRPr="005E141D">
        <w:rPr>
          <w:spacing w:val="-57"/>
        </w:rPr>
        <w:t xml:space="preserve"> </w:t>
      </w:r>
      <w:r w:rsidRPr="005E141D">
        <w:t>медицинской</w:t>
      </w:r>
      <w:r w:rsidRPr="005E141D">
        <w:rPr>
          <w:spacing w:val="1"/>
        </w:rPr>
        <w:t xml:space="preserve"> </w:t>
      </w:r>
      <w:r w:rsidRPr="005E141D">
        <w:t>информационной</w:t>
      </w:r>
      <w:r w:rsidRPr="005E141D">
        <w:rPr>
          <w:spacing w:val="1"/>
        </w:rPr>
        <w:t xml:space="preserve"> </w:t>
      </w:r>
      <w:r w:rsidRPr="005E141D">
        <w:t>системы</w:t>
      </w:r>
      <w:r w:rsidRPr="005E141D">
        <w:rPr>
          <w:spacing w:val="1"/>
        </w:rPr>
        <w:t xml:space="preserve"> </w:t>
      </w:r>
      <w:r w:rsidRPr="005E141D">
        <w:t>из</w:t>
      </w:r>
      <w:r w:rsidRPr="005E141D">
        <w:rPr>
          <w:spacing w:val="1"/>
        </w:rPr>
        <w:t xml:space="preserve"> </w:t>
      </w:r>
      <w:r w:rsidRPr="005E141D">
        <w:t>медицинской</w:t>
      </w:r>
      <w:r w:rsidRPr="005E141D">
        <w:rPr>
          <w:spacing w:val="1"/>
        </w:rPr>
        <w:t xml:space="preserve"> </w:t>
      </w:r>
      <w:r w:rsidRPr="005E141D">
        <w:t>организации,</w:t>
      </w:r>
      <w:r w:rsidRPr="005E141D">
        <w:rPr>
          <w:spacing w:val="1"/>
        </w:rPr>
        <w:t xml:space="preserve"> </w:t>
      </w:r>
      <w:r w:rsidRPr="005E141D">
        <w:t>к</w:t>
      </w:r>
      <w:r w:rsidRPr="005E141D">
        <w:rPr>
          <w:spacing w:val="1"/>
        </w:rPr>
        <w:t xml:space="preserve"> </w:t>
      </w:r>
      <w:r w:rsidRPr="005E141D">
        <w:t>которой</w:t>
      </w:r>
      <w:r w:rsidRPr="005E141D">
        <w:rPr>
          <w:spacing w:val="-57"/>
        </w:rPr>
        <w:t xml:space="preserve"> </w:t>
      </w:r>
      <w:r w:rsidRPr="005E141D">
        <w:t>работник</w:t>
      </w:r>
      <w:r w:rsidRPr="005E141D">
        <w:rPr>
          <w:spacing w:val="1"/>
        </w:rPr>
        <w:t xml:space="preserve"> </w:t>
      </w:r>
      <w:r w:rsidRPr="005E141D">
        <w:t>прикреплен</w:t>
      </w:r>
      <w:r w:rsidRPr="005E141D">
        <w:rPr>
          <w:spacing w:val="1"/>
        </w:rPr>
        <w:t xml:space="preserve"> </w:t>
      </w:r>
      <w:r w:rsidRPr="005E141D">
        <w:t>для</w:t>
      </w:r>
      <w:r w:rsidRPr="005E141D">
        <w:rPr>
          <w:spacing w:val="1"/>
        </w:rPr>
        <w:t xml:space="preserve"> </w:t>
      </w:r>
      <w:r w:rsidRPr="005E141D">
        <w:t>медицинского</w:t>
      </w:r>
      <w:r w:rsidRPr="005E141D">
        <w:rPr>
          <w:spacing w:val="1"/>
        </w:rPr>
        <w:t xml:space="preserve"> </w:t>
      </w:r>
      <w:r w:rsidRPr="005E141D">
        <w:t>обслуживания.</w:t>
      </w:r>
      <w:r w:rsidRPr="005E141D">
        <w:rPr>
          <w:spacing w:val="1"/>
        </w:rPr>
        <w:t xml:space="preserve"> </w:t>
      </w:r>
      <w:r w:rsidRPr="005E141D">
        <w:t>Лицо,</w:t>
      </w:r>
      <w:r w:rsidRPr="005E141D">
        <w:rPr>
          <w:spacing w:val="1"/>
        </w:rPr>
        <w:t xml:space="preserve"> </w:t>
      </w:r>
      <w:r w:rsidRPr="005E141D">
        <w:t>поступающее</w:t>
      </w:r>
      <w:r w:rsidRPr="005E141D">
        <w:rPr>
          <w:spacing w:val="1"/>
        </w:rPr>
        <w:t xml:space="preserve"> </w:t>
      </w:r>
      <w:r w:rsidRPr="005E141D">
        <w:t>на</w:t>
      </w:r>
      <w:r w:rsidRPr="005E141D">
        <w:rPr>
          <w:spacing w:val="1"/>
        </w:rPr>
        <w:t xml:space="preserve"> </w:t>
      </w:r>
      <w:r w:rsidRPr="005E141D">
        <w:t>работу, вправе предоставить выписку из медицинской карты пациента, получающего</w:t>
      </w:r>
      <w:r w:rsidRPr="005E141D">
        <w:rPr>
          <w:spacing w:val="-57"/>
        </w:rPr>
        <w:t xml:space="preserve"> </w:t>
      </w:r>
      <w:r w:rsidRPr="005E141D">
        <w:t>медицинскую помощь в амбулаторных условиях (медицинскую карту), медицинской</w:t>
      </w:r>
      <w:r w:rsidRPr="005E141D">
        <w:rPr>
          <w:spacing w:val="-57"/>
        </w:rPr>
        <w:t xml:space="preserve"> </w:t>
      </w:r>
      <w:r w:rsidRPr="005E141D">
        <w:t>организации,</w:t>
      </w:r>
      <w:r w:rsidRPr="005E141D">
        <w:rPr>
          <w:spacing w:val="1"/>
        </w:rPr>
        <w:t xml:space="preserve"> </w:t>
      </w:r>
      <w:r w:rsidRPr="005E141D">
        <w:t>к</w:t>
      </w:r>
      <w:r w:rsidRPr="005E141D">
        <w:rPr>
          <w:spacing w:val="1"/>
        </w:rPr>
        <w:t xml:space="preserve"> </w:t>
      </w:r>
      <w:r w:rsidRPr="005E141D">
        <w:t>которой</w:t>
      </w:r>
      <w:r w:rsidRPr="005E141D">
        <w:rPr>
          <w:spacing w:val="1"/>
        </w:rPr>
        <w:t xml:space="preserve"> </w:t>
      </w:r>
      <w:r w:rsidRPr="005E141D">
        <w:t>он</w:t>
      </w:r>
      <w:r w:rsidRPr="005E141D">
        <w:rPr>
          <w:spacing w:val="1"/>
        </w:rPr>
        <w:t xml:space="preserve"> </w:t>
      </w:r>
      <w:r w:rsidRPr="005E141D">
        <w:t>прикреплен</w:t>
      </w:r>
      <w:r w:rsidRPr="005E141D">
        <w:rPr>
          <w:spacing w:val="1"/>
        </w:rPr>
        <w:t xml:space="preserve"> </w:t>
      </w:r>
      <w:r w:rsidRPr="005E141D">
        <w:t>для</w:t>
      </w:r>
      <w:r w:rsidRPr="005E141D">
        <w:rPr>
          <w:spacing w:val="1"/>
        </w:rPr>
        <w:t xml:space="preserve"> </w:t>
      </w:r>
      <w:r w:rsidRPr="005E141D">
        <w:t>медицинского</w:t>
      </w:r>
      <w:r w:rsidRPr="005E141D">
        <w:rPr>
          <w:spacing w:val="1"/>
        </w:rPr>
        <w:t xml:space="preserve"> </w:t>
      </w:r>
      <w:r w:rsidRPr="005E141D">
        <w:t>обслуживания,</w:t>
      </w:r>
      <w:r w:rsidRPr="005E141D">
        <w:rPr>
          <w:spacing w:val="1"/>
        </w:rPr>
        <w:t xml:space="preserve"> </w:t>
      </w:r>
      <w:r w:rsidRPr="005E141D">
        <w:t>с</w:t>
      </w:r>
      <w:r w:rsidRPr="005E141D">
        <w:rPr>
          <w:spacing w:val="1"/>
        </w:rPr>
        <w:t xml:space="preserve"> </w:t>
      </w:r>
      <w:r w:rsidRPr="005E141D">
        <w:t>результатами</w:t>
      </w:r>
      <w:r w:rsidRPr="005E141D">
        <w:rPr>
          <w:spacing w:val="-1"/>
        </w:rPr>
        <w:t xml:space="preserve"> </w:t>
      </w:r>
      <w:r w:rsidRPr="005E141D">
        <w:t>диспансеризации (при наличии);</w:t>
      </w:r>
    </w:p>
    <w:p w:rsidR="004B741D" w:rsidRPr="005E141D" w:rsidRDefault="004B741D" w:rsidP="008847A8">
      <w:pPr>
        <w:pStyle w:val="aff1"/>
        <w:widowControl w:val="0"/>
        <w:numPr>
          <w:ilvl w:val="3"/>
          <w:numId w:val="118"/>
        </w:numPr>
        <w:tabs>
          <w:tab w:val="left" w:pos="839"/>
        </w:tabs>
        <w:autoSpaceDE w:val="0"/>
        <w:autoSpaceDN w:val="0"/>
        <w:spacing w:before="1"/>
        <w:ind w:left="838" w:hanging="363"/>
        <w:jc w:val="both"/>
      </w:pPr>
      <w:r w:rsidRPr="005E141D">
        <w:t>идентификационный</w:t>
      </w:r>
      <w:r w:rsidRPr="005E141D">
        <w:rPr>
          <w:spacing w:val="-7"/>
        </w:rPr>
        <w:t xml:space="preserve"> </w:t>
      </w:r>
      <w:r w:rsidRPr="005E141D">
        <w:t>номер</w:t>
      </w:r>
      <w:r w:rsidRPr="005E141D">
        <w:rPr>
          <w:spacing w:val="-6"/>
        </w:rPr>
        <w:t xml:space="preserve"> </w:t>
      </w:r>
      <w:r w:rsidRPr="005E141D">
        <w:t>налогоплательщика</w:t>
      </w:r>
      <w:r w:rsidRPr="005E141D">
        <w:rPr>
          <w:spacing w:val="-6"/>
        </w:rPr>
        <w:t xml:space="preserve"> </w:t>
      </w:r>
      <w:r w:rsidRPr="005E141D">
        <w:t>(ИНН);</w:t>
      </w:r>
    </w:p>
    <w:p w:rsidR="004B741D" w:rsidRPr="005E141D" w:rsidRDefault="004B741D" w:rsidP="008847A8">
      <w:pPr>
        <w:pStyle w:val="aff1"/>
        <w:widowControl w:val="0"/>
        <w:numPr>
          <w:ilvl w:val="3"/>
          <w:numId w:val="118"/>
        </w:numPr>
        <w:tabs>
          <w:tab w:val="left" w:pos="839"/>
        </w:tabs>
        <w:autoSpaceDE w:val="0"/>
        <w:autoSpaceDN w:val="0"/>
        <w:ind w:left="838" w:hanging="363"/>
        <w:jc w:val="both"/>
      </w:pPr>
      <w:r w:rsidRPr="005E141D">
        <w:t>полис</w:t>
      </w:r>
      <w:r w:rsidRPr="005E141D">
        <w:rPr>
          <w:spacing w:val="-5"/>
        </w:rPr>
        <w:t xml:space="preserve"> </w:t>
      </w:r>
      <w:r w:rsidRPr="005E141D">
        <w:t>обязательного</w:t>
      </w:r>
      <w:r w:rsidRPr="005E141D">
        <w:rPr>
          <w:spacing w:val="-3"/>
        </w:rPr>
        <w:t xml:space="preserve"> </w:t>
      </w:r>
      <w:r w:rsidRPr="005E141D">
        <w:t>(добровольного)</w:t>
      </w:r>
      <w:r w:rsidRPr="005E141D">
        <w:rPr>
          <w:spacing w:val="-3"/>
        </w:rPr>
        <w:t xml:space="preserve"> </w:t>
      </w:r>
      <w:r w:rsidRPr="005E141D">
        <w:t>медицинского</w:t>
      </w:r>
      <w:r w:rsidRPr="005E141D">
        <w:rPr>
          <w:spacing w:val="-3"/>
        </w:rPr>
        <w:t xml:space="preserve"> </w:t>
      </w:r>
      <w:r w:rsidRPr="005E141D">
        <w:t>страхования;</w:t>
      </w:r>
    </w:p>
    <w:p w:rsidR="004B741D" w:rsidRPr="005E141D" w:rsidRDefault="004B741D" w:rsidP="008847A8">
      <w:pPr>
        <w:pStyle w:val="aff1"/>
        <w:widowControl w:val="0"/>
        <w:numPr>
          <w:ilvl w:val="3"/>
          <w:numId w:val="118"/>
        </w:numPr>
        <w:tabs>
          <w:tab w:val="left" w:pos="839"/>
        </w:tabs>
        <w:autoSpaceDE w:val="0"/>
        <w:autoSpaceDN w:val="0"/>
        <w:ind w:left="838" w:right="262" w:hanging="360"/>
        <w:jc w:val="both"/>
      </w:pPr>
      <w:r w:rsidRPr="005E141D">
        <w:t>справку из учебного заведения о прохождении обучения (для лиц, обучающихся по</w:t>
      </w:r>
      <w:r w:rsidRPr="005E141D">
        <w:rPr>
          <w:spacing w:val="1"/>
        </w:rPr>
        <w:t xml:space="preserve"> </w:t>
      </w:r>
      <w:r w:rsidRPr="005E141D">
        <w:t>образовательным</w:t>
      </w:r>
      <w:r w:rsidRPr="005E141D">
        <w:rPr>
          <w:spacing w:val="-3"/>
        </w:rPr>
        <w:t xml:space="preserve"> </w:t>
      </w:r>
      <w:r w:rsidRPr="005E141D">
        <w:t>программам</w:t>
      </w:r>
      <w:r w:rsidRPr="005E141D">
        <w:rPr>
          <w:spacing w:val="-1"/>
        </w:rPr>
        <w:t xml:space="preserve"> </w:t>
      </w:r>
      <w:r w:rsidRPr="005E141D">
        <w:t>высшего</w:t>
      </w:r>
      <w:r w:rsidRPr="005E141D">
        <w:rPr>
          <w:spacing w:val="-1"/>
        </w:rPr>
        <w:t xml:space="preserve"> </w:t>
      </w:r>
      <w:r w:rsidRPr="005E141D">
        <w:t>образования).</w:t>
      </w:r>
    </w:p>
    <w:p w:rsidR="004B741D" w:rsidRDefault="004B741D" w:rsidP="004B741D">
      <w:pPr>
        <w:pStyle w:val="aff1"/>
        <w:widowControl w:val="0"/>
        <w:tabs>
          <w:tab w:val="left" w:pos="839"/>
        </w:tabs>
        <w:autoSpaceDE w:val="0"/>
        <w:autoSpaceDN w:val="0"/>
        <w:ind w:left="838" w:right="262"/>
        <w:jc w:val="both"/>
      </w:pPr>
    </w:p>
    <w:p w:rsidR="004B741D" w:rsidRPr="005E141D" w:rsidRDefault="004B741D" w:rsidP="008847A8">
      <w:pPr>
        <w:pStyle w:val="aff1"/>
        <w:widowControl w:val="0"/>
        <w:numPr>
          <w:ilvl w:val="2"/>
          <w:numId w:val="118"/>
        </w:numPr>
        <w:tabs>
          <w:tab w:val="left" w:pos="736"/>
        </w:tabs>
        <w:autoSpaceDE w:val="0"/>
        <w:autoSpaceDN w:val="0"/>
        <w:ind w:right="254" w:firstLine="0"/>
        <w:jc w:val="both"/>
      </w:pPr>
      <w:r w:rsidRPr="005E141D">
        <w:t>Лица, принимаемые на работу в ДОУ, требующую специальных знаний (педагогиче-</w:t>
      </w:r>
      <w:r w:rsidRPr="005E141D">
        <w:rPr>
          <w:spacing w:val="1"/>
        </w:rPr>
        <w:t xml:space="preserve"> </w:t>
      </w:r>
      <w:r w:rsidRPr="005E141D">
        <w:t>ские,</w:t>
      </w:r>
      <w:r w:rsidRPr="005E141D">
        <w:rPr>
          <w:spacing w:val="1"/>
        </w:rPr>
        <w:t xml:space="preserve"> </w:t>
      </w:r>
      <w:r w:rsidRPr="005E141D">
        <w:t>медицинские)</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ТКХ</w:t>
      </w:r>
      <w:r w:rsidRPr="005E141D">
        <w:rPr>
          <w:spacing w:val="1"/>
        </w:rPr>
        <w:t xml:space="preserve"> </w:t>
      </w:r>
      <w:r w:rsidRPr="005E141D">
        <w:t>(требованиями)</w:t>
      </w:r>
      <w:r w:rsidRPr="005E141D">
        <w:rPr>
          <w:spacing w:val="1"/>
        </w:rPr>
        <w:t xml:space="preserve"> </w:t>
      </w:r>
      <w:r w:rsidRPr="005E141D">
        <w:t>или</w:t>
      </w:r>
      <w:r w:rsidRPr="005E141D">
        <w:rPr>
          <w:spacing w:val="1"/>
        </w:rPr>
        <w:t xml:space="preserve"> </w:t>
      </w:r>
      <w:r w:rsidRPr="005E141D">
        <w:t>с</w:t>
      </w:r>
      <w:r w:rsidRPr="005E141D">
        <w:rPr>
          <w:spacing w:val="1"/>
        </w:rPr>
        <w:t xml:space="preserve"> </w:t>
      </w:r>
      <w:r w:rsidRPr="005E141D">
        <w:t>Единым</w:t>
      </w:r>
      <w:r w:rsidRPr="005E141D">
        <w:rPr>
          <w:spacing w:val="1"/>
        </w:rPr>
        <w:t xml:space="preserve"> </w:t>
      </w:r>
      <w:r w:rsidRPr="005E141D">
        <w:t>тариф-</w:t>
      </w:r>
      <w:r w:rsidRPr="005E141D">
        <w:rPr>
          <w:spacing w:val="1"/>
        </w:rPr>
        <w:t xml:space="preserve"> </w:t>
      </w:r>
      <w:r w:rsidRPr="005E141D">
        <w:t>но-квалификационным справочником,</w:t>
      </w:r>
      <w:r w:rsidRPr="005E141D">
        <w:rPr>
          <w:spacing w:val="1"/>
        </w:rPr>
        <w:t xml:space="preserve"> </w:t>
      </w:r>
      <w:r w:rsidRPr="005E141D">
        <w:t>утвержденными</w:t>
      </w:r>
      <w:r w:rsidRPr="005E141D">
        <w:rPr>
          <w:spacing w:val="1"/>
        </w:rPr>
        <w:t xml:space="preserve"> </w:t>
      </w:r>
      <w:r w:rsidRPr="005E141D">
        <w:t>Профессиональными</w:t>
      </w:r>
      <w:r w:rsidRPr="005E141D">
        <w:rPr>
          <w:spacing w:val="1"/>
        </w:rPr>
        <w:t xml:space="preserve"> </w:t>
      </w:r>
      <w:r w:rsidRPr="005E141D">
        <w:t>стандартами</w:t>
      </w:r>
      <w:r w:rsidRPr="005E141D">
        <w:rPr>
          <w:spacing w:val="1"/>
        </w:rPr>
        <w:t xml:space="preserve"> </w:t>
      </w:r>
      <w:r w:rsidRPr="005E141D">
        <w:t>обязаны</w:t>
      </w:r>
      <w:r w:rsidRPr="005E141D">
        <w:rPr>
          <w:spacing w:val="1"/>
        </w:rPr>
        <w:t xml:space="preserve"> </w:t>
      </w:r>
      <w:r w:rsidRPr="005E141D">
        <w:t>предъявить</w:t>
      </w:r>
      <w:r w:rsidRPr="005E141D">
        <w:rPr>
          <w:spacing w:val="1"/>
        </w:rPr>
        <w:t xml:space="preserve"> </w:t>
      </w:r>
      <w:r w:rsidRPr="005E141D">
        <w:t>документы,</w:t>
      </w:r>
      <w:r w:rsidRPr="005E141D">
        <w:rPr>
          <w:spacing w:val="1"/>
        </w:rPr>
        <w:t xml:space="preserve"> </w:t>
      </w:r>
      <w:r w:rsidRPr="005E141D">
        <w:t>подтверждающие</w:t>
      </w:r>
      <w:r w:rsidRPr="005E141D">
        <w:rPr>
          <w:spacing w:val="1"/>
        </w:rPr>
        <w:t xml:space="preserve"> </w:t>
      </w:r>
      <w:r w:rsidRPr="005E141D">
        <w:t>образовательный</w:t>
      </w:r>
      <w:r w:rsidRPr="005E141D">
        <w:rPr>
          <w:spacing w:val="1"/>
        </w:rPr>
        <w:t xml:space="preserve"> </w:t>
      </w:r>
      <w:r w:rsidRPr="005E141D">
        <w:t>уровень</w:t>
      </w:r>
      <w:r w:rsidRPr="005E141D">
        <w:rPr>
          <w:spacing w:val="1"/>
        </w:rPr>
        <w:t xml:space="preserve"> </w:t>
      </w:r>
      <w:r w:rsidRPr="005E141D">
        <w:t>и</w:t>
      </w:r>
      <w:r w:rsidRPr="005E141D">
        <w:rPr>
          <w:spacing w:val="1"/>
        </w:rPr>
        <w:t xml:space="preserve"> </w:t>
      </w:r>
      <w:r w:rsidRPr="005E141D">
        <w:t>профессиональную подготовку.</w:t>
      </w:r>
    </w:p>
    <w:p w:rsidR="004B741D" w:rsidRPr="005E141D" w:rsidRDefault="004B741D" w:rsidP="008847A8">
      <w:pPr>
        <w:pStyle w:val="aff1"/>
        <w:widowControl w:val="0"/>
        <w:numPr>
          <w:ilvl w:val="3"/>
          <w:numId w:val="140"/>
        </w:numPr>
        <w:tabs>
          <w:tab w:val="left" w:pos="957"/>
        </w:tabs>
        <w:autoSpaceDE w:val="0"/>
        <w:autoSpaceDN w:val="0"/>
        <w:spacing w:before="1"/>
        <w:ind w:right="255" w:firstLine="0"/>
        <w:jc w:val="both"/>
      </w:pPr>
      <w:r w:rsidRPr="005E141D">
        <w:t>Право на занятие педагогической деятельностью имеют лица</w:t>
      </w:r>
      <w:r w:rsidRPr="005E141D">
        <w:rPr>
          <w:spacing w:val="1"/>
        </w:rPr>
        <w:t xml:space="preserve"> </w:t>
      </w:r>
      <w:r w:rsidRPr="005E141D">
        <w:t>имеющие среднее</w:t>
      </w:r>
      <w:r w:rsidRPr="005E141D">
        <w:rPr>
          <w:spacing w:val="1"/>
        </w:rPr>
        <w:t xml:space="preserve"> </w:t>
      </w:r>
      <w:r w:rsidRPr="005E141D">
        <w:t>профессиональное</w:t>
      </w:r>
      <w:r w:rsidRPr="005E141D">
        <w:rPr>
          <w:spacing w:val="-14"/>
        </w:rPr>
        <w:t xml:space="preserve"> </w:t>
      </w:r>
      <w:r w:rsidRPr="005E141D">
        <w:t>или</w:t>
      </w:r>
      <w:r w:rsidRPr="005E141D">
        <w:rPr>
          <w:spacing w:val="-14"/>
        </w:rPr>
        <w:t xml:space="preserve"> </w:t>
      </w:r>
      <w:r w:rsidRPr="005E141D">
        <w:t>высшее</w:t>
      </w:r>
      <w:r w:rsidRPr="005E141D">
        <w:rPr>
          <w:spacing w:val="-13"/>
        </w:rPr>
        <w:t xml:space="preserve"> </w:t>
      </w:r>
      <w:r w:rsidRPr="005E141D">
        <w:t>образование</w:t>
      </w:r>
      <w:r w:rsidRPr="005E141D">
        <w:rPr>
          <w:spacing w:val="-14"/>
        </w:rPr>
        <w:t xml:space="preserve"> </w:t>
      </w:r>
      <w:r w:rsidRPr="005E141D">
        <w:t>и</w:t>
      </w:r>
      <w:r w:rsidRPr="005E141D">
        <w:rPr>
          <w:spacing w:val="-11"/>
        </w:rPr>
        <w:t xml:space="preserve"> </w:t>
      </w:r>
      <w:r w:rsidRPr="005E141D">
        <w:t>отвечающие</w:t>
      </w:r>
      <w:r w:rsidRPr="005E141D">
        <w:rPr>
          <w:spacing w:val="-14"/>
        </w:rPr>
        <w:t xml:space="preserve"> </w:t>
      </w:r>
      <w:r w:rsidRPr="005E141D">
        <w:t>квалификационным</w:t>
      </w:r>
      <w:r w:rsidRPr="005E141D">
        <w:rPr>
          <w:spacing w:val="-14"/>
        </w:rPr>
        <w:t xml:space="preserve"> </w:t>
      </w:r>
      <w:r w:rsidRPr="005E141D">
        <w:t>требованиям,</w:t>
      </w:r>
      <w:r w:rsidRPr="005E141D">
        <w:rPr>
          <w:spacing w:val="-57"/>
        </w:rPr>
        <w:t xml:space="preserve"> </w:t>
      </w:r>
      <w:r w:rsidRPr="005E141D">
        <w:t>указанным</w:t>
      </w:r>
      <w:r w:rsidRPr="005E141D">
        <w:rPr>
          <w:spacing w:val="-9"/>
        </w:rPr>
        <w:t xml:space="preserve"> </w:t>
      </w:r>
      <w:r w:rsidRPr="005E141D">
        <w:t>в</w:t>
      </w:r>
      <w:r w:rsidRPr="005E141D">
        <w:rPr>
          <w:spacing w:val="-8"/>
        </w:rPr>
        <w:t xml:space="preserve"> </w:t>
      </w:r>
      <w:r w:rsidRPr="005E141D">
        <w:t>квалификационных</w:t>
      </w:r>
      <w:r w:rsidRPr="005E141D">
        <w:rPr>
          <w:spacing w:val="-5"/>
        </w:rPr>
        <w:t xml:space="preserve"> </w:t>
      </w:r>
      <w:r w:rsidRPr="005E141D">
        <w:t>справочниках,</w:t>
      </w:r>
      <w:r w:rsidRPr="005E141D">
        <w:rPr>
          <w:spacing w:val="-10"/>
        </w:rPr>
        <w:t xml:space="preserve"> </w:t>
      </w:r>
      <w:r w:rsidRPr="005E141D">
        <w:t>и</w:t>
      </w:r>
      <w:r w:rsidRPr="005E141D">
        <w:rPr>
          <w:spacing w:val="-6"/>
        </w:rPr>
        <w:t xml:space="preserve"> </w:t>
      </w:r>
      <w:r w:rsidRPr="005E141D">
        <w:t>(или)</w:t>
      </w:r>
      <w:r w:rsidRPr="005E141D">
        <w:rPr>
          <w:spacing w:val="-8"/>
        </w:rPr>
        <w:t xml:space="preserve"> </w:t>
      </w:r>
      <w:r w:rsidRPr="005E141D">
        <w:t>профессиональным</w:t>
      </w:r>
      <w:r w:rsidRPr="005E141D">
        <w:rPr>
          <w:spacing w:val="-8"/>
        </w:rPr>
        <w:t xml:space="preserve"> </w:t>
      </w:r>
      <w:r w:rsidRPr="005E141D">
        <w:t>стандартам,</w:t>
      </w:r>
      <w:r w:rsidRPr="005E141D">
        <w:rPr>
          <w:spacing w:val="-5"/>
        </w:rPr>
        <w:t xml:space="preserve"> </w:t>
      </w:r>
      <w:r w:rsidRPr="005E141D">
        <w:t>если</w:t>
      </w:r>
      <w:r w:rsidRPr="005E141D">
        <w:rPr>
          <w:spacing w:val="-58"/>
        </w:rPr>
        <w:t xml:space="preserve"> </w:t>
      </w:r>
      <w:r w:rsidRPr="005E141D">
        <w:t>иное не установлено Федеральным законом «Об образовании в Российской Федерации» от</w:t>
      </w:r>
      <w:r w:rsidRPr="005E141D">
        <w:rPr>
          <w:spacing w:val="1"/>
        </w:rPr>
        <w:t xml:space="preserve"> </w:t>
      </w:r>
      <w:r w:rsidRPr="005E141D">
        <w:t>29.12.2012</w:t>
      </w:r>
      <w:r w:rsidRPr="005E141D">
        <w:rPr>
          <w:spacing w:val="-1"/>
        </w:rPr>
        <w:t xml:space="preserve"> </w:t>
      </w:r>
      <w:r w:rsidRPr="005E141D">
        <w:t>№273-ФЗ.</w:t>
      </w:r>
    </w:p>
    <w:p w:rsidR="004B741D" w:rsidRPr="005E141D" w:rsidRDefault="004B741D" w:rsidP="008847A8">
      <w:pPr>
        <w:pStyle w:val="aff1"/>
        <w:widowControl w:val="0"/>
        <w:numPr>
          <w:ilvl w:val="3"/>
          <w:numId w:val="140"/>
        </w:numPr>
        <w:tabs>
          <w:tab w:val="left" w:pos="1276"/>
        </w:tabs>
        <w:autoSpaceDE w:val="0"/>
        <w:autoSpaceDN w:val="0"/>
        <w:ind w:right="266" w:firstLine="0"/>
        <w:jc w:val="both"/>
      </w:pPr>
      <w:r w:rsidRPr="005E141D">
        <w:t>К</w:t>
      </w:r>
      <w:r w:rsidRPr="005E141D">
        <w:rPr>
          <w:spacing w:val="1"/>
        </w:rPr>
        <w:t xml:space="preserve"> </w:t>
      </w:r>
      <w:r w:rsidRPr="005E141D">
        <w:t>занятию</w:t>
      </w:r>
      <w:r w:rsidRPr="005E141D">
        <w:rPr>
          <w:spacing w:val="1"/>
        </w:rPr>
        <w:t xml:space="preserve"> </w:t>
      </w:r>
      <w:r w:rsidRPr="005E141D">
        <w:t>педагогической</w:t>
      </w:r>
      <w:r w:rsidRPr="005E141D">
        <w:rPr>
          <w:spacing w:val="1"/>
        </w:rPr>
        <w:t xml:space="preserve"> </w:t>
      </w:r>
      <w:r w:rsidRPr="005E141D">
        <w:t>деятельностью</w:t>
      </w:r>
      <w:r w:rsidRPr="005E141D">
        <w:rPr>
          <w:spacing w:val="1"/>
        </w:rPr>
        <w:t xml:space="preserve"> </w:t>
      </w:r>
      <w:r w:rsidRPr="005E141D">
        <w:t>по</w:t>
      </w:r>
      <w:r w:rsidRPr="005E141D">
        <w:rPr>
          <w:spacing w:val="1"/>
        </w:rPr>
        <w:t xml:space="preserve"> </w:t>
      </w:r>
      <w:r w:rsidRPr="005E141D">
        <w:t>дополнительным</w:t>
      </w:r>
      <w:r w:rsidRPr="005E141D">
        <w:rPr>
          <w:spacing w:val="1"/>
        </w:rPr>
        <w:t xml:space="preserve"> </w:t>
      </w:r>
      <w:r w:rsidRPr="005E141D">
        <w:t>образовательным программам допускаются лица, обучающиеся по образовательным</w:t>
      </w:r>
      <w:r w:rsidRPr="005E141D">
        <w:rPr>
          <w:spacing w:val="1"/>
        </w:rPr>
        <w:t xml:space="preserve"> </w:t>
      </w:r>
      <w:r w:rsidRPr="005E141D">
        <w:t>программам</w:t>
      </w:r>
      <w:r w:rsidRPr="005E141D">
        <w:rPr>
          <w:spacing w:val="1"/>
        </w:rPr>
        <w:t xml:space="preserve"> </w:t>
      </w:r>
      <w:r w:rsidRPr="005E141D">
        <w:t>высшего</w:t>
      </w:r>
      <w:r w:rsidRPr="005E141D">
        <w:rPr>
          <w:spacing w:val="1"/>
        </w:rPr>
        <w:t xml:space="preserve"> </w:t>
      </w:r>
      <w:r w:rsidRPr="005E141D">
        <w:t>образования</w:t>
      </w:r>
      <w:r w:rsidRPr="005E141D">
        <w:rPr>
          <w:spacing w:val="1"/>
        </w:rPr>
        <w:t xml:space="preserve"> </w:t>
      </w:r>
      <w:r w:rsidRPr="005E141D">
        <w:t>по</w:t>
      </w:r>
      <w:r w:rsidRPr="005E141D">
        <w:rPr>
          <w:spacing w:val="1"/>
        </w:rPr>
        <w:t xml:space="preserve"> </w:t>
      </w:r>
      <w:r w:rsidRPr="005E141D">
        <w:t>специальностям</w:t>
      </w:r>
      <w:r w:rsidRPr="005E141D">
        <w:rPr>
          <w:spacing w:val="1"/>
        </w:rPr>
        <w:t xml:space="preserve"> </w:t>
      </w:r>
      <w:r w:rsidRPr="005E141D">
        <w:t>и</w:t>
      </w:r>
      <w:r w:rsidRPr="005E141D">
        <w:rPr>
          <w:spacing w:val="1"/>
        </w:rPr>
        <w:t xml:space="preserve"> </w:t>
      </w:r>
      <w:r w:rsidRPr="005E141D">
        <w:t>направлениям</w:t>
      </w:r>
      <w:r w:rsidRPr="005E141D">
        <w:rPr>
          <w:spacing w:val="1"/>
        </w:rPr>
        <w:t xml:space="preserve"> </w:t>
      </w:r>
      <w:r w:rsidRPr="005E141D">
        <w:t>подготовки,</w:t>
      </w:r>
      <w:r w:rsidRPr="005E141D">
        <w:rPr>
          <w:spacing w:val="1"/>
        </w:rPr>
        <w:t xml:space="preserve"> </w:t>
      </w:r>
      <w:r w:rsidRPr="005E141D">
        <w:t>соответствующим</w:t>
      </w:r>
      <w:r w:rsidRPr="005E141D">
        <w:rPr>
          <w:spacing w:val="1"/>
        </w:rPr>
        <w:t xml:space="preserve"> </w:t>
      </w:r>
      <w:r w:rsidRPr="005E141D">
        <w:t>направленности</w:t>
      </w:r>
      <w:r w:rsidRPr="005E141D">
        <w:rPr>
          <w:spacing w:val="1"/>
        </w:rPr>
        <w:t xml:space="preserve"> </w:t>
      </w:r>
      <w:r w:rsidRPr="005E141D">
        <w:t>дополнительных</w:t>
      </w:r>
      <w:r w:rsidRPr="005E141D">
        <w:rPr>
          <w:spacing w:val="1"/>
        </w:rPr>
        <w:t xml:space="preserve"> </w:t>
      </w:r>
      <w:r w:rsidRPr="005E141D">
        <w:t>общеобразовательных</w:t>
      </w:r>
      <w:r w:rsidRPr="005E141D">
        <w:rPr>
          <w:spacing w:val="1"/>
        </w:rPr>
        <w:t xml:space="preserve"> </w:t>
      </w:r>
      <w:r w:rsidRPr="005E141D">
        <w:t>программ,</w:t>
      </w:r>
      <w:r w:rsidRPr="005E141D">
        <w:rPr>
          <w:spacing w:val="1"/>
        </w:rPr>
        <w:t xml:space="preserve"> </w:t>
      </w:r>
      <w:r w:rsidRPr="005E141D">
        <w:t>и</w:t>
      </w:r>
      <w:r w:rsidRPr="005E141D">
        <w:rPr>
          <w:spacing w:val="1"/>
        </w:rPr>
        <w:t xml:space="preserve"> </w:t>
      </w:r>
      <w:r w:rsidRPr="005E141D">
        <w:t>успешно</w:t>
      </w:r>
      <w:r w:rsidRPr="005E141D">
        <w:rPr>
          <w:spacing w:val="1"/>
        </w:rPr>
        <w:t xml:space="preserve"> </w:t>
      </w:r>
      <w:r w:rsidRPr="005E141D">
        <w:t>прошедшие</w:t>
      </w:r>
      <w:r w:rsidRPr="005E141D">
        <w:rPr>
          <w:spacing w:val="1"/>
        </w:rPr>
        <w:t xml:space="preserve"> </w:t>
      </w:r>
      <w:r w:rsidRPr="005E141D">
        <w:t>промежуточную</w:t>
      </w:r>
      <w:r w:rsidRPr="005E141D">
        <w:rPr>
          <w:spacing w:val="1"/>
        </w:rPr>
        <w:t xml:space="preserve"> </w:t>
      </w:r>
      <w:r w:rsidRPr="005E141D">
        <w:t>аттестацию</w:t>
      </w:r>
      <w:r w:rsidRPr="005E141D">
        <w:rPr>
          <w:spacing w:val="1"/>
        </w:rPr>
        <w:t xml:space="preserve"> </w:t>
      </w:r>
      <w:r w:rsidRPr="005E141D">
        <w:t>не</w:t>
      </w:r>
      <w:r w:rsidRPr="005E141D">
        <w:rPr>
          <w:spacing w:val="1"/>
        </w:rPr>
        <w:t xml:space="preserve"> </w:t>
      </w:r>
      <w:r w:rsidRPr="005E141D">
        <w:t>менее</w:t>
      </w:r>
      <w:r w:rsidRPr="005E141D">
        <w:rPr>
          <w:spacing w:val="1"/>
        </w:rPr>
        <w:t xml:space="preserve"> </w:t>
      </w:r>
      <w:r w:rsidRPr="005E141D">
        <w:t>чем</w:t>
      </w:r>
      <w:r w:rsidRPr="005E141D">
        <w:rPr>
          <w:spacing w:val="1"/>
        </w:rPr>
        <w:t xml:space="preserve"> </w:t>
      </w:r>
      <w:r w:rsidRPr="005E141D">
        <w:t>за</w:t>
      </w:r>
      <w:r w:rsidRPr="005E141D">
        <w:rPr>
          <w:spacing w:val="1"/>
        </w:rPr>
        <w:t xml:space="preserve"> </w:t>
      </w:r>
      <w:r w:rsidRPr="005E141D">
        <w:t>два</w:t>
      </w:r>
      <w:r w:rsidRPr="005E141D">
        <w:rPr>
          <w:spacing w:val="1"/>
        </w:rPr>
        <w:t xml:space="preserve"> </w:t>
      </w:r>
      <w:r w:rsidRPr="005E141D">
        <w:t>года</w:t>
      </w:r>
      <w:r w:rsidRPr="005E141D">
        <w:rPr>
          <w:spacing w:val="1"/>
        </w:rPr>
        <w:t xml:space="preserve"> </w:t>
      </w:r>
      <w:r w:rsidRPr="005E141D">
        <w:t>обучения.</w:t>
      </w:r>
      <w:r w:rsidRPr="005E141D">
        <w:rPr>
          <w:spacing w:val="1"/>
        </w:rPr>
        <w:t xml:space="preserve"> </w:t>
      </w:r>
      <w:r w:rsidRPr="005E141D">
        <w:t>Соответствие</w:t>
      </w:r>
      <w:r w:rsidRPr="005E141D">
        <w:rPr>
          <w:spacing w:val="1"/>
        </w:rPr>
        <w:t xml:space="preserve"> </w:t>
      </w:r>
      <w:r w:rsidRPr="005E141D">
        <w:t>образовательной</w:t>
      </w:r>
      <w:r w:rsidRPr="005E141D">
        <w:rPr>
          <w:spacing w:val="1"/>
        </w:rPr>
        <w:t xml:space="preserve"> </w:t>
      </w:r>
      <w:r w:rsidRPr="005E141D">
        <w:t>программы</w:t>
      </w:r>
      <w:r w:rsidRPr="005E141D">
        <w:rPr>
          <w:spacing w:val="1"/>
        </w:rPr>
        <w:t xml:space="preserve"> </w:t>
      </w:r>
      <w:r w:rsidRPr="005E141D">
        <w:t>высшего</w:t>
      </w:r>
      <w:r w:rsidRPr="005E141D">
        <w:rPr>
          <w:spacing w:val="1"/>
        </w:rPr>
        <w:t xml:space="preserve"> </w:t>
      </w:r>
      <w:r w:rsidRPr="005E141D">
        <w:t>образования</w:t>
      </w:r>
      <w:r w:rsidRPr="005E141D">
        <w:rPr>
          <w:spacing w:val="1"/>
        </w:rPr>
        <w:t xml:space="preserve"> </w:t>
      </w:r>
      <w:r w:rsidRPr="005E141D">
        <w:t>направленности</w:t>
      </w:r>
      <w:r w:rsidRPr="005E141D">
        <w:rPr>
          <w:spacing w:val="1"/>
        </w:rPr>
        <w:t xml:space="preserve"> </w:t>
      </w:r>
      <w:r w:rsidRPr="005E141D">
        <w:t>дополнительной</w:t>
      </w:r>
      <w:r w:rsidRPr="005E141D">
        <w:rPr>
          <w:spacing w:val="7"/>
        </w:rPr>
        <w:t xml:space="preserve"> </w:t>
      </w:r>
      <w:r w:rsidRPr="005E141D">
        <w:t>общеобразовательной</w:t>
      </w:r>
      <w:r w:rsidRPr="005E141D">
        <w:rPr>
          <w:spacing w:val="7"/>
        </w:rPr>
        <w:t xml:space="preserve"> </w:t>
      </w:r>
      <w:r w:rsidRPr="005E141D">
        <w:t>программы</w:t>
      </w:r>
      <w:r w:rsidRPr="005E141D">
        <w:rPr>
          <w:spacing w:val="8"/>
        </w:rPr>
        <w:t xml:space="preserve"> </w:t>
      </w:r>
      <w:r w:rsidRPr="005E141D">
        <w:t>определяется</w:t>
      </w:r>
      <w:r w:rsidRPr="005E141D">
        <w:rPr>
          <w:spacing w:val="6"/>
        </w:rPr>
        <w:t xml:space="preserve"> </w:t>
      </w:r>
      <w:r w:rsidRPr="005E141D">
        <w:t>работодателем.</w:t>
      </w:r>
    </w:p>
    <w:p w:rsidR="004B741D" w:rsidRPr="005E141D" w:rsidRDefault="004B741D" w:rsidP="008847A8">
      <w:pPr>
        <w:pStyle w:val="aff1"/>
        <w:widowControl w:val="0"/>
        <w:numPr>
          <w:ilvl w:val="3"/>
          <w:numId w:val="140"/>
        </w:numPr>
        <w:tabs>
          <w:tab w:val="left" w:pos="959"/>
        </w:tabs>
        <w:autoSpaceDE w:val="0"/>
        <w:autoSpaceDN w:val="0"/>
        <w:spacing w:before="1"/>
        <w:ind w:right="266" w:firstLine="0"/>
        <w:jc w:val="both"/>
      </w:pPr>
      <w:r w:rsidRPr="005E141D">
        <w:t>К занятию педагогической деятельностью в государственных</w:t>
      </w:r>
      <w:r w:rsidRPr="005E141D">
        <w:rPr>
          <w:spacing w:val="1"/>
        </w:rPr>
        <w:t xml:space="preserve"> </w:t>
      </w:r>
      <w:r w:rsidRPr="005E141D">
        <w:t>и муниципальных</w:t>
      </w:r>
      <w:r w:rsidRPr="005E141D">
        <w:rPr>
          <w:spacing w:val="1"/>
        </w:rPr>
        <w:t xml:space="preserve"> </w:t>
      </w:r>
      <w:r w:rsidRPr="005E141D">
        <w:t>дошкольных</w:t>
      </w:r>
      <w:r w:rsidRPr="005E141D">
        <w:rPr>
          <w:spacing w:val="1"/>
        </w:rPr>
        <w:t xml:space="preserve"> </w:t>
      </w:r>
      <w:r w:rsidRPr="005E141D">
        <w:t>образовательных</w:t>
      </w:r>
      <w:r w:rsidRPr="005E141D">
        <w:rPr>
          <w:spacing w:val="2"/>
        </w:rPr>
        <w:t xml:space="preserve"> </w:t>
      </w:r>
      <w:r w:rsidRPr="005E141D">
        <w:t>учреждениях</w:t>
      </w:r>
      <w:r w:rsidRPr="005E141D">
        <w:rPr>
          <w:spacing w:val="-2"/>
        </w:rPr>
        <w:t xml:space="preserve"> </w:t>
      </w:r>
      <w:r w:rsidRPr="005E141D">
        <w:t>не</w:t>
      </w:r>
      <w:r w:rsidRPr="005E141D">
        <w:rPr>
          <w:spacing w:val="-2"/>
        </w:rPr>
        <w:t xml:space="preserve"> </w:t>
      </w:r>
      <w:r w:rsidRPr="005E141D">
        <w:t>допускаются</w:t>
      </w:r>
      <w:r w:rsidRPr="005E141D">
        <w:rPr>
          <w:spacing w:val="-1"/>
        </w:rPr>
        <w:t xml:space="preserve"> </w:t>
      </w:r>
      <w:r w:rsidRPr="005E141D">
        <w:t>иностранные</w:t>
      </w:r>
      <w:r w:rsidRPr="005E141D">
        <w:rPr>
          <w:spacing w:val="-3"/>
        </w:rPr>
        <w:t xml:space="preserve"> </w:t>
      </w:r>
      <w:r w:rsidRPr="005E141D">
        <w:t>агенты.</w:t>
      </w:r>
    </w:p>
    <w:p w:rsidR="004B741D" w:rsidRPr="005E141D" w:rsidRDefault="004B741D" w:rsidP="008847A8">
      <w:pPr>
        <w:pStyle w:val="aff1"/>
        <w:widowControl w:val="0"/>
        <w:numPr>
          <w:ilvl w:val="2"/>
          <w:numId w:val="118"/>
        </w:numPr>
        <w:tabs>
          <w:tab w:val="left" w:pos="806"/>
        </w:tabs>
        <w:autoSpaceDE w:val="0"/>
        <w:autoSpaceDN w:val="0"/>
        <w:ind w:right="255" w:firstLine="0"/>
        <w:jc w:val="both"/>
      </w:pPr>
      <w:r w:rsidRPr="005E141D">
        <w:t>Прием</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в</w:t>
      </w:r>
      <w:r w:rsidRPr="005E141D">
        <w:rPr>
          <w:spacing w:val="1"/>
        </w:rPr>
        <w:t xml:space="preserve"> </w:t>
      </w:r>
      <w:r w:rsidRPr="005E141D">
        <w:t>дошкольное</w:t>
      </w:r>
      <w:r w:rsidRPr="005E141D">
        <w:rPr>
          <w:spacing w:val="1"/>
        </w:rPr>
        <w:t xml:space="preserve"> </w:t>
      </w:r>
      <w:r w:rsidRPr="005E141D">
        <w:t>образовательное</w:t>
      </w:r>
      <w:r w:rsidRPr="005E141D">
        <w:rPr>
          <w:spacing w:val="1"/>
        </w:rPr>
        <w:t xml:space="preserve"> </w:t>
      </w:r>
      <w:r w:rsidRPr="005E141D">
        <w:t>учреждение</w:t>
      </w:r>
      <w:r w:rsidRPr="005E141D">
        <w:rPr>
          <w:spacing w:val="1"/>
        </w:rPr>
        <w:t xml:space="preserve"> </w:t>
      </w:r>
      <w:r w:rsidRPr="005E141D">
        <w:t>без</w:t>
      </w:r>
      <w:r w:rsidRPr="005E141D">
        <w:rPr>
          <w:spacing w:val="1"/>
        </w:rPr>
        <w:t xml:space="preserve"> </w:t>
      </w:r>
      <w:r w:rsidRPr="005E141D">
        <w:t>предъявления</w:t>
      </w:r>
      <w:r w:rsidRPr="005E141D">
        <w:rPr>
          <w:spacing w:val="1"/>
        </w:rPr>
        <w:t xml:space="preserve"> </w:t>
      </w:r>
      <w:r w:rsidRPr="005E141D">
        <w:t>перечисленных документов не допускается. Вместе с тем администрация детского сада не</w:t>
      </w:r>
      <w:r w:rsidRPr="005E141D">
        <w:rPr>
          <w:spacing w:val="1"/>
        </w:rPr>
        <w:t xml:space="preserve"> </w:t>
      </w:r>
      <w:r w:rsidRPr="005E141D">
        <w:lastRenderedPageBreak/>
        <w:t>вправе</w:t>
      </w:r>
      <w:r w:rsidRPr="005E141D">
        <w:rPr>
          <w:spacing w:val="1"/>
        </w:rPr>
        <w:t xml:space="preserve"> </w:t>
      </w:r>
      <w:r w:rsidRPr="005E141D">
        <w:t>требовать</w:t>
      </w:r>
      <w:r w:rsidRPr="005E141D">
        <w:rPr>
          <w:spacing w:val="1"/>
        </w:rPr>
        <w:t xml:space="preserve"> </w:t>
      </w:r>
      <w:r w:rsidRPr="005E141D">
        <w:t>от</w:t>
      </w:r>
      <w:r w:rsidRPr="005E141D">
        <w:rPr>
          <w:spacing w:val="1"/>
        </w:rPr>
        <w:t xml:space="preserve"> </w:t>
      </w:r>
      <w:r w:rsidRPr="005E141D">
        <w:t>работника</w:t>
      </w:r>
      <w:r w:rsidRPr="005E141D">
        <w:rPr>
          <w:spacing w:val="1"/>
        </w:rPr>
        <w:t xml:space="preserve"> </w:t>
      </w:r>
      <w:r w:rsidRPr="005E141D">
        <w:t>предъявления</w:t>
      </w:r>
      <w:r w:rsidRPr="005E141D">
        <w:rPr>
          <w:spacing w:val="1"/>
        </w:rPr>
        <w:t xml:space="preserve"> </w:t>
      </w:r>
      <w:r w:rsidRPr="005E141D">
        <w:t>документов,</w:t>
      </w:r>
      <w:r w:rsidRPr="005E141D">
        <w:rPr>
          <w:spacing w:val="1"/>
        </w:rPr>
        <w:t xml:space="preserve"> </w:t>
      </w:r>
      <w:r w:rsidRPr="005E141D">
        <w:t>помимо</w:t>
      </w:r>
      <w:r w:rsidRPr="005E141D">
        <w:rPr>
          <w:spacing w:val="1"/>
        </w:rPr>
        <w:t xml:space="preserve"> </w:t>
      </w:r>
      <w:r w:rsidRPr="005E141D">
        <w:t>предусмотренных</w:t>
      </w:r>
      <w:r w:rsidRPr="005E141D">
        <w:rPr>
          <w:spacing w:val="1"/>
        </w:rPr>
        <w:t xml:space="preserve"> </w:t>
      </w:r>
      <w:r w:rsidRPr="005E141D">
        <w:t>законодательством,</w:t>
      </w:r>
      <w:r w:rsidRPr="005E141D">
        <w:rPr>
          <w:spacing w:val="1"/>
        </w:rPr>
        <w:t xml:space="preserve"> </w:t>
      </w:r>
      <w:r w:rsidRPr="005E141D">
        <w:t>например,</w:t>
      </w:r>
      <w:r w:rsidRPr="005E141D">
        <w:rPr>
          <w:spacing w:val="1"/>
        </w:rPr>
        <w:t xml:space="preserve"> </w:t>
      </w:r>
      <w:r w:rsidRPr="005E141D">
        <w:t>характеристики</w:t>
      </w:r>
      <w:r w:rsidRPr="005E141D">
        <w:rPr>
          <w:spacing w:val="1"/>
        </w:rPr>
        <w:t xml:space="preserve"> </w:t>
      </w:r>
      <w:r w:rsidRPr="005E141D">
        <w:t>с</w:t>
      </w:r>
      <w:r w:rsidRPr="005E141D">
        <w:rPr>
          <w:spacing w:val="1"/>
        </w:rPr>
        <w:t xml:space="preserve"> </w:t>
      </w:r>
      <w:r w:rsidRPr="005E141D">
        <w:t>прежнего</w:t>
      </w:r>
      <w:r w:rsidRPr="005E141D">
        <w:rPr>
          <w:spacing w:val="1"/>
        </w:rPr>
        <w:t xml:space="preserve"> </w:t>
      </w:r>
      <w:r w:rsidRPr="005E141D">
        <w:t>места</w:t>
      </w:r>
      <w:r w:rsidRPr="005E141D">
        <w:rPr>
          <w:spacing w:val="1"/>
        </w:rPr>
        <w:t xml:space="preserve"> </w:t>
      </w:r>
      <w:r w:rsidRPr="005E141D">
        <w:t>работы,</w:t>
      </w:r>
      <w:r w:rsidRPr="005E141D">
        <w:rPr>
          <w:spacing w:val="1"/>
        </w:rPr>
        <w:t xml:space="preserve"> </w:t>
      </w:r>
      <w:r w:rsidRPr="005E141D">
        <w:t>справки</w:t>
      </w:r>
      <w:r w:rsidRPr="005E141D">
        <w:rPr>
          <w:spacing w:val="1"/>
        </w:rPr>
        <w:t xml:space="preserve"> </w:t>
      </w:r>
      <w:r w:rsidRPr="005E141D">
        <w:t>о</w:t>
      </w:r>
      <w:r w:rsidRPr="005E141D">
        <w:rPr>
          <w:spacing w:val="1"/>
        </w:rPr>
        <w:t xml:space="preserve"> </w:t>
      </w:r>
      <w:r w:rsidRPr="005E141D">
        <w:t>жилищных</w:t>
      </w:r>
      <w:r w:rsidRPr="005E141D">
        <w:rPr>
          <w:spacing w:val="3"/>
        </w:rPr>
        <w:t xml:space="preserve"> </w:t>
      </w:r>
      <w:r w:rsidRPr="005E141D">
        <w:t>условиях</w:t>
      </w:r>
      <w:r w:rsidRPr="005E141D">
        <w:rPr>
          <w:spacing w:val="2"/>
        </w:rPr>
        <w:t xml:space="preserve"> </w:t>
      </w:r>
      <w:r w:rsidRPr="005E141D">
        <w:t>и</w:t>
      </w:r>
      <w:r w:rsidRPr="005E141D">
        <w:rPr>
          <w:spacing w:val="-2"/>
        </w:rPr>
        <w:t xml:space="preserve"> </w:t>
      </w:r>
      <w:r w:rsidRPr="005E141D">
        <w:t>т.д.</w:t>
      </w:r>
    </w:p>
    <w:p w:rsidR="004B741D" w:rsidRPr="005E141D" w:rsidRDefault="004B741D" w:rsidP="008847A8">
      <w:pPr>
        <w:pStyle w:val="aff1"/>
        <w:widowControl w:val="0"/>
        <w:numPr>
          <w:ilvl w:val="2"/>
          <w:numId w:val="118"/>
        </w:numPr>
        <w:tabs>
          <w:tab w:val="left" w:pos="746"/>
        </w:tabs>
        <w:autoSpaceDE w:val="0"/>
        <w:autoSpaceDN w:val="0"/>
        <w:ind w:right="253" w:firstLine="0"/>
        <w:jc w:val="both"/>
      </w:pPr>
      <w:r w:rsidRPr="005E141D">
        <w:t>Прием на работу оформляется приказом заведующего ДОУ, изданным на основании</w:t>
      </w:r>
      <w:r w:rsidRPr="005E141D">
        <w:rPr>
          <w:spacing w:val="1"/>
        </w:rPr>
        <w:t xml:space="preserve"> </w:t>
      </w:r>
      <w:r w:rsidRPr="005E141D">
        <w:t>заключенного трудового договора. Содержание приказа должно соответствовать условиям</w:t>
      </w:r>
      <w:r w:rsidRPr="005E141D">
        <w:rPr>
          <w:spacing w:val="1"/>
        </w:rPr>
        <w:t xml:space="preserve"> </w:t>
      </w:r>
      <w:r w:rsidRPr="005E141D">
        <w:t>заключенного трудового договора. Приказ о приеме на работу объявляется работнику под</w:t>
      </w:r>
      <w:r w:rsidRPr="005E141D">
        <w:rPr>
          <w:spacing w:val="1"/>
        </w:rPr>
        <w:t xml:space="preserve"> </w:t>
      </w:r>
      <w:r w:rsidRPr="005E141D">
        <w:t>роспись в трехдневный срок со дня фактического начала работы. По требованию работника</w:t>
      </w:r>
      <w:r w:rsidRPr="005E141D">
        <w:rPr>
          <w:spacing w:val="1"/>
        </w:rPr>
        <w:t xml:space="preserve"> </w:t>
      </w:r>
      <w:r w:rsidRPr="005E141D">
        <w:t>заведующий</w:t>
      </w:r>
      <w:r w:rsidRPr="005E141D">
        <w:rPr>
          <w:spacing w:val="61"/>
        </w:rPr>
        <w:t xml:space="preserve"> </w:t>
      </w:r>
      <w:r w:rsidRPr="005E141D">
        <w:t>дошкольным</w:t>
      </w:r>
      <w:r w:rsidRPr="005E141D">
        <w:rPr>
          <w:spacing w:val="61"/>
        </w:rPr>
        <w:t xml:space="preserve"> </w:t>
      </w:r>
      <w:r w:rsidRPr="005E141D">
        <w:t>образовательным</w:t>
      </w:r>
      <w:r w:rsidRPr="005E141D">
        <w:rPr>
          <w:spacing w:val="61"/>
        </w:rPr>
        <w:t xml:space="preserve"> </w:t>
      </w:r>
      <w:r w:rsidRPr="005E141D">
        <w:t>учреждением</w:t>
      </w:r>
      <w:r w:rsidRPr="005E141D">
        <w:rPr>
          <w:spacing w:val="61"/>
        </w:rPr>
        <w:t xml:space="preserve"> </w:t>
      </w:r>
      <w:r w:rsidRPr="005E141D">
        <w:t xml:space="preserve">обязан  </w:t>
      </w:r>
      <w:r w:rsidRPr="005E141D">
        <w:rPr>
          <w:spacing w:val="1"/>
        </w:rPr>
        <w:t xml:space="preserve"> </w:t>
      </w:r>
      <w:r w:rsidRPr="005E141D">
        <w:t xml:space="preserve">выдать  </w:t>
      </w:r>
      <w:r w:rsidRPr="005E141D">
        <w:rPr>
          <w:spacing w:val="1"/>
        </w:rPr>
        <w:t xml:space="preserve"> </w:t>
      </w:r>
      <w:r w:rsidRPr="005E141D">
        <w:t>ему</w:t>
      </w:r>
      <w:r w:rsidRPr="005E141D">
        <w:rPr>
          <w:spacing w:val="1"/>
        </w:rPr>
        <w:t xml:space="preserve"> </w:t>
      </w:r>
      <w:r w:rsidRPr="005E141D">
        <w:t>надлежаще</w:t>
      </w:r>
      <w:r w:rsidRPr="005E141D">
        <w:rPr>
          <w:spacing w:val="-2"/>
        </w:rPr>
        <w:t xml:space="preserve"> </w:t>
      </w:r>
      <w:r w:rsidRPr="005E141D">
        <w:t>заверенную</w:t>
      </w:r>
      <w:r w:rsidRPr="005E141D">
        <w:rPr>
          <w:spacing w:val="4"/>
        </w:rPr>
        <w:t xml:space="preserve"> </w:t>
      </w:r>
      <w:r w:rsidRPr="005E141D">
        <w:t>копию</w:t>
      </w:r>
      <w:r w:rsidRPr="005E141D">
        <w:rPr>
          <w:spacing w:val="2"/>
        </w:rPr>
        <w:t xml:space="preserve"> </w:t>
      </w:r>
      <w:r w:rsidRPr="005E141D">
        <w:t>указанного</w:t>
      </w:r>
      <w:r w:rsidRPr="005E141D">
        <w:rPr>
          <w:spacing w:val="-1"/>
        </w:rPr>
        <w:t xml:space="preserve"> </w:t>
      </w:r>
      <w:r w:rsidRPr="005E141D">
        <w:t>приказа.</w:t>
      </w:r>
    </w:p>
    <w:p w:rsidR="004B741D" w:rsidRPr="005E141D" w:rsidRDefault="004B741D" w:rsidP="008847A8">
      <w:pPr>
        <w:pStyle w:val="aff1"/>
        <w:widowControl w:val="0"/>
        <w:numPr>
          <w:ilvl w:val="2"/>
          <w:numId w:val="118"/>
        </w:numPr>
        <w:tabs>
          <w:tab w:val="left" w:pos="734"/>
        </w:tabs>
        <w:autoSpaceDE w:val="0"/>
        <w:autoSpaceDN w:val="0"/>
        <w:spacing w:before="73" w:line="252" w:lineRule="auto"/>
        <w:ind w:right="263" w:firstLine="0"/>
        <w:jc w:val="both"/>
      </w:pPr>
      <w:r w:rsidRPr="005E141D">
        <w:t>При приеме на работу (до подписания трудового договора) заведующий ДОУ обязан</w:t>
      </w:r>
      <w:r w:rsidRPr="005E141D">
        <w:rPr>
          <w:spacing w:val="1"/>
        </w:rPr>
        <w:t xml:space="preserve"> </w:t>
      </w:r>
      <w:r w:rsidRPr="005E141D">
        <w:t>ознакомить</w:t>
      </w:r>
      <w:r w:rsidRPr="005E141D">
        <w:rPr>
          <w:spacing w:val="1"/>
        </w:rPr>
        <w:t xml:space="preserve"> </w:t>
      </w:r>
      <w:r w:rsidRPr="005E141D">
        <w:t>работника</w:t>
      </w:r>
      <w:r w:rsidRPr="005E141D">
        <w:rPr>
          <w:spacing w:val="1"/>
        </w:rPr>
        <w:t xml:space="preserve"> </w:t>
      </w:r>
      <w:r w:rsidRPr="005E141D">
        <w:t>под</w:t>
      </w:r>
      <w:r w:rsidRPr="005E141D">
        <w:rPr>
          <w:spacing w:val="1"/>
        </w:rPr>
        <w:t xml:space="preserve"> </w:t>
      </w:r>
      <w:r w:rsidRPr="005E141D">
        <w:t>роспись</w:t>
      </w:r>
      <w:r w:rsidRPr="005E141D">
        <w:rPr>
          <w:spacing w:val="1"/>
        </w:rPr>
        <w:t xml:space="preserve"> </w:t>
      </w:r>
      <w:r w:rsidRPr="005E141D">
        <w:t>с</w:t>
      </w:r>
      <w:r w:rsidRPr="005E141D">
        <w:rPr>
          <w:spacing w:val="1"/>
        </w:rPr>
        <w:t xml:space="preserve"> </w:t>
      </w:r>
      <w:r w:rsidRPr="005E141D">
        <w:t>настоящими</w:t>
      </w:r>
      <w:r w:rsidRPr="005E141D">
        <w:rPr>
          <w:spacing w:val="1"/>
        </w:rPr>
        <w:t xml:space="preserve"> </w:t>
      </w:r>
      <w:r w:rsidRPr="005E141D">
        <w:t>Правилами,</w:t>
      </w:r>
      <w:r w:rsidRPr="005E141D">
        <w:rPr>
          <w:spacing w:val="1"/>
        </w:rPr>
        <w:t xml:space="preserve"> </w:t>
      </w:r>
      <w:r w:rsidRPr="005E141D">
        <w:t>Уставом,</w:t>
      </w:r>
      <w:r w:rsidRPr="005E141D">
        <w:rPr>
          <w:spacing w:val="1"/>
        </w:rPr>
        <w:t xml:space="preserve"> </w:t>
      </w:r>
      <w:r w:rsidRPr="005E141D">
        <w:t>должностной</w:t>
      </w:r>
      <w:r w:rsidRPr="005E141D">
        <w:rPr>
          <w:spacing w:val="1"/>
        </w:rPr>
        <w:t xml:space="preserve"> </w:t>
      </w:r>
      <w:r w:rsidRPr="005E141D">
        <w:t>инструкцией,</w:t>
      </w:r>
      <w:r w:rsidRPr="005E141D">
        <w:rPr>
          <w:spacing w:val="1"/>
        </w:rPr>
        <w:t xml:space="preserve"> </w:t>
      </w:r>
      <w:r w:rsidRPr="005E141D">
        <w:t>инструкциями</w:t>
      </w:r>
      <w:r w:rsidRPr="005E141D">
        <w:rPr>
          <w:spacing w:val="2"/>
        </w:rPr>
        <w:t xml:space="preserve"> </w:t>
      </w:r>
      <w:r w:rsidRPr="005E141D">
        <w:t>по</w:t>
      </w:r>
      <w:r w:rsidRPr="005E141D">
        <w:rPr>
          <w:spacing w:val="1"/>
        </w:rPr>
        <w:t xml:space="preserve"> </w:t>
      </w:r>
      <w:r w:rsidRPr="005E141D">
        <w:t>охране</w:t>
      </w:r>
      <w:r w:rsidRPr="005E141D">
        <w:rPr>
          <w:spacing w:val="1"/>
        </w:rPr>
        <w:t xml:space="preserve"> </w:t>
      </w:r>
      <w:r w:rsidRPr="005E141D">
        <w:t>труда</w:t>
      </w:r>
      <w:r w:rsidRPr="005E141D">
        <w:rPr>
          <w:spacing w:val="1"/>
        </w:rPr>
        <w:t xml:space="preserve"> </w:t>
      </w:r>
      <w:r w:rsidRPr="005E141D">
        <w:t>и</w:t>
      </w:r>
      <w:r w:rsidRPr="005E141D">
        <w:rPr>
          <w:spacing w:val="4"/>
        </w:rPr>
        <w:t xml:space="preserve"> </w:t>
      </w:r>
      <w:r w:rsidRPr="005E141D">
        <w:t>пожарной</w:t>
      </w:r>
      <w:r w:rsidRPr="005E141D">
        <w:rPr>
          <w:spacing w:val="3"/>
        </w:rPr>
        <w:t xml:space="preserve"> </w:t>
      </w:r>
      <w:r w:rsidRPr="005E141D">
        <w:t>безопасности,</w:t>
      </w:r>
      <w:r w:rsidRPr="005E141D">
        <w:rPr>
          <w:spacing w:val="1"/>
        </w:rPr>
        <w:t xml:space="preserve"> </w:t>
      </w:r>
      <w:r w:rsidRPr="005E141D">
        <w:t>иными</w:t>
      </w:r>
      <w:r w:rsidRPr="005E141D">
        <w:rPr>
          <w:spacing w:val="2"/>
        </w:rPr>
        <w:t xml:space="preserve"> </w:t>
      </w:r>
      <w:r w:rsidRPr="005E141D">
        <w:t>локальными нормативными актами, непосредственно связанными с трудовой деятельностью работника,</w:t>
      </w:r>
      <w:r w:rsidRPr="005E141D">
        <w:rPr>
          <w:spacing w:val="1"/>
        </w:rPr>
        <w:t xml:space="preserve"> </w:t>
      </w:r>
      <w:r w:rsidRPr="005E141D">
        <w:t>коллективным</w:t>
      </w:r>
      <w:r w:rsidRPr="005E141D">
        <w:rPr>
          <w:spacing w:val="-3"/>
        </w:rPr>
        <w:t xml:space="preserve"> </w:t>
      </w:r>
      <w:r w:rsidRPr="005E141D">
        <w:t>договором.</w:t>
      </w:r>
    </w:p>
    <w:p w:rsidR="004B741D" w:rsidRPr="005E141D" w:rsidRDefault="004B741D" w:rsidP="008847A8">
      <w:pPr>
        <w:pStyle w:val="aff1"/>
        <w:widowControl w:val="0"/>
        <w:numPr>
          <w:ilvl w:val="2"/>
          <w:numId w:val="118"/>
        </w:numPr>
        <w:tabs>
          <w:tab w:val="left" w:pos="794"/>
        </w:tabs>
        <w:autoSpaceDE w:val="0"/>
        <w:autoSpaceDN w:val="0"/>
        <w:spacing w:before="1" w:line="252" w:lineRule="auto"/>
        <w:ind w:right="259" w:firstLine="0"/>
        <w:jc w:val="both"/>
      </w:pPr>
      <w:r w:rsidRPr="005E141D">
        <w:t>При</w:t>
      </w:r>
      <w:r w:rsidRPr="005E141D">
        <w:rPr>
          <w:spacing w:val="1"/>
        </w:rPr>
        <w:t xml:space="preserve"> </w:t>
      </w:r>
      <w:r w:rsidRPr="005E141D">
        <w:t>заключении</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в</w:t>
      </w:r>
      <w:r w:rsidRPr="005E141D">
        <w:rPr>
          <w:spacing w:val="1"/>
        </w:rPr>
        <w:t xml:space="preserve"> </w:t>
      </w:r>
      <w:r w:rsidRPr="005E141D">
        <w:t>нем</w:t>
      </w:r>
      <w:r w:rsidRPr="005E141D">
        <w:rPr>
          <w:spacing w:val="1"/>
        </w:rPr>
        <w:t xml:space="preserve"> </w:t>
      </w:r>
      <w:r w:rsidRPr="005E141D">
        <w:t>по</w:t>
      </w:r>
      <w:r w:rsidRPr="005E141D">
        <w:rPr>
          <w:spacing w:val="1"/>
        </w:rPr>
        <w:t xml:space="preserve"> </w:t>
      </w:r>
      <w:r w:rsidRPr="005E141D">
        <w:t>соглашению</w:t>
      </w:r>
      <w:r w:rsidRPr="005E141D">
        <w:rPr>
          <w:spacing w:val="1"/>
        </w:rPr>
        <w:t xml:space="preserve"> </w:t>
      </w:r>
      <w:r w:rsidRPr="005E141D">
        <w:t>сторон</w:t>
      </w:r>
      <w:r w:rsidRPr="005E141D">
        <w:rPr>
          <w:spacing w:val="1"/>
        </w:rPr>
        <w:t xml:space="preserve"> </w:t>
      </w:r>
      <w:r w:rsidRPr="005E141D">
        <w:t>может</w:t>
      </w:r>
      <w:r w:rsidRPr="005E141D">
        <w:rPr>
          <w:spacing w:val="1"/>
        </w:rPr>
        <w:t xml:space="preserve"> </w:t>
      </w:r>
      <w:r w:rsidRPr="005E141D">
        <w:t>быть</w:t>
      </w:r>
      <w:r w:rsidRPr="005E141D">
        <w:rPr>
          <w:spacing w:val="1"/>
        </w:rPr>
        <w:t xml:space="preserve"> </w:t>
      </w:r>
      <w:r w:rsidRPr="005E141D">
        <w:t>предусмотрено</w:t>
      </w:r>
      <w:r w:rsidRPr="005E141D">
        <w:rPr>
          <w:spacing w:val="1"/>
        </w:rPr>
        <w:t xml:space="preserve"> </w:t>
      </w:r>
      <w:r w:rsidRPr="005E141D">
        <w:t>условие</w:t>
      </w:r>
      <w:r w:rsidRPr="005E141D">
        <w:rPr>
          <w:spacing w:val="1"/>
        </w:rPr>
        <w:t xml:space="preserve"> </w:t>
      </w:r>
      <w:r w:rsidRPr="005E141D">
        <w:t>об</w:t>
      </w:r>
      <w:r w:rsidRPr="005E141D">
        <w:rPr>
          <w:spacing w:val="1"/>
        </w:rPr>
        <w:t xml:space="preserve"> </w:t>
      </w:r>
      <w:r w:rsidRPr="005E141D">
        <w:t>испытании</w:t>
      </w:r>
      <w:r w:rsidRPr="005E141D">
        <w:rPr>
          <w:spacing w:val="1"/>
        </w:rPr>
        <w:t xml:space="preserve"> </w:t>
      </w:r>
      <w:r w:rsidRPr="005E141D">
        <w:t>работника</w:t>
      </w:r>
      <w:r w:rsidRPr="005E141D">
        <w:rPr>
          <w:spacing w:val="1"/>
        </w:rPr>
        <w:t xml:space="preserve"> </w:t>
      </w:r>
      <w:r w:rsidRPr="005E141D">
        <w:t>в</w:t>
      </w:r>
      <w:r w:rsidRPr="005E141D">
        <w:rPr>
          <w:spacing w:val="1"/>
        </w:rPr>
        <w:t xml:space="preserve"> </w:t>
      </w:r>
      <w:r w:rsidRPr="005E141D">
        <w:t>целях</w:t>
      </w:r>
      <w:r w:rsidRPr="005E141D">
        <w:rPr>
          <w:spacing w:val="1"/>
        </w:rPr>
        <w:t xml:space="preserve"> </w:t>
      </w:r>
      <w:r w:rsidRPr="005E141D">
        <w:t>проверки</w:t>
      </w:r>
      <w:r w:rsidRPr="005E141D">
        <w:rPr>
          <w:spacing w:val="1"/>
        </w:rPr>
        <w:t xml:space="preserve"> </w:t>
      </w:r>
      <w:r w:rsidRPr="005E141D">
        <w:t>его</w:t>
      </w:r>
      <w:r w:rsidRPr="005E141D">
        <w:rPr>
          <w:spacing w:val="1"/>
        </w:rPr>
        <w:t xml:space="preserve"> </w:t>
      </w:r>
      <w:r w:rsidRPr="005E141D">
        <w:t>соответствия</w:t>
      </w:r>
      <w:r w:rsidRPr="005E141D">
        <w:rPr>
          <w:spacing w:val="1"/>
        </w:rPr>
        <w:t xml:space="preserve"> </w:t>
      </w:r>
      <w:r w:rsidRPr="005E141D">
        <w:t>поручаемой работе. Отсутствие в трудовом договоре условия об испытании означает, что</w:t>
      </w:r>
      <w:r w:rsidRPr="005E141D">
        <w:rPr>
          <w:spacing w:val="1"/>
        </w:rPr>
        <w:t xml:space="preserve"> </w:t>
      </w:r>
      <w:r w:rsidRPr="005E141D">
        <w:t>работник</w:t>
      </w:r>
      <w:r w:rsidRPr="005E141D">
        <w:rPr>
          <w:spacing w:val="1"/>
        </w:rPr>
        <w:t xml:space="preserve"> </w:t>
      </w:r>
      <w:r w:rsidRPr="005E141D">
        <w:t>принят</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без</w:t>
      </w:r>
      <w:r w:rsidRPr="005E141D">
        <w:rPr>
          <w:spacing w:val="1"/>
        </w:rPr>
        <w:t xml:space="preserve"> </w:t>
      </w:r>
      <w:r w:rsidRPr="005E141D">
        <w:t>испытания.</w:t>
      </w:r>
      <w:r w:rsidRPr="005E141D">
        <w:rPr>
          <w:spacing w:val="1"/>
        </w:rPr>
        <w:t xml:space="preserve"> </w:t>
      </w:r>
      <w:r w:rsidRPr="005E141D">
        <w:t>В</w:t>
      </w:r>
      <w:r w:rsidRPr="005E141D">
        <w:rPr>
          <w:spacing w:val="1"/>
        </w:rPr>
        <w:t xml:space="preserve"> </w:t>
      </w:r>
      <w:r w:rsidRPr="005E141D">
        <w:t>период</w:t>
      </w:r>
      <w:r w:rsidRPr="005E141D">
        <w:rPr>
          <w:spacing w:val="1"/>
        </w:rPr>
        <w:t xml:space="preserve"> </w:t>
      </w:r>
      <w:r w:rsidRPr="005E141D">
        <w:t>испытания</w:t>
      </w:r>
      <w:r w:rsidRPr="005E141D">
        <w:rPr>
          <w:spacing w:val="1"/>
        </w:rPr>
        <w:t xml:space="preserve"> </w:t>
      </w:r>
      <w:r w:rsidRPr="005E141D">
        <w:t>на</w:t>
      </w:r>
      <w:r w:rsidRPr="005E141D">
        <w:rPr>
          <w:spacing w:val="1"/>
        </w:rPr>
        <w:t xml:space="preserve"> </w:t>
      </w:r>
      <w:r w:rsidRPr="005E141D">
        <w:t>работника</w:t>
      </w:r>
      <w:r w:rsidRPr="005E141D">
        <w:rPr>
          <w:spacing w:val="1"/>
        </w:rPr>
        <w:t xml:space="preserve"> </w:t>
      </w:r>
      <w:r w:rsidRPr="005E141D">
        <w:t>распространяются положения трудового законодательства и иных нормативных правовых</w:t>
      </w:r>
      <w:r w:rsidRPr="005E141D">
        <w:rPr>
          <w:spacing w:val="1"/>
        </w:rPr>
        <w:t xml:space="preserve"> </w:t>
      </w:r>
      <w:r w:rsidRPr="005E141D">
        <w:t>актов,</w:t>
      </w:r>
      <w:r w:rsidRPr="005E141D">
        <w:rPr>
          <w:spacing w:val="1"/>
        </w:rPr>
        <w:t xml:space="preserve"> </w:t>
      </w:r>
      <w:r w:rsidRPr="005E141D">
        <w:t>содержащих</w:t>
      </w:r>
      <w:r w:rsidRPr="005E141D">
        <w:rPr>
          <w:spacing w:val="1"/>
        </w:rPr>
        <w:t xml:space="preserve"> </w:t>
      </w:r>
      <w:r w:rsidRPr="005E141D">
        <w:t>нормы</w:t>
      </w:r>
      <w:r w:rsidRPr="005E141D">
        <w:rPr>
          <w:spacing w:val="1"/>
        </w:rPr>
        <w:t xml:space="preserve"> </w:t>
      </w:r>
      <w:r w:rsidRPr="005E141D">
        <w:t>трудового</w:t>
      </w:r>
      <w:r w:rsidRPr="005E141D">
        <w:rPr>
          <w:spacing w:val="1"/>
        </w:rPr>
        <w:t xml:space="preserve"> </w:t>
      </w:r>
      <w:r w:rsidRPr="005E141D">
        <w:t>права,</w:t>
      </w:r>
      <w:r w:rsidRPr="005E141D">
        <w:rPr>
          <w:spacing w:val="1"/>
        </w:rPr>
        <w:t xml:space="preserve"> </w:t>
      </w:r>
      <w:r w:rsidRPr="005E141D">
        <w:t>коллективного</w:t>
      </w:r>
      <w:r w:rsidRPr="005E141D">
        <w:rPr>
          <w:spacing w:val="1"/>
        </w:rPr>
        <w:t xml:space="preserve"> </w:t>
      </w:r>
      <w:r w:rsidRPr="005E141D">
        <w:t>договора,</w:t>
      </w:r>
      <w:r w:rsidRPr="005E141D">
        <w:rPr>
          <w:spacing w:val="1"/>
        </w:rPr>
        <w:t xml:space="preserve"> </w:t>
      </w:r>
      <w:r w:rsidRPr="005E141D">
        <w:t>соглашений,</w:t>
      </w:r>
      <w:r w:rsidRPr="005E141D">
        <w:rPr>
          <w:spacing w:val="1"/>
        </w:rPr>
        <w:t xml:space="preserve"> </w:t>
      </w:r>
      <w:r w:rsidRPr="005E141D">
        <w:t>локальных</w:t>
      </w:r>
      <w:r w:rsidRPr="005E141D">
        <w:rPr>
          <w:spacing w:val="1"/>
        </w:rPr>
        <w:t xml:space="preserve"> </w:t>
      </w:r>
      <w:r w:rsidRPr="005E141D">
        <w:t>нормативных</w:t>
      </w:r>
      <w:r w:rsidRPr="005E141D">
        <w:rPr>
          <w:spacing w:val="2"/>
        </w:rPr>
        <w:t xml:space="preserve"> </w:t>
      </w:r>
      <w:r w:rsidRPr="005E141D">
        <w:t>актов.</w:t>
      </w:r>
    </w:p>
    <w:p w:rsidR="004B741D" w:rsidRPr="005E141D" w:rsidRDefault="004B741D" w:rsidP="004B741D">
      <w:pPr>
        <w:pStyle w:val="af"/>
        <w:spacing w:before="3"/>
      </w:pPr>
      <w:r w:rsidRPr="005E141D">
        <w:rPr>
          <w:u w:val="single"/>
        </w:rPr>
        <w:t>Испытание</w:t>
      </w:r>
      <w:r w:rsidRPr="005E141D">
        <w:rPr>
          <w:spacing w:val="-3"/>
          <w:u w:val="single"/>
        </w:rPr>
        <w:t xml:space="preserve"> </w:t>
      </w:r>
      <w:r w:rsidRPr="005E141D">
        <w:rPr>
          <w:u w:val="single"/>
        </w:rPr>
        <w:t>при</w:t>
      </w:r>
      <w:r w:rsidRPr="005E141D">
        <w:rPr>
          <w:spacing w:val="-4"/>
          <w:u w:val="single"/>
        </w:rPr>
        <w:t xml:space="preserve"> </w:t>
      </w:r>
      <w:r w:rsidRPr="005E141D">
        <w:rPr>
          <w:u w:val="single"/>
        </w:rPr>
        <w:t>приеме</w:t>
      </w:r>
      <w:r w:rsidRPr="005E141D">
        <w:rPr>
          <w:spacing w:val="-2"/>
          <w:u w:val="single"/>
        </w:rPr>
        <w:t xml:space="preserve"> </w:t>
      </w:r>
      <w:r w:rsidRPr="005E141D">
        <w:rPr>
          <w:u w:val="single"/>
        </w:rPr>
        <w:t>на</w:t>
      </w:r>
      <w:r w:rsidRPr="005E141D">
        <w:rPr>
          <w:spacing w:val="-3"/>
          <w:u w:val="single"/>
        </w:rPr>
        <w:t xml:space="preserve"> </w:t>
      </w:r>
      <w:r w:rsidRPr="005E141D">
        <w:rPr>
          <w:u w:val="single"/>
        </w:rPr>
        <w:t>работу</w:t>
      </w:r>
      <w:r w:rsidRPr="005E141D">
        <w:rPr>
          <w:spacing w:val="-7"/>
          <w:u w:val="single"/>
        </w:rPr>
        <w:t xml:space="preserve"> </w:t>
      </w:r>
      <w:r w:rsidR="000C1307" w:rsidRPr="005E141D">
        <w:rPr>
          <w:u w:val="single"/>
        </w:rPr>
        <w:t>не</w:t>
      </w:r>
      <w:r w:rsidR="000C1307" w:rsidRPr="005E141D">
        <w:rPr>
          <w:spacing w:val="1"/>
          <w:u w:val="single"/>
        </w:rPr>
        <w:t xml:space="preserve"> </w:t>
      </w:r>
      <w:r w:rsidR="000C1307" w:rsidRPr="005E141D">
        <w:rPr>
          <w:u w:val="single"/>
        </w:rPr>
        <w:t>устанавливается,</w:t>
      </w:r>
      <w:r w:rsidRPr="005E141D">
        <w:rPr>
          <w:spacing w:val="-1"/>
          <w:u w:val="single"/>
        </w:rPr>
        <w:t xml:space="preserve"> </w:t>
      </w:r>
      <w:r w:rsidRPr="005E141D">
        <w:rPr>
          <w:u w:val="single"/>
        </w:rPr>
        <w:t>для:</w:t>
      </w:r>
    </w:p>
    <w:p w:rsidR="004B741D" w:rsidRPr="005E141D" w:rsidRDefault="004B741D" w:rsidP="008847A8">
      <w:pPr>
        <w:pStyle w:val="aff1"/>
        <w:widowControl w:val="0"/>
        <w:numPr>
          <w:ilvl w:val="3"/>
          <w:numId w:val="118"/>
        </w:numPr>
        <w:tabs>
          <w:tab w:val="left" w:pos="1406"/>
        </w:tabs>
        <w:autoSpaceDE w:val="0"/>
        <w:autoSpaceDN w:val="0"/>
        <w:ind w:left="1405" w:hanging="361"/>
        <w:jc w:val="both"/>
      </w:pPr>
      <w:r w:rsidRPr="005E141D">
        <w:t>беременных</w:t>
      </w:r>
      <w:r w:rsidRPr="005E141D">
        <w:rPr>
          <w:spacing w:val="-1"/>
        </w:rPr>
        <w:t xml:space="preserve"> </w:t>
      </w:r>
      <w:r w:rsidRPr="005E141D">
        <w:t>женщин</w:t>
      </w:r>
      <w:r w:rsidRPr="005E141D">
        <w:rPr>
          <w:spacing w:val="-4"/>
        </w:rPr>
        <w:t xml:space="preserve"> </w:t>
      </w:r>
      <w:r w:rsidRPr="005E141D">
        <w:t>и</w:t>
      </w:r>
      <w:r w:rsidRPr="005E141D">
        <w:rPr>
          <w:spacing w:val="-3"/>
        </w:rPr>
        <w:t xml:space="preserve"> </w:t>
      </w:r>
      <w:r w:rsidRPr="005E141D">
        <w:t>женщин,</w:t>
      </w:r>
      <w:r w:rsidRPr="005E141D">
        <w:rPr>
          <w:spacing w:val="-2"/>
        </w:rPr>
        <w:t xml:space="preserve"> </w:t>
      </w:r>
      <w:r w:rsidRPr="005E141D">
        <w:t>имеющих</w:t>
      </w:r>
      <w:r w:rsidRPr="005E141D">
        <w:rPr>
          <w:spacing w:val="1"/>
        </w:rPr>
        <w:t xml:space="preserve"> </w:t>
      </w:r>
      <w:r w:rsidRPr="005E141D">
        <w:t>детей</w:t>
      </w:r>
      <w:r w:rsidRPr="005E141D">
        <w:rPr>
          <w:spacing w:val="-2"/>
        </w:rPr>
        <w:t xml:space="preserve"> </w:t>
      </w:r>
      <w:r w:rsidRPr="005E141D">
        <w:t>в</w:t>
      </w:r>
      <w:r w:rsidRPr="005E141D">
        <w:rPr>
          <w:spacing w:val="-3"/>
        </w:rPr>
        <w:t xml:space="preserve"> </w:t>
      </w:r>
      <w:r w:rsidRPr="005E141D">
        <w:t>возрасте</w:t>
      </w:r>
      <w:r w:rsidRPr="005E141D">
        <w:rPr>
          <w:spacing w:val="-2"/>
        </w:rPr>
        <w:t xml:space="preserve"> </w:t>
      </w:r>
      <w:r w:rsidRPr="005E141D">
        <w:t>до</w:t>
      </w:r>
      <w:r w:rsidRPr="005E141D">
        <w:rPr>
          <w:spacing w:val="-2"/>
        </w:rPr>
        <w:t xml:space="preserve"> </w:t>
      </w:r>
      <w:r w:rsidRPr="005E141D">
        <w:t>полутора</w:t>
      </w:r>
      <w:r w:rsidRPr="005E141D">
        <w:rPr>
          <w:spacing w:val="-2"/>
        </w:rPr>
        <w:t xml:space="preserve"> </w:t>
      </w:r>
      <w:r w:rsidRPr="005E141D">
        <w:t>лет;</w:t>
      </w:r>
    </w:p>
    <w:p w:rsidR="004B741D" w:rsidRPr="005E141D" w:rsidRDefault="004B741D" w:rsidP="008847A8">
      <w:pPr>
        <w:pStyle w:val="aff1"/>
        <w:widowControl w:val="0"/>
        <w:numPr>
          <w:ilvl w:val="3"/>
          <w:numId w:val="118"/>
        </w:numPr>
        <w:tabs>
          <w:tab w:val="left" w:pos="1406"/>
        </w:tabs>
        <w:autoSpaceDE w:val="0"/>
        <w:autoSpaceDN w:val="0"/>
        <w:ind w:left="1405" w:right="256" w:hanging="360"/>
        <w:jc w:val="both"/>
      </w:pPr>
      <w:r w:rsidRPr="005E141D">
        <w:t>лиц,</w:t>
      </w:r>
      <w:r w:rsidRPr="005E141D">
        <w:rPr>
          <w:spacing w:val="1"/>
        </w:rPr>
        <w:t xml:space="preserve"> </w:t>
      </w:r>
      <w:r w:rsidRPr="005E141D">
        <w:t>получивших</w:t>
      </w:r>
      <w:r w:rsidRPr="005E141D">
        <w:rPr>
          <w:spacing w:val="1"/>
        </w:rPr>
        <w:t xml:space="preserve"> </w:t>
      </w:r>
      <w:r w:rsidRPr="005E141D">
        <w:t>среднее</w:t>
      </w:r>
      <w:r w:rsidRPr="005E141D">
        <w:rPr>
          <w:spacing w:val="1"/>
        </w:rPr>
        <w:t xml:space="preserve"> </w:t>
      </w:r>
      <w:r w:rsidRPr="005E141D">
        <w:t>профессиональное</w:t>
      </w:r>
      <w:r w:rsidRPr="005E141D">
        <w:rPr>
          <w:spacing w:val="1"/>
        </w:rPr>
        <w:t xml:space="preserve"> </w:t>
      </w:r>
      <w:r w:rsidRPr="005E141D">
        <w:t>образование</w:t>
      </w:r>
      <w:r w:rsidRPr="005E141D">
        <w:rPr>
          <w:spacing w:val="1"/>
        </w:rPr>
        <w:t xml:space="preserve"> </w:t>
      </w:r>
      <w:r w:rsidRPr="005E141D">
        <w:t>или</w:t>
      </w:r>
      <w:r w:rsidRPr="005E141D">
        <w:rPr>
          <w:spacing w:val="1"/>
        </w:rPr>
        <w:t xml:space="preserve"> </w:t>
      </w:r>
      <w:r w:rsidRPr="005E141D">
        <w:t>высшее</w:t>
      </w:r>
      <w:r w:rsidRPr="005E141D">
        <w:rPr>
          <w:spacing w:val="1"/>
        </w:rPr>
        <w:t xml:space="preserve"> </w:t>
      </w:r>
      <w:r w:rsidRPr="005E141D">
        <w:t>образование</w:t>
      </w:r>
      <w:r w:rsidRPr="005E141D">
        <w:rPr>
          <w:spacing w:val="1"/>
        </w:rPr>
        <w:t xml:space="preserve"> </w:t>
      </w:r>
      <w:r w:rsidRPr="005E141D">
        <w:t>по</w:t>
      </w:r>
      <w:r w:rsidRPr="005E141D">
        <w:rPr>
          <w:spacing w:val="1"/>
        </w:rPr>
        <w:t xml:space="preserve"> </w:t>
      </w:r>
      <w:r w:rsidRPr="005E141D">
        <w:t>имеющим</w:t>
      </w:r>
      <w:r w:rsidRPr="005E141D">
        <w:rPr>
          <w:spacing w:val="1"/>
        </w:rPr>
        <w:t xml:space="preserve"> </w:t>
      </w:r>
      <w:r w:rsidRPr="005E141D">
        <w:t>государственную</w:t>
      </w:r>
      <w:r w:rsidRPr="005E141D">
        <w:rPr>
          <w:spacing w:val="1"/>
        </w:rPr>
        <w:t xml:space="preserve"> </w:t>
      </w:r>
      <w:r w:rsidRPr="005E141D">
        <w:t>аккредитацию</w:t>
      </w:r>
      <w:r w:rsidRPr="005E141D">
        <w:rPr>
          <w:spacing w:val="1"/>
        </w:rPr>
        <w:t xml:space="preserve"> </w:t>
      </w:r>
      <w:r w:rsidRPr="005E141D">
        <w:t>образовательным</w:t>
      </w:r>
      <w:r w:rsidRPr="005E141D">
        <w:rPr>
          <w:spacing w:val="-57"/>
        </w:rPr>
        <w:t xml:space="preserve"> </w:t>
      </w:r>
      <w:r w:rsidRPr="005E141D">
        <w:t>программам</w:t>
      </w:r>
      <w:r w:rsidRPr="005E141D">
        <w:rPr>
          <w:spacing w:val="-7"/>
        </w:rPr>
        <w:t xml:space="preserve"> </w:t>
      </w:r>
      <w:r w:rsidRPr="005E141D">
        <w:t>и</w:t>
      </w:r>
      <w:r w:rsidRPr="005E141D">
        <w:rPr>
          <w:spacing w:val="-4"/>
        </w:rPr>
        <w:t xml:space="preserve"> </w:t>
      </w:r>
      <w:r w:rsidRPr="005E141D">
        <w:t>впервые</w:t>
      </w:r>
      <w:r w:rsidRPr="005E141D">
        <w:rPr>
          <w:spacing w:val="-3"/>
        </w:rPr>
        <w:t xml:space="preserve"> </w:t>
      </w:r>
      <w:r w:rsidRPr="005E141D">
        <w:t>поступающих</w:t>
      </w:r>
      <w:r w:rsidRPr="005E141D">
        <w:rPr>
          <w:spacing w:val="-5"/>
        </w:rPr>
        <w:t xml:space="preserve"> </w:t>
      </w:r>
      <w:r w:rsidRPr="005E141D">
        <w:t>на</w:t>
      </w:r>
      <w:r w:rsidRPr="005E141D">
        <w:rPr>
          <w:spacing w:val="-6"/>
        </w:rPr>
        <w:t xml:space="preserve"> </w:t>
      </w:r>
      <w:r w:rsidRPr="005E141D">
        <w:t>работу</w:t>
      </w:r>
      <w:r w:rsidRPr="005E141D">
        <w:rPr>
          <w:spacing w:val="-7"/>
        </w:rPr>
        <w:t xml:space="preserve"> </w:t>
      </w:r>
      <w:r w:rsidRPr="005E141D">
        <w:t>по</w:t>
      </w:r>
      <w:r w:rsidRPr="005E141D">
        <w:rPr>
          <w:spacing w:val="-5"/>
        </w:rPr>
        <w:t xml:space="preserve"> </w:t>
      </w:r>
      <w:r w:rsidRPr="005E141D">
        <w:t>полученной</w:t>
      </w:r>
      <w:r w:rsidRPr="005E141D">
        <w:rPr>
          <w:spacing w:val="-4"/>
        </w:rPr>
        <w:t xml:space="preserve"> </w:t>
      </w:r>
      <w:r w:rsidRPr="005E141D">
        <w:t>специальности</w:t>
      </w:r>
      <w:r w:rsidRPr="005E141D">
        <w:rPr>
          <w:spacing w:val="-4"/>
        </w:rPr>
        <w:t xml:space="preserve"> </w:t>
      </w:r>
      <w:r w:rsidRPr="005E141D">
        <w:t>в</w:t>
      </w:r>
      <w:r w:rsidRPr="005E141D">
        <w:rPr>
          <w:spacing w:val="-58"/>
        </w:rPr>
        <w:t xml:space="preserve"> </w:t>
      </w:r>
      <w:r w:rsidRPr="005E141D">
        <w:t>течение</w:t>
      </w:r>
      <w:r w:rsidRPr="005E141D">
        <w:rPr>
          <w:spacing w:val="1"/>
        </w:rPr>
        <w:t xml:space="preserve"> </w:t>
      </w:r>
      <w:r w:rsidRPr="005E141D">
        <w:t>одного</w:t>
      </w:r>
      <w:r w:rsidRPr="005E141D">
        <w:rPr>
          <w:spacing w:val="1"/>
        </w:rPr>
        <w:t xml:space="preserve"> </w:t>
      </w:r>
      <w:r w:rsidRPr="005E141D">
        <w:t>года</w:t>
      </w:r>
      <w:r w:rsidRPr="005E141D">
        <w:rPr>
          <w:spacing w:val="1"/>
        </w:rPr>
        <w:t xml:space="preserve"> </w:t>
      </w:r>
      <w:r w:rsidRPr="005E141D">
        <w:t>со</w:t>
      </w:r>
      <w:r w:rsidRPr="005E141D">
        <w:rPr>
          <w:spacing w:val="1"/>
        </w:rPr>
        <w:t xml:space="preserve"> </w:t>
      </w:r>
      <w:r w:rsidRPr="005E141D">
        <w:t>дня</w:t>
      </w:r>
      <w:r w:rsidRPr="005E141D">
        <w:rPr>
          <w:spacing w:val="1"/>
        </w:rPr>
        <w:t xml:space="preserve"> </w:t>
      </w:r>
      <w:r w:rsidRPr="005E141D">
        <w:t>получения</w:t>
      </w:r>
      <w:r w:rsidRPr="005E141D">
        <w:rPr>
          <w:spacing w:val="1"/>
        </w:rPr>
        <w:t xml:space="preserve"> </w:t>
      </w:r>
      <w:r w:rsidRPr="005E141D">
        <w:t>профессионального</w:t>
      </w:r>
      <w:r w:rsidRPr="005E141D">
        <w:rPr>
          <w:spacing w:val="1"/>
        </w:rPr>
        <w:t xml:space="preserve"> </w:t>
      </w:r>
      <w:r w:rsidRPr="005E141D">
        <w:t>образования</w:t>
      </w:r>
      <w:r w:rsidRPr="005E141D">
        <w:rPr>
          <w:spacing w:val="-57"/>
        </w:rPr>
        <w:t xml:space="preserve"> </w:t>
      </w:r>
      <w:r w:rsidRPr="005E141D">
        <w:t>соответствующего</w:t>
      </w:r>
      <w:r w:rsidRPr="005E141D">
        <w:rPr>
          <w:spacing w:val="3"/>
        </w:rPr>
        <w:t xml:space="preserve"> </w:t>
      </w:r>
      <w:r w:rsidRPr="005E141D">
        <w:t>уровня;</w:t>
      </w:r>
    </w:p>
    <w:p w:rsidR="004B741D" w:rsidRPr="005E141D" w:rsidRDefault="004B741D" w:rsidP="008847A8">
      <w:pPr>
        <w:pStyle w:val="aff1"/>
        <w:widowControl w:val="0"/>
        <w:numPr>
          <w:ilvl w:val="3"/>
          <w:numId w:val="118"/>
        </w:numPr>
        <w:tabs>
          <w:tab w:val="left" w:pos="1406"/>
        </w:tabs>
        <w:autoSpaceDE w:val="0"/>
        <w:autoSpaceDN w:val="0"/>
        <w:spacing w:before="1"/>
        <w:ind w:left="1405" w:right="261" w:hanging="360"/>
        <w:jc w:val="both"/>
      </w:pPr>
      <w:r w:rsidRPr="005E141D">
        <w:t>лиц, приглашенных на работу в порядке перевода от другого работодателя по</w:t>
      </w:r>
      <w:r w:rsidRPr="005E141D">
        <w:rPr>
          <w:spacing w:val="1"/>
        </w:rPr>
        <w:t xml:space="preserve"> </w:t>
      </w:r>
      <w:r w:rsidRPr="005E141D">
        <w:t>согласованию</w:t>
      </w:r>
      <w:r w:rsidRPr="005E141D">
        <w:rPr>
          <w:spacing w:val="-1"/>
        </w:rPr>
        <w:t xml:space="preserve"> </w:t>
      </w:r>
      <w:r w:rsidRPr="005E141D">
        <w:t>между</w:t>
      </w:r>
      <w:r w:rsidRPr="005E141D">
        <w:rPr>
          <w:spacing w:val="-5"/>
        </w:rPr>
        <w:t xml:space="preserve"> </w:t>
      </w:r>
      <w:r w:rsidRPr="005E141D">
        <w:t>работодателями;</w:t>
      </w:r>
    </w:p>
    <w:p w:rsidR="004B741D" w:rsidRPr="005E141D" w:rsidRDefault="004B741D" w:rsidP="008847A8">
      <w:pPr>
        <w:pStyle w:val="aff1"/>
        <w:widowControl w:val="0"/>
        <w:numPr>
          <w:ilvl w:val="3"/>
          <w:numId w:val="118"/>
        </w:numPr>
        <w:tabs>
          <w:tab w:val="left" w:pos="1406"/>
        </w:tabs>
        <w:autoSpaceDE w:val="0"/>
        <w:autoSpaceDN w:val="0"/>
        <w:ind w:left="1405" w:hanging="361"/>
        <w:jc w:val="both"/>
      </w:pPr>
      <w:r w:rsidRPr="005E141D">
        <w:t>лиц,</w:t>
      </w:r>
      <w:r w:rsidRPr="005E141D">
        <w:rPr>
          <w:spacing w:val="-2"/>
        </w:rPr>
        <w:t xml:space="preserve"> </w:t>
      </w:r>
      <w:r w:rsidRPr="005E141D">
        <w:t>которым</w:t>
      </w:r>
      <w:r w:rsidRPr="005E141D">
        <w:rPr>
          <w:spacing w:val="-3"/>
        </w:rPr>
        <w:t xml:space="preserve"> </w:t>
      </w:r>
      <w:r w:rsidRPr="005E141D">
        <w:t>не</w:t>
      </w:r>
      <w:r w:rsidRPr="005E141D">
        <w:rPr>
          <w:spacing w:val="-2"/>
        </w:rPr>
        <w:t xml:space="preserve"> </w:t>
      </w:r>
      <w:r w:rsidRPr="005E141D">
        <w:t>исполнилось</w:t>
      </w:r>
      <w:r w:rsidRPr="005E141D">
        <w:rPr>
          <w:spacing w:val="-2"/>
        </w:rPr>
        <w:t xml:space="preserve"> </w:t>
      </w:r>
      <w:r w:rsidRPr="005E141D">
        <w:t>18</w:t>
      </w:r>
      <w:r w:rsidRPr="005E141D">
        <w:rPr>
          <w:spacing w:val="-1"/>
        </w:rPr>
        <w:t xml:space="preserve"> </w:t>
      </w:r>
      <w:r w:rsidRPr="005E141D">
        <w:t>лет;</w:t>
      </w:r>
    </w:p>
    <w:p w:rsidR="004B741D" w:rsidRPr="005E141D" w:rsidRDefault="004B741D" w:rsidP="008847A8">
      <w:pPr>
        <w:pStyle w:val="aff1"/>
        <w:widowControl w:val="0"/>
        <w:numPr>
          <w:ilvl w:val="3"/>
          <w:numId w:val="118"/>
        </w:numPr>
        <w:tabs>
          <w:tab w:val="left" w:pos="1406"/>
        </w:tabs>
        <w:autoSpaceDE w:val="0"/>
        <w:autoSpaceDN w:val="0"/>
        <w:ind w:left="1405" w:right="253" w:hanging="360"/>
        <w:jc w:val="both"/>
      </w:pPr>
      <w:r w:rsidRPr="005E141D">
        <w:t>иных лиц в случаях, предусмотренных ТК РФ, иными федеральными законами,</w:t>
      </w:r>
      <w:r w:rsidRPr="005E141D">
        <w:rPr>
          <w:spacing w:val="-57"/>
        </w:rPr>
        <w:t xml:space="preserve"> </w:t>
      </w:r>
      <w:r w:rsidRPr="005E141D">
        <w:t>коллективным</w:t>
      </w:r>
      <w:r w:rsidRPr="005E141D">
        <w:rPr>
          <w:spacing w:val="-3"/>
        </w:rPr>
        <w:t xml:space="preserve"> </w:t>
      </w:r>
      <w:r w:rsidRPr="005E141D">
        <w:t>договором.</w:t>
      </w:r>
    </w:p>
    <w:p w:rsidR="004B741D" w:rsidRPr="005E141D" w:rsidRDefault="004B741D" w:rsidP="004B741D">
      <w:pPr>
        <w:pStyle w:val="aff1"/>
        <w:widowControl w:val="0"/>
        <w:tabs>
          <w:tab w:val="left" w:pos="1406"/>
        </w:tabs>
        <w:autoSpaceDE w:val="0"/>
        <w:autoSpaceDN w:val="0"/>
        <w:ind w:left="1405" w:right="253"/>
        <w:jc w:val="both"/>
      </w:pPr>
    </w:p>
    <w:p w:rsidR="004B741D" w:rsidRPr="005E141D" w:rsidRDefault="004B741D" w:rsidP="008847A8">
      <w:pPr>
        <w:pStyle w:val="aff1"/>
        <w:widowControl w:val="0"/>
        <w:numPr>
          <w:ilvl w:val="2"/>
          <w:numId w:val="118"/>
        </w:numPr>
        <w:tabs>
          <w:tab w:val="left" w:pos="841"/>
        </w:tabs>
        <w:autoSpaceDE w:val="0"/>
        <w:autoSpaceDN w:val="0"/>
        <w:spacing w:before="14" w:line="252" w:lineRule="auto"/>
        <w:ind w:right="255" w:firstLine="0"/>
        <w:jc w:val="both"/>
      </w:pPr>
      <w:r w:rsidRPr="005E141D">
        <w:t>Срок испытания не может превышать трех месяцев. При заключении трудового договора на срок от двух до шести месяцев испытание</w:t>
      </w:r>
      <w:r w:rsidRPr="005E141D">
        <w:rPr>
          <w:spacing w:val="1"/>
        </w:rPr>
        <w:t xml:space="preserve"> </w:t>
      </w:r>
      <w:r w:rsidRPr="005E141D">
        <w:t>не может превышать двух недель. В срок испытания не засчитываются период временной</w:t>
      </w:r>
      <w:r w:rsidRPr="005E141D">
        <w:rPr>
          <w:spacing w:val="1"/>
        </w:rPr>
        <w:t xml:space="preserve"> </w:t>
      </w:r>
      <w:r w:rsidRPr="005E141D">
        <w:t>нетрудоспособности работника и другие периоды, когда он фактически отсутствовал на</w:t>
      </w:r>
      <w:r w:rsidRPr="005E141D">
        <w:rPr>
          <w:spacing w:val="1"/>
        </w:rPr>
        <w:t xml:space="preserve"> </w:t>
      </w:r>
      <w:r w:rsidRPr="005E141D">
        <w:t>работе.</w:t>
      </w:r>
    </w:p>
    <w:p w:rsidR="004B741D" w:rsidRPr="005E141D" w:rsidRDefault="004B741D" w:rsidP="008847A8">
      <w:pPr>
        <w:pStyle w:val="aff1"/>
        <w:widowControl w:val="0"/>
        <w:numPr>
          <w:ilvl w:val="2"/>
          <w:numId w:val="118"/>
        </w:numPr>
        <w:tabs>
          <w:tab w:val="left" w:pos="846"/>
        </w:tabs>
        <w:autoSpaceDE w:val="0"/>
        <w:autoSpaceDN w:val="0"/>
        <w:spacing w:line="252" w:lineRule="auto"/>
        <w:ind w:right="253" w:firstLine="0"/>
        <w:jc w:val="both"/>
      </w:pPr>
      <w:r w:rsidRPr="005E141D">
        <w:t>При неудовлетворительном результате испытания заведующий детским садом имеет</w:t>
      </w:r>
      <w:r w:rsidRPr="005E141D">
        <w:rPr>
          <w:spacing w:val="-57"/>
        </w:rPr>
        <w:t xml:space="preserve"> </w:t>
      </w:r>
      <w:r w:rsidRPr="005E141D">
        <w:t>право</w:t>
      </w:r>
      <w:r w:rsidRPr="005E141D">
        <w:rPr>
          <w:spacing w:val="1"/>
        </w:rPr>
        <w:t xml:space="preserve"> </w:t>
      </w:r>
      <w:r w:rsidRPr="005E141D">
        <w:t>до</w:t>
      </w:r>
      <w:r w:rsidRPr="005E141D">
        <w:rPr>
          <w:spacing w:val="1"/>
        </w:rPr>
        <w:t xml:space="preserve"> </w:t>
      </w:r>
      <w:r w:rsidRPr="005E141D">
        <w:t>истечения</w:t>
      </w:r>
      <w:r w:rsidRPr="005E141D">
        <w:rPr>
          <w:spacing w:val="1"/>
        </w:rPr>
        <w:t xml:space="preserve"> </w:t>
      </w:r>
      <w:r w:rsidRPr="005E141D">
        <w:t>срока</w:t>
      </w:r>
      <w:r w:rsidRPr="005E141D">
        <w:rPr>
          <w:spacing w:val="1"/>
        </w:rPr>
        <w:t xml:space="preserve"> </w:t>
      </w:r>
      <w:r w:rsidRPr="005E141D">
        <w:t>испытания</w:t>
      </w:r>
      <w:r w:rsidRPr="005E141D">
        <w:rPr>
          <w:spacing w:val="1"/>
        </w:rPr>
        <w:t xml:space="preserve"> </w:t>
      </w:r>
      <w:r w:rsidRPr="005E141D">
        <w:t>расторгнуть</w:t>
      </w:r>
      <w:r w:rsidRPr="005E141D">
        <w:rPr>
          <w:spacing w:val="1"/>
        </w:rPr>
        <w:t xml:space="preserve"> </w:t>
      </w:r>
      <w:r w:rsidRPr="005E141D">
        <w:t>трудовой</w:t>
      </w:r>
      <w:r w:rsidRPr="005E141D">
        <w:rPr>
          <w:spacing w:val="1"/>
        </w:rPr>
        <w:t xml:space="preserve"> </w:t>
      </w:r>
      <w:r w:rsidRPr="005E141D">
        <w:t>договор</w:t>
      </w:r>
      <w:r w:rsidRPr="005E141D">
        <w:rPr>
          <w:spacing w:val="1"/>
        </w:rPr>
        <w:t xml:space="preserve"> </w:t>
      </w:r>
      <w:r w:rsidRPr="005E141D">
        <w:t>с</w:t>
      </w:r>
      <w:r w:rsidRPr="005E141D">
        <w:rPr>
          <w:spacing w:val="1"/>
        </w:rPr>
        <w:t xml:space="preserve"> </w:t>
      </w:r>
      <w:r w:rsidRPr="005E141D">
        <w:t>работником,</w:t>
      </w:r>
      <w:r w:rsidRPr="005E141D">
        <w:rPr>
          <w:spacing w:val="1"/>
        </w:rPr>
        <w:t xml:space="preserve"> </w:t>
      </w:r>
      <w:r w:rsidRPr="005E141D">
        <w:t>предупредив</w:t>
      </w:r>
      <w:r w:rsidRPr="005E141D">
        <w:rPr>
          <w:spacing w:val="-13"/>
        </w:rPr>
        <w:t xml:space="preserve"> </w:t>
      </w:r>
      <w:r w:rsidRPr="005E141D">
        <w:t>его</w:t>
      </w:r>
      <w:r w:rsidRPr="005E141D">
        <w:rPr>
          <w:spacing w:val="-11"/>
        </w:rPr>
        <w:t xml:space="preserve"> </w:t>
      </w:r>
      <w:r w:rsidRPr="005E141D">
        <w:t>об</w:t>
      </w:r>
      <w:r w:rsidRPr="005E141D">
        <w:rPr>
          <w:spacing w:val="-11"/>
        </w:rPr>
        <w:t xml:space="preserve"> </w:t>
      </w:r>
      <w:r w:rsidRPr="005E141D">
        <w:t>этом</w:t>
      </w:r>
      <w:r w:rsidRPr="005E141D">
        <w:rPr>
          <w:spacing w:val="-13"/>
        </w:rPr>
        <w:t xml:space="preserve"> </w:t>
      </w:r>
      <w:r w:rsidRPr="005E141D">
        <w:t>в</w:t>
      </w:r>
      <w:r w:rsidRPr="005E141D">
        <w:rPr>
          <w:spacing w:val="-12"/>
        </w:rPr>
        <w:t xml:space="preserve"> </w:t>
      </w:r>
      <w:r w:rsidRPr="005E141D">
        <w:t>письменной</w:t>
      </w:r>
      <w:r w:rsidRPr="005E141D">
        <w:rPr>
          <w:spacing w:val="-10"/>
        </w:rPr>
        <w:t xml:space="preserve"> </w:t>
      </w:r>
      <w:r w:rsidRPr="005E141D">
        <w:t>форме</w:t>
      </w:r>
      <w:r w:rsidRPr="005E141D">
        <w:rPr>
          <w:spacing w:val="-13"/>
        </w:rPr>
        <w:t xml:space="preserve"> </w:t>
      </w:r>
      <w:r w:rsidRPr="005E141D">
        <w:t>не</w:t>
      </w:r>
      <w:r w:rsidRPr="005E141D">
        <w:rPr>
          <w:spacing w:val="-12"/>
        </w:rPr>
        <w:t xml:space="preserve"> </w:t>
      </w:r>
      <w:r w:rsidRPr="005E141D">
        <w:t>позднее,</w:t>
      </w:r>
      <w:r w:rsidRPr="005E141D">
        <w:rPr>
          <w:spacing w:val="-11"/>
        </w:rPr>
        <w:t xml:space="preserve"> </w:t>
      </w:r>
      <w:r w:rsidRPr="005E141D">
        <w:t>чем</w:t>
      </w:r>
      <w:r w:rsidRPr="005E141D">
        <w:rPr>
          <w:spacing w:val="-13"/>
        </w:rPr>
        <w:t xml:space="preserve"> </w:t>
      </w:r>
      <w:r w:rsidRPr="005E141D">
        <w:t>за</w:t>
      </w:r>
      <w:r w:rsidRPr="005E141D">
        <w:rPr>
          <w:spacing w:val="-12"/>
        </w:rPr>
        <w:t xml:space="preserve"> </w:t>
      </w:r>
      <w:r w:rsidRPr="005E141D">
        <w:t>три</w:t>
      </w:r>
      <w:r w:rsidRPr="005E141D">
        <w:rPr>
          <w:spacing w:val="-10"/>
        </w:rPr>
        <w:t xml:space="preserve"> </w:t>
      </w:r>
      <w:r w:rsidRPr="005E141D">
        <w:t>дня</w:t>
      </w:r>
      <w:r w:rsidRPr="005E141D">
        <w:rPr>
          <w:spacing w:val="-12"/>
        </w:rPr>
        <w:t xml:space="preserve"> </w:t>
      </w:r>
      <w:r w:rsidRPr="005E141D">
        <w:t>с</w:t>
      </w:r>
      <w:r w:rsidRPr="005E141D">
        <w:rPr>
          <w:spacing w:val="-10"/>
        </w:rPr>
        <w:t xml:space="preserve"> </w:t>
      </w:r>
      <w:r w:rsidRPr="005E141D">
        <w:t>указанием</w:t>
      </w:r>
      <w:r w:rsidRPr="005E141D">
        <w:rPr>
          <w:spacing w:val="-12"/>
        </w:rPr>
        <w:t xml:space="preserve"> </w:t>
      </w:r>
      <w:r w:rsidRPr="005E141D">
        <w:t>причин,</w:t>
      </w:r>
      <w:r w:rsidRPr="005E141D">
        <w:rPr>
          <w:spacing w:val="-58"/>
        </w:rPr>
        <w:t xml:space="preserve"> </w:t>
      </w:r>
      <w:r w:rsidRPr="005E141D">
        <w:t>послуживших</w:t>
      </w:r>
      <w:r w:rsidRPr="005E141D">
        <w:rPr>
          <w:spacing w:val="1"/>
        </w:rPr>
        <w:t xml:space="preserve"> </w:t>
      </w:r>
      <w:r w:rsidRPr="005E141D">
        <w:t>основанием для</w:t>
      </w:r>
      <w:r w:rsidRPr="005E141D">
        <w:rPr>
          <w:spacing w:val="1"/>
        </w:rPr>
        <w:t xml:space="preserve"> </w:t>
      </w:r>
      <w:r w:rsidRPr="005E141D">
        <w:t>признания этого работника не выдержавшим испытание.</w:t>
      </w:r>
      <w:r w:rsidRPr="005E141D">
        <w:rPr>
          <w:spacing w:val="1"/>
        </w:rPr>
        <w:t xml:space="preserve"> </w:t>
      </w:r>
      <w:r w:rsidRPr="005E141D">
        <w:t>Решение работодателя работник имеет право обжаловать в суд. При неудовлетворительном</w:t>
      </w:r>
      <w:r w:rsidRPr="005E141D">
        <w:rPr>
          <w:spacing w:val="1"/>
        </w:rPr>
        <w:t xml:space="preserve"> </w:t>
      </w:r>
      <w:r w:rsidRPr="005E141D">
        <w:t>результате</w:t>
      </w:r>
      <w:r w:rsidRPr="005E141D">
        <w:rPr>
          <w:spacing w:val="1"/>
        </w:rPr>
        <w:t xml:space="preserve"> </w:t>
      </w:r>
      <w:r w:rsidRPr="005E141D">
        <w:t>испытания</w:t>
      </w:r>
      <w:r w:rsidRPr="005E141D">
        <w:rPr>
          <w:spacing w:val="1"/>
        </w:rPr>
        <w:t xml:space="preserve"> </w:t>
      </w:r>
      <w:r w:rsidRPr="005E141D">
        <w:t>расторжение</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производится</w:t>
      </w:r>
      <w:r w:rsidRPr="005E141D">
        <w:rPr>
          <w:spacing w:val="1"/>
        </w:rPr>
        <w:t xml:space="preserve"> </w:t>
      </w:r>
      <w:r w:rsidRPr="005E141D">
        <w:t>без</w:t>
      </w:r>
      <w:r w:rsidRPr="005E141D">
        <w:rPr>
          <w:spacing w:val="1"/>
        </w:rPr>
        <w:t xml:space="preserve"> </w:t>
      </w:r>
      <w:r w:rsidRPr="005E141D">
        <w:t>учета</w:t>
      </w:r>
      <w:r w:rsidRPr="005E141D">
        <w:rPr>
          <w:spacing w:val="1"/>
        </w:rPr>
        <w:t xml:space="preserve"> </w:t>
      </w:r>
      <w:r w:rsidRPr="005E141D">
        <w:t>мнения</w:t>
      </w:r>
      <w:r w:rsidRPr="005E141D">
        <w:rPr>
          <w:spacing w:val="-57"/>
        </w:rPr>
        <w:t xml:space="preserve"> </w:t>
      </w:r>
      <w:r w:rsidRPr="005E141D">
        <w:t>соответствующего</w:t>
      </w:r>
      <w:r w:rsidRPr="005E141D">
        <w:rPr>
          <w:spacing w:val="-2"/>
        </w:rPr>
        <w:t xml:space="preserve"> </w:t>
      </w:r>
      <w:r w:rsidRPr="005E141D">
        <w:t>профсоюзного органа</w:t>
      </w:r>
      <w:r w:rsidRPr="005E141D">
        <w:rPr>
          <w:spacing w:val="-2"/>
        </w:rPr>
        <w:t xml:space="preserve"> </w:t>
      </w:r>
      <w:r w:rsidRPr="005E141D">
        <w:t>и без</w:t>
      </w:r>
      <w:r w:rsidRPr="005E141D">
        <w:rPr>
          <w:spacing w:val="-3"/>
        </w:rPr>
        <w:t xml:space="preserve"> </w:t>
      </w:r>
      <w:r w:rsidRPr="005E141D">
        <w:t>выплаты выходного пособия.</w:t>
      </w:r>
    </w:p>
    <w:p w:rsidR="004B741D" w:rsidRPr="005E141D" w:rsidRDefault="004B741D" w:rsidP="008847A8">
      <w:pPr>
        <w:pStyle w:val="aff1"/>
        <w:widowControl w:val="0"/>
        <w:numPr>
          <w:ilvl w:val="2"/>
          <w:numId w:val="118"/>
        </w:numPr>
        <w:tabs>
          <w:tab w:val="left" w:pos="930"/>
        </w:tabs>
        <w:autoSpaceDE w:val="0"/>
        <w:autoSpaceDN w:val="0"/>
        <w:spacing w:before="3" w:line="252" w:lineRule="auto"/>
        <w:ind w:right="256" w:firstLine="0"/>
        <w:jc w:val="both"/>
      </w:pPr>
      <w:r w:rsidRPr="005E141D">
        <w:t>Если</w:t>
      </w:r>
      <w:r w:rsidRPr="005E141D">
        <w:rPr>
          <w:spacing w:val="1"/>
        </w:rPr>
        <w:t xml:space="preserve"> </w:t>
      </w:r>
      <w:r w:rsidRPr="005E141D">
        <w:t>срок</w:t>
      </w:r>
      <w:r w:rsidRPr="005E141D">
        <w:rPr>
          <w:spacing w:val="1"/>
        </w:rPr>
        <w:t xml:space="preserve"> </w:t>
      </w:r>
      <w:r w:rsidRPr="005E141D">
        <w:t>испытания</w:t>
      </w:r>
      <w:r w:rsidRPr="005E141D">
        <w:rPr>
          <w:spacing w:val="1"/>
        </w:rPr>
        <w:t xml:space="preserve"> </w:t>
      </w:r>
      <w:r w:rsidRPr="005E141D">
        <w:t>истек,</w:t>
      </w:r>
      <w:r w:rsidRPr="005E141D">
        <w:rPr>
          <w:spacing w:val="1"/>
        </w:rPr>
        <w:t xml:space="preserve"> </w:t>
      </w:r>
      <w:r w:rsidRPr="005E141D">
        <w:t>а</w:t>
      </w:r>
      <w:r w:rsidRPr="005E141D">
        <w:rPr>
          <w:spacing w:val="1"/>
        </w:rPr>
        <w:t xml:space="preserve"> </w:t>
      </w:r>
      <w:r w:rsidRPr="005E141D">
        <w:t>работник</w:t>
      </w:r>
      <w:r w:rsidRPr="005E141D">
        <w:rPr>
          <w:spacing w:val="1"/>
        </w:rPr>
        <w:t xml:space="preserve"> </w:t>
      </w:r>
      <w:r w:rsidRPr="005E141D">
        <w:t>продолжает</w:t>
      </w:r>
      <w:r w:rsidRPr="005E141D">
        <w:rPr>
          <w:spacing w:val="1"/>
        </w:rPr>
        <w:t xml:space="preserve"> </w:t>
      </w:r>
      <w:r w:rsidRPr="005E141D">
        <w:t>работу,</w:t>
      </w:r>
      <w:r w:rsidRPr="005E141D">
        <w:rPr>
          <w:spacing w:val="1"/>
        </w:rPr>
        <w:t xml:space="preserve"> </w:t>
      </w:r>
      <w:r w:rsidRPr="005E141D">
        <w:t>то</w:t>
      </w:r>
      <w:r w:rsidRPr="005E141D">
        <w:rPr>
          <w:spacing w:val="1"/>
        </w:rPr>
        <w:t xml:space="preserve"> </w:t>
      </w:r>
      <w:r w:rsidRPr="005E141D">
        <w:t>он</w:t>
      </w:r>
      <w:r w:rsidRPr="005E141D">
        <w:rPr>
          <w:spacing w:val="1"/>
        </w:rPr>
        <w:t xml:space="preserve"> </w:t>
      </w:r>
      <w:r w:rsidRPr="005E141D">
        <w:t>считается</w:t>
      </w:r>
      <w:r w:rsidRPr="005E141D">
        <w:rPr>
          <w:spacing w:val="1"/>
        </w:rPr>
        <w:t xml:space="preserve"> </w:t>
      </w:r>
      <w:r w:rsidRPr="005E141D">
        <w:t>выдержавшим</w:t>
      </w:r>
      <w:r w:rsidRPr="005E141D">
        <w:rPr>
          <w:spacing w:val="1"/>
        </w:rPr>
        <w:t xml:space="preserve"> </w:t>
      </w:r>
      <w:r w:rsidRPr="005E141D">
        <w:t>испытание</w:t>
      </w:r>
      <w:r w:rsidRPr="005E141D">
        <w:rPr>
          <w:spacing w:val="1"/>
        </w:rPr>
        <w:t xml:space="preserve"> </w:t>
      </w:r>
      <w:r w:rsidRPr="005E141D">
        <w:t>и</w:t>
      </w:r>
      <w:r w:rsidRPr="005E141D">
        <w:rPr>
          <w:spacing w:val="1"/>
        </w:rPr>
        <w:t xml:space="preserve"> </w:t>
      </w:r>
      <w:r w:rsidRPr="005E141D">
        <w:t>последующее</w:t>
      </w:r>
      <w:r w:rsidRPr="005E141D">
        <w:rPr>
          <w:spacing w:val="1"/>
        </w:rPr>
        <w:t xml:space="preserve"> </w:t>
      </w:r>
      <w:r w:rsidRPr="005E141D">
        <w:t>расторжение</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допускается</w:t>
      </w:r>
      <w:r w:rsidRPr="005E141D">
        <w:rPr>
          <w:spacing w:val="-57"/>
        </w:rPr>
        <w:t xml:space="preserve"> </w:t>
      </w:r>
      <w:r w:rsidRPr="005E141D">
        <w:t>только на общих основаниях. Если в период испытания работник придет к выводу, что</w:t>
      </w:r>
      <w:r w:rsidRPr="005E141D">
        <w:rPr>
          <w:spacing w:val="1"/>
        </w:rPr>
        <w:t xml:space="preserve"> </w:t>
      </w:r>
      <w:r w:rsidRPr="005E141D">
        <w:t>предложенная ему работа не является для него подходящей, то он имеет право расторгнуть</w:t>
      </w:r>
      <w:r w:rsidRPr="005E141D">
        <w:rPr>
          <w:spacing w:val="1"/>
        </w:rPr>
        <w:t xml:space="preserve"> </w:t>
      </w:r>
      <w:r w:rsidRPr="005E141D">
        <w:t>трудовой</w:t>
      </w:r>
      <w:r w:rsidRPr="005E141D">
        <w:rPr>
          <w:spacing w:val="1"/>
        </w:rPr>
        <w:t xml:space="preserve"> </w:t>
      </w:r>
      <w:r w:rsidRPr="005E141D">
        <w:t>договор</w:t>
      </w:r>
      <w:r w:rsidRPr="005E141D">
        <w:rPr>
          <w:spacing w:val="1"/>
        </w:rPr>
        <w:t xml:space="preserve"> </w:t>
      </w:r>
      <w:r w:rsidRPr="005E141D">
        <w:t>по</w:t>
      </w:r>
      <w:r w:rsidRPr="005E141D">
        <w:rPr>
          <w:spacing w:val="1"/>
        </w:rPr>
        <w:t xml:space="preserve"> </w:t>
      </w:r>
      <w:r w:rsidRPr="005E141D">
        <w:t>собственному</w:t>
      </w:r>
      <w:r w:rsidRPr="005E141D">
        <w:rPr>
          <w:spacing w:val="1"/>
        </w:rPr>
        <w:t xml:space="preserve"> </w:t>
      </w:r>
      <w:r w:rsidRPr="005E141D">
        <w:t>желанию,</w:t>
      </w:r>
      <w:r w:rsidRPr="005E141D">
        <w:rPr>
          <w:spacing w:val="1"/>
        </w:rPr>
        <w:t xml:space="preserve"> </w:t>
      </w:r>
      <w:r w:rsidRPr="005E141D">
        <w:t>предупредив</w:t>
      </w:r>
      <w:r w:rsidRPr="005E141D">
        <w:rPr>
          <w:spacing w:val="1"/>
        </w:rPr>
        <w:t xml:space="preserve"> </w:t>
      </w:r>
      <w:r w:rsidRPr="005E141D">
        <w:t>об</w:t>
      </w:r>
      <w:r w:rsidRPr="005E141D">
        <w:rPr>
          <w:spacing w:val="1"/>
        </w:rPr>
        <w:t xml:space="preserve"> </w:t>
      </w:r>
      <w:r w:rsidRPr="005E141D">
        <w:t>этом</w:t>
      </w:r>
      <w:r w:rsidRPr="005E141D">
        <w:rPr>
          <w:spacing w:val="1"/>
        </w:rPr>
        <w:t xml:space="preserve"> </w:t>
      </w:r>
      <w:r w:rsidRPr="005E141D">
        <w:t>заведующего</w:t>
      </w:r>
      <w:r w:rsidRPr="005E141D">
        <w:rPr>
          <w:spacing w:val="1"/>
        </w:rPr>
        <w:t xml:space="preserve"> </w:t>
      </w:r>
      <w:r w:rsidRPr="005E141D">
        <w:t>дошкольным</w:t>
      </w:r>
      <w:r w:rsidRPr="005E141D">
        <w:rPr>
          <w:spacing w:val="-3"/>
        </w:rPr>
        <w:t xml:space="preserve"> </w:t>
      </w:r>
      <w:r w:rsidRPr="005E141D">
        <w:t>образовательным учреждением</w:t>
      </w:r>
      <w:r w:rsidRPr="005E141D">
        <w:rPr>
          <w:spacing w:val="1"/>
        </w:rPr>
        <w:t xml:space="preserve"> </w:t>
      </w:r>
      <w:r w:rsidRPr="005E141D">
        <w:t>в письменной форме</w:t>
      </w:r>
      <w:r w:rsidRPr="005E141D">
        <w:rPr>
          <w:spacing w:val="-3"/>
        </w:rPr>
        <w:t xml:space="preserve"> </w:t>
      </w:r>
      <w:r w:rsidRPr="005E141D">
        <w:t>за</w:t>
      </w:r>
      <w:r w:rsidRPr="005E141D">
        <w:rPr>
          <w:spacing w:val="-1"/>
        </w:rPr>
        <w:t xml:space="preserve"> </w:t>
      </w:r>
      <w:r w:rsidRPr="005E141D">
        <w:t>три</w:t>
      </w:r>
      <w:r w:rsidRPr="005E141D">
        <w:rPr>
          <w:spacing w:val="-1"/>
        </w:rPr>
        <w:t xml:space="preserve"> </w:t>
      </w:r>
      <w:r w:rsidRPr="005E141D">
        <w:t>дня.</w:t>
      </w:r>
    </w:p>
    <w:p w:rsidR="004B741D" w:rsidRPr="005E141D" w:rsidRDefault="004B741D" w:rsidP="008847A8">
      <w:pPr>
        <w:pStyle w:val="aff1"/>
        <w:widowControl w:val="0"/>
        <w:numPr>
          <w:ilvl w:val="2"/>
          <w:numId w:val="118"/>
        </w:numPr>
        <w:tabs>
          <w:tab w:val="left" w:pos="844"/>
        </w:tabs>
        <w:autoSpaceDE w:val="0"/>
        <w:autoSpaceDN w:val="0"/>
        <w:ind w:right="255" w:firstLine="0"/>
        <w:jc w:val="both"/>
      </w:pPr>
      <w:r w:rsidRPr="005E141D">
        <w:t>Трудовой договор вступает в силу со дня его подписания работником и заведующим</w:t>
      </w:r>
      <w:r w:rsidRPr="005E141D">
        <w:rPr>
          <w:spacing w:val="1"/>
        </w:rPr>
        <w:t xml:space="preserve"> </w:t>
      </w:r>
      <w:r w:rsidRPr="005E141D">
        <w:t>ДОУ.</w:t>
      </w:r>
      <w:r w:rsidRPr="005E141D">
        <w:rPr>
          <w:spacing w:val="1"/>
        </w:rPr>
        <w:t xml:space="preserve"> </w:t>
      </w:r>
      <w:r w:rsidRPr="005E141D">
        <w:t>Работник</w:t>
      </w:r>
      <w:r w:rsidRPr="005E141D">
        <w:rPr>
          <w:spacing w:val="1"/>
        </w:rPr>
        <w:t xml:space="preserve"> </w:t>
      </w:r>
      <w:r w:rsidRPr="005E141D">
        <w:t>обязан</w:t>
      </w:r>
      <w:r w:rsidRPr="005E141D">
        <w:rPr>
          <w:spacing w:val="1"/>
        </w:rPr>
        <w:t xml:space="preserve"> </w:t>
      </w:r>
      <w:r w:rsidRPr="005E141D">
        <w:t>приступить</w:t>
      </w:r>
      <w:r w:rsidRPr="005E141D">
        <w:rPr>
          <w:spacing w:val="1"/>
        </w:rPr>
        <w:t xml:space="preserve"> </w:t>
      </w:r>
      <w:r w:rsidRPr="005E141D">
        <w:t>к</w:t>
      </w:r>
      <w:r w:rsidRPr="005E141D">
        <w:rPr>
          <w:spacing w:val="1"/>
        </w:rPr>
        <w:t xml:space="preserve"> </w:t>
      </w:r>
      <w:r w:rsidRPr="005E141D">
        <w:t>исполнению</w:t>
      </w:r>
      <w:r w:rsidRPr="005E141D">
        <w:rPr>
          <w:spacing w:val="1"/>
        </w:rPr>
        <w:t xml:space="preserve"> </w:t>
      </w:r>
      <w:r w:rsidRPr="005E141D">
        <w:t>трудовых</w:t>
      </w:r>
      <w:r w:rsidRPr="005E141D">
        <w:rPr>
          <w:spacing w:val="1"/>
        </w:rPr>
        <w:t xml:space="preserve"> </w:t>
      </w:r>
      <w:r w:rsidRPr="005E141D">
        <w:t>обязанностей</w:t>
      </w:r>
      <w:r w:rsidRPr="005E141D">
        <w:rPr>
          <w:spacing w:val="1"/>
        </w:rPr>
        <w:t xml:space="preserve"> </w:t>
      </w:r>
      <w:r w:rsidRPr="005E141D">
        <w:t>со</w:t>
      </w:r>
      <w:r w:rsidRPr="005E141D">
        <w:rPr>
          <w:spacing w:val="1"/>
        </w:rPr>
        <w:t xml:space="preserve"> </w:t>
      </w:r>
      <w:r w:rsidRPr="005E141D">
        <w:t>дня,</w:t>
      </w:r>
      <w:r w:rsidRPr="005E141D">
        <w:rPr>
          <w:spacing w:val="1"/>
        </w:rPr>
        <w:t xml:space="preserve"> </w:t>
      </w:r>
      <w:r w:rsidRPr="005E141D">
        <w:lastRenderedPageBreak/>
        <w:t>определенного трудовым договором. Если в трудовом договоре не определен день начала</w:t>
      </w:r>
      <w:r w:rsidRPr="005E141D">
        <w:rPr>
          <w:spacing w:val="1"/>
        </w:rPr>
        <w:t xml:space="preserve"> </w:t>
      </w:r>
      <w:r w:rsidRPr="005E141D">
        <w:t>работы,</w:t>
      </w:r>
      <w:r w:rsidRPr="005E141D">
        <w:rPr>
          <w:spacing w:val="1"/>
        </w:rPr>
        <w:t xml:space="preserve"> </w:t>
      </w:r>
      <w:r w:rsidRPr="005E141D">
        <w:t>то</w:t>
      </w:r>
      <w:r w:rsidRPr="005E141D">
        <w:rPr>
          <w:spacing w:val="1"/>
        </w:rPr>
        <w:t xml:space="preserve"> </w:t>
      </w:r>
      <w:r w:rsidRPr="005E141D">
        <w:t>работник</w:t>
      </w:r>
      <w:r w:rsidRPr="005E141D">
        <w:rPr>
          <w:spacing w:val="1"/>
        </w:rPr>
        <w:t xml:space="preserve"> </w:t>
      </w:r>
      <w:r w:rsidRPr="005E141D">
        <w:t>должен</w:t>
      </w:r>
      <w:r w:rsidRPr="005E141D">
        <w:rPr>
          <w:spacing w:val="1"/>
        </w:rPr>
        <w:t xml:space="preserve"> </w:t>
      </w:r>
      <w:r w:rsidRPr="005E141D">
        <w:t>приступить</w:t>
      </w:r>
      <w:r w:rsidRPr="005E141D">
        <w:rPr>
          <w:spacing w:val="1"/>
        </w:rPr>
        <w:t xml:space="preserve"> </w:t>
      </w:r>
      <w:r w:rsidRPr="005E141D">
        <w:t>к</w:t>
      </w:r>
      <w:r w:rsidRPr="005E141D">
        <w:rPr>
          <w:spacing w:val="1"/>
        </w:rPr>
        <w:t xml:space="preserve"> </w:t>
      </w:r>
      <w:r w:rsidRPr="005E141D">
        <w:t>работе</w:t>
      </w:r>
      <w:r w:rsidRPr="005E141D">
        <w:rPr>
          <w:spacing w:val="1"/>
        </w:rPr>
        <w:t xml:space="preserve"> </w:t>
      </w:r>
      <w:r w:rsidRPr="005E141D">
        <w:t>на</w:t>
      </w:r>
      <w:r w:rsidRPr="005E141D">
        <w:rPr>
          <w:spacing w:val="1"/>
        </w:rPr>
        <w:t xml:space="preserve"> </w:t>
      </w:r>
      <w:r w:rsidRPr="005E141D">
        <w:t>следующий</w:t>
      </w:r>
      <w:r w:rsidRPr="005E141D">
        <w:rPr>
          <w:spacing w:val="1"/>
        </w:rPr>
        <w:t xml:space="preserve"> </w:t>
      </w:r>
      <w:r w:rsidRPr="005E141D">
        <w:t>рабочий</w:t>
      </w:r>
      <w:r w:rsidRPr="005E141D">
        <w:rPr>
          <w:spacing w:val="1"/>
        </w:rPr>
        <w:t xml:space="preserve"> </w:t>
      </w:r>
      <w:r w:rsidRPr="005E141D">
        <w:t>день</w:t>
      </w:r>
      <w:r w:rsidRPr="005E141D">
        <w:rPr>
          <w:spacing w:val="1"/>
        </w:rPr>
        <w:t xml:space="preserve"> </w:t>
      </w:r>
      <w:r w:rsidRPr="005E141D">
        <w:t>после</w:t>
      </w:r>
      <w:r w:rsidRPr="005E141D">
        <w:rPr>
          <w:spacing w:val="1"/>
        </w:rPr>
        <w:t xml:space="preserve"> </w:t>
      </w:r>
      <w:r w:rsidRPr="005E141D">
        <w:t>вступления договора в силу. Если работник не приступил к работе в день начала работы, то</w:t>
      </w:r>
      <w:r w:rsidRPr="005E141D">
        <w:rPr>
          <w:spacing w:val="1"/>
        </w:rPr>
        <w:t xml:space="preserve"> </w:t>
      </w:r>
      <w:r w:rsidRPr="005E141D">
        <w:t>работодатель</w:t>
      </w:r>
      <w:r w:rsidRPr="005E141D">
        <w:rPr>
          <w:spacing w:val="1"/>
        </w:rPr>
        <w:t xml:space="preserve"> </w:t>
      </w:r>
      <w:r w:rsidRPr="005E141D">
        <w:t>имеет</w:t>
      </w:r>
      <w:r w:rsidRPr="005E141D">
        <w:rPr>
          <w:spacing w:val="1"/>
        </w:rPr>
        <w:t xml:space="preserve"> </w:t>
      </w:r>
      <w:r w:rsidRPr="005E141D">
        <w:t>право</w:t>
      </w:r>
      <w:r w:rsidRPr="005E141D">
        <w:rPr>
          <w:spacing w:val="1"/>
        </w:rPr>
        <w:t xml:space="preserve"> </w:t>
      </w:r>
      <w:r w:rsidRPr="005E141D">
        <w:t>аннулировать</w:t>
      </w:r>
      <w:r w:rsidRPr="005E141D">
        <w:rPr>
          <w:spacing w:val="1"/>
        </w:rPr>
        <w:t xml:space="preserve"> </w:t>
      </w:r>
      <w:r w:rsidRPr="005E141D">
        <w:t>трудовой</w:t>
      </w:r>
      <w:r w:rsidRPr="005E141D">
        <w:rPr>
          <w:spacing w:val="1"/>
        </w:rPr>
        <w:t xml:space="preserve"> </w:t>
      </w:r>
      <w:r w:rsidRPr="005E141D">
        <w:t>договор.</w:t>
      </w:r>
      <w:r w:rsidRPr="005E141D">
        <w:rPr>
          <w:spacing w:val="1"/>
        </w:rPr>
        <w:t xml:space="preserve"> </w:t>
      </w:r>
      <w:r w:rsidRPr="005E141D">
        <w:t>Аннулированный</w:t>
      </w:r>
      <w:r w:rsidRPr="005E141D">
        <w:rPr>
          <w:spacing w:val="1"/>
        </w:rPr>
        <w:t xml:space="preserve"> </w:t>
      </w:r>
      <w:r w:rsidRPr="005E141D">
        <w:t>трудовой</w:t>
      </w:r>
      <w:r w:rsidRPr="005E141D">
        <w:rPr>
          <w:spacing w:val="1"/>
        </w:rPr>
        <w:t xml:space="preserve"> </w:t>
      </w:r>
      <w:r w:rsidRPr="005E141D">
        <w:t>договор</w:t>
      </w:r>
      <w:r w:rsidRPr="005E141D">
        <w:rPr>
          <w:spacing w:val="-1"/>
        </w:rPr>
        <w:t xml:space="preserve"> </w:t>
      </w:r>
      <w:r w:rsidRPr="005E141D">
        <w:t>считается незаключенным.</w:t>
      </w:r>
    </w:p>
    <w:p w:rsidR="004B741D" w:rsidRPr="005E141D" w:rsidRDefault="004B741D" w:rsidP="008847A8">
      <w:pPr>
        <w:pStyle w:val="aff1"/>
        <w:widowControl w:val="0"/>
        <w:numPr>
          <w:ilvl w:val="2"/>
          <w:numId w:val="118"/>
        </w:numPr>
        <w:tabs>
          <w:tab w:val="left" w:pos="832"/>
        </w:tabs>
        <w:autoSpaceDE w:val="0"/>
        <w:autoSpaceDN w:val="0"/>
        <w:spacing w:before="73" w:line="252" w:lineRule="auto"/>
        <w:ind w:right="255" w:firstLine="0"/>
        <w:jc w:val="both"/>
      </w:pPr>
      <w:r w:rsidRPr="005E141D">
        <w:t>Трудовая</w:t>
      </w:r>
      <w:r w:rsidRPr="005E141D">
        <w:rPr>
          <w:spacing w:val="-11"/>
        </w:rPr>
        <w:t xml:space="preserve"> </w:t>
      </w:r>
      <w:r w:rsidRPr="005E141D">
        <w:t>книжка</w:t>
      </w:r>
      <w:r w:rsidRPr="005E141D">
        <w:rPr>
          <w:spacing w:val="-7"/>
        </w:rPr>
        <w:t xml:space="preserve"> </w:t>
      </w:r>
      <w:r w:rsidRPr="005E141D">
        <w:t>установленного</w:t>
      </w:r>
      <w:r w:rsidRPr="005E141D">
        <w:rPr>
          <w:spacing w:val="-11"/>
        </w:rPr>
        <w:t xml:space="preserve"> </w:t>
      </w:r>
      <w:r w:rsidRPr="005E141D">
        <w:t>образца</w:t>
      </w:r>
      <w:r w:rsidRPr="005E141D">
        <w:rPr>
          <w:spacing w:val="-11"/>
        </w:rPr>
        <w:t xml:space="preserve"> </w:t>
      </w:r>
      <w:r w:rsidRPr="005E141D">
        <w:t>является</w:t>
      </w:r>
      <w:r w:rsidRPr="005E141D">
        <w:rPr>
          <w:spacing w:val="-11"/>
        </w:rPr>
        <w:t xml:space="preserve"> </w:t>
      </w:r>
      <w:r w:rsidRPr="005E141D">
        <w:t>основным</w:t>
      </w:r>
      <w:r w:rsidRPr="005E141D">
        <w:rPr>
          <w:spacing w:val="-11"/>
        </w:rPr>
        <w:t xml:space="preserve"> </w:t>
      </w:r>
      <w:r w:rsidRPr="005E141D">
        <w:t>документом</w:t>
      </w:r>
      <w:r w:rsidRPr="005E141D">
        <w:rPr>
          <w:spacing w:val="-11"/>
        </w:rPr>
        <w:t xml:space="preserve"> </w:t>
      </w:r>
      <w:r w:rsidRPr="005E141D">
        <w:t>о</w:t>
      </w:r>
      <w:r w:rsidRPr="005E141D">
        <w:rPr>
          <w:spacing w:val="-11"/>
        </w:rPr>
        <w:t xml:space="preserve"> </w:t>
      </w:r>
      <w:r w:rsidRPr="005E141D">
        <w:t>трудовой</w:t>
      </w:r>
      <w:r w:rsidRPr="005E141D">
        <w:rPr>
          <w:spacing w:val="-57"/>
        </w:rPr>
        <w:t xml:space="preserve"> </w:t>
      </w:r>
      <w:r w:rsidRPr="005E141D">
        <w:t>деятельности</w:t>
      </w:r>
      <w:r w:rsidRPr="005E141D">
        <w:rPr>
          <w:spacing w:val="1"/>
        </w:rPr>
        <w:t xml:space="preserve"> </w:t>
      </w:r>
      <w:r w:rsidRPr="005E141D">
        <w:t>и</w:t>
      </w:r>
      <w:r w:rsidRPr="005E141D">
        <w:rPr>
          <w:spacing w:val="1"/>
        </w:rPr>
        <w:t xml:space="preserve"> </w:t>
      </w:r>
      <w:r w:rsidRPr="005E141D">
        <w:t>трудовом</w:t>
      </w:r>
      <w:r w:rsidRPr="005E141D">
        <w:rPr>
          <w:spacing w:val="1"/>
        </w:rPr>
        <w:t xml:space="preserve"> </w:t>
      </w:r>
      <w:r w:rsidRPr="005E141D">
        <w:t>стаже</w:t>
      </w:r>
      <w:r w:rsidRPr="005E141D">
        <w:rPr>
          <w:spacing w:val="1"/>
        </w:rPr>
        <w:t xml:space="preserve"> </w:t>
      </w:r>
      <w:r w:rsidRPr="005E141D">
        <w:t>работника</w:t>
      </w:r>
      <w:r w:rsidRPr="005E141D">
        <w:rPr>
          <w:spacing w:val="1"/>
        </w:rPr>
        <w:t xml:space="preserve"> </w:t>
      </w:r>
      <w:r w:rsidRPr="005E141D">
        <w:t>(ст.66</w:t>
      </w:r>
      <w:r w:rsidRPr="005E141D">
        <w:rPr>
          <w:spacing w:val="1"/>
        </w:rPr>
        <w:t xml:space="preserve"> </w:t>
      </w:r>
      <w:r w:rsidRPr="005E141D">
        <w:t>ТК</w:t>
      </w:r>
      <w:r w:rsidRPr="005E141D">
        <w:rPr>
          <w:spacing w:val="1"/>
        </w:rPr>
        <w:t xml:space="preserve"> </w:t>
      </w:r>
      <w:r w:rsidRPr="005E141D">
        <w:t>РФ).</w:t>
      </w:r>
      <w:r w:rsidRPr="005E141D">
        <w:rPr>
          <w:spacing w:val="1"/>
        </w:rPr>
        <w:t xml:space="preserve"> </w:t>
      </w:r>
      <w:r w:rsidRPr="005E141D">
        <w:t>На</w:t>
      </w:r>
      <w:r w:rsidRPr="005E141D">
        <w:rPr>
          <w:spacing w:val="1"/>
        </w:rPr>
        <w:t xml:space="preserve"> </w:t>
      </w:r>
      <w:r w:rsidRPr="005E141D">
        <w:t>всех</w:t>
      </w:r>
      <w:r w:rsidRPr="005E141D">
        <w:rPr>
          <w:spacing w:val="1"/>
        </w:rPr>
        <w:t xml:space="preserve"> </w:t>
      </w:r>
      <w:r w:rsidRPr="005E141D">
        <w:t>работников</w:t>
      </w:r>
      <w:r w:rsidRPr="005E141D">
        <w:rPr>
          <w:spacing w:val="1"/>
        </w:rPr>
        <w:t xml:space="preserve"> </w:t>
      </w:r>
      <w:r w:rsidRPr="005E141D">
        <w:t>ДОУ,</w:t>
      </w:r>
      <w:r w:rsidRPr="005E141D">
        <w:rPr>
          <w:spacing w:val="1"/>
        </w:rPr>
        <w:t xml:space="preserve"> </w:t>
      </w:r>
      <w:r w:rsidRPr="005E141D">
        <w:t>проработавших</w:t>
      </w:r>
      <w:r w:rsidRPr="005E141D">
        <w:rPr>
          <w:spacing w:val="-12"/>
        </w:rPr>
        <w:t xml:space="preserve"> </w:t>
      </w:r>
      <w:r w:rsidRPr="005E141D">
        <w:t>более</w:t>
      </w:r>
      <w:r w:rsidRPr="005E141D">
        <w:rPr>
          <w:spacing w:val="-13"/>
        </w:rPr>
        <w:t xml:space="preserve"> </w:t>
      </w:r>
      <w:r w:rsidRPr="005E141D">
        <w:t>5</w:t>
      </w:r>
      <w:r w:rsidRPr="005E141D">
        <w:rPr>
          <w:spacing w:val="-14"/>
        </w:rPr>
        <w:t xml:space="preserve"> </w:t>
      </w:r>
      <w:r w:rsidRPr="005E141D">
        <w:t>дней</w:t>
      </w:r>
      <w:r w:rsidRPr="005E141D">
        <w:rPr>
          <w:spacing w:val="-13"/>
        </w:rPr>
        <w:t xml:space="preserve"> </w:t>
      </w:r>
      <w:r w:rsidRPr="005E141D">
        <w:t>и</w:t>
      </w:r>
      <w:r w:rsidRPr="005E141D">
        <w:rPr>
          <w:spacing w:val="-11"/>
        </w:rPr>
        <w:t xml:space="preserve"> </w:t>
      </w:r>
      <w:r w:rsidRPr="005E141D">
        <w:t>в</w:t>
      </w:r>
      <w:r w:rsidRPr="005E141D">
        <w:rPr>
          <w:spacing w:val="-13"/>
        </w:rPr>
        <w:t xml:space="preserve"> </w:t>
      </w:r>
      <w:r w:rsidRPr="005E141D">
        <w:t>случае,</w:t>
      </w:r>
      <w:r w:rsidRPr="005E141D">
        <w:rPr>
          <w:spacing w:val="-12"/>
        </w:rPr>
        <w:t xml:space="preserve"> </w:t>
      </w:r>
      <w:r w:rsidRPr="005E141D">
        <w:t>когда</w:t>
      </w:r>
      <w:r w:rsidRPr="005E141D">
        <w:rPr>
          <w:spacing w:val="-13"/>
        </w:rPr>
        <w:t xml:space="preserve"> </w:t>
      </w:r>
      <w:r w:rsidRPr="005E141D">
        <w:t>работа</w:t>
      </w:r>
      <w:r w:rsidRPr="005E141D">
        <w:rPr>
          <w:spacing w:val="-13"/>
        </w:rPr>
        <w:t xml:space="preserve"> </w:t>
      </w:r>
      <w:r w:rsidRPr="005E141D">
        <w:t>в</w:t>
      </w:r>
      <w:r w:rsidRPr="005E141D">
        <w:rPr>
          <w:spacing w:val="-13"/>
        </w:rPr>
        <w:t xml:space="preserve"> </w:t>
      </w:r>
      <w:r w:rsidRPr="005E141D">
        <w:t>данном</w:t>
      </w:r>
      <w:r w:rsidRPr="005E141D">
        <w:rPr>
          <w:spacing w:val="-12"/>
        </w:rPr>
        <w:t xml:space="preserve"> </w:t>
      </w:r>
      <w:r w:rsidRPr="005E141D">
        <w:t>дошкольном</w:t>
      </w:r>
      <w:r w:rsidRPr="005E141D">
        <w:rPr>
          <w:spacing w:val="-13"/>
        </w:rPr>
        <w:t xml:space="preserve"> </w:t>
      </w:r>
      <w:r w:rsidRPr="005E141D">
        <w:t>образовательном</w:t>
      </w:r>
      <w:r w:rsidRPr="005E141D">
        <w:rPr>
          <w:spacing w:val="-58"/>
        </w:rPr>
        <w:t xml:space="preserve"> </w:t>
      </w:r>
      <w:r w:rsidRPr="005E141D">
        <w:t>учреждении</w:t>
      </w:r>
      <w:r w:rsidRPr="005E141D">
        <w:rPr>
          <w:spacing w:val="8"/>
        </w:rPr>
        <w:t xml:space="preserve"> </w:t>
      </w:r>
      <w:r w:rsidRPr="005E141D">
        <w:t>является</w:t>
      </w:r>
      <w:r w:rsidRPr="005E141D">
        <w:rPr>
          <w:spacing w:val="8"/>
        </w:rPr>
        <w:t xml:space="preserve"> </w:t>
      </w:r>
      <w:r w:rsidRPr="005E141D">
        <w:t>основной,</w:t>
      </w:r>
      <w:r w:rsidRPr="005E141D">
        <w:rPr>
          <w:spacing w:val="8"/>
        </w:rPr>
        <w:t xml:space="preserve"> </w:t>
      </w:r>
      <w:r w:rsidRPr="005E141D">
        <w:t>оформляется</w:t>
      </w:r>
      <w:r w:rsidRPr="005E141D">
        <w:rPr>
          <w:spacing w:val="8"/>
        </w:rPr>
        <w:t xml:space="preserve"> </w:t>
      </w:r>
      <w:r w:rsidRPr="005E141D">
        <w:t>трудовая</w:t>
      </w:r>
      <w:r w:rsidRPr="005E141D">
        <w:rPr>
          <w:spacing w:val="10"/>
        </w:rPr>
        <w:t xml:space="preserve"> </w:t>
      </w:r>
      <w:r w:rsidRPr="005E141D">
        <w:t>книжка</w:t>
      </w:r>
      <w:r w:rsidRPr="005E141D">
        <w:rPr>
          <w:spacing w:val="6"/>
        </w:rPr>
        <w:t xml:space="preserve"> </w:t>
      </w:r>
      <w:r w:rsidRPr="005E141D">
        <w:t>в</w:t>
      </w:r>
      <w:r w:rsidRPr="005E141D">
        <w:rPr>
          <w:spacing w:val="7"/>
        </w:rPr>
        <w:t xml:space="preserve"> </w:t>
      </w:r>
      <w:r w:rsidRPr="005E141D">
        <w:t>соответствии</w:t>
      </w:r>
      <w:r w:rsidRPr="005E141D">
        <w:rPr>
          <w:spacing w:val="9"/>
        </w:rPr>
        <w:t xml:space="preserve"> </w:t>
      </w:r>
      <w:r w:rsidRPr="005E141D">
        <w:t>с</w:t>
      </w:r>
      <w:r w:rsidRPr="005E141D">
        <w:rPr>
          <w:spacing w:val="7"/>
        </w:rPr>
        <w:t xml:space="preserve"> </w:t>
      </w:r>
      <w:r w:rsidRPr="005E141D">
        <w:t>требованиями</w:t>
      </w:r>
      <w:r w:rsidRPr="005E141D">
        <w:rPr>
          <w:spacing w:val="-4"/>
        </w:rPr>
        <w:t xml:space="preserve"> </w:t>
      </w:r>
      <w:r w:rsidRPr="005E141D">
        <w:t>Инструкции</w:t>
      </w:r>
      <w:r w:rsidRPr="005E141D">
        <w:rPr>
          <w:spacing w:val="-4"/>
        </w:rPr>
        <w:t xml:space="preserve"> </w:t>
      </w:r>
      <w:r w:rsidRPr="005E141D">
        <w:t>по</w:t>
      </w:r>
      <w:r w:rsidRPr="005E141D">
        <w:rPr>
          <w:spacing w:val="-1"/>
        </w:rPr>
        <w:t xml:space="preserve"> </w:t>
      </w:r>
      <w:r w:rsidRPr="005E141D">
        <w:t>заполнению</w:t>
      </w:r>
      <w:r w:rsidRPr="005E141D">
        <w:rPr>
          <w:spacing w:val="-6"/>
        </w:rPr>
        <w:t xml:space="preserve"> </w:t>
      </w:r>
      <w:r w:rsidRPr="005E141D">
        <w:t>трудовых книжек.</w:t>
      </w:r>
    </w:p>
    <w:p w:rsidR="004B741D" w:rsidRPr="005E141D" w:rsidRDefault="004B741D" w:rsidP="008847A8">
      <w:pPr>
        <w:pStyle w:val="aff1"/>
        <w:widowControl w:val="0"/>
        <w:numPr>
          <w:ilvl w:val="2"/>
          <w:numId w:val="118"/>
        </w:numPr>
        <w:tabs>
          <w:tab w:val="left" w:pos="923"/>
        </w:tabs>
        <w:autoSpaceDE w:val="0"/>
        <w:autoSpaceDN w:val="0"/>
        <w:spacing w:before="15" w:line="252" w:lineRule="auto"/>
        <w:ind w:right="255" w:firstLine="0"/>
        <w:jc w:val="both"/>
      </w:pPr>
      <w:r w:rsidRPr="005E141D">
        <w:t>В</w:t>
      </w:r>
      <w:r w:rsidRPr="005E141D">
        <w:rPr>
          <w:spacing w:val="1"/>
        </w:rPr>
        <w:t xml:space="preserve"> </w:t>
      </w:r>
      <w:r w:rsidRPr="005E141D">
        <w:t>трудовую</w:t>
      </w:r>
      <w:r w:rsidRPr="005E141D">
        <w:rPr>
          <w:spacing w:val="1"/>
        </w:rPr>
        <w:t xml:space="preserve"> </w:t>
      </w:r>
      <w:r w:rsidRPr="005E141D">
        <w:t>книжку</w:t>
      </w:r>
      <w:r w:rsidRPr="005E141D">
        <w:rPr>
          <w:spacing w:val="1"/>
        </w:rPr>
        <w:t xml:space="preserve"> </w:t>
      </w:r>
      <w:r w:rsidRPr="005E141D">
        <w:t>вносятся</w:t>
      </w:r>
      <w:r w:rsidRPr="005E141D">
        <w:rPr>
          <w:spacing w:val="1"/>
        </w:rPr>
        <w:t xml:space="preserve"> </w:t>
      </w:r>
      <w:r w:rsidRPr="005E141D">
        <w:t>сведения</w:t>
      </w:r>
      <w:r w:rsidRPr="005E141D">
        <w:rPr>
          <w:spacing w:val="1"/>
        </w:rPr>
        <w:t xml:space="preserve"> </w:t>
      </w:r>
      <w:r w:rsidRPr="005E141D">
        <w:t>о</w:t>
      </w:r>
      <w:r w:rsidRPr="005E141D">
        <w:rPr>
          <w:spacing w:val="1"/>
        </w:rPr>
        <w:t xml:space="preserve"> </w:t>
      </w:r>
      <w:r w:rsidRPr="005E141D">
        <w:t>работнике,</w:t>
      </w:r>
      <w:r w:rsidRPr="005E141D">
        <w:rPr>
          <w:spacing w:val="1"/>
        </w:rPr>
        <w:t xml:space="preserve"> </w:t>
      </w:r>
      <w:r w:rsidRPr="005E141D">
        <w:t>выполняемой</w:t>
      </w:r>
      <w:r w:rsidRPr="005E141D">
        <w:rPr>
          <w:spacing w:val="1"/>
        </w:rPr>
        <w:t xml:space="preserve"> </w:t>
      </w:r>
      <w:r w:rsidRPr="005E141D">
        <w:t>им</w:t>
      </w:r>
      <w:r w:rsidRPr="005E141D">
        <w:rPr>
          <w:spacing w:val="1"/>
        </w:rPr>
        <w:t xml:space="preserve"> </w:t>
      </w:r>
      <w:r w:rsidRPr="005E141D">
        <w:t>работе,</w:t>
      </w:r>
      <w:r w:rsidRPr="005E141D">
        <w:rPr>
          <w:spacing w:val="1"/>
        </w:rPr>
        <w:t xml:space="preserve"> </w:t>
      </w:r>
      <w:r w:rsidRPr="005E141D">
        <w:t>переводах на другую постоянную работу и об увольнении работника, а также основания</w:t>
      </w:r>
      <w:r w:rsidRPr="005E141D">
        <w:rPr>
          <w:spacing w:val="1"/>
        </w:rPr>
        <w:t xml:space="preserve"> </w:t>
      </w:r>
      <w:r w:rsidRPr="005E141D">
        <w:t>прекращения</w:t>
      </w:r>
      <w:r w:rsidRPr="005E141D">
        <w:rPr>
          <w:spacing w:val="-3"/>
        </w:rPr>
        <w:t xml:space="preserve"> </w:t>
      </w:r>
      <w:r w:rsidRPr="005E141D">
        <w:t>трудового</w:t>
      </w:r>
      <w:r w:rsidRPr="005E141D">
        <w:rPr>
          <w:spacing w:val="-1"/>
        </w:rPr>
        <w:t xml:space="preserve"> </w:t>
      </w:r>
      <w:r w:rsidRPr="005E141D">
        <w:t>договора</w:t>
      </w:r>
      <w:r w:rsidRPr="005E141D">
        <w:rPr>
          <w:spacing w:val="-5"/>
        </w:rPr>
        <w:t xml:space="preserve"> </w:t>
      </w:r>
      <w:r w:rsidRPr="005E141D">
        <w:t>и</w:t>
      </w:r>
      <w:r w:rsidRPr="005E141D">
        <w:rPr>
          <w:spacing w:val="-2"/>
        </w:rPr>
        <w:t xml:space="preserve"> </w:t>
      </w:r>
      <w:r w:rsidRPr="005E141D">
        <w:t>сведения</w:t>
      </w:r>
      <w:r w:rsidRPr="005E141D">
        <w:rPr>
          <w:spacing w:val="-3"/>
        </w:rPr>
        <w:t xml:space="preserve"> </w:t>
      </w:r>
      <w:r w:rsidRPr="005E141D">
        <w:t>о</w:t>
      </w:r>
      <w:r w:rsidRPr="005E141D">
        <w:rPr>
          <w:spacing w:val="-5"/>
        </w:rPr>
        <w:t xml:space="preserve"> </w:t>
      </w:r>
      <w:r w:rsidRPr="005E141D">
        <w:t>награждениях</w:t>
      </w:r>
      <w:r w:rsidRPr="005E141D">
        <w:rPr>
          <w:spacing w:val="-4"/>
        </w:rPr>
        <w:t xml:space="preserve"> </w:t>
      </w:r>
      <w:r w:rsidRPr="005E141D">
        <w:t>за</w:t>
      </w:r>
      <w:r w:rsidRPr="005E141D">
        <w:rPr>
          <w:spacing w:val="-1"/>
        </w:rPr>
        <w:t xml:space="preserve"> </w:t>
      </w:r>
      <w:r w:rsidRPr="005E141D">
        <w:t>успехи</w:t>
      </w:r>
      <w:r w:rsidRPr="005E141D">
        <w:rPr>
          <w:spacing w:val="-3"/>
        </w:rPr>
        <w:t xml:space="preserve"> </w:t>
      </w:r>
      <w:r w:rsidRPr="005E141D">
        <w:t>в</w:t>
      </w:r>
      <w:r w:rsidRPr="005E141D">
        <w:rPr>
          <w:spacing w:val="-3"/>
        </w:rPr>
        <w:t xml:space="preserve"> </w:t>
      </w:r>
      <w:r w:rsidRPr="005E141D">
        <w:t>работе.</w:t>
      </w:r>
      <w:r w:rsidRPr="005E141D">
        <w:rPr>
          <w:spacing w:val="-3"/>
        </w:rPr>
        <w:t xml:space="preserve"> </w:t>
      </w:r>
      <w:r w:rsidRPr="005E141D">
        <w:t>Сведения</w:t>
      </w:r>
      <w:r w:rsidRPr="005E141D">
        <w:rPr>
          <w:spacing w:val="-2"/>
        </w:rPr>
        <w:t xml:space="preserve"> </w:t>
      </w:r>
      <w:r w:rsidRPr="005E141D">
        <w:t>о</w:t>
      </w:r>
      <w:r w:rsidRPr="005E141D">
        <w:rPr>
          <w:spacing w:val="-58"/>
        </w:rPr>
        <w:t xml:space="preserve"> </w:t>
      </w:r>
      <w:r w:rsidRPr="005E141D">
        <w:t>взысканиях</w:t>
      </w:r>
      <w:r w:rsidRPr="005E141D">
        <w:rPr>
          <w:spacing w:val="1"/>
        </w:rPr>
        <w:t xml:space="preserve"> </w:t>
      </w:r>
      <w:r w:rsidRPr="005E141D">
        <w:t>в</w:t>
      </w:r>
      <w:r w:rsidRPr="005E141D">
        <w:rPr>
          <w:spacing w:val="1"/>
        </w:rPr>
        <w:t xml:space="preserve"> </w:t>
      </w:r>
      <w:r w:rsidRPr="005E141D">
        <w:t>трудовую</w:t>
      </w:r>
      <w:r w:rsidRPr="005E141D">
        <w:rPr>
          <w:spacing w:val="1"/>
        </w:rPr>
        <w:t xml:space="preserve"> </w:t>
      </w:r>
      <w:r w:rsidRPr="005E141D">
        <w:t>книжку</w:t>
      </w:r>
      <w:r w:rsidRPr="005E141D">
        <w:rPr>
          <w:spacing w:val="1"/>
        </w:rPr>
        <w:t xml:space="preserve"> </w:t>
      </w:r>
      <w:r w:rsidRPr="005E141D">
        <w:t>не</w:t>
      </w:r>
      <w:r w:rsidRPr="005E141D">
        <w:rPr>
          <w:spacing w:val="1"/>
        </w:rPr>
        <w:t xml:space="preserve"> </w:t>
      </w:r>
      <w:r w:rsidRPr="005E141D">
        <w:t>вносятся,</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когда</w:t>
      </w:r>
      <w:r w:rsidRPr="005E141D">
        <w:rPr>
          <w:spacing w:val="1"/>
        </w:rPr>
        <w:t xml:space="preserve"> </w:t>
      </w:r>
      <w:r w:rsidRPr="005E141D">
        <w:t>дисциплинарным</w:t>
      </w:r>
      <w:r w:rsidRPr="005E141D">
        <w:rPr>
          <w:spacing w:val="1"/>
        </w:rPr>
        <w:t xml:space="preserve"> </w:t>
      </w:r>
      <w:r w:rsidRPr="005E141D">
        <w:t>взысканием</w:t>
      </w:r>
      <w:r w:rsidRPr="005E141D">
        <w:rPr>
          <w:spacing w:val="1"/>
        </w:rPr>
        <w:t xml:space="preserve"> </w:t>
      </w:r>
      <w:r w:rsidRPr="005E141D">
        <w:t>является</w:t>
      </w:r>
      <w:r w:rsidRPr="005E141D">
        <w:rPr>
          <w:spacing w:val="1"/>
        </w:rPr>
        <w:t xml:space="preserve"> </w:t>
      </w:r>
      <w:r w:rsidRPr="005E141D">
        <w:t>увольнение.</w:t>
      </w:r>
      <w:r w:rsidRPr="005E141D">
        <w:rPr>
          <w:spacing w:val="1"/>
        </w:rPr>
        <w:t xml:space="preserve"> </w:t>
      </w:r>
      <w:r w:rsidRPr="005E141D">
        <w:t>По</w:t>
      </w:r>
      <w:r w:rsidRPr="005E141D">
        <w:rPr>
          <w:spacing w:val="1"/>
        </w:rPr>
        <w:t xml:space="preserve"> </w:t>
      </w:r>
      <w:r w:rsidRPr="005E141D">
        <w:t>желанию</w:t>
      </w:r>
      <w:r w:rsidRPr="005E141D">
        <w:rPr>
          <w:spacing w:val="1"/>
        </w:rPr>
        <w:t xml:space="preserve"> </w:t>
      </w:r>
      <w:r w:rsidRPr="005E141D">
        <w:t>работника</w:t>
      </w:r>
      <w:r w:rsidRPr="005E141D">
        <w:rPr>
          <w:spacing w:val="1"/>
        </w:rPr>
        <w:t xml:space="preserve"> </w:t>
      </w:r>
      <w:r w:rsidRPr="005E141D">
        <w:t>сведения</w:t>
      </w:r>
      <w:r w:rsidRPr="005E141D">
        <w:rPr>
          <w:spacing w:val="1"/>
        </w:rPr>
        <w:t xml:space="preserve"> </w:t>
      </w:r>
      <w:r w:rsidRPr="005E141D">
        <w:t>о</w:t>
      </w:r>
      <w:r w:rsidRPr="005E141D">
        <w:rPr>
          <w:spacing w:val="1"/>
        </w:rPr>
        <w:t xml:space="preserve"> </w:t>
      </w:r>
      <w:r w:rsidRPr="005E141D">
        <w:t>работе по совместительству вносятся в трудовую книжку по месту основной работы на</w:t>
      </w:r>
      <w:r w:rsidRPr="005E141D">
        <w:rPr>
          <w:spacing w:val="1"/>
        </w:rPr>
        <w:t xml:space="preserve"> </w:t>
      </w:r>
      <w:r w:rsidRPr="005E141D">
        <w:t>основании</w:t>
      </w:r>
      <w:r w:rsidRPr="005E141D">
        <w:rPr>
          <w:spacing w:val="-1"/>
        </w:rPr>
        <w:t xml:space="preserve"> </w:t>
      </w:r>
      <w:r w:rsidRPr="005E141D">
        <w:t>документа,</w:t>
      </w:r>
      <w:r w:rsidRPr="005E141D">
        <w:rPr>
          <w:spacing w:val="2"/>
        </w:rPr>
        <w:t xml:space="preserve"> </w:t>
      </w:r>
      <w:r w:rsidRPr="005E141D">
        <w:t>подтверждающего</w:t>
      </w:r>
      <w:r w:rsidRPr="005E141D">
        <w:rPr>
          <w:spacing w:val="-2"/>
        </w:rPr>
        <w:t xml:space="preserve"> </w:t>
      </w:r>
      <w:r w:rsidRPr="005E141D">
        <w:t>работу</w:t>
      </w:r>
      <w:r w:rsidRPr="005E141D">
        <w:rPr>
          <w:spacing w:val="-5"/>
        </w:rPr>
        <w:t xml:space="preserve"> </w:t>
      </w:r>
      <w:r w:rsidRPr="005E141D">
        <w:t>по</w:t>
      </w:r>
      <w:r w:rsidRPr="005E141D">
        <w:rPr>
          <w:spacing w:val="-1"/>
        </w:rPr>
        <w:t xml:space="preserve"> </w:t>
      </w:r>
      <w:r w:rsidRPr="005E141D">
        <w:t>совместительству.</w:t>
      </w:r>
    </w:p>
    <w:p w:rsidR="004B741D" w:rsidRPr="005E141D" w:rsidRDefault="004B741D" w:rsidP="008847A8">
      <w:pPr>
        <w:pStyle w:val="aff1"/>
        <w:widowControl w:val="0"/>
        <w:numPr>
          <w:ilvl w:val="2"/>
          <w:numId w:val="118"/>
        </w:numPr>
        <w:tabs>
          <w:tab w:val="left" w:pos="990"/>
        </w:tabs>
        <w:autoSpaceDE w:val="0"/>
        <w:autoSpaceDN w:val="0"/>
        <w:ind w:right="253" w:firstLine="0"/>
        <w:jc w:val="both"/>
      </w:pPr>
      <w:r w:rsidRPr="005E141D">
        <w:t>Оформление</w:t>
      </w:r>
      <w:r w:rsidRPr="005E141D">
        <w:rPr>
          <w:spacing w:val="1"/>
        </w:rPr>
        <w:t xml:space="preserve"> </w:t>
      </w:r>
      <w:r w:rsidRPr="005E141D">
        <w:t>трудовой</w:t>
      </w:r>
      <w:r w:rsidRPr="005E141D">
        <w:rPr>
          <w:spacing w:val="1"/>
        </w:rPr>
        <w:t xml:space="preserve"> </w:t>
      </w:r>
      <w:r w:rsidRPr="005E141D">
        <w:t>книжки</w:t>
      </w:r>
      <w:r w:rsidRPr="005E141D">
        <w:rPr>
          <w:spacing w:val="1"/>
        </w:rPr>
        <w:t xml:space="preserve"> </w:t>
      </w:r>
      <w:r w:rsidRPr="005E141D">
        <w:t>работнику</w:t>
      </w:r>
      <w:r w:rsidRPr="005E141D">
        <w:rPr>
          <w:spacing w:val="1"/>
        </w:rPr>
        <w:t xml:space="preserve"> </w:t>
      </w:r>
      <w:r w:rsidRPr="005E141D">
        <w:t>осуществляется</w:t>
      </w:r>
      <w:r w:rsidRPr="005E141D">
        <w:rPr>
          <w:spacing w:val="1"/>
        </w:rPr>
        <w:t xml:space="preserve"> </w:t>
      </w:r>
      <w:r w:rsidRPr="005E141D">
        <w:t>работодателем</w:t>
      </w:r>
      <w:r w:rsidRPr="005E141D">
        <w:rPr>
          <w:spacing w:val="1"/>
        </w:rPr>
        <w:t xml:space="preserve"> </w:t>
      </w:r>
      <w:r w:rsidRPr="005E141D">
        <w:t>в</w:t>
      </w:r>
      <w:r w:rsidRPr="005E141D">
        <w:rPr>
          <w:spacing w:val="1"/>
        </w:rPr>
        <w:t xml:space="preserve"> </w:t>
      </w:r>
      <w:r w:rsidRPr="005E141D">
        <w:t>присутствии работника не позднее недельного срока со дня приема на работу.</w:t>
      </w:r>
      <w:r w:rsidRPr="005E141D">
        <w:rPr>
          <w:spacing w:val="1"/>
        </w:rPr>
        <w:t xml:space="preserve"> </w:t>
      </w:r>
      <w:r w:rsidRPr="005E141D">
        <w:t>Все записи о</w:t>
      </w:r>
      <w:r w:rsidRPr="005E141D">
        <w:rPr>
          <w:spacing w:val="-57"/>
        </w:rPr>
        <w:t xml:space="preserve"> </w:t>
      </w:r>
      <w:r w:rsidRPr="005E141D">
        <w:t>выполняемой работе, переводе на другую постоянную работу, квалификации, увольнении, а</w:t>
      </w:r>
      <w:r w:rsidRPr="005E141D">
        <w:rPr>
          <w:spacing w:val="-57"/>
        </w:rPr>
        <w:t xml:space="preserve"> </w:t>
      </w:r>
      <w:r w:rsidRPr="005E141D">
        <w:t>также о награждении вносятся в трудовую книжку на основании соответствующего приказа</w:t>
      </w:r>
      <w:r w:rsidRPr="005E141D">
        <w:rPr>
          <w:spacing w:val="-57"/>
        </w:rPr>
        <w:t xml:space="preserve"> </w:t>
      </w:r>
      <w:r w:rsidRPr="005E141D">
        <w:t>заведующего не позднее недельного срока, а при увольнении - в день увольнения и должны</w:t>
      </w:r>
      <w:r w:rsidRPr="005E141D">
        <w:rPr>
          <w:spacing w:val="1"/>
        </w:rPr>
        <w:t xml:space="preserve"> </w:t>
      </w:r>
      <w:r w:rsidRPr="005E141D">
        <w:t>точно</w:t>
      </w:r>
      <w:r w:rsidRPr="005E141D">
        <w:rPr>
          <w:spacing w:val="-1"/>
        </w:rPr>
        <w:t xml:space="preserve"> </w:t>
      </w:r>
      <w:r w:rsidRPr="005E141D">
        <w:t>соответствовать тексту</w:t>
      </w:r>
      <w:r w:rsidRPr="005E141D">
        <w:rPr>
          <w:spacing w:val="-5"/>
        </w:rPr>
        <w:t xml:space="preserve"> </w:t>
      </w:r>
      <w:r w:rsidRPr="005E141D">
        <w:t>приказа.</w:t>
      </w:r>
    </w:p>
    <w:p w:rsidR="004B741D" w:rsidRPr="005E141D" w:rsidRDefault="004B741D" w:rsidP="008847A8">
      <w:pPr>
        <w:pStyle w:val="aff1"/>
        <w:widowControl w:val="0"/>
        <w:numPr>
          <w:ilvl w:val="2"/>
          <w:numId w:val="118"/>
        </w:numPr>
        <w:tabs>
          <w:tab w:val="left" w:pos="844"/>
        </w:tabs>
        <w:autoSpaceDE w:val="0"/>
        <w:autoSpaceDN w:val="0"/>
        <w:spacing w:before="3" w:line="252" w:lineRule="auto"/>
        <w:ind w:right="253" w:firstLine="0"/>
        <w:jc w:val="both"/>
      </w:pPr>
      <w:r w:rsidRPr="005E141D">
        <w:t>С каждой вносимой в трудовую книжку записью о выполняемой работе, переводе на</w:t>
      </w:r>
      <w:r w:rsidRPr="005E141D">
        <w:rPr>
          <w:spacing w:val="-57"/>
        </w:rPr>
        <w:t xml:space="preserve"> </w:t>
      </w:r>
      <w:r w:rsidRPr="005E141D">
        <w:t>другую</w:t>
      </w:r>
      <w:r w:rsidRPr="005E141D">
        <w:rPr>
          <w:spacing w:val="-6"/>
        </w:rPr>
        <w:t xml:space="preserve"> </w:t>
      </w:r>
      <w:r w:rsidRPr="005E141D">
        <w:t>постоянную</w:t>
      </w:r>
      <w:r w:rsidRPr="005E141D">
        <w:rPr>
          <w:spacing w:val="-5"/>
        </w:rPr>
        <w:t xml:space="preserve"> </w:t>
      </w:r>
      <w:r w:rsidRPr="005E141D">
        <w:t>работу</w:t>
      </w:r>
      <w:r w:rsidRPr="005E141D">
        <w:rPr>
          <w:spacing w:val="-13"/>
        </w:rPr>
        <w:t xml:space="preserve"> </w:t>
      </w:r>
      <w:r w:rsidRPr="005E141D">
        <w:t>и</w:t>
      </w:r>
      <w:r w:rsidRPr="005E141D">
        <w:rPr>
          <w:spacing w:val="-1"/>
        </w:rPr>
        <w:t xml:space="preserve"> </w:t>
      </w:r>
      <w:r w:rsidRPr="005E141D">
        <w:t>увольнении</w:t>
      </w:r>
      <w:r w:rsidRPr="005E141D">
        <w:rPr>
          <w:spacing w:val="-8"/>
        </w:rPr>
        <w:t xml:space="preserve"> </w:t>
      </w:r>
      <w:r w:rsidRPr="005E141D">
        <w:t>заведующий</w:t>
      </w:r>
      <w:r w:rsidRPr="005E141D">
        <w:rPr>
          <w:spacing w:val="-5"/>
        </w:rPr>
        <w:t xml:space="preserve"> </w:t>
      </w:r>
      <w:r w:rsidRPr="005E141D">
        <w:t>ДОУ</w:t>
      </w:r>
      <w:r w:rsidRPr="005E141D">
        <w:rPr>
          <w:spacing w:val="-6"/>
        </w:rPr>
        <w:t xml:space="preserve"> </w:t>
      </w:r>
      <w:r w:rsidRPr="005E141D">
        <w:t>обязан</w:t>
      </w:r>
      <w:r w:rsidRPr="005E141D">
        <w:rPr>
          <w:spacing w:val="-5"/>
        </w:rPr>
        <w:t xml:space="preserve"> </w:t>
      </w:r>
      <w:r w:rsidRPr="005E141D">
        <w:t>ознакомить</w:t>
      </w:r>
      <w:r w:rsidRPr="005E141D">
        <w:rPr>
          <w:spacing w:val="-7"/>
        </w:rPr>
        <w:t xml:space="preserve"> </w:t>
      </w:r>
      <w:r w:rsidRPr="005E141D">
        <w:t>ее</w:t>
      </w:r>
      <w:r w:rsidRPr="005E141D">
        <w:rPr>
          <w:spacing w:val="-8"/>
        </w:rPr>
        <w:t xml:space="preserve"> </w:t>
      </w:r>
      <w:r w:rsidRPr="005E141D">
        <w:t>владельца</w:t>
      </w:r>
      <w:r w:rsidRPr="005E141D">
        <w:rPr>
          <w:spacing w:val="-57"/>
        </w:rPr>
        <w:t xml:space="preserve"> </w:t>
      </w:r>
      <w:r w:rsidRPr="005E141D">
        <w:t>под роспись в его личной карточке, в которой повторяется запись, внесенная в трудовую</w:t>
      </w:r>
      <w:r w:rsidRPr="005E141D">
        <w:rPr>
          <w:spacing w:val="1"/>
        </w:rPr>
        <w:t xml:space="preserve"> </w:t>
      </w:r>
      <w:r w:rsidRPr="005E141D">
        <w:t>книжку.</w:t>
      </w:r>
    </w:p>
    <w:p w:rsidR="004B741D" w:rsidRPr="005E141D" w:rsidRDefault="004B741D" w:rsidP="008847A8">
      <w:pPr>
        <w:pStyle w:val="aff1"/>
        <w:widowControl w:val="0"/>
        <w:numPr>
          <w:ilvl w:val="2"/>
          <w:numId w:val="118"/>
        </w:numPr>
        <w:tabs>
          <w:tab w:val="left" w:pos="839"/>
        </w:tabs>
        <w:autoSpaceDE w:val="0"/>
        <w:autoSpaceDN w:val="0"/>
        <w:ind w:right="255" w:firstLine="0"/>
        <w:jc w:val="both"/>
      </w:pPr>
      <w:r w:rsidRPr="005E141D">
        <w:t>В</w:t>
      </w:r>
      <w:r w:rsidRPr="005E141D">
        <w:rPr>
          <w:spacing w:val="-5"/>
        </w:rPr>
        <w:t xml:space="preserve"> </w:t>
      </w:r>
      <w:r w:rsidRPr="005E141D">
        <w:t>сведения</w:t>
      </w:r>
      <w:r w:rsidRPr="005E141D">
        <w:rPr>
          <w:spacing w:val="-3"/>
        </w:rPr>
        <w:t xml:space="preserve"> </w:t>
      </w:r>
      <w:r w:rsidRPr="005E141D">
        <w:t>о</w:t>
      </w:r>
      <w:r w:rsidRPr="005E141D">
        <w:rPr>
          <w:spacing w:val="-3"/>
        </w:rPr>
        <w:t xml:space="preserve"> </w:t>
      </w:r>
      <w:r w:rsidRPr="005E141D">
        <w:t>трудовой</w:t>
      </w:r>
      <w:r w:rsidRPr="005E141D">
        <w:rPr>
          <w:spacing w:val="-3"/>
        </w:rPr>
        <w:t xml:space="preserve"> </w:t>
      </w:r>
      <w:r w:rsidRPr="005E141D">
        <w:t>деятельности</w:t>
      </w:r>
      <w:r w:rsidRPr="005E141D">
        <w:rPr>
          <w:spacing w:val="-3"/>
        </w:rPr>
        <w:t xml:space="preserve"> </w:t>
      </w:r>
      <w:r w:rsidRPr="005E141D">
        <w:t>включаются</w:t>
      </w:r>
      <w:r w:rsidRPr="005E141D">
        <w:rPr>
          <w:spacing w:val="-3"/>
        </w:rPr>
        <w:t xml:space="preserve"> </w:t>
      </w:r>
      <w:r w:rsidRPr="005E141D">
        <w:t>информация</w:t>
      </w:r>
      <w:r w:rsidRPr="005E141D">
        <w:rPr>
          <w:spacing w:val="-5"/>
        </w:rPr>
        <w:t xml:space="preserve"> </w:t>
      </w:r>
      <w:r w:rsidRPr="005E141D">
        <w:t>о</w:t>
      </w:r>
      <w:r w:rsidRPr="005E141D">
        <w:rPr>
          <w:spacing w:val="-6"/>
        </w:rPr>
        <w:t xml:space="preserve"> </w:t>
      </w:r>
      <w:r w:rsidRPr="005E141D">
        <w:t>работнике,</w:t>
      </w:r>
      <w:r w:rsidRPr="005E141D">
        <w:rPr>
          <w:spacing w:val="-3"/>
        </w:rPr>
        <w:t xml:space="preserve"> </w:t>
      </w:r>
      <w:r w:rsidRPr="005E141D">
        <w:t>месте</w:t>
      </w:r>
      <w:r w:rsidRPr="005E141D">
        <w:rPr>
          <w:spacing w:val="-4"/>
        </w:rPr>
        <w:t xml:space="preserve"> </w:t>
      </w:r>
      <w:r w:rsidRPr="005E141D">
        <w:t>его</w:t>
      </w:r>
      <w:r w:rsidRPr="005E141D">
        <w:rPr>
          <w:spacing w:val="-57"/>
        </w:rPr>
        <w:t xml:space="preserve"> </w:t>
      </w:r>
      <w:r w:rsidRPr="005E141D">
        <w:t>работы, его трудовой функции, переводах работника на другую постоянную работу, об</w:t>
      </w:r>
      <w:r w:rsidRPr="005E141D">
        <w:rPr>
          <w:spacing w:val="1"/>
        </w:rPr>
        <w:t xml:space="preserve"> </w:t>
      </w:r>
      <w:r w:rsidRPr="005E141D">
        <w:t>увольнении работника с указанием основания и причины прекращения трудового договора,</w:t>
      </w:r>
      <w:r w:rsidRPr="005E141D">
        <w:rPr>
          <w:spacing w:val="1"/>
        </w:rPr>
        <w:t xml:space="preserve"> </w:t>
      </w:r>
      <w:r w:rsidRPr="005E141D">
        <w:t>другая</w:t>
      </w:r>
      <w:r w:rsidRPr="005E141D">
        <w:rPr>
          <w:spacing w:val="-13"/>
        </w:rPr>
        <w:t xml:space="preserve"> </w:t>
      </w:r>
      <w:r w:rsidRPr="005E141D">
        <w:t>предусмотренная</w:t>
      </w:r>
      <w:r w:rsidRPr="005E141D">
        <w:rPr>
          <w:spacing w:val="-13"/>
        </w:rPr>
        <w:t xml:space="preserve"> </w:t>
      </w:r>
      <w:r w:rsidRPr="005E141D">
        <w:t>Трудовым</w:t>
      </w:r>
      <w:r w:rsidRPr="005E141D">
        <w:rPr>
          <w:spacing w:val="-14"/>
        </w:rPr>
        <w:t xml:space="preserve"> </w:t>
      </w:r>
      <w:r w:rsidRPr="005E141D">
        <w:t>Кодексом</w:t>
      </w:r>
      <w:r w:rsidRPr="005E141D">
        <w:rPr>
          <w:spacing w:val="-14"/>
        </w:rPr>
        <w:t xml:space="preserve"> </w:t>
      </w:r>
      <w:r w:rsidRPr="005E141D">
        <w:t>Российской</w:t>
      </w:r>
      <w:r w:rsidRPr="005E141D">
        <w:rPr>
          <w:spacing w:val="-12"/>
        </w:rPr>
        <w:t xml:space="preserve"> </w:t>
      </w:r>
      <w:r w:rsidRPr="005E141D">
        <w:t>Федерации</w:t>
      </w:r>
      <w:r w:rsidRPr="005E141D">
        <w:rPr>
          <w:spacing w:val="-12"/>
        </w:rPr>
        <w:t xml:space="preserve"> </w:t>
      </w:r>
      <w:r w:rsidRPr="005E141D">
        <w:t>(далее</w:t>
      </w:r>
      <w:r w:rsidRPr="005E141D">
        <w:rPr>
          <w:spacing w:val="-8"/>
        </w:rPr>
        <w:t xml:space="preserve"> </w:t>
      </w:r>
      <w:r w:rsidRPr="005E141D">
        <w:t>–</w:t>
      </w:r>
      <w:r w:rsidRPr="005E141D">
        <w:rPr>
          <w:spacing w:val="-13"/>
        </w:rPr>
        <w:t xml:space="preserve"> </w:t>
      </w:r>
      <w:r w:rsidRPr="005E141D">
        <w:t>Кодекс),</w:t>
      </w:r>
      <w:r w:rsidRPr="005E141D">
        <w:rPr>
          <w:spacing w:val="-14"/>
        </w:rPr>
        <w:t xml:space="preserve"> </w:t>
      </w:r>
      <w:r w:rsidRPr="005E141D">
        <w:t>иным</w:t>
      </w:r>
      <w:r w:rsidRPr="005E141D">
        <w:rPr>
          <w:spacing w:val="-57"/>
        </w:rPr>
        <w:t xml:space="preserve"> </w:t>
      </w:r>
      <w:r w:rsidRPr="005E141D">
        <w:t>федеральным</w:t>
      </w:r>
      <w:r w:rsidRPr="005E141D">
        <w:rPr>
          <w:spacing w:val="-3"/>
        </w:rPr>
        <w:t xml:space="preserve"> </w:t>
      </w:r>
      <w:r w:rsidRPr="005E141D">
        <w:t>законом</w:t>
      </w:r>
      <w:r w:rsidRPr="005E141D">
        <w:rPr>
          <w:spacing w:val="-1"/>
        </w:rPr>
        <w:t xml:space="preserve"> </w:t>
      </w:r>
      <w:r w:rsidRPr="005E141D">
        <w:t>информация.</w:t>
      </w:r>
    </w:p>
    <w:p w:rsidR="004B741D" w:rsidRPr="005E141D" w:rsidRDefault="004B741D" w:rsidP="008847A8">
      <w:pPr>
        <w:pStyle w:val="aff1"/>
        <w:widowControl w:val="0"/>
        <w:numPr>
          <w:ilvl w:val="2"/>
          <w:numId w:val="118"/>
        </w:numPr>
        <w:tabs>
          <w:tab w:val="left" w:pos="843"/>
        </w:tabs>
        <w:autoSpaceDE w:val="0"/>
        <w:autoSpaceDN w:val="0"/>
        <w:ind w:right="106" w:firstLine="24"/>
        <w:jc w:val="both"/>
      </w:pPr>
      <w:r w:rsidRPr="005E141D">
        <w:t xml:space="preserve"> В случае, если на лицо, поступающее на работу впервые, не был открыт</w:t>
      </w:r>
      <w:r w:rsidRPr="005E141D">
        <w:rPr>
          <w:spacing w:val="1"/>
        </w:rPr>
        <w:t xml:space="preserve"> </w:t>
      </w:r>
      <w:r w:rsidRPr="005E141D">
        <w:t>индивидуальный лицевой счет, работодателем представляются в соответствующий территориальный</w:t>
      </w:r>
      <w:r w:rsidRPr="005E141D">
        <w:rPr>
          <w:spacing w:val="1"/>
        </w:rPr>
        <w:t xml:space="preserve"> </w:t>
      </w:r>
      <w:r w:rsidRPr="005E141D">
        <w:t>орган Пенсионного фонда Российской Федерации сведения, необходимые для регистрации указанного</w:t>
      </w:r>
      <w:r w:rsidRPr="005E141D">
        <w:rPr>
          <w:spacing w:val="1"/>
        </w:rPr>
        <w:t xml:space="preserve"> </w:t>
      </w:r>
      <w:r w:rsidRPr="005E141D">
        <w:t>лица</w:t>
      </w:r>
      <w:r w:rsidRPr="005E141D">
        <w:rPr>
          <w:spacing w:val="-1"/>
        </w:rPr>
        <w:t xml:space="preserve"> </w:t>
      </w:r>
      <w:r w:rsidRPr="005E141D">
        <w:t>в системе</w:t>
      </w:r>
      <w:r w:rsidRPr="005E141D">
        <w:rPr>
          <w:spacing w:val="-3"/>
        </w:rPr>
        <w:t xml:space="preserve"> </w:t>
      </w:r>
      <w:r w:rsidRPr="005E141D">
        <w:t>индивидуального</w:t>
      </w:r>
      <w:r w:rsidRPr="005E141D">
        <w:rPr>
          <w:spacing w:val="-3"/>
        </w:rPr>
        <w:t xml:space="preserve"> </w:t>
      </w:r>
      <w:r w:rsidRPr="005E141D">
        <w:t>(персонифицированного) учета.</w:t>
      </w:r>
    </w:p>
    <w:p w:rsidR="004B741D" w:rsidRPr="005E141D" w:rsidRDefault="004B741D" w:rsidP="008847A8">
      <w:pPr>
        <w:pStyle w:val="aff1"/>
        <w:widowControl w:val="0"/>
        <w:numPr>
          <w:ilvl w:val="2"/>
          <w:numId w:val="118"/>
        </w:numPr>
        <w:tabs>
          <w:tab w:val="left" w:pos="940"/>
        </w:tabs>
        <w:autoSpaceDE w:val="0"/>
        <w:autoSpaceDN w:val="0"/>
        <w:ind w:left="0" w:right="107" w:firstLine="142"/>
        <w:jc w:val="both"/>
      </w:pPr>
      <w:r w:rsidRPr="005E141D">
        <w:t>В соответствии со статьей 66.1 ТК РФ</w:t>
      </w:r>
      <w:r w:rsidRPr="005E141D">
        <w:rPr>
          <w:spacing w:val="1"/>
        </w:rPr>
        <w:t xml:space="preserve"> </w:t>
      </w:r>
      <w:r w:rsidRPr="005E141D">
        <w:t>работодатель формирует в электронном виде основную</w:t>
      </w:r>
      <w:r w:rsidRPr="005E141D">
        <w:rPr>
          <w:spacing w:val="1"/>
        </w:rPr>
        <w:t xml:space="preserve"> </w:t>
      </w:r>
      <w:r w:rsidRPr="005E141D">
        <w:t>информацию</w:t>
      </w:r>
      <w:r w:rsidRPr="005E141D">
        <w:rPr>
          <w:spacing w:val="1"/>
        </w:rPr>
        <w:t xml:space="preserve"> </w:t>
      </w:r>
      <w:r w:rsidRPr="005E141D">
        <w:t>о</w:t>
      </w:r>
      <w:r w:rsidRPr="005E141D">
        <w:rPr>
          <w:spacing w:val="1"/>
        </w:rPr>
        <w:t xml:space="preserve"> </w:t>
      </w:r>
      <w:r w:rsidRPr="005E141D">
        <w:t>трудовой</w:t>
      </w:r>
      <w:r w:rsidRPr="005E141D">
        <w:rPr>
          <w:spacing w:val="1"/>
        </w:rPr>
        <w:t xml:space="preserve"> </w:t>
      </w:r>
      <w:r w:rsidRPr="005E141D">
        <w:t>деятельности</w:t>
      </w:r>
      <w:r w:rsidRPr="005E141D">
        <w:rPr>
          <w:spacing w:val="1"/>
        </w:rPr>
        <w:t xml:space="preserve"> </w:t>
      </w:r>
      <w:r w:rsidRPr="005E141D">
        <w:t>и</w:t>
      </w:r>
      <w:r w:rsidRPr="005E141D">
        <w:rPr>
          <w:spacing w:val="1"/>
        </w:rPr>
        <w:t xml:space="preserve"> </w:t>
      </w:r>
      <w:r w:rsidRPr="005E141D">
        <w:t>трудовом</w:t>
      </w:r>
      <w:r w:rsidRPr="005E141D">
        <w:rPr>
          <w:spacing w:val="1"/>
        </w:rPr>
        <w:t xml:space="preserve"> </w:t>
      </w:r>
      <w:r w:rsidRPr="005E141D">
        <w:t>стаже</w:t>
      </w:r>
      <w:r w:rsidRPr="005E141D">
        <w:rPr>
          <w:spacing w:val="1"/>
        </w:rPr>
        <w:t xml:space="preserve"> </w:t>
      </w:r>
      <w:r w:rsidRPr="005E141D">
        <w:t>каждого</w:t>
      </w:r>
      <w:r w:rsidRPr="005E141D">
        <w:rPr>
          <w:spacing w:val="1"/>
        </w:rPr>
        <w:t xml:space="preserve"> </w:t>
      </w:r>
      <w:r w:rsidRPr="005E141D">
        <w:t>работника</w:t>
      </w:r>
      <w:r w:rsidRPr="005E141D">
        <w:rPr>
          <w:spacing w:val="1"/>
        </w:rPr>
        <w:t xml:space="preserve"> </w:t>
      </w:r>
      <w:r w:rsidRPr="005E141D">
        <w:t>(далее</w:t>
      </w:r>
      <w:r w:rsidRPr="005E141D">
        <w:rPr>
          <w:spacing w:val="1"/>
        </w:rPr>
        <w:t xml:space="preserve"> </w:t>
      </w:r>
      <w:r w:rsidRPr="005E141D">
        <w:t>-</w:t>
      </w:r>
      <w:r w:rsidRPr="005E141D">
        <w:rPr>
          <w:spacing w:val="1"/>
        </w:rPr>
        <w:t xml:space="preserve"> </w:t>
      </w:r>
      <w:r w:rsidRPr="005E141D">
        <w:t>сведения</w:t>
      </w:r>
      <w:r w:rsidRPr="005E141D">
        <w:rPr>
          <w:spacing w:val="55"/>
        </w:rPr>
        <w:t xml:space="preserve"> </w:t>
      </w:r>
      <w:r w:rsidRPr="005E141D">
        <w:t>о</w:t>
      </w:r>
      <w:r w:rsidRPr="005E141D">
        <w:rPr>
          <w:spacing w:val="1"/>
        </w:rPr>
        <w:t xml:space="preserve"> </w:t>
      </w:r>
      <w:r w:rsidRPr="005E141D">
        <w:t>трудовой деятельности) и представляет ее в порядке, установленном законодательством Российской</w:t>
      </w:r>
      <w:r w:rsidRPr="005E141D">
        <w:rPr>
          <w:spacing w:val="1"/>
        </w:rPr>
        <w:t xml:space="preserve"> </w:t>
      </w:r>
      <w:r w:rsidRPr="005E141D">
        <w:t>Федерации об индивидуальном (персонифицированном) учете в системе обязательного пенсионного</w:t>
      </w:r>
      <w:r w:rsidRPr="005E141D">
        <w:rPr>
          <w:spacing w:val="1"/>
        </w:rPr>
        <w:t xml:space="preserve"> </w:t>
      </w:r>
      <w:r w:rsidRPr="005E141D">
        <w:t>страхования, для хранения в информационных ресурсах Фонда пенсионного и социального страхования</w:t>
      </w:r>
      <w:r w:rsidRPr="005E141D">
        <w:rPr>
          <w:spacing w:val="1"/>
        </w:rPr>
        <w:t xml:space="preserve"> </w:t>
      </w:r>
      <w:r w:rsidRPr="005E141D">
        <w:t>Российской</w:t>
      </w:r>
      <w:r w:rsidRPr="005E141D">
        <w:rPr>
          <w:spacing w:val="-1"/>
        </w:rPr>
        <w:t xml:space="preserve"> </w:t>
      </w:r>
      <w:r w:rsidRPr="005E141D">
        <w:t>Федерации.</w:t>
      </w:r>
    </w:p>
    <w:p w:rsidR="004B741D" w:rsidRPr="005E141D" w:rsidRDefault="004B741D" w:rsidP="008847A8">
      <w:pPr>
        <w:pStyle w:val="aff1"/>
        <w:widowControl w:val="0"/>
        <w:numPr>
          <w:ilvl w:val="2"/>
          <w:numId w:val="118"/>
        </w:numPr>
        <w:tabs>
          <w:tab w:val="left" w:pos="897"/>
        </w:tabs>
        <w:autoSpaceDE w:val="0"/>
        <w:autoSpaceDN w:val="0"/>
        <w:ind w:right="258" w:firstLine="0"/>
        <w:jc w:val="both"/>
      </w:pPr>
      <w:r w:rsidRPr="005E141D">
        <w:t>В случаях,</w:t>
      </w:r>
      <w:r w:rsidRPr="005E141D">
        <w:rPr>
          <w:spacing w:val="1"/>
        </w:rPr>
        <w:t xml:space="preserve"> </w:t>
      </w:r>
      <w:r w:rsidRPr="005E141D">
        <w:t>установленных</w:t>
      </w:r>
      <w:r w:rsidRPr="005E141D">
        <w:rPr>
          <w:spacing w:val="1"/>
        </w:rPr>
        <w:t xml:space="preserve"> </w:t>
      </w:r>
      <w:r w:rsidRPr="005E141D">
        <w:t>Кодексом, при</w:t>
      </w:r>
      <w:r w:rsidRPr="005E141D">
        <w:rPr>
          <w:spacing w:val="1"/>
        </w:rPr>
        <w:t xml:space="preserve"> </w:t>
      </w:r>
      <w:r w:rsidRPr="005E141D">
        <w:t>заключении</w:t>
      </w:r>
      <w:r w:rsidRPr="005E141D">
        <w:rPr>
          <w:spacing w:val="1"/>
        </w:rPr>
        <w:t xml:space="preserve"> </w:t>
      </w:r>
      <w:r w:rsidRPr="005E141D">
        <w:t>трудового договора</w:t>
      </w:r>
      <w:r w:rsidRPr="005E141D">
        <w:rPr>
          <w:spacing w:val="1"/>
        </w:rPr>
        <w:t xml:space="preserve"> </w:t>
      </w:r>
      <w:r w:rsidRPr="005E141D">
        <w:t>лицо,</w:t>
      </w:r>
      <w:r w:rsidRPr="005E141D">
        <w:rPr>
          <w:spacing w:val="1"/>
        </w:rPr>
        <w:t xml:space="preserve"> </w:t>
      </w:r>
      <w:r w:rsidRPr="005E141D">
        <w:t>поступающее</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предъявляет</w:t>
      </w:r>
      <w:r w:rsidRPr="005E141D">
        <w:rPr>
          <w:spacing w:val="1"/>
        </w:rPr>
        <w:t xml:space="preserve"> </w:t>
      </w:r>
      <w:r w:rsidRPr="005E141D">
        <w:t>работодателю</w:t>
      </w:r>
      <w:r w:rsidRPr="005E141D">
        <w:rPr>
          <w:spacing w:val="1"/>
        </w:rPr>
        <w:t xml:space="preserve"> </w:t>
      </w:r>
      <w:r w:rsidRPr="005E141D">
        <w:t>сведения</w:t>
      </w:r>
      <w:r w:rsidRPr="005E141D">
        <w:rPr>
          <w:spacing w:val="1"/>
        </w:rPr>
        <w:t xml:space="preserve"> </w:t>
      </w:r>
      <w:r w:rsidRPr="005E141D">
        <w:t>о</w:t>
      </w:r>
      <w:r w:rsidRPr="005E141D">
        <w:rPr>
          <w:spacing w:val="1"/>
        </w:rPr>
        <w:t xml:space="preserve"> </w:t>
      </w:r>
      <w:r w:rsidRPr="005E141D">
        <w:t>трудовой</w:t>
      </w:r>
      <w:r w:rsidRPr="005E141D">
        <w:rPr>
          <w:spacing w:val="1"/>
        </w:rPr>
        <w:t xml:space="preserve"> </w:t>
      </w:r>
      <w:r w:rsidRPr="005E141D">
        <w:t>деятельности</w:t>
      </w:r>
      <w:r w:rsidRPr="005E141D">
        <w:rPr>
          <w:spacing w:val="1"/>
        </w:rPr>
        <w:t xml:space="preserve"> </w:t>
      </w:r>
      <w:r w:rsidRPr="005E141D">
        <w:t>вместе</w:t>
      </w:r>
      <w:r w:rsidRPr="005E141D">
        <w:rPr>
          <w:spacing w:val="1"/>
        </w:rPr>
        <w:t xml:space="preserve"> </w:t>
      </w:r>
      <w:r w:rsidRPr="005E141D">
        <w:t>с</w:t>
      </w:r>
      <w:r w:rsidRPr="005E141D">
        <w:rPr>
          <w:spacing w:val="1"/>
        </w:rPr>
        <w:t xml:space="preserve"> </w:t>
      </w:r>
      <w:r w:rsidRPr="005E141D">
        <w:t>трудовой</w:t>
      </w:r>
      <w:r w:rsidRPr="005E141D">
        <w:rPr>
          <w:spacing w:val="1"/>
        </w:rPr>
        <w:t xml:space="preserve"> </w:t>
      </w:r>
      <w:r w:rsidRPr="005E141D">
        <w:t>книжкой</w:t>
      </w:r>
      <w:r w:rsidRPr="005E141D">
        <w:rPr>
          <w:spacing w:val="1"/>
        </w:rPr>
        <w:t xml:space="preserve"> </w:t>
      </w:r>
      <w:r w:rsidRPr="005E141D">
        <w:t>или</w:t>
      </w:r>
      <w:r w:rsidRPr="005E141D">
        <w:rPr>
          <w:spacing w:val="1"/>
        </w:rPr>
        <w:t xml:space="preserve"> </w:t>
      </w:r>
      <w:r w:rsidRPr="005E141D">
        <w:t>взамен</w:t>
      </w:r>
      <w:r w:rsidRPr="005E141D">
        <w:rPr>
          <w:spacing w:val="1"/>
        </w:rPr>
        <w:t xml:space="preserve"> </w:t>
      </w:r>
      <w:r w:rsidRPr="005E141D">
        <w:t>ее.</w:t>
      </w:r>
      <w:r w:rsidRPr="005E141D">
        <w:rPr>
          <w:spacing w:val="1"/>
        </w:rPr>
        <w:t xml:space="preserve"> </w:t>
      </w:r>
      <w:r w:rsidRPr="005E141D">
        <w:t>Сведения</w:t>
      </w:r>
      <w:r w:rsidRPr="005E141D">
        <w:rPr>
          <w:spacing w:val="1"/>
        </w:rPr>
        <w:t xml:space="preserve"> </w:t>
      </w:r>
      <w:r w:rsidRPr="005E141D">
        <w:t>о</w:t>
      </w:r>
      <w:r w:rsidRPr="005E141D">
        <w:rPr>
          <w:spacing w:val="1"/>
        </w:rPr>
        <w:t xml:space="preserve"> </w:t>
      </w:r>
      <w:r w:rsidRPr="005E141D">
        <w:t>трудовой</w:t>
      </w:r>
      <w:r w:rsidRPr="005E141D">
        <w:rPr>
          <w:spacing w:val="1"/>
        </w:rPr>
        <w:t xml:space="preserve"> </w:t>
      </w:r>
      <w:r w:rsidRPr="005E141D">
        <w:t>деятельности</w:t>
      </w:r>
      <w:r w:rsidRPr="005E141D">
        <w:rPr>
          <w:spacing w:val="1"/>
        </w:rPr>
        <w:t xml:space="preserve"> </w:t>
      </w:r>
      <w:r w:rsidRPr="005E141D">
        <w:t>могут</w:t>
      </w:r>
      <w:r w:rsidRPr="005E141D">
        <w:rPr>
          <w:spacing w:val="1"/>
        </w:rPr>
        <w:t xml:space="preserve"> </w:t>
      </w:r>
      <w:r w:rsidRPr="005E141D">
        <w:t>использоваться также для исчисления трудового стажа работника, внесения записей в его</w:t>
      </w:r>
      <w:r w:rsidRPr="005E141D">
        <w:rPr>
          <w:spacing w:val="1"/>
        </w:rPr>
        <w:t xml:space="preserve"> </w:t>
      </w:r>
      <w:r w:rsidRPr="005E141D">
        <w:t>трудовую книжку (в случаях, если в соответствии с Кодексом, иным федеральным законом</w:t>
      </w:r>
      <w:r w:rsidRPr="005E141D">
        <w:rPr>
          <w:spacing w:val="1"/>
        </w:rPr>
        <w:t xml:space="preserve"> </w:t>
      </w:r>
      <w:r w:rsidRPr="005E141D">
        <w:t>на работника ведется трудовая книжка) и осуществления других целей в соответствии с</w:t>
      </w:r>
      <w:r w:rsidRPr="005E141D">
        <w:rPr>
          <w:spacing w:val="1"/>
        </w:rPr>
        <w:t xml:space="preserve"> </w:t>
      </w:r>
      <w:r w:rsidRPr="005E141D">
        <w:t>законами</w:t>
      </w:r>
      <w:r w:rsidRPr="005E141D">
        <w:rPr>
          <w:spacing w:val="-1"/>
        </w:rPr>
        <w:t xml:space="preserve"> </w:t>
      </w:r>
      <w:r w:rsidRPr="005E141D">
        <w:t>и</w:t>
      </w:r>
      <w:r w:rsidRPr="005E141D">
        <w:rPr>
          <w:spacing w:val="-3"/>
        </w:rPr>
        <w:t xml:space="preserve"> </w:t>
      </w:r>
      <w:r w:rsidRPr="005E141D">
        <w:t>иными</w:t>
      </w:r>
      <w:r w:rsidRPr="005E141D">
        <w:rPr>
          <w:spacing w:val="-3"/>
        </w:rPr>
        <w:t xml:space="preserve"> </w:t>
      </w:r>
      <w:r w:rsidRPr="005E141D">
        <w:t>нормативными</w:t>
      </w:r>
      <w:r w:rsidRPr="005E141D">
        <w:rPr>
          <w:spacing w:val="-1"/>
        </w:rPr>
        <w:t xml:space="preserve"> </w:t>
      </w:r>
      <w:r w:rsidRPr="005E141D">
        <w:t>правовыми</w:t>
      </w:r>
      <w:r w:rsidRPr="005E141D">
        <w:rPr>
          <w:spacing w:val="-1"/>
        </w:rPr>
        <w:t xml:space="preserve"> </w:t>
      </w:r>
      <w:r w:rsidRPr="005E141D">
        <w:t>актами Российской</w:t>
      </w:r>
      <w:r w:rsidRPr="005E141D">
        <w:rPr>
          <w:spacing w:val="-1"/>
        </w:rPr>
        <w:t xml:space="preserve"> </w:t>
      </w:r>
      <w:r w:rsidRPr="005E141D">
        <w:t>Федерации.</w:t>
      </w:r>
    </w:p>
    <w:p w:rsidR="004B741D" w:rsidRPr="005E141D" w:rsidRDefault="004B741D" w:rsidP="008847A8">
      <w:pPr>
        <w:pStyle w:val="aff1"/>
        <w:widowControl w:val="0"/>
        <w:numPr>
          <w:ilvl w:val="2"/>
          <w:numId w:val="118"/>
        </w:numPr>
        <w:tabs>
          <w:tab w:val="left" w:pos="880"/>
        </w:tabs>
        <w:autoSpaceDE w:val="0"/>
        <w:autoSpaceDN w:val="0"/>
        <w:ind w:right="262" w:firstLine="0"/>
        <w:jc w:val="both"/>
      </w:pPr>
      <w:r w:rsidRPr="005E141D">
        <w:t>Лицо, имеющее стаж работы по трудовому договору, может получать сведения о</w:t>
      </w:r>
      <w:r w:rsidRPr="005E141D">
        <w:rPr>
          <w:spacing w:val="1"/>
        </w:rPr>
        <w:t xml:space="preserve"> </w:t>
      </w:r>
      <w:r w:rsidRPr="005E141D">
        <w:t>трудовой</w:t>
      </w:r>
      <w:r w:rsidRPr="005E141D">
        <w:rPr>
          <w:spacing w:val="-1"/>
        </w:rPr>
        <w:t xml:space="preserve"> </w:t>
      </w:r>
      <w:r w:rsidRPr="005E141D">
        <w:t>деятельности:</w:t>
      </w:r>
    </w:p>
    <w:p w:rsidR="004B741D" w:rsidRPr="005E141D" w:rsidRDefault="004B741D" w:rsidP="008847A8">
      <w:pPr>
        <w:pStyle w:val="aff1"/>
        <w:widowControl w:val="0"/>
        <w:numPr>
          <w:ilvl w:val="0"/>
          <w:numId w:val="139"/>
        </w:numPr>
        <w:tabs>
          <w:tab w:val="left" w:pos="827"/>
        </w:tabs>
        <w:autoSpaceDE w:val="0"/>
        <w:autoSpaceDN w:val="0"/>
        <w:ind w:right="253" w:hanging="360"/>
        <w:jc w:val="both"/>
      </w:pPr>
      <w:r w:rsidRPr="005E141D">
        <w:t>у</w:t>
      </w:r>
      <w:r w:rsidRPr="005E141D">
        <w:rPr>
          <w:spacing w:val="1"/>
        </w:rPr>
        <w:t xml:space="preserve"> </w:t>
      </w:r>
      <w:r w:rsidRPr="005E141D">
        <w:t>работодателя</w:t>
      </w:r>
      <w:r w:rsidRPr="005E141D">
        <w:rPr>
          <w:spacing w:val="1"/>
        </w:rPr>
        <w:t xml:space="preserve"> </w:t>
      </w:r>
      <w:r w:rsidRPr="005E141D">
        <w:t>по</w:t>
      </w:r>
      <w:r w:rsidRPr="005E141D">
        <w:rPr>
          <w:spacing w:val="1"/>
        </w:rPr>
        <w:t xml:space="preserve"> </w:t>
      </w:r>
      <w:r w:rsidRPr="005E141D">
        <w:t>последнему</w:t>
      </w:r>
      <w:r w:rsidRPr="005E141D">
        <w:rPr>
          <w:spacing w:val="1"/>
        </w:rPr>
        <w:t xml:space="preserve"> </w:t>
      </w:r>
      <w:r w:rsidRPr="005E141D">
        <w:t>месту</w:t>
      </w:r>
      <w:r w:rsidRPr="005E141D">
        <w:rPr>
          <w:spacing w:val="1"/>
        </w:rPr>
        <w:t xml:space="preserve"> </w:t>
      </w:r>
      <w:r w:rsidRPr="005E141D">
        <w:t>работы</w:t>
      </w:r>
      <w:r w:rsidRPr="005E141D">
        <w:rPr>
          <w:spacing w:val="1"/>
        </w:rPr>
        <w:t xml:space="preserve"> </w:t>
      </w:r>
      <w:r w:rsidRPr="005E141D">
        <w:t>(за</w:t>
      </w:r>
      <w:r w:rsidRPr="005E141D">
        <w:rPr>
          <w:spacing w:val="1"/>
        </w:rPr>
        <w:t xml:space="preserve"> </w:t>
      </w:r>
      <w:r w:rsidRPr="005E141D">
        <w:t>период</w:t>
      </w:r>
      <w:r w:rsidRPr="005E141D">
        <w:rPr>
          <w:spacing w:val="1"/>
        </w:rPr>
        <w:t xml:space="preserve"> </w:t>
      </w:r>
      <w:r w:rsidRPr="005E141D">
        <w:t>работы</w:t>
      </w:r>
      <w:r w:rsidRPr="005E141D">
        <w:rPr>
          <w:spacing w:val="1"/>
        </w:rPr>
        <w:t xml:space="preserve"> </w:t>
      </w:r>
      <w:r w:rsidRPr="005E141D">
        <w:t>у</w:t>
      </w:r>
      <w:r w:rsidRPr="005E141D">
        <w:rPr>
          <w:spacing w:val="1"/>
        </w:rPr>
        <w:t xml:space="preserve"> </w:t>
      </w:r>
      <w:r w:rsidRPr="005E141D">
        <w:t>данного</w:t>
      </w:r>
      <w:r w:rsidRPr="005E141D">
        <w:rPr>
          <w:spacing w:val="-57"/>
        </w:rPr>
        <w:t xml:space="preserve"> </w:t>
      </w:r>
      <w:r w:rsidRPr="005E141D">
        <w:t>работодателя)</w:t>
      </w:r>
      <w:r w:rsidRPr="005E141D">
        <w:rPr>
          <w:spacing w:val="-5"/>
        </w:rPr>
        <w:t xml:space="preserve"> </w:t>
      </w:r>
      <w:r w:rsidRPr="005E141D">
        <w:t>на</w:t>
      </w:r>
      <w:r w:rsidRPr="005E141D">
        <w:rPr>
          <w:spacing w:val="-5"/>
        </w:rPr>
        <w:t xml:space="preserve"> </w:t>
      </w:r>
      <w:r w:rsidRPr="005E141D">
        <w:t>бумажном</w:t>
      </w:r>
      <w:r w:rsidRPr="005E141D">
        <w:rPr>
          <w:spacing w:val="-5"/>
        </w:rPr>
        <w:t xml:space="preserve"> </w:t>
      </w:r>
      <w:r w:rsidRPr="005E141D">
        <w:t>носителе,</w:t>
      </w:r>
      <w:r w:rsidRPr="005E141D">
        <w:rPr>
          <w:spacing w:val="-4"/>
        </w:rPr>
        <w:t xml:space="preserve"> </w:t>
      </w:r>
      <w:r w:rsidRPr="005E141D">
        <w:t>заверенные</w:t>
      </w:r>
      <w:r w:rsidRPr="005E141D">
        <w:rPr>
          <w:spacing w:val="-1"/>
        </w:rPr>
        <w:t xml:space="preserve"> </w:t>
      </w:r>
      <w:r w:rsidRPr="005E141D">
        <w:t>надлежащим</w:t>
      </w:r>
      <w:r w:rsidRPr="005E141D">
        <w:rPr>
          <w:spacing w:val="-5"/>
        </w:rPr>
        <w:t xml:space="preserve"> </w:t>
      </w:r>
      <w:r w:rsidRPr="005E141D">
        <w:t>образом,</w:t>
      </w:r>
      <w:r w:rsidRPr="005E141D">
        <w:rPr>
          <w:spacing w:val="-5"/>
        </w:rPr>
        <w:t xml:space="preserve"> </w:t>
      </w:r>
      <w:r w:rsidRPr="005E141D">
        <w:t>или</w:t>
      </w:r>
      <w:r w:rsidRPr="005E141D">
        <w:rPr>
          <w:spacing w:val="-3"/>
        </w:rPr>
        <w:t xml:space="preserve"> </w:t>
      </w:r>
      <w:r w:rsidRPr="005E141D">
        <w:t>в</w:t>
      </w:r>
      <w:r w:rsidRPr="005E141D">
        <w:rPr>
          <w:spacing w:val="-4"/>
        </w:rPr>
        <w:t xml:space="preserve"> </w:t>
      </w:r>
      <w:r w:rsidRPr="005E141D">
        <w:t>форме</w:t>
      </w:r>
      <w:r w:rsidRPr="005E141D">
        <w:rPr>
          <w:spacing w:val="-58"/>
        </w:rPr>
        <w:t xml:space="preserve"> </w:t>
      </w:r>
      <w:r w:rsidRPr="005E141D">
        <w:t>электронного документа, подписанного усиленной квалифицированной электронной</w:t>
      </w:r>
      <w:r w:rsidRPr="005E141D">
        <w:rPr>
          <w:spacing w:val="-57"/>
        </w:rPr>
        <w:t xml:space="preserve"> </w:t>
      </w:r>
      <w:r w:rsidRPr="005E141D">
        <w:lastRenderedPageBreak/>
        <w:t>подписью</w:t>
      </w:r>
      <w:r w:rsidRPr="005E141D">
        <w:rPr>
          <w:spacing w:val="-1"/>
        </w:rPr>
        <w:t xml:space="preserve"> </w:t>
      </w:r>
      <w:r w:rsidRPr="005E141D">
        <w:t>(при ее</w:t>
      </w:r>
      <w:r w:rsidRPr="005E141D">
        <w:rPr>
          <w:spacing w:val="-1"/>
        </w:rPr>
        <w:t xml:space="preserve"> </w:t>
      </w:r>
      <w:r w:rsidRPr="005E141D">
        <w:t>наличии</w:t>
      </w:r>
      <w:r w:rsidRPr="005E141D">
        <w:rPr>
          <w:spacing w:val="3"/>
        </w:rPr>
        <w:t xml:space="preserve"> </w:t>
      </w:r>
      <w:r w:rsidRPr="005E141D">
        <w:t>у</w:t>
      </w:r>
      <w:r w:rsidRPr="005E141D">
        <w:rPr>
          <w:spacing w:val="-8"/>
        </w:rPr>
        <w:t xml:space="preserve"> </w:t>
      </w:r>
      <w:r w:rsidRPr="005E141D">
        <w:t>работодателя);</w:t>
      </w:r>
    </w:p>
    <w:p w:rsidR="004B741D" w:rsidRPr="005E141D" w:rsidRDefault="004B741D" w:rsidP="008847A8">
      <w:pPr>
        <w:pStyle w:val="aff1"/>
        <w:widowControl w:val="0"/>
        <w:numPr>
          <w:ilvl w:val="0"/>
          <w:numId w:val="139"/>
        </w:numPr>
        <w:tabs>
          <w:tab w:val="left" w:pos="827"/>
        </w:tabs>
        <w:autoSpaceDE w:val="0"/>
        <w:autoSpaceDN w:val="0"/>
        <w:spacing w:line="237" w:lineRule="auto"/>
        <w:ind w:right="255" w:hanging="360"/>
        <w:jc w:val="both"/>
      </w:pPr>
      <w:r w:rsidRPr="005E141D">
        <w:t>в многофункциональном центре предоставления государственных и муниципальных</w:t>
      </w:r>
      <w:r w:rsidRPr="005E141D">
        <w:rPr>
          <w:spacing w:val="1"/>
        </w:rPr>
        <w:t xml:space="preserve"> </w:t>
      </w:r>
      <w:r w:rsidRPr="005E141D">
        <w:t>услуг</w:t>
      </w:r>
      <w:r w:rsidRPr="005E141D">
        <w:rPr>
          <w:spacing w:val="-3"/>
        </w:rPr>
        <w:t xml:space="preserve"> </w:t>
      </w:r>
      <w:r w:rsidRPr="005E141D">
        <w:t>на</w:t>
      </w:r>
      <w:r w:rsidRPr="005E141D">
        <w:rPr>
          <w:spacing w:val="-2"/>
        </w:rPr>
        <w:t xml:space="preserve"> </w:t>
      </w:r>
      <w:r w:rsidRPr="005E141D">
        <w:t>бумажном</w:t>
      </w:r>
      <w:r w:rsidRPr="005E141D">
        <w:rPr>
          <w:spacing w:val="-2"/>
        </w:rPr>
        <w:t xml:space="preserve"> </w:t>
      </w:r>
      <w:r w:rsidRPr="005E141D">
        <w:t>носителе,</w:t>
      </w:r>
      <w:r w:rsidRPr="005E141D">
        <w:rPr>
          <w:spacing w:val="-2"/>
        </w:rPr>
        <w:t xml:space="preserve"> </w:t>
      </w:r>
      <w:r w:rsidRPr="005E141D">
        <w:t>заверенные</w:t>
      </w:r>
      <w:r w:rsidRPr="005E141D">
        <w:rPr>
          <w:spacing w:val="-2"/>
        </w:rPr>
        <w:t xml:space="preserve"> </w:t>
      </w:r>
      <w:r w:rsidRPr="005E141D">
        <w:t>надлежащим</w:t>
      </w:r>
      <w:r w:rsidRPr="005E141D">
        <w:rPr>
          <w:spacing w:val="-2"/>
        </w:rPr>
        <w:t xml:space="preserve"> </w:t>
      </w:r>
      <w:r w:rsidRPr="005E141D">
        <w:t>образом;</w:t>
      </w:r>
    </w:p>
    <w:p w:rsidR="004B741D" w:rsidRPr="005E141D" w:rsidRDefault="004B741D" w:rsidP="008847A8">
      <w:pPr>
        <w:pStyle w:val="aff1"/>
        <w:widowControl w:val="0"/>
        <w:numPr>
          <w:ilvl w:val="0"/>
          <w:numId w:val="139"/>
        </w:numPr>
        <w:tabs>
          <w:tab w:val="left" w:pos="827"/>
        </w:tabs>
        <w:autoSpaceDE w:val="0"/>
        <w:autoSpaceDN w:val="0"/>
        <w:spacing w:line="237" w:lineRule="auto"/>
        <w:ind w:right="257" w:hanging="360"/>
        <w:jc w:val="both"/>
      </w:pPr>
      <w:r w:rsidRPr="005E141D">
        <w:t>в</w:t>
      </w:r>
      <w:r w:rsidRPr="005E141D">
        <w:rPr>
          <w:spacing w:val="1"/>
        </w:rPr>
        <w:t xml:space="preserve"> </w:t>
      </w:r>
      <w:r w:rsidRPr="005E141D">
        <w:t>Пенсионном</w:t>
      </w:r>
      <w:r w:rsidRPr="005E141D">
        <w:rPr>
          <w:spacing w:val="1"/>
        </w:rPr>
        <w:t xml:space="preserve"> </w:t>
      </w:r>
      <w:r w:rsidRPr="005E141D">
        <w:t>фонде</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на</w:t>
      </w:r>
      <w:r w:rsidRPr="005E141D">
        <w:rPr>
          <w:spacing w:val="1"/>
        </w:rPr>
        <w:t xml:space="preserve"> </w:t>
      </w:r>
      <w:r w:rsidRPr="005E141D">
        <w:t>бумажном</w:t>
      </w:r>
      <w:r w:rsidRPr="005E141D">
        <w:rPr>
          <w:spacing w:val="1"/>
        </w:rPr>
        <w:t xml:space="preserve"> </w:t>
      </w:r>
      <w:r w:rsidRPr="005E141D">
        <w:t>носителе,</w:t>
      </w:r>
      <w:r w:rsidRPr="005E141D">
        <w:rPr>
          <w:spacing w:val="1"/>
        </w:rPr>
        <w:t xml:space="preserve"> </w:t>
      </w:r>
      <w:r w:rsidRPr="005E141D">
        <w:t>заверенные</w:t>
      </w:r>
      <w:r w:rsidRPr="005E141D">
        <w:rPr>
          <w:spacing w:val="-57"/>
        </w:rPr>
        <w:t xml:space="preserve"> </w:t>
      </w:r>
      <w:r w:rsidRPr="005E141D">
        <w:t>надлежащим</w:t>
      </w:r>
      <w:r w:rsidRPr="005E141D">
        <w:rPr>
          <w:spacing w:val="1"/>
        </w:rPr>
        <w:t xml:space="preserve"> </w:t>
      </w:r>
      <w:r w:rsidRPr="005E141D">
        <w:t>образом,</w:t>
      </w:r>
      <w:r w:rsidRPr="005E141D">
        <w:rPr>
          <w:spacing w:val="1"/>
        </w:rPr>
        <w:t xml:space="preserve"> </w:t>
      </w:r>
      <w:r w:rsidRPr="005E141D">
        <w:t>или</w:t>
      </w:r>
      <w:r w:rsidRPr="005E141D">
        <w:rPr>
          <w:spacing w:val="1"/>
        </w:rPr>
        <w:t xml:space="preserve"> </w:t>
      </w:r>
      <w:r w:rsidRPr="005E141D">
        <w:t>в</w:t>
      </w:r>
      <w:r w:rsidRPr="005E141D">
        <w:rPr>
          <w:spacing w:val="1"/>
        </w:rPr>
        <w:t xml:space="preserve"> </w:t>
      </w:r>
      <w:r w:rsidRPr="005E141D">
        <w:t>форме</w:t>
      </w:r>
      <w:r w:rsidRPr="005E141D">
        <w:rPr>
          <w:spacing w:val="1"/>
        </w:rPr>
        <w:t xml:space="preserve"> </w:t>
      </w:r>
      <w:r w:rsidRPr="005E141D">
        <w:t>электронного</w:t>
      </w:r>
      <w:r w:rsidRPr="005E141D">
        <w:rPr>
          <w:spacing w:val="1"/>
        </w:rPr>
        <w:t xml:space="preserve"> </w:t>
      </w:r>
      <w:r w:rsidRPr="005E141D">
        <w:t>документа,</w:t>
      </w:r>
      <w:r w:rsidRPr="005E141D">
        <w:rPr>
          <w:spacing w:val="1"/>
        </w:rPr>
        <w:t xml:space="preserve"> </w:t>
      </w:r>
      <w:r w:rsidRPr="005E141D">
        <w:t>подписанного</w:t>
      </w:r>
      <w:r w:rsidRPr="005E141D">
        <w:rPr>
          <w:spacing w:val="1"/>
        </w:rPr>
        <w:t xml:space="preserve"> </w:t>
      </w:r>
      <w:r w:rsidRPr="005E141D">
        <w:t>усиленной</w:t>
      </w:r>
      <w:r w:rsidRPr="005E141D">
        <w:rPr>
          <w:spacing w:val="-1"/>
        </w:rPr>
        <w:t xml:space="preserve"> </w:t>
      </w:r>
      <w:r w:rsidRPr="005E141D">
        <w:t>квалифицированной электронной</w:t>
      </w:r>
      <w:r w:rsidRPr="005E141D">
        <w:rPr>
          <w:spacing w:val="-1"/>
        </w:rPr>
        <w:t xml:space="preserve"> </w:t>
      </w:r>
      <w:r w:rsidRPr="005E141D">
        <w:t>подписью;</w:t>
      </w:r>
    </w:p>
    <w:p w:rsidR="004B741D" w:rsidRPr="005E141D" w:rsidRDefault="004B741D" w:rsidP="008847A8">
      <w:pPr>
        <w:pStyle w:val="aff1"/>
        <w:widowControl w:val="0"/>
        <w:numPr>
          <w:ilvl w:val="0"/>
          <w:numId w:val="139"/>
        </w:numPr>
        <w:tabs>
          <w:tab w:val="left" w:pos="827"/>
        </w:tabs>
        <w:autoSpaceDE w:val="0"/>
        <w:autoSpaceDN w:val="0"/>
        <w:spacing w:before="5" w:line="237" w:lineRule="auto"/>
        <w:ind w:right="259" w:hanging="360"/>
        <w:jc w:val="both"/>
      </w:pPr>
      <w:r w:rsidRPr="005E141D">
        <w:t>с</w:t>
      </w:r>
      <w:r w:rsidRPr="005E141D">
        <w:rPr>
          <w:spacing w:val="-8"/>
        </w:rPr>
        <w:t xml:space="preserve"> </w:t>
      </w:r>
      <w:r w:rsidRPr="005E141D">
        <w:t>использованием</w:t>
      </w:r>
      <w:r w:rsidRPr="005E141D">
        <w:rPr>
          <w:spacing w:val="-8"/>
        </w:rPr>
        <w:t xml:space="preserve"> </w:t>
      </w:r>
      <w:r w:rsidRPr="005E141D">
        <w:t>единого</w:t>
      </w:r>
      <w:r w:rsidRPr="005E141D">
        <w:rPr>
          <w:spacing w:val="-7"/>
        </w:rPr>
        <w:t xml:space="preserve"> </w:t>
      </w:r>
      <w:r w:rsidRPr="005E141D">
        <w:t>портала</w:t>
      </w:r>
      <w:r w:rsidRPr="005E141D">
        <w:rPr>
          <w:spacing w:val="-6"/>
        </w:rPr>
        <w:t xml:space="preserve"> </w:t>
      </w:r>
      <w:r w:rsidRPr="005E141D">
        <w:t>государственных</w:t>
      </w:r>
      <w:r w:rsidRPr="005E141D">
        <w:rPr>
          <w:spacing w:val="-7"/>
        </w:rPr>
        <w:t xml:space="preserve"> </w:t>
      </w:r>
      <w:r w:rsidRPr="005E141D">
        <w:t>и</w:t>
      </w:r>
      <w:r w:rsidRPr="005E141D">
        <w:rPr>
          <w:spacing w:val="-6"/>
        </w:rPr>
        <w:t xml:space="preserve"> </w:t>
      </w:r>
      <w:r w:rsidRPr="005E141D">
        <w:t>муниципальных</w:t>
      </w:r>
      <w:r w:rsidRPr="005E141D">
        <w:rPr>
          <w:spacing w:val="-2"/>
        </w:rPr>
        <w:t xml:space="preserve"> </w:t>
      </w:r>
      <w:r w:rsidRPr="005E141D">
        <w:t>услуг</w:t>
      </w:r>
      <w:r w:rsidRPr="005E141D">
        <w:rPr>
          <w:spacing w:val="-7"/>
        </w:rPr>
        <w:t xml:space="preserve"> </w:t>
      </w:r>
      <w:r w:rsidRPr="005E141D">
        <w:t>в</w:t>
      </w:r>
      <w:r w:rsidRPr="005E141D">
        <w:rPr>
          <w:spacing w:val="-7"/>
        </w:rPr>
        <w:t xml:space="preserve"> </w:t>
      </w:r>
      <w:r w:rsidRPr="005E141D">
        <w:t>форме</w:t>
      </w:r>
      <w:r w:rsidRPr="005E141D">
        <w:rPr>
          <w:spacing w:val="-58"/>
        </w:rPr>
        <w:t xml:space="preserve"> </w:t>
      </w:r>
      <w:r w:rsidRPr="005E141D">
        <w:t>электронного документа, подписанного усиленной квалифицированной электронной</w:t>
      </w:r>
      <w:r w:rsidRPr="005E141D">
        <w:rPr>
          <w:spacing w:val="-57"/>
        </w:rPr>
        <w:t xml:space="preserve"> </w:t>
      </w:r>
      <w:r w:rsidRPr="005E141D">
        <w:t>подписью.</w:t>
      </w:r>
    </w:p>
    <w:p w:rsidR="004B741D" w:rsidRPr="005E141D" w:rsidRDefault="004B741D" w:rsidP="008847A8">
      <w:pPr>
        <w:pStyle w:val="aff1"/>
        <w:widowControl w:val="0"/>
        <w:numPr>
          <w:ilvl w:val="2"/>
          <w:numId w:val="118"/>
        </w:numPr>
        <w:tabs>
          <w:tab w:val="left" w:pos="918"/>
        </w:tabs>
        <w:autoSpaceDE w:val="0"/>
        <w:autoSpaceDN w:val="0"/>
        <w:spacing w:before="79"/>
        <w:ind w:right="254" w:firstLine="0"/>
        <w:jc w:val="both"/>
      </w:pPr>
      <w:r w:rsidRPr="005E141D">
        <w:t>Работодатель</w:t>
      </w:r>
      <w:r w:rsidRPr="005E141D">
        <w:rPr>
          <w:spacing w:val="1"/>
        </w:rPr>
        <w:t xml:space="preserve"> </w:t>
      </w:r>
      <w:r w:rsidRPr="005E141D">
        <w:t>обязан</w:t>
      </w:r>
      <w:r w:rsidRPr="005E141D">
        <w:rPr>
          <w:spacing w:val="1"/>
        </w:rPr>
        <w:t xml:space="preserve"> </w:t>
      </w:r>
      <w:r w:rsidRPr="005E141D">
        <w:t>предоставить</w:t>
      </w:r>
      <w:r w:rsidRPr="005E141D">
        <w:rPr>
          <w:spacing w:val="1"/>
        </w:rPr>
        <w:t xml:space="preserve"> </w:t>
      </w:r>
      <w:r w:rsidRPr="005E141D">
        <w:t>работнику</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если</w:t>
      </w:r>
      <w:r w:rsidRPr="005E141D">
        <w:rPr>
          <w:spacing w:val="1"/>
        </w:rPr>
        <w:t xml:space="preserve"> </w:t>
      </w:r>
      <w:r w:rsidRPr="005E141D">
        <w:t>в</w:t>
      </w:r>
      <w:r w:rsidRPr="005E141D">
        <w:rPr>
          <w:spacing w:val="1"/>
        </w:rPr>
        <w:t xml:space="preserve"> </w:t>
      </w:r>
      <w:r w:rsidRPr="005E141D">
        <w:t>соответствии с Кодексом, или иным федеральным законом на работника ведется трудовая</w:t>
      </w:r>
      <w:r w:rsidRPr="005E141D">
        <w:rPr>
          <w:spacing w:val="1"/>
        </w:rPr>
        <w:t xml:space="preserve"> </w:t>
      </w:r>
      <w:r w:rsidRPr="005E141D">
        <w:t>книжка)</w:t>
      </w:r>
      <w:r w:rsidRPr="005E141D">
        <w:rPr>
          <w:spacing w:val="11"/>
        </w:rPr>
        <w:t xml:space="preserve"> </w:t>
      </w:r>
      <w:r w:rsidRPr="005E141D">
        <w:t>сведения</w:t>
      </w:r>
      <w:r w:rsidRPr="005E141D">
        <w:rPr>
          <w:spacing w:val="12"/>
        </w:rPr>
        <w:t xml:space="preserve"> </w:t>
      </w:r>
      <w:r w:rsidRPr="005E141D">
        <w:t>о</w:t>
      </w:r>
      <w:r w:rsidRPr="005E141D">
        <w:rPr>
          <w:spacing w:val="12"/>
        </w:rPr>
        <w:t xml:space="preserve"> </w:t>
      </w:r>
      <w:r w:rsidRPr="005E141D">
        <w:t>трудовой</w:t>
      </w:r>
      <w:r w:rsidRPr="005E141D">
        <w:rPr>
          <w:spacing w:val="12"/>
        </w:rPr>
        <w:t xml:space="preserve"> </w:t>
      </w:r>
      <w:r w:rsidRPr="005E141D">
        <w:t>деятельности</w:t>
      </w:r>
      <w:r w:rsidRPr="005E141D">
        <w:rPr>
          <w:spacing w:val="10"/>
        </w:rPr>
        <w:t xml:space="preserve"> </w:t>
      </w:r>
      <w:r w:rsidRPr="005E141D">
        <w:t>за</w:t>
      </w:r>
      <w:r w:rsidRPr="005E141D">
        <w:rPr>
          <w:spacing w:val="8"/>
        </w:rPr>
        <w:t xml:space="preserve"> </w:t>
      </w:r>
      <w:r w:rsidRPr="005E141D">
        <w:t>период</w:t>
      </w:r>
      <w:r w:rsidRPr="005E141D">
        <w:rPr>
          <w:spacing w:val="12"/>
        </w:rPr>
        <w:t xml:space="preserve"> </w:t>
      </w:r>
      <w:r w:rsidRPr="005E141D">
        <w:t>работы</w:t>
      </w:r>
      <w:r w:rsidRPr="005E141D">
        <w:rPr>
          <w:spacing w:val="11"/>
        </w:rPr>
        <w:t xml:space="preserve"> </w:t>
      </w:r>
      <w:r w:rsidRPr="005E141D">
        <w:t>у</w:t>
      </w:r>
      <w:r w:rsidRPr="005E141D">
        <w:rPr>
          <w:spacing w:val="7"/>
        </w:rPr>
        <w:t xml:space="preserve"> </w:t>
      </w:r>
      <w:r w:rsidRPr="005E141D">
        <w:t>данного</w:t>
      </w:r>
      <w:r w:rsidRPr="005E141D">
        <w:rPr>
          <w:spacing w:val="12"/>
        </w:rPr>
        <w:t xml:space="preserve"> </w:t>
      </w:r>
      <w:r w:rsidRPr="005E141D">
        <w:t>работодателя способом,</w:t>
      </w:r>
      <w:r w:rsidRPr="005E141D">
        <w:rPr>
          <w:spacing w:val="1"/>
        </w:rPr>
        <w:t xml:space="preserve"> </w:t>
      </w:r>
      <w:r w:rsidRPr="005E141D">
        <w:t>указанным</w:t>
      </w:r>
      <w:r w:rsidRPr="005E141D">
        <w:rPr>
          <w:spacing w:val="1"/>
        </w:rPr>
        <w:t xml:space="preserve"> </w:t>
      </w:r>
      <w:r w:rsidRPr="005E141D">
        <w:t>в</w:t>
      </w:r>
      <w:r w:rsidRPr="005E141D">
        <w:rPr>
          <w:spacing w:val="1"/>
        </w:rPr>
        <w:t xml:space="preserve"> </w:t>
      </w:r>
      <w:r w:rsidRPr="005E141D">
        <w:t>заявлении</w:t>
      </w:r>
      <w:r w:rsidRPr="005E141D">
        <w:rPr>
          <w:spacing w:val="1"/>
        </w:rPr>
        <w:t xml:space="preserve"> </w:t>
      </w:r>
      <w:r w:rsidRPr="005E141D">
        <w:t>работника</w:t>
      </w:r>
      <w:r w:rsidRPr="005E141D">
        <w:rPr>
          <w:spacing w:val="1"/>
        </w:rPr>
        <w:t xml:space="preserve"> </w:t>
      </w:r>
      <w:r w:rsidRPr="005E141D">
        <w:t>(на</w:t>
      </w:r>
      <w:r w:rsidRPr="005E141D">
        <w:rPr>
          <w:spacing w:val="1"/>
        </w:rPr>
        <w:t xml:space="preserve"> </w:t>
      </w:r>
      <w:r w:rsidRPr="005E141D">
        <w:t>бумажном</w:t>
      </w:r>
      <w:r w:rsidRPr="005E141D">
        <w:rPr>
          <w:spacing w:val="1"/>
        </w:rPr>
        <w:t xml:space="preserve"> </w:t>
      </w:r>
      <w:r w:rsidRPr="005E141D">
        <w:t>носителе,</w:t>
      </w:r>
      <w:r w:rsidRPr="005E141D">
        <w:rPr>
          <w:spacing w:val="1"/>
        </w:rPr>
        <w:t xml:space="preserve"> </w:t>
      </w:r>
      <w:r w:rsidRPr="005E141D">
        <w:t>заверенные</w:t>
      </w:r>
      <w:r w:rsidRPr="005E141D">
        <w:rPr>
          <w:spacing w:val="1"/>
        </w:rPr>
        <w:t xml:space="preserve"> </w:t>
      </w:r>
      <w:r w:rsidRPr="005E141D">
        <w:t>надлежащим</w:t>
      </w:r>
      <w:r w:rsidRPr="005E141D">
        <w:rPr>
          <w:spacing w:val="1"/>
        </w:rPr>
        <w:t xml:space="preserve"> </w:t>
      </w:r>
      <w:r w:rsidRPr="005E141D">
        <w:t>образом,</w:t>
      </w:r>
      <w:r w:rsidRPr="005E141D">
        <w:rPr>
          <w:spacing w:val="1"/>
        </w:rPr>
        <w:t xml:space="preserve"> </w:t>
      </w:r>
      <w:r w:rsidRPr="005E141D">
        <w:t>или</w:t>
      </w:r>
      <w:r w:rsidRPr="005E141D">
        <w:rPr>
          <w:spacing w:val="1"/>
        </w:rPr>
        <w:t xml:space="preserve"> </w:t>
      </w:r>
      <w:r w:rsidRPr="005E141D">
        <w:t>в</w:t>
      </w:r>
      <w:r w:rsidRPr="005E141D">
        <w:rPr>
          <w:spacing w:val="1"/>
        </w:rPr>
        <w:t xml:space="preserve"> </w:t>
      </w:r>
      <w:r w:rsidRPr="005E141D">
        <w:t>форме</w:t>
      </w:r>
      <w:r w:rsidRPr="005E141D">
        <w:rPr>
          <w:spacing w:val="1"/>
        </w:rPr>
        <w:t xml:space="preserve"> </w:t>
      </w:r>
      <w:r w:rsidRPr="005E141D">
        <w:t>электронного</w:t>
      </w:r>
      <w:r w:rsidRPr="005E141D">
        <w:rPr>
          <w:spacing w:val="1"/>
        </w:rPr>
        <w:t xml:space="preserve"> </w:t>
      </w:r>
      <w:r w:rsidRPr="005E141D">
        <w:t>документа,</w:t>
      </w:r>
      <w:r w:rsidRPr="005E141D">
        <w:rPr>
          <w:spacing w:val="1"/>
        </w:rPr>
        <w:t xml:space="preserve"> </w:t>
      </w:r>
      <w:r w:rsidRPr="005E141D">
        <w:t>подписанного</w:t>
      </w:r>
      <w:r w:rsidRPr="005E141D">
        <w:rPr>
          <w:spacing w:val="1"/>
        </w:rPr>
        <w:t xml:space="preserve"> </w:t>
      </w:r>
      <w:r w:rsidRPr="005E141D">
        <w:t>усиленной</w:t>
      </w:r>
      <w:r w:rsidRPr="005E141D">
        <w:rPr>
          <w:spacing w:val="1"/>
        </w:rPr>
        <w:t xml:space="preserve"> </w:t>
      </w:r>
      <w:r w:rsidRPr="005E141D">
        <w:t>квалифицированной электронной подписью (при ее наличии у работодателя), поданном в</w:t>
      </w:r>
      <w:r w:rsidRPr="005E141D">
        <w:rPr>
          <w:spacing w:val="1"/>
        </w:rPr>
        <w:t xml:space="preserve"> </w:t>
      </w:r>
      <w:r w:rsidRPr="005E141D">
        <w:t>письменной форме или направленном в порядке, установленном работодателем, по адресу</w:t>
      </w:r>
      <w:r w:rsidRPr="005E141D">
        <w:rPr>
          <w:spacing w:val="1"/>
        </w:rPr>
        <w:t xml:space="preserve"> </w:t>
      </w:r>
      <w:r w:rsidRPr="005E141D">
        <w:t>электронной</w:t>
      </w:r>
      <w:r w:rsidRPr="005E141D">
        <w:rPr>
          <w:spacing w:val="-1"/>
        </w:rPr>
        <w:t xml:space="preserve"> </w:t>
      </w:r>
      <w:r w:rsidRPr="005E141D">
        <w:t>почты работодателя:</w:t>
      </w:r>
    </w:p>
    <w:p w:rsidR="004B741D" w:rsidRPr="005E141D" w:rsidRDefault="004B741D" w:rsidP="008847A8">
      <w:pPr>
        <w:pStyle w:val="aff1"/>
        <w:widowControl w:val="0"/>
        <w:numPr>
          <w:ilvl w:val="0"/>
          <w:numId w:val="138"/>
        </w:numPr>
        <w:tabs>
          <w:tab w:val="left" w:pos="827"/>
        </w:tabs>
        <w:autoSpaceDE w:val="0"/>
        <w:autoSpaceDN w:val="0"/>
        <w:spacing w:before="2"/>
        <w:ind w:hanging="349"/>
        <w:jc w:val="both"/>
      </w:pPr>
      <w:r w:rsidRPr="005E141D">
        <w:t>в</w:t>
      </w:r>
      <w:r w:rsidRPr="005E141D">
        <w:rPr>
          <w:spacing w:val="-3"/>
        </w:rPr>
        <w:t xml:space="preserve"> </w:t>
      </w:r>
      <w:r w:rsidRPr="005E141D">
        <w:t>период</w:t>
      </w:r>
      <w:r w:rsidRPr="005E141D">
        <w:rPr>
          <w:spacing w:val="-1"/>
        </w:rPr>
        <w:t xml:space="preserve"> </w:t>
      </w:r>
      <w:r w:rsidRPr="005E141D">
        <w:t>работы</w:t>
      </w:r>
      <w:r w:rsidRPr="005E141D">
        <w:rPr>
          <w:spacing w:val="-1"/>
        </w:rPr>
        <w:t xml:space="preserve"> </w:t>
      </w:r>
      <w:r w:rsidRPr="005E141D">
        <w:t>не</w:t>
      </w:r>
      <w:r w:rsidRPr="005E141D">
        <w:rPr>
          <w:spacing w:val="-2"/>
        </w:rPr>
        <w:t xml:space="preserve"> </w:t>
      </w:r>
      <w:r w:rsidRPr="005E141D">
        <w:t>позднее</w:t>
      </w:r>
      <w:r w:rsidRPr="005E141D">
        <w:rPr>
          <w:spacing w:val="-2"/>
        </w:rPr>
        <w:t xml:space="preserve"> </w:t>
      </w:r>
      <w:r w:rsidRPr="005E141D">
        <w:t>трех</w:t>
      </w:r>
      <w:r w:rsidRPr="005E141D">
        <w:rPr>
          <w:spacing w:val="1"/>
        </w:rPr>
        <w:t xml:space="preserve"> </w:t>
      </w:r>
      <w:r w:rsidRPr="005E141D">
        <w:t>рабочих</w:t>
      </w:r>
      <w:r w:rsidRPr="005E141D">
        <w:rPr>
          <w:spacing w:val="1"/>
        </w:rPr>
        <w:t xml:space="preserve"> </w:t>
      </w:r>
      <w:r w:rsidRPr="005E141D">
        <w:t>дней</w:t>
      </w:r>
      <w:r w:rsidRPr="005E141D">
        <w:rPr>
          <w:spacing w:val="-3"/>
        </w:rPr>
        <w:t xml:space="preserve"> </w:t>
      </w:r>
      <w:r w:rsidRPr="005E141D">
        <w:t>со</w:t>
      </w:r>
      <w:r w:rsidRPr="005E141D">
        <w:rPr>
          <w:spacing w:val="-2"/>
        </w:rPr>
        <w:t xml:space="preserve"> </w:t>
      </w:r>
      <w:r w:rsidRPr="005E141D">
        <w:t>дня</w:t>
      </w:r>
      <w:r w:rsidRPr="005E141D">
        <w:rPr>
          <w:spacing w:val="-1"/>
        </w:rPr>
        <w:t xml:space="preserve"> </w:t>
      </w:r>
      <w:r w:rsidRPr="005E141D">
        <w:t>подачи</w:t>
      </w:r>
      <w:r w:rsidRPr="005E141D">
        <w:rPr>
          <w:spacing w:val="-1"/>
        </w:rPr>
        <w:t xml:space="preserve"> </w:t>
      </w:r>
      <w:r w:rsidRPr="005E141D">
        <w:t>этого</w:t>
      </w:r>
      <w:r w:rsidRPr="005E141D">
        <w:rPr>
          <w:spacing w:val="-1"/>
        </w:rPr>
        <w:t xml:space="preserve"> </w:t>
      </w:r>
      <w:r w:rsidRPr="005E141D">
        <w:t>заявления;</w:t>
      </w:r>
    </w:p>
    <w:p w:rsidR="004B741D" w:rsidRPr="005E141D" w:rsidRDefault="004B741D" w:rsidP="008847A8">
      <w:pPr>
        <w:pStyle w:val="aff1"/>
        <w:widowControl w:val="0"/>
        <w:numPr>
          <w:ilvl w:val="0"/>
          <w:numId w:val="138"/>
        </w:numPr>
        <w:tabs>
          <w:tab w:val="left" w:pos="827"/>
        </w:tabs>
        <w:autoSpaceDE w:val="0"/>
        <w:autoSpaceDN w:val="0"/>
        <w:spacing w:before="2" w:line="292" w:lineRule="exact"/>
        <w:ind w:hanging="349"/>
        <w:jc w:val="both"/>
      </w:pPr>
      <w:r w:rsidRPr="005E141D">
        <w:t>при</w:t>
      </w:r>
      <w:r w:rsidRPr="005E141D">
        <w:rPr>
          <w:spacing w:val="-1"/>
        </w:rPr>
        <w:t xml:space="preserve"> </w:t>
      </w:r>
      <w:r w:rsidRPr="005E141D">
        <w:t>увольнении</w:t>
      </w:r>
      <w:r w:rsidRPr="005E141D">
        <w:rPr>
          <w:spacing w:val="-3"/>
        </w:rPr>
        <w:t xml:space="preserve"> </w:t>
      </w:r>
      <w:r w:rsidRPr="005E141D">
        <w:t>в</w:t>
      </w:r>
      <w:r w:rsidRPr="005E141D">
        <w:rPr>
          <w:spacing w:val="-5"/>
        </w:rPr>
        <w:t xml:space="preserve"> </w:t>
      </w:r>
      <w:r w:rsidRPr="005E141D">
        <w:t>день</w:t>
      </w:r>
      <w:r w:rsidRPr="005E141D">
        <w:rPr>
          <w:spacing w:val="-5"/>
        </w:rPr>
        <w:t xml:space="preserve"> </w:t>
      </w:r>
      <w:r w:rsidRPr="005E141D">
        <w:t>прекращения</w:t>
      </w:r>
      <w:r w:rsidRPr="005E141D">
        <w:rPr>
          <w:spacing w:val="-3"/>
        </w:rPr>
        <w:t xml:space="preserve"> </w:t>
      </w:r>
      <w:r w:rsidRPr="005E141D">
        <w:t>трудового</w:t>
      </w:r>
      <w:r w:rsidRPr="005E141D">
        <w:rPr>
          <w:spacing w:val="-3"/>
        </w:rPr>
        <w:t xml:space="preserve"> </w:t>
      </w:r>
      <w:r w:rsidRPr="005E141D">
        <w:t>договора.</w:t>
      </w:r>
    </w:p>
    <w:p w:rsidR="004B741D" w:rsidRPr="005E141D" w:rsidRDefault="004B741D" w:rsidP="008847A8">
      <w:pPr>
        <w:pStyle w:val="aff1"/>
        <w:widowControl w:val="0"/>
        <w:numPr>
          <w:ilvl w:val="2"/>
          <w:numId w:val="118"/>
        </w:numPr>
        <w:tabs>
          <w:tab w:val="left" w:pos="854"/>
        </w:tabs>
        <w:autoSpaceDE w:val="0"/>
        <w:autoSpaceDN w:val="0"/>
        <w:ind w:right="252" w:firstLine="0"/>
        <w:jc w:val="both"/>
      </w:pPr>
      <w:r w:rsidRPr="005E141D">
        <w:t>В случае выявления работником неверной или неполной информации в сведениях о</w:t>
      </w:r>
      <w:r w:rsidRPr="005E141D">
        <w:rPr>
          <w:spacing w:val="1"/>
        </w:rPr>
        <w:t xml:space="preserve"> </w:t>
      </w:r>
      <w:r w:rsidRPr="005E141D">
        <w:t>трудовой деятельности, представленных работодателем для хранения в информационных</w:t>
      </w:r>
      <w:r w:rsidRPr="005E141D">
        <w:rPr>
          <w:spacing w:val="1"/>
        </w:rPr>
        <w:t xml:space="preserve"> </w:t>
      </w:r>
      <w:r w:rsidRPr="005E141D">
        <w:t>ресурсах</w:t>
      </w:r>
      <w:r w:rsidRPr="005E141D">
        <w:rPr>
          <w:spacing w:val="1"/>
        </w:rPr>
        <w:t xml:space="preserve"> </w:t>
      </w:r>
      <w:r w:rsidRPr="005E141D">
        <w:t>Пенсионного</w:t>
      </w:r>
      <w:r w:rsidRPr="005E141D">
        <w:rPr>
          <w:spacing w:val="1"/>
        </w:rPr>
        <w:t xml:space="preserve"> </w:t>
      </w:r>
      <w:r w:rsidRPr="005E141D">
        <w:t>фонда</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работодатель</w:t>
      </w:r>
      <w:r w:rsidRPr="005E141D">
        <w:rPr>
          <w:spacing w:val="1"/>
        </w:rPr>
        <w:t xml:space="preserve"> </w:t>
      </w:r>
      <w:r w:rsidRPr="005E141D">
        <w:t>по</w:t>
      </w:r>
      <w:r w:rsidRPr="005E141D">
        <w:rPr>
          <w:spacing w:val="1"/>
        </w:rPr>
        <w:t xml:space="preserve"> </w:t>
      </w:r>
      <w:r w:rsidRPr="005E141D">
        <w:t>письменному</w:t>
      </w:r>
      <w:r w:rsidRPr="005E141D">
        <w:rPr>
          <w:spacing w:val="1"/>
        </w:rPr>
        <w:t xml:space="preserve"> </w:t>
      </w:r>
      <w:r w:rsidRPr="005E141D">
        <w:t>заявлению работника обязан исправить или дополнить сведения о трудовой деятельности и</w:t>
      </w:r>
      <w:r w:rsidRPr="005E141D">
        <w:rPr>
          <w:spacing w:val="1"/>
        </w:rPr>
        <w:t xml:space="preserve"> </w:t>
      </w:r>
      <w:r w:rsidRPr="005E141D">
        <w:t>представить их в порядке, установленном законодательством Российской Федерации об</w:t>
      </w:r>
      <w:r w:rsidRPr="005E141D">
        <w:rPr>
          <w:spacing w:val="1"/>
        </w:rPr>
        <w:t xml:space="preserve"> </w:t>
      </w:r>
      <w:r w:rsidRPr="005E141D">
        <w:t>индивидуальном</w:t>
      </w:r>
      <w:r w:rsidRPr="005E141D">
        <w:rPr>
          <w:spacing w:val="1"/>
        </w:rPr>
        <w:t xml:space="preserve"> </w:t>
      </w:r>
      <w:r w:rsidRPr="005E141D">
        <w:t>(персонифицированном)</w:t>
      </w:r>
      <w:r w:rsidRPr="005E141D">
        <w:rPr>
          <w:spacing w:val="1"/>
        </w:rPr>
        <w:t xml:space="preserve"> </w:t>
      </w:r>
      <w:r w:rsidRPr="005E141D">
        <w:t>учете</w:t>
      </w:r>
      <w:r w:rsidRPr="005E141D">
        <w:rPr>
          <w:spacing w:val="1"/>
        </w:rPr>
        <w:t xml:space="preserve"> </w:t>
      </w:r>
      <w:r w:rsidRPr="005E141D">
        <w:t>в</w:t>
      </w:r>
      <w:r w:rsidRPr="005E141D">
        <w:rPr>
          <w:spacing w:val="1"/>
        </w:rPr>
        <w:t xml:space="preserve"> </w:t>
      </w:r>
      <w:r w:rsidRPr="005E141D">
        <w:t>системе</w:t>
      </w:r>
      <w:r w:rsidRPr="005E141D">
        <w:rPr>
          <w:spacing w:val="1"/>
        </w:rPr>
        <w:t xml:space="preserve"> </w:t>
      </w:r>
      <w:r w:rsidRPr="005E141D">
        <w:t>обязательного</w:t>
      </w:r>
      <w:r w:rsidRPr="005E141D">
        <w:rPr>
          <w:spacing w:val="1"/>
        </w:rPr>
        <w:t xml:space="preserve"> </w:t>
      </w:r>
      <w:r w:rsidRPr="005E141D">
        <w:t>пенсионного</w:t>
      </w:r>
      <w:r w:rsidRPr="005E141D">
        <w:rPr>
          <w:spacing w:val="1"/>
        </w:rPr>
        <w:t xml:space="preserve"> </w:t>
      </w:r>
      <w:r w:rsidRPr="005E141D">
        <w:t>страхования, для хранения в информационных ресурсах Пенсионного фонда Российской</w:t>
      </w:r>
      <w:r w:rsidRPr="005E141D">
        <w:rPr>
          <w:spacing w:val="1"/>
        </w:rPr>
        <w:t xml:space="preserve"> </w:t>
      </w:r>
      <w:r w:rsidRPr="005E141D">
        <w:t>Федерации.</w:t>
      </w:r>
    </w:p>
    <w:p w:rsidR="004B741D" w:rsidRPr="005E141D" w:rsidRDefault="004B741D" w:rsidP="008847A8">
      <w:pPr>
        <w:pStyle w:val="aff1"/>
        <w:widowControl w:val="0"/>
        <w:numPr>
          <w:ilvl w:val="2"/>
          <w:numId w:val="118"/>
        </w:numPr>
        <w:tabs>
          <w:tab w:val="left" w:pos="849"/>
        </w:tabs>
        <w:autoSpaceDE w:val="0"/>
        <w:autoSpaceDN w:val="0"/>
        <w:ind w:right="256" w:firstLine="0"/>
        <w:jc w:val="both"/>
      </w:pPr>
      <w:r w:rsidRPr="005E141D">
        <w:t>Трудовые книжки работников хранятся в дошкольном образовательном учреждении</w:t>
      </w:r>
      <w:r w:rsidRPr="005E141D">
        <w:rPr>
          <w:spacing w:val="1"/>
        </w:rPr>
        <w:t xml:space="preserve"> </w:t>
      </w:r>
      <w:r w:rsidRPr="005E141D">
        <w:t xml:space="preserve">как документы строгой отчетности. </w:t>
      </w:r>
    </w:p>
    <w:p w:rsidR="004B741D" w:rsidRPr="005E141D" w:rsidRDefault="004B741D" w:rsidP="008847A8">
      <w:pPr>
        <w:pStyle w:val="aff1"/>
        <w:widowControl w:val="0"/>
        <w:numPr>
          <w:ilvl w:val="2"/>
          <w:numId w:val="118"/>
        </w:numPr>
        <w:tabs>
          <w:tab w:val="left" w:pos="856"/>
        </w:tabs>
        <w:autoSpaceDE w:val="0"/>
        <w:autoSpaceDN w:val="0"/>
        <w:ind w:right="256" w:firstLine="0"/>
        <w:jc w:val="both"/>
      </w:pPr>
      <w:r w:rsidRPr="005E141D">
        <w:t>На каждого работника детского сада ведется личное дело, состоящее из заверенной</w:t>
      </w:r>
      <w:r w:rsidRPr="005E141D">
        <w:rPr>
          <w:spacing w:val="1"/>
        </w:rPr>
        <w:t xml:space="preserve"> </w:t>
      </w:r>
      <w:r w:rsidRPr="005E141D">
        <w:t>копии приказа о приеме на работу, копии документа об образовании и профессиональной</w:t>
      </w:r>
      <w:r w:rsidRPr="005E141D">
        <w:rPr>
          <w:spacing w:val="1"/>
        </w:rPr>
        <w:t xml:space="preserve"> </w:t>
      </w:r>
      <w:r w:rsidRPr="005E141D">
        <w:t>подготовке,</w:t>
      </w:r>
      <w:r w:rsidRPr="005E141D">
        <w:rPr>
          <w:spacing w:val="1"/>
        </w:rPr>
        <w:t xml:space="preserve"> </w:t>
      </w:r>
      <w:r w:rsidRPr="005E141D">
        <w:t>медицинского</w:t>
      </w:r>
      <w:r w:rsidRPr="005E141D">
        <w:rPr>
          <w:spacing w:val="1"/>
        </w:rPr>
        <w:t xml:space="preserve"> </w:t>
      </w:r>
      <w:r w:rsidRPr="005E141D">
        <w:t>заключения</w:t>
      </w:r>
      <w:r w:rsidRPr="005E141D">
        <w:rPr>
          <w:spacing w:val="1"/>
        </w:rPr>
        <w:t xml:space="preserve"> </w:t>
      </w:r>
      <w:r w:rsidRPr="005E141D">
        <w:t>об</w:t>
      </w:r>
      <w:r w:rsidRPr="005E141D">
        <w:rPr>
          <w:spacing w:val="1"/>
        </w:rPr>
        <w:t xml:space="preserve"> </w:t>
      </w:r>
      <w:r w:rsidRPr="005E141D">
        <w:t>отсутствии</w:t>
      </w:r>
      <w:r w:rsidRPr="005E141D">
        <w:rPr>
          <w:spacing w:val="1"/>
        </w:rPr>
        <w:t xml:space="preserve"> </w:t>
      </w:r>
      <w:r w:rsidRPr="005E141D">
        <w:t>противопоказаний</w:t>
      </w:r>
      <w:r w:rsidRPr="005E141D">
        <w:rPr>
          <w:spacing w:val="1"/>
        </w:rPr>
        <w:t xml:space="preserve"> </w:t>
      </w:r>
      <w:r w:rsidRPr="005E141D">
        <w:t>к</w:t>
      </w:r>
      <w:r w:rsidRPr="005E141D">
        <w:rPr>
          <w:spacing w:val="1"/>
        </w:rPr>
        <w:t xml:space="preserve"> </w:t>
      </w:r>
      <w:r w:rsidRPr="005E141D">
        <w:t>работе</w:t>
      </w:r>
      <w:r w:rsidRPr="005E141D">
        <w:rPr>
          <w:spacing w:val="1"/>
        </w:rPr>
        <w:t xml:space="preserve"> </w:t>
      </w:r>
      <w:r w:rsidRPr="005E141D">
        <w:t>в</w:t>
      </w:r>
      <w:r w:rsidRPr="005E141D">
        <w:rPr>
          <w:spacing w:val="1"/>
        </w:rPr>
        <w:t xml:space="preserve"> </w:t>
      </w:r>
      <w:r w:rsidRPr="005E141D">
        <w:t>организации, осуществляющей образовательную деятельность, документов, предъявляемых</w:t>
      </w:r>
      <w:r w:rsidRPr="005E141D">
        <w:rPr>
          <w:spacing w:val="-57"/>
        </w:rPr>
        <w:t xml:space="preserve"> </w:t>
      </w:r>
      <w:r w:rsidRPr="005E141D">
        <w:t>при приеме на работу вместо трудовой книжки, аттестационного листа (для педагогических</w:t>
      </w:r>
      <w:r w:rsidRPr="005E141D">
        <w:rPr>
          <w:spacing w:val="-57"/>
        </w:rPr>
        <w:t xml:space="preserve"> </w:t>
      </w:r>
      <w:r w:rsidRPr="005E141D">
        <w:t>работников).</w:t>
      </w:r>
      <w:r w:rsidRPr="005E141D">
        <w:rPr>
          <w:spacing w:val="-1"/>
        </w:rPr>
        <w:t xml:space="preserve"> </w:t>
      </w:r>
      <w:r w:rsidRPr="005E141D">
        <w:t>Здесь</w:t>
      </w:r>
      <w:r w:rsidRPr="005E141D">
        <w:rPr>
          <w:spacing w:val="-1"/>
        </w:rPr>
        <w:t xml:space="preserve"> </w:t>
      </w:r>
      <w:r w:rsidRPr="005E141D">
        <w:t>же</w:t>
      </w:r>
      <w:r w:rsidRPr="005E141D">
        <w:rPr>
          <w:spacing w:val="-3"/>
        </w:rPr>
        <w:t xml:space="preserve"> </w:t>
      </w:r>
      <w:r w:rsidRPr="005E141D">
        <w:t>хранится</w:t>
      </w:r>
      <w:r w:rsidRPr="005E141D">
        <w:rPr>
          <w:spacing w:val="-1"/>
        </w:rPr>
        <w:t xml:space="preserve"> </w:t>
      </w:r>
      <w:r w:rsidRPr="005E141D">
        <w:t>один</w:t>
      </w:r>
      <w:r w:rsidRPr="005E141D">
        <w:rPr>
          <w:spacing w:val="-1"/>
        </w:rPr>
        <w:t xml:space="preserve"> </w:t>
      </w:r>
      <w:r w:rsidRPr="005E141D">
        <w:t>экземпляр</w:t>
      </w:r>
      <w:r w:rsidRPr="005E141D">
        <w:rPr>
          <w:spacing w:val="-1"/>
        </w:rPr>
        <w:t xml:space="preserve"> </w:t>
      </w:r>
      <w:r w:rsidRPr="005E141D">
        <w:t>письменного</w:t>
      </w:r>
      <w:r w:rsidRPr="005E141D">
        <w:rPr>
          <w:spacing w:val="-4"/>
        </w:rPr>
        <w:t xml:space="preserve"> </w:t>
      </w:r>
      <w:r w:rsidRPr="005E141D">
        <w:t>трудового</w:t>
      </w:r>
      <w:r w:rsidRPr="005E141D">
        <w:rPr>
          <w:spacing w:val="-1"/>
        </w:rPr>
        <w:t xml:space="preserve"> </w:t>
      </w:r>
      <w:r w:rsidRPr="005E141D">
        <w:t>договора.</w:t>
      </w:r>
    </w:p>
    <w:p w:rsidR="004B741D" w:rsidRPr="005E141D" w:rsidRDefault="004B741D" w:rsidP="008847A8">
      <w:pPr>
        <w:pStyle w:val="aff1"/>
        <w:widowControl w:val="0"/>
        <w:numPr>
          <w:ilvl w:val="2"/>
          <w:numId w:val="118"/>
        </w:numPr>
        <w:tabs>
          <w:tab w:val="left" w:pos="966"/>
        </w:tabs>
        <w:autoSpaceDE w:val="0"/>
        <w:autoSpaceDN w:val="0"/>
        <w:ind w:right="251" w:firstLine="0"/>
        <w:jc w:val="both"/>
      </w:pPr>
      <w:r w:rsidRPr="005E141D">
        <w:t>Заведующий</w:t>
      </w:r>
      <w:r w:rsidRPr="005E141D">
        <w:rPr>
          <w:spacing w:val="1"/>
        </w:rPr>
        <w:t xml:space="preserve"> </w:t>
      </w:r>
      <w:r w:rsidRPr="005E141D">
        <w:t>дошкольным</w:t>
      </w:r>
      <w:r w:rsidRPr="005E141D">
        <w:rPr>
          <w:spacing w:val="1"/>
        </w:rPr>
        <w:t xml:space="preserve"> </w:t>
      </w:r>
      <w:r w:rsidRPr="005E141D">
        <w:t>образовательным</w:t>
      </w:r>
      <w:r w:rsidRPr="005E141D">
        <w:rPr>
          <w:spacing w:val="1"/>
        </w:rPr>
        <w:t xml:space="preserve"> </w:t>
      </w:r>
      <w:r w:rsidRPr="005E141D">
        <w:t>учреждением</w:t>
      </w:r>
      <w:r w:rsidRPr="005E141D">
        <w:rPr>
          <w:spacing w:val="1"/>
        </w:rPr>
        <w:t xml:space="preserve"> </w:t>
      </w:r>
      <w:r w:rsidRPr="005E141D">
        <w:t>вправе</w:t>
      </w:r>
      <w:r w:rsidRPr="005E141D">
        <w:rPr>
          <w:spacing w:val="1"/>
        </w:rPr>
        <w:t xml:space="preserve"> </w:t>
      </w:r>
      <w:r w:rsidRPr="005E141D">
        <w:t>предложить</w:t>
      </w:r>
      <w:r w:rsidRPr="005E141D">
        <w:rPr>
          <w:spacing w:val="-57"/>
        </w:rPr>
        <w:t xml:space="preserve"> </w:t>
      </w:r>
      <w:r w:rsidRPr="005E141D">
        <w:t>работнику заполнить листок по учету кадров, автобиографию для приобщения к личному</w:t>
      </w:r>
      <w:r w:rsidRPr="005E141D">
        <w:rPr>
          <w:spacing w:val="1"/>
        </w:rPr>
        <w:t xml:space="preserve"> </w:t>
      </w:r>
      <w:r w:rsidRPr="005E141D">
        <w:t>делу,</w:t>
      </w:r>
      <w:r w:rsidRPr="005E141D">
        <w:rPr>
          <w:spacing w:val="-1"/>
        </w:rPr>
        <w:t xml:space="preserve"> </w:t>
      </w:r>
      <w:r w:rsidRPr="005E141D">
        <w:t>вклеить фотографию в</w:t>
      </w:r>
      <w:r w:rsidRPr="005E141D">
        <w:rPr>
          <w:spacing w:val="-1"/>
        </w:rPr>
        <w:t xml:space="preserve"> </w:t>
      </w:r>
      <w:r w:rsidRPr="005E141D">
        <w:t>личное</w:t>
      </w:r>
      <w:r w:rsidRPr="005E141D">
        <w:rPr>
          <w:spacing w:val="-1"/>
        </w:rPr>
        <w:t xml:space="preserve"> </w:t>
      </w:r>
      <w:r w:rsidRPr="005E141D">
        <w:t>дело.</w:t>
      </w:r>
    </w:p>
    <w:p w:rsidR="004B741D" w:rsidRPr="005E141D" w:rsidRDefault="004B741D" w:rsidP="008847A8">
      <w:pPr>
        <w:pStyle w:val="aff1"/>
        <w:widowControl w:val="0"/>
        <w:numPr>
          <w:ilvl w:val="2"/>
          <w:numId w:val="118"/>
        </w:numPr>
        <w:tabs>
          <w:tab w:val="left" w:pos="846"/>
        </w:tabs>
        <w:autoSpaceDE w:val="0"/>
        <w:autoSpaceDN w:val="0"/>
        <w:ind w:right="255" w:firstLine="0"/>
        <w:jc w:val="both"/>
      </w:pPr>
      <w:r w:rsidRPr="005E141D">
        <w:t>Личное дело работника хранится в дошкольном образовательном учреждении, в том</w:t>
      </w:r>
      <w:r w:rsidRPr="005E141D">
        <w:rPr>
          <w:spacing w:val="1"/>
        </w:rPr>
        <w:t xml:space="preserve"> </w:t>
      </w:r>
      <w:r w:rsidRPr="005E141D">
        <w:t>числе</w:t>
      </w:r>
      <w:r w:rsidRPr="005E141D">
        <w:rPr>
          <w:spacing w:val="-2"/>
        </w:rPr>
        <w:t xml:space="preserve"> </w:t>
      </w:r>
      <w:r w:rsidRPr="005E141D">
        <w:t>и после</w:t>
      </w:r>
      <w:r w:rsidRPr="005E141D">
        <w:rPr>
          <w:spacing w:val="1"/>
        </w:rPr>
        <w:t xml:space="preserve"> </w:t>
      </w:r>
      <w:r w:rsidRPr="005E141D">
        <w:t>увольнения, до 50</w:t>
      </w:r>
      <w:r w:rsidRPr="005E141D">
        <w:rPr>
          <w:spacing w:val="2"/>
        </w:rPr>
        <w:t xml:space="preserve"> </w:t>
      </w:r>
      <w:r w:rsidRPr="005E141D">
        <w:t>лет.</w:t>
      </w:r>
    </w:p>
    <w:p w:rsidR="004B741D" w:rsidRPr="005E141D" w:rsidRDefault="004B741D" w:rsidP="008847A8">
      <w:pPr>
        <w:pStyle w:val="2"/>
        <w:numPr>
          <w:ilvl w:val="1"/>
          <w:numId w:val="118"/>
        </w:numPr>
        <w:tabs>
          <w:tab w:val="left" w:pos="501"/>
          <w:tab w:val="num" w:pos="1440"/>
        </w:tabs>
        <w:spacing w:before="0"/>
        <w:ind w:left="500" w:hanging="383"/>
        <w:jc w:val="both"/>
        <w:rPr>
          <w:rFonts w:ascii="Times New Roman" w:hAnsi="Times New Roman"/>
          <w:color w:val="auto"/>
          <w:sz w:val="24"/>
          <w:szCs w:val="24"/>
        </w:rPr>
      </w:pPr>
      <w:r w:rsidRPr="005E141D">
        <w:rPr>
          <w:rFonts w:ascii="Times New Roman" w:hAnsi="Times New Roman"/>
          <w:color w:val="auto"/>
          <w:sz w:val="24"/>
          <w:szCs w:val="24"/>
        </w:rPr>
        <w:t>Отказ</w:t>
      </w:r>
      <w:r w:rsidRPr="005E141D">
        <w:rPr>
          <w:rFonts w:ascii="Times New Roman" w:hAnsi="Times New Roman"/>
          <w:color w:val="auto"/>
          <w:spacing w:val="-7"/>
          <w:sz w:val="24"/>
          <w:szCs w:val="24"/>
        </w:rPr>
        <w:t xml:space="preserve"> </w:t>
      </w:r>
      <w:r w:rsidRPr="005E141D">
        <w:rPr>
          <w:rFonts w:ascii="Times New Roman" w:hAnsi="Times New Roman"/>
          <w:color w:val="auto"/>
          <w:sz w:val="24"/>
          <w:szCs w:val="24"/>
        </w:rPr>
        <w:t>в</w:t>
      </w:r>
      <w:r w:rsidRPr="005E141D">
        <w:rPr>
          <w:rFonts w:ascii="Times New Roman" w:hAnsi="Times New Roman"/>
          <w:color w:val="auto"/>
          <w:spacing w:val="-5"/>
          <w:sz w:val="24"/>
          <w:szCs w:val="24"/>
        </w:rPr>
        <w:t xml:space="preserve"> </w:t>
      </w:r>
      <w:r w:rsidRPr="005E141D">
        <w:rPr>
          <w:rFonts w:ascii="Times New Roman" w:hAnsi="Times New Roman"/>
          <w:color w:val="auto"/>
          <w:sz w:val="24"/>
          <w:szCs w:val="24"/>
        </w:rPr>
        <w:t>приеме</w:t>
      </w:r>
      <w:r w:rsidRPr="005E141D">
        <w:rPr>
          <w:rFonts w:ascii="Times New Roman" w:hAnsi="Times New Roman"/>
          <w:color w:val="auto"/>
          <w:spacing w:val="-8"/>
          <w:sz w:val="24"/>
          <w:szCs w:val="24"/>
        </w:rPr>
        <w:t xml:space="preserve"> </w:t>
      </w:r>
      <w:r w:rsidRPr="005E141D">
        <w:rPr>
          <w:rFonts w:ascii="Times New Roman" w:hAnsi="Times New Roman"/>
          <w:color w:val="auto"/>
          <w:sz w:val="24"/>
          <w:szCs w:val="24"/>
        </w:rPr>
        <w:t>на</w:t>
      </w:r>
      <w:r w:rsidRPr="005E141D">
        <w:rPr>
          <w:rFonts w:ascii="Times New Roman" w:hAnsi="Times New Roman"/>
          <w:color w:val="auto"/>
          <w:spacing w:val="-8"/>
          <w:sz w:val="24"/>
          <w:szCs w:val="24"/>
        </w:rPr>
        <w:t xml:space="preserve"> </w:t>
      </w:r>
      <w:r w:rsidRPr="005E141D">
        <w:rPr>
          <w:rFonts w:ascii="Times New Roman" w:hAnsi="Times New Roman"/>
          <w:color w:val="auto"/>
          <w:sz w:val="24"/>
          <w:szCs w:val="24"/>
        </w:rPr>
        <w:t>работу</w:t>
      </w:r>
    </w:p>
    <w:p w:rsidR="004B741D" w:rsidRPr="005E141D" w:rsidRDefault="004B741D" w:rsidP="008847A8">
      <w:pPr>
        <w:pStyle w:val="aff1"/>
        <w:widowControl w:val="0"/>
        <w:numPr>
          <w:ilvl w:val="2"/>
          <w:numId w:val="118"/>
        </w:numPr>
        <w:tabs>
          <w:tab w:val="left" w:pos="722"/>
        </w:tabs>
        <w:autoSpaceDE w:val="0"/>
        <w:autoSpaceDN w:val="0"/>
        <w:ind w:right="252" w:firstLine="0"/>
        <w:jc w:val="both"/>
      </w:pPr>
      <w:r w:rsidRPr="005E141D">
        <w:t>Не допускается необоснованный отказ в заключении трудового договора. Какое бы то</w:t>
      </w:r>
      <w:r w:rsidRPr="005E141D">
        <w:rPr>
          <w:spacing w:val="-57"/>
        </w:rPr>
        <w:t xml:space="preserve"> </w:t>
      </w:r>
      <w:r w:rsidRPr="005E141D">
        <w:t>ни было прямое или косвенное ограничение прав или установление прямых или косвенных</w:t>
      </w:r>
      <w:r w:rsidRPr="005E141D">
        <w:rPr>
          <w:spacing w:val="1"/>
        </w:rPr>
        <w:t xml:space="preserve"> </w:t>
      </w:r>
      <w:r w:rsidRPr="005E141D">
        <w:t>преимуществ при заключении трудового договора в зависимости от пола, расы, цвета кожи,</w:t>
      </w:r>
      <w:r w:rsidRPr="005E141D">
        <w:rPr>
          <w:spacing w:val="-57"/>
        </w:rPr>
        <w:t xml:space="preserve"> </w:t>
      </w:r>
      <w:r w:rsidRPr="005E141D">
        <w:t>национальности,</w:t>
      </w:r>
      <w:r w:rsidRPr="005E141D">
        <w:rPr>
          <w:spacing w:val="1"/>
        </w:rPr>
        <w:t xml:space="preserve"> </w:t>
      </w:r>
      <w:r w:rsidRPr="005E141D">
        <w:t>языка,</w:t>
      </w:r>
      <w:r w:rsidRPr="005E141D">
        <w:rPr>
          <w:spacing w:val="1"/>
        </w:rPr>
        <w:t xml:space="preserve"> </w:t>
      </w:r>
      <w:r w:rsidRPr="005E141D">
        <w:t>происхождения,</w:t>
      </w:r>
      <w:r w:rsidRPr="005E141D">
        <w:rPr>
          <w:spacing w:val="1"/>
        </w:rPr>
        <w:t xml:space="preserve"> </w:t>
      </w:r>
      <w:r w:rsidRPr="005E141D">
        <w:t>имущественного,</w:t>
      </w:r>
      <w:r w:rsidRPr="005E141D">
        <w:rPr>
          <w:spacing w:val="1"/>
        </w:rPr>
        <w:t xml:space="preserve"> </w:t>
      </w:r>
      <w:r w:rsidRPr="005E141D">
        <w:t>семейного,</w:t>
      </w:r>
      <w:r w:rsidRPr="005E141D">
        <w:rPr>
          <w:spacing w:val="1"/>
        </w:rPr>
        <w:t xml:space="preserve"> </w:t>
      </w:r>
      <w:r w:rsidRPr="005E141D">
        <w:t>социального</w:t>
      </w:r>
      <w:r w:rsidRPr="005E141D">
        <w:rPr>
          <w:spacing w:val="1"/>
        </w:rPr>
        <w:t xml:space="preserve"> </w:t>
      </w:r>
      <w:r w:rsidRPr="005E141D">
        <w:t>и</w:t>
      </w:r>
      <w:r w:rsidRPr="005E141D">
        <w:rPr>
          <w:spacing w:val="1"/>
        </w:rPr>
        <w:t xml:space="preserve"> </w:t>
      </w:r>
      <w:r w:rsidRPr="005E141D">
        <w:t>должностного положения, возраста, места жительства (в том числе наличия или отсутствия</w:t>
      </w:r>
      <w:r w:rsidRPr="005E141D">
        <w:rPr>
          <w:spacing w:val="1"/>
        </w:rPr>
        <w:t xml:space="preserve"> </w:t>
      </w:r>
      <w:r w:rsidRPr="005E141D">
        <w:t>регистрации</w:t>
      </w:r>
      <w:r w:rsidRPr="005E141D">
        <w:rPr>
          <w:spacing w:val="1"/>
        </w:rPr>
        <w:t xml:space="preserve"> </w:t>
      </w:r>
      <w:r w:rsidRPr="005E141D">
        <w:t>по</w:t>
      </w:r>
      <w:r w:rsidRPr="005E141D">
        <w:rPr>
          <w:spacing w:val="1"/>
        </w:rPr>
        <w:t xml:space="preserve"> </w:t>
      </w:r>
      <w:r w:rsidRPr="005E141D">
        <w:t>месту</w:t>
      </w:r>
      <w:r w:rsidRPr="005E141D">
        <w:rPr>
          <w:spacing w:val="1"/>
        </w:rPr>
        <w:t xml:space="preserve"> </w:t>
      </w:r>
      <w:r w:rsidRPr="005E141D">
        <w:t>жительства</w:t>
      </w:r>
      <w:r w:rsidRPr="005E141D">
        <w:rPr>
          <w:spacing w:val="1"/>
        </w:rPr>
        <w:t xml:space="preserve"> </w:t>
      </w:r>
      <w:r w:rsidRPr="005E141D">
        <w:t>или</w:t>
      </w:r>
      <w:r w:rsidRPr="005E141D">
        <w:rPr>
          <w:spacing w:val="1"/>
        </w:rPr>
        <w:t xml:space="preserve"> </w:t>
      </w:r>
      <w:r w:rsidRPr="005E141D">
        <w:t>пребывания),</w:t>
      </w:r>
      <w:r w:rsidRPr="005E141D">
        <w:rPr>
          <w:spacing w:val="1"/>
        </w:rPr>
        <w:t xml:space="preserve"> </w:t>
      </w:r>
      <w:r w:rsidRPr="005E141D">
        <w:t>отношения</w:t>
      </w:r>
      <w:r w:rsidRPr="005E141D">
        <w:rPr>
          <w:spacing w:val="1"/>
        </w:rPr>
        <w:t xml:space="preserve"> </w:t>
      </w:r>
      <w:r w:rsidRPr="005E141D">
        <w:t>к</w:t>
      </w:r>
      <w:r w:rsidRPr="005E141D">
        <w:rPr>
          <w:spacing w:val="1"/>
        </w:rPr>
        <w:t xml:space="preserve"> </w:t>
      </w:r>
      <w:r w:rsidRPr="005E141D">
        <w:t>религии,</w:t>
      </w:r>
      <w:r w:rsidRPr="005E141D">
        <w:rPr>
          <w:spacing w:val="1"/>
        </w:rPr>
        <w:t xml:space="preserve"> </w:t>
      </w:r>
      <w:r w:rsidRPr="005E141D">
        <w:t>убеждений,</w:t>
      </w:r>
      <w:r w:rsidRPr="005E141D">
        <w:rPr>
          <w:spacing w:val="1"/>
        </w:rPr>
        <w:t xml:space="preserve"> </w:t>
      </w:r>
      <w:r w:rsidRPr="005E141D">
        <w:t>принадлежности или непринадлежности к общественным объединениям или каким-либо</w:t>
      </w:r>
      <w:r w:rsidRPr="005E141D">
        <w:rPr>
          <w:spacing w:val="1"/>
        </w:rPr>
        <w:t xml:space="preserve"> </w:t>
      </w:r>
      <w:r w:rsidRPr="005E141D">
        <w:t>социальным</w:t>
      </w:r>
      <w:r w:rsidRPr="005E141D">
        <w:rPr>
          <w:spacing w:val="1"/>
        </w:rPr>
        <w:t xml:space="preserve"> </w:t>
      </w:r>
      <w:r w:rsidRPr="005E141D">
        <w:t>группам,</w:t>
      </w:r>
      <w:r w:rsidRPr="005E141D">
        <w:rPr>
          <w:spacing w:val="1"/>
        </w:rPr>
        <w:t xml:space="preserve"> </w:t>
      </w:r>
      <w:r w:rsidRPr="005E141D">
        <w:t>а</w:t>
      </w:r>
      <w:r w:rsidRPr="005E141D">
        <w:rPr>
          <w:spacing w:val="1"/>
        </w:rPr>
        <w:t xml:space="preserve"> </w:t>
      </w:r>
      <w:r w:rsidRPr="005E141D">
        <w:t>также</w:t>
      </w:r>
      <w:r w:rsidRPr="005E141D">
        <w:rPr>
          <w:spacing w:val="61"/>
        </w:rPr>
        <w:t xml:space="preserve"> </w:t>
      </w:r>
      <w:r w:rsidRPr="005E141D">
        <w:t>других</w:t>
      </w:r>
      <w:r w:rsidRPr="005E141D">
        <w:rPr>
          <w:spacing w:val="61"/>
        </w:rPr>
        <w:t xml:space="preserve"> </w:t>
      </w:r>
      <w:r w:rsidRPr="005E141D">
        <w:t>обстоятельств,</w:t>
      </w:r>
      <w:r w:rsidRPr="005E141D">
        <w:rPr>
          <w:spacing w:val="61"/>
        </w:rPr>
        <w:t xml:space="preserve"> </w:t>
      </w:r>
      <w:r w:rsidRPr="005E141D">
        <w:t>не</w:t>
      </w:r>
      <w:r w:rsidRPr="005E141D">
        <w:rPr>
          <w:spacing w:val="61"/>
        </w:rPr>
        <w:t xml:space="preserve"> </w:t>
      </w:r>
      <w:r w:rsidRPr="005E141D">
        <w:t>связанных</w:t>
      </w:r>
      <w:r w:rsidRPr="005E141D">
        <w:rPr>
          <w:spacing w:val="61"/>
        </w:rPr>
        <w:t xml:space="preserve"> </w:t>
      </w:r>
      <w:r w:rsidRPr="005E141D">
        <w:t>с деловыми</w:t>
      </w:r>
      <w:r w:rsidRPr="005E141D">
        <w:rPr>
          <w:spacing w:val="1"/>
        </w:rPr>
        <w:t xml:space="preserve"> </w:t>
      </w:r>
      <w:r w:rsidRPr="005E141D">
        <w:t>качествами работников,</w:t>
      </w:r>
      <w:r w:rsidRPr="005E141D">
        <w:rPr>
          <w:spacing w:val="1"/>
        </w:rPr>
        <w:t xml:space="preserve"> </w:t>
      </w:r>
      <w:r w:rsidRPr="005E141D">
        <w:t>не</w:t>
      </w:r>
      <w:r w:rsidRPr="005E141D">
        <w:rPr>
          <w:spacing w:val="1"/>
        </w:rPr>
        <w:t xml:space="preserve"> </w:t>
      </w:r>
      <w:r w:rsidRPr="005E141D">
        <w:t>допускается,</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в</w:t>
      </w:r>
      <w:r w:rsidRPr="005E141D">
        <w:rPr>
          <w:spacing w:val="1"/>
        </w:rPr>
        <w:t xml:space="preserve"> </w:t>
      </w:r>
      <w:r w:rsidRPr="005E141D">
        <w:t>которых</w:t>
      </w:r>
      <w:r w:rsidRPr="005E141D">
        <w:rPr>
          <w:spacing w:val="1"/>
        </w:rPr>
        <w:t xml:space="preserve"> </w:t>
      </w:r>
      <w:r w:rsidRPr="005E141D">
        <w:t>право</w:t>
      </w:r>
      <w:r w:rsidRPr="005E141D">
        <w:rPr>
          <w:spacing w:val="1"/>
        </w:rPr>
        <w:t xml:space="preserve"> </w:t>
      </w:r>
      <w:r w:rsidRPr="005E141D">
        <w:t>или</w:t>
      </w:r>
      <w:r w:rsidRPr="005E141D">
        <w:rPr>
          <w:spacing w:val="-57"/>
        </w:rPr>
        <w:t xml:space="preserve"> </w:t>
      </w:r>
      <w:r w:rsidRPr="005E141D">
        <w:t>обязанность</w:t>
      </w:r>
      <w:r w:rsidRPr="005E141D">
        <w:rPr>
          <w:spacing w:val="1"/>
        </w:rPr>
        <w:t xml:space="preserve"> </w:t>
      </w:r>
      <w:r w:rsidRPr="005E141D">
        <w:t>устанавливать</w:t>
      </w:r>
      <w:r w:rsidRPr="005E141D">
        <w:rPr>
          <w:spacing w:val="1"/>
        </w:rPr>
        <w:t xml:space="preserve"> </w:t>
      </w:r>
      <w:r w:rsidRPr="005E141D">
        <w:t>такие</w:t>
      </w:r>
      <w:r w:rsidRPr="005E141D">
        <w:rPr>
          <w:spacing w:val="1"/>
        </w:rPr>
        <w:t xml:space="preserve"> </w:t>
      </w:r>
      <w:r w:rsidRPr="005E141D">
        <w:t>ограничения</w:t>
      </w:r>
      <w:r w:rsidRPr="005E141D">
        <w:rPr>
          <w:spacing w:val="1"/>
        </w:rPr>
        <w:t xml:space="preserve"> </w:t>
      </w:r>
      <w:r w:rsidRPr="005E141D">
        <w:t>или</w:t>
      </w:r>
      <w:r w:rsidRPr="005E141D">
        <w:rPr>
          <w:spacing w:val="1"/>
        </w:rPr>
        <w:t xml:space="preserve"> </w:t>
      </w:r>
      <w:r w:rsidRPr="005E141D">
        <w:t>преимущества</w:t>
      </w:r>
      <w:r w:rsidRPr="005E141D">
        <w:rPr>
          <w:spacing w:val="1"/>
        </w:rPr>
        <w:t xml:space="preserve"> </w:t>
      </w:r>
      <w:r w:rsidRPr="005E141D">
        <w:t>предусмотрены</w:t>
      </w:r>
      <w:r w:rsidRPr="005E141D">
        <w:rPr>
          <w:spacing w:val="-57"/>
        </w:rPr>
        <w:t xml:space="preserve"> </w:t>
      </w:r>
      <w:r w:rsidRPr="005E141D">
        <w:t>федеральными законами.</w:t>
      </w:r>
    </w:p>
    <w:p w:rsidR="004B741D" w:rsidRPr="005E141D" w:rsidRDefault="004B741D" w:rsidP="008847A8">
      <w:pPr>
        <w:pStyle w:val="aff1"/>
        <w:widowControl w:val="0"/>
        <w:numPr>
          <w:ilvl w:val="2"/>
          <w:numId w:val="118"/>
        </w:numPr>
        <w:tabs>
          <w:tab w:val="left" w:pos="971"/>
        </w:tabs>
        <w:autoSpaceDE w:val="0"/>
        <w:autoSpaceDN w:val="0"/>
        <w:ind w:right="255" w:firstLine="0"/>
        <w:jc w:val="both"/>
      </w:pPr>
      <w:r w:rsidRPr="005E141D">
        <w:t>К</w:t>
      </w:r>
      <w:r w:rsidRPr="005E141D">
        <w:rPr>
          <w:spacing w:val="1"/>
        </w:rPr>
        <w:t xml:space="preserve"> </w:t>
      </w:r>
      <w:r w:rsidRPr="005E141D">
        <w:t>педагогической</w:t>
      </w:r>
      <w:r w:rsidRPr="005E141D">
        <w:rPr>
          <w:spacing w:val="1"/>
        </w:rPr>
        <w:t xml:space="preserve"> </w:t>
      </w:r>
      <w:r w:rsidRPr="005E141D">
        <w:t>деятельности</w:t>
      </w:r>
      <w:r w:rsidRPr="005E141D">
        <w:rPr>
          <w:spacing w:val="1"/>
        </w:rPr>
        <w:t xml:space="preserve"> </w:t>
      </w:r>
      <w:r w:rsidRPr="005E141D">
        <w:t>допускаются</w:t>
      </w:r>
      <w:r w:rsidRPr="005E141D">
        <w:rPr>
          <w:spacing w:val="1"/>
        </w:rPr>
        <w:t xml:space="preserve"> </w:t>
      </w:r>
      <w:r w:rsidRPr="005E141D">
        <w:t>лица,</w:t>
      </w:r>
      <w:r w:rsidRPr="005E141D">
        <w:rPr>
          <w:spacing w:val="1"/>
        </w:rPr>
        <w:t xml:space="preserve"> </w:t>
      </w:r>
      <w:r w:rsidRPr="005E141D">
        <w:t>имеющие</w:t>
      </w:r>
      <w:r w:rsidRPr="005E141D">
        <w:rPr>
          <w:spacing w:val="1"/>
        </w:rPr>
        <w:t xml:space="preserve"> </w:t>
      </w:r>
      <w:r w:rsidRPr="005E141D">
        <w:t>среднее</w:t>
      </w:r>
      <w:r w:rsidRPr="005E141D">
        <w:rPr>
          <w:spacing w:val="1"/>
        </w:rPr>
        <w:t xml:space="preserve"> </w:t>
      </w:r>
      <w:r w:rsidRPr="005E141D">
        <w:t>профессиональное</w:t>
      </w:r>
      <w:r w:rsidRPr="005E141D">
        <w:rPr>
          <w:spacing w:val="-14"/>
        </w:rPr>
        <w:t xml:space="preserve"> </w:t>
      </w:r>
      <w:r w:rsidRPr="005E141D">
        <w:t>или</w:t>
      </w:r>
      <w:r w:rsidRPr="005E141D">
        <w:rPr>
          <w:spacing w:val="-14"/>
        </w:rPr>
        <w:t xml:space="preserve"> </w:t>
      </w:r>
      <w:r w:rsidRPr="005E141D">
        <w:t>высшее</w:t>
      </w:r>
      <w:r w:rsidRPr="005E141D">
        <w:rPr>
          <w:spacing w:val="-13"/>
        </w:rPr>
        <w:t xml:space="preserve"> </w:t>
      </w:r>
      <w:r w:rsidRPr="005E141D">
        <w:t>образование</w:t>
      </w:r>
      <w:r w:rsidRPr="005E141D">
        <w:rPr>
          <w:spacing w:val="-14"/>
        </w:rPr>
        <w:t xml:space="preserve"> </w:t>
      </w:r>
      <w:r w:rsidRPr="005E141D">
        <w:t>и</w:t>
      </w:r>
      <w:r w:rsidRPr="005E141D">
        <w:rPr>
          <w:spacing w:val="-11"/>
        </w:rPr>
        <w:t xml:space="preserve"> </w:t>
      </w:r>
      <w:r w:rsidRPr="005E141D">
        <w:t>отвечающие</w:t>
      </w:r>
      <w:r w:rsidRPr="005E141D">
        <w:rPr>
          <w:spacing w:val="-14"/>
        </w:rPr>
        <w:t xml:space="preserve"> </w:t>
      </w:r>
      <w:r w:rsidRPr="005E141D">
        <w:t>квалификационным</w:t>
      </w:r>
      <w:r w:rsidRPr="005E141D">
        <w:rPr>
          <w:spacing w:val="-14"/>
        </w:rPr>
        <w:t xml:space="preserve"> </w:t>
      </w:r>
      <w:r w:rsidRPr="005E141D">
        <w:t>требованиям,</w:t>
      </w:r>
      <w:r w:rsidRPr="005E141D">
        <w:rPr>
          <w:spacing w:val="-57"/>
        </w:rPr>
        <w:t xml:space="preserve"> </w:t>
      </w:r>
      <w:r w:rsidRPr="005E141D">
        <w:t>указанным</w:t>
      </w:r>
      <w:r w:rsidRPr="005E141D">
        <w:rPr>
          <w:spacing w:val="-4"/>
        </w:rPr>
        <w:t xml:space="preserve"> </w:t>
      </w:r>
      <w:r w:rsidRPr="005E141D">
        <w:t>в</w:t>
      </w:r>
      <w:r w:rsidRPr="005E141D">
        <w:rPr>
          <w:spacing w:val="-2"/>
        </w:rPr>
        <w:t xml:space="preserve"> </w:t>
      </w:r>
      <w:r w:rsidRPr="005E141D">
        <w:t>квалификационных справочниках,</w:t>
      </w:r>
      <w:r w:rsidRPr="005E141D">
        <w:rPr>
          <w:spacing w:val="-4"/>
        </w:rPr>
        <w:t xml:space="preserve"> </w:t>
      </w:r>
      <w:r w:rsidRPr="005E141D">
        <w:t>и</w:t>
      </w:r>
      <w:r w:rsidRPr="005E141D">
        <w:rPr>
          <w:spacing w:val="-1"/>
        </w:rPr>
        <w:t xml:space="preserve"> </w:t>
      </w:r>
      <w:r w:rsidRPr="005E141D">
        <w:t>(или)</w:t>
      </w:r>
      <w:r w:rsidRPr="005E141D">
        <w:rPr>
          <w:spacing w:val="-2"/>
        </w:rPr>
        <w:t xml:space="preserve"> </w:t>
      </w:r>
      <w:r w:rsidRPr="005E141D">
        <w:t>профессиональных</w:t>
      </w:r>
      <w:r w:rsidRPr="005E141D">
        <w:rPr>
          <w:spacing w:val="1"/>
        </w:rPr>
        <w:t xml:space="preserve"> </w:t>
      </w:r>
      <w:r w:rsidRPr="005E141D">
        <w:t>стандартах.</w:t>
      </w:r>
    </w:p>
    <w:p w:rsidR="004B741D" w:rsidRPr="005E141D" w:rsidRDefault="004B741D" w:rsidP="008847A8">
      <w:pPr>
        <w:pStyle w:val="aff1"/>
        <w:widowControl w:val="0"/>
        <w:numPr>
          <w:ilvl w:val="2"/>
          <w:numId w:val="118"/>
        </w:numPr>
        <w:tabs>
          <w:tab w:val="left" w:pos="719"/>
        </w:tabs>
        <w:autoSpaceDE w:val="0"/>
        <w:autoSpaceDN w:val="0"/>
        <w:ind w:left="718" w:hanging="601"/>
      </w:pPr>
      <w:r w:rsidRPr="005E141D">
        <w:rPr>
          <w:u w:val="single"/>
        </w:rPr>
        <w:lastRenderedPageBreak/>
        <w:t>К</w:t>
      </w:r>
      <w:r w:rsidRPr="005E141D">
        <w:rPr>
          <w:spacing w:val="-3"/>
          <w:u w:val="single"/>
        </w:rPr>
        <w:t xml:space="preserve"> </w:t>
      </w:r>
      <w:r w:rsidRPr="005E141D">
        <w:rPr>
          <w:u w:val="single"/>
        </w:rPr>
        <w:t>педагогической</w:t>
      </w:r>
      <w:r w:rsidRPr="005E141D">
        <w:rPr>
          <w:spacing w:val="-3"/>
          <w:u w:val="single"/>
        </w:rPr>
        <w:t xml:space="preserve"> </w:t>
      </w:r>
      <w:r w:rsidRPr="005E141D">
        <w:rPr>
          <w:u w:val="single"/>
        </w:rPr>
        <w:t>деятельности</w:t>
      </w:r>
      <w:r w:rsidRPr="005E141D">
        <w:rPr>
          <w:spacing w:val="-3"/>
          <w:u w:val="single"/>
        </w:rPr>
        <w:t xml:space="preserve"> </w:t>
      </w:r>
      <w:r w:rsidRPr="005E141D">
        <w:rPr>
          <w:u w:val="single"/>
        </w:rPr>
        <w:t>не</w:t>
      </w:r>
      <w:r w:rsidRPr="005E141D">
        <w:rPr>
          <w:spacing w:val="-3"/>
          <w:u w:val="single"/>
        </w:rPr>
        <w:t xml:space="preserve"> </w:t>
      </w:r>
      <w:r w:rsidRPr="005E141D">
        <w:rPr>
          <w:u w:val="single"/>
        </w:rPr>
        <w:t>допускаются</w:t>
      </w:r>
      <w:r w:rsidRPr="005E141D">
        <w:rPr>
          <w:spacing w:val="-3"/>
          <w:u w:val="single"/>
        </w:rPr>
        <w:t xml:space="preserve"> </w:t>
      </w:r>
      <w:r w:rsidRPr="005E141D">
        <w:rPr>
          <w:u w:val="single"/>
        </w:rPr>
        <w:t>лица:</w:t>
      </w:r>
    </w:p>
    <w:p w:rsidR="004B741D" w:rsidRPr="005E141D" w:rsidRDefault="004B741D" w:rsidP="004B741D">
      <w:pPr>
        <w:pStyle w:val="af"/>
        <w:ind w:right="264"/>
      </w:pPr>
      <w:r w:rsidRPr="005E141D">
        <w:t>а)</w:t>
      </w:r>
      <w:r w:rsidRPr="005E141D">
        <w:rPr>
          <w:spacing w:val="-6"/>
        </w:rPr>
        <w:t xml:space="preserve"> </w:t>
      </w:r>
      <w:r w:rsidRPr="005E141D">
        <w:t>лишенные</w:t>
      </w:r>
      <w:r w:rsidRPr="005E141D">
        <w:rPr>
          <w:spacing w:val="-6"/>
        </w:rPr>
        <w:t xml:space="preserve"> </w:t>
      </w:r>
      <w:r w:rsidRPr="005E141D">
        <w:t>права</w:t>
      </w:r>
      <w:r w:rsidRPr="005E141D">
        <w:rPr>
          <w:spacing w:val="-6"/>
        </w:rPr>
        <w:t xml:space="preserve"> </w:t>
      </w:r>
      <w:r w:rsidRPr="005E141D">
        <w:t>заниматься</w:t>
      </w:r>
      <w:r w:rsidRPr="005E141D">
        <w:rPr>
          <w:spacing w:val="-5"/>
        </w:rPr>
        <w:t xml:space="preserve"> </w:t>
      </w:r>
      <w:r w:rsidRPr="005E141D">
        <w:t>педагогической</w:t>
      </w:r>
      <w:r w:rsidRPr="005E141D">
        <w:rPr>
          <w:spacing w:val="-4"/>
        </w:rPr>
        <w:t xml:space="preserve"> </w:t>
      </w:r>
      <w:r w:rsidRPr="005E141D">
        <w:t>деятельностью</w:t>
      </w:r>
      <w:r w:rsidRPr="005E141D">
        <w:rPr>
          <w:spacing w:val="-5"/>
        </w:rPr>
        <w:t xml:space="preserve"> </w:t>
      </w:r>
      <w:r w:rsidRPr="005E141D">
        <w:t>в</w:t>
      </w:r>
      <w:r w:rsidRPr="005E141D">
        <w:rPr>
          <w:spacing w:val="-5"/>
        </w:rPr>
        <w:t xml:space="preserve"> </w:t>
      </w:r>
      <w:r w:rsidRPr="005E141D">
        <w:t>соответствии</w:t>
      </w:r>
      <w:r w:rsidRPr="005E141D">
        <w:rPr>
          <w:spacing w:val="-4"/>
        </w:rPr>
        <w:t xml:space="preserve"> </w:t>
      </w:r>
      <w:r w:rsidRPr="005E141D">
        <w:t>с</w:t>
      </w:r>
      <w:r w:rsidRPr="005E141D">
        <w:rPr>
          <w:spacing w:val="-6"/>
        </w:rPr>
        <w:t xml:space="preserve"> </w:t>
      </w:r>
      <w:r w:rsidRPr="005E141D">
        <w:t>вступившим</w:t>
      </w:r>
      <w:r w:rsidRPr="005E141D">
        <w:rPr>
          <w:spacing w:val="-57"/>
        </w:rPr>
        <w:t xml:space="preserve"> </w:t>
      </w:r>
      <w:r w:rsidRPr="005E141D">
        <w:t>в</w:t>
      </w:r>
      <w:r w:rsidRPr="005E141D">
        <w:rPr>
          <w:spacing w:val="-2"/>
        </w:rPr>
        <w:t xml:space="preserve"> </w:t>
      </w:r>
      <w:r w:rsidRPr="005E141D">
        <w:t>законную силу</w:t>
      </w:r>
      <w:r w:rsidRPr="005E141D">
        <w:rPr>
          <w:spacing w:val="-5"/>
        </w:rPr>
        <w:t xml:space="preserve"> </w:t>
      </w:r>
      <w:r w:rsidRPr="005E141D">
        <w:t>приговором</w:t>
      </w:r>
      <w:r w:rsidRPr="005E141D">
        <w:rPr>
          <w:spacing w:val="-2"/>
        </w:rPr>
        <w:t xml:space="preserve"> </w:t>
      </w:r>
      <w:r w:rsidRPr="005E141D">
        <w:t>суда;</w:t>
      </w:r>
    </w:p>
    <w:p w:rsidR="004B741D" w:rsidRPr="005E141D" w:rsidRDefault="004B741D" w:rsidP="004B741D">
      <w:pPr>
        <w:pStyle w:val="af"/>
        <w:spacing w:after="0"/>
        <w:ind w:right="260"/>
        <w:jc w:val="both"/>
      </w:pPr>
      <w:r w:rsidRPr="005E141D">
        <w:t>б)</w:t>
      </w:r>
      <w:r w:rsidRPr="005E141D">
        <w:rPr>
          <w:spacing w:val="1"/>
        </w:rPr>
        <w:t xml:space="preserve"> </w:t>
      </w:r>
      <w:r w:rsidRPr="005E141D">
        <w:t>имеющие</w:t>
      </w:r>
      <w:r w:rsidRPr="005E141D">
        <w:rPr>
          <w:spacing w:val="1"/>
        </w:rPr>
        <w:t xml:space="preserve"> </w:t>
      </w:r>
      <w:r w:rsidRPr="005E141D">
        <w:t>или</w:t>
      </w:r>
      <w:r w:rsidRPr="005E141D">
        <w:rPr>
          <w:spacing w:val="1"/>
        </w:rPr>
        <w:t xml:space="preserve"> </w:t>
      </w:r>
      <w:r w:rsidRPr="005E141D">
        <w:t>имевшие</w:t>
      </w:r>
      <w:r w:rsidRPr="005E141D">
        <w:rPr>
          <w:spacing w:val="1"/>
        </w:rPr>
        <w:t xml:space="preserve"> </w:t>
      </w:r>
      <w:r w:rsidRPr="005E141D">
        <w:t>судимость,</w:t>
      </w:r>
      <w:r w:rsidRPr="005E141D">
        <w:rPr>
          <w:spacing w:val="1"/>
        </w:rPr>
        <w:t xml:space="preserve"> </w:t>
      </w:r>
      <w:r w:rsidRPr="005E141D">
        <w:t>подвергавшиеся</w:t>
      </w:r>
      <w:r w:rsidRPr="005E141D">
        <w:rPr>
          <w:spacing w:val="1"/>
        </w:rPr>
        <w:t xml:space="preserve"> </w:t>
      </w:r>
      <w:r w:rsidRPr="005E141D">
        <w:t>уголовному</w:t>
      </w:r>
      <w:r w:rsidRPr="005E141D">
        <w:rPr>
          <w:spacing w:val="1"/>
        </w:rPr>
        <w:t xml:space="preserve"> </w:t>
      </w:r>
      <w:r w:rsidRPr="005E141D">
        <w:t>преследованию</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лиц,</w:t>
      </w:r>
      <w:r w:rsidRPr="005E141D">
        <w:rPr>
          <w:spacing w:val="1"/>
        </w:rPr>
        <w:t xml:space="preserve"> </w:t>
      </w:r>
      <w:r w:rsidRPr="005E141D">
        <w:t>уголовное</w:t>
      </w:r>
      <w:r w:rsidRPr="005E141D">
        <w:rPr>
          <w:spacing w:val="1"/>
        </w:rPr>
        <w:t xml:space="preserve"> </w:t>
      </w:r>
      <w:r w:rsidRPr="005E141D">
        <w:t>преследование</w:t>
      </w:r>
      <w:r w:rsidRPr="005E141D">
        <w:rPr>
          <w:spacing w:val="1"/>
        </w:rPr>
        <w:t xml:space="preserve"> </w:t>
      </w:r>
      <w:r w:rsidRPr="005E141D">
        <w:t>в</w:t>
      </w:r>
      <w:r w:rsidRPr="005E141D">
        <w:rPr>
          <w:spacing w:val="1"/>
        </w:rPr>
        <w:t xml:space="preserve"> </w:t>
      </w:r>
      <w:r w:rsidRPr="005E141D">
        <w:t>отношении</w:t>
      </w:r>
      <w:r w:rsidRPr="005E141D">
        <w:rPr>
          <w:spacing w:val="1"/>
        </w:rPr>
        <w:t xml:space="preserve"> </w:t>
      </w:r>
      <w:r w:rsidRPr="005E141D">
        <w:t>которых</w:t>
      </w:r>
      <w:r w:rsidRPr="005E141D">
        <w:rPr>
          <w:spacing w:val="1"/>
        </w:rPr>
        <w:t xml:space="preserve"> </w:t>
      </w:r>
      <w:r w:rsidRPr="005E141D">
        <w:t>прекращено</w:t>
      </w:r>
      <w:r w:rsidRPr="005E141D">
        <w:rPr>
          <w:spacing w:val="1"/>
        </w:rPr>
        <w:t xml:space="preserve"> </w:t>
      </w:r>
      <w:r w:rsidRPr="005E141D">
        <w:t>по</w:t>
      </w:r>
      <w:r w:rsidRPr="005E141D">
        <w:rPr>
          <w:spacing w:val="1"/>
        </w:rPr>
        <w:t xml:space="preserve"> </w:t>
      </w:r>
      <w:r w:rsidRPr="005E141D">
        <w:t>реабилитирующим</w:t>
      </w:r>
      <w:r w:rsidRPr="005E141D">
        <w:rPr>
          <w:spacing w:val="-8"/>
        </w:rPr>
        <w:t xml:space="preserve"> </w:t>
      </w:r>
      <w:r w:rsidRPr="005E141D">
        <w:t>основаниям)</w:t>
      </w:r>
      <w:r w:rsidRPr="005E141D">
        <w:rPr>
          <w:spacing w:val="-7"/>
        </w:rPr>
        <w:t xml:space="preserve"> </w:t>
      </w:r>
      <w:r w:rsidRPr="005E141D">
        <w:t>за</w:t>
      </w:r>
      <w:r w:rsidRPr="005E141D">
        <w:rPr>
          <w:spacing w:val="-8"/>
        </w:rPr>
        <w:t xml:space="preserve"> </w:t>
      </w:r>
      <w:r w:rsidRPr="005E141D">
        <w:t>преступления</w:t>
      </w:r>
      <w:r w:rsidRPr="005E141D">
        <w:rPr>
          <w:spacing w:val="-6"/>
        </w:rPr>
        <w:t xml:space="preserve"> </w:t>
      </w:r>
      <w:r w:rsidRPr="005E141D">
        <w:t>против</w:t>
      </w:r>
      <w:r w:rsidRPr="005E141D">
        <w:rPr>
          <w:spacing w:val="-7"/>
        </w:rPr>
        <w:t xml:space="preserve"> </w:t>
      </w:r>
      <w:r w:rsidRPr="005E141D">
        <w:t>жизни</w:t>
      </w:r>
      <w:r w:rsidRPr="005E141D">
        <w:rPr>
          <w:spacing w:val="-7"/>
        </w:rPr>
        <w:t xml:space="preserve"> </w:t>
      </w:r>
      <w:r w:rsidRPr="005E141D">
        <w:t>и</w:t>
      </w:r>
      <w:r w:rsidRPr="005E141D">
        <w:rPr>
          <w:spacing w:val="-8"/>
        </w:rPr>
        <w:t xml:space="preserve"> </w:t>
      </w:r>
      <w:r w:rsidRPr="005E141D">
        <w:t>здоровья,</w:t>
      </w:r>
      <w:r w:rsidRPr="005E141D">
        <w:rPr>
          <w:spacing w:val="-5"/>
        </w:rPr>
        <w:t xml:space="preserve"> </w:t>
      </w:r>
      <w:r w:rsidRPr="005E141D">
        <w:t>свободы,</w:t>
      </w:r>
      <w:r w:rsidRPr="005E141D">
        <w:rPr>
          <w:spacing w:val="-7"/>
        </w:rPr>
        <w:t xml:space="preserve"> </w:t>
      </w:r>
      <w:r w:rsidRPr="005E141D">
        <w:t>чести</w:t>
      </w:r>
      <w:r w:rsidRPr="005E141D">
        <w:rPr>
          <w:spacing w:val="-5"/>
        </w:rPr>
        <w:t xml:space="preserve"> </w:t>
      </w:r>
      <w:r w:rsidRPr="005E141D">
        <w:t>и</w:t>
      </w:r>
      <w:r w:rsidRPr="005E141D">
        <w:rPr>
          <w:spacing w:val="-58"/>
        </w:rPr>
        <w:t xml:space="preserve"> </w:t>
      </w:r>
      <w:r w:rsidRPr="005E141D">
        <w:t>достоинства</w:t>
      </w:r>
      <w:r w:rsidRPr="005E141D">
        <w:rPr>
          <w:spacing w:val="1"/>
        </w:rPr>
        <w:t xml:space="preserve"> </w:t>
      </w:r>
      <w:r w:rsidRPr="005E141D">
        <w:t>личности</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незаконной</w:t>
      </w:r>
      <w:r w:rsidRPr="005E141D">
        <w:rPr>
          <w:spacing w:val="1"/>
        </w:rPr>
        <w:t xml:space="preserve"> </w:t>
      </w:r>
      <w:r w:rsidRPr="005E141D">
        <w:t>госпитализации</w:t>
      </w:r>
      <w:r w:rsidRPr="005E141D">
        <w:rPr>
          <w:spacing w:val="1"/>
        </w:rPr>
        <w:t xml:space="preserve"> </w:t>
      </w:r>
      <w:r w:rsidRPr="005E141D">
        <w:t>в</w:t>
      </w:r>
      <w:r w:rsidRPr="005E141D">
        <w:rPr>
          <w:spacing w:val="1"/>
        </w:rPr>
        <w:t xml:space="preserve"> </w:t>
      </w:r>
      <w:r w:rsidRPr="005E141D">
        <w:t>медицинскую</w:t>
      </w:r>
      <w:r w:rsidRPr="005E141D">
        <w:rPr>
          <w:spacing w:val="1"/>
        </w:rPr>
        <w:t xml:space="preserve"> </w:t>
      </w:r>
      <w:r w:rsidRPr="005E141D">
        <w:t>организацию,</w:t>
      </w:r>
      <w:r w:rsidRPr="005E141D">
        <w:rPr>
          <w:spacing w:val="1"/>
        </w:rPr>
        <w:t xml:space="preserve"> </w:t>
      </w:r>
      <w:r w:rsidRPr="005E141D">
        <w:t>оказывающую</w:t>
      </w:r>
      <w:r w:rsidRPr="005E141D">
        <w:rPr>
          <w:spacing w:val="1"/>
        </w:rPr>
        <w:t xml:space="preserve"> </w:t>
      </w:r>
      <w:r w:rsidRPr="005E141D">
        <w:t>психиатрическую</w:t>
      </w:r>
      <w:r w:rsidRPr="005E141D">
        <w:rPr>
          <w:spacing w:val="1"/>
        </w:rPr>
        <w:t xml:space="preserve"> </w:t>
      </w:r>
      <w:r w:rsidRPr="005E141D">
        <w:t>помощь</w:t>
      </w:r>
      <w:r w:rsidRPr="005E141D">
        <w:rPr>
          <w:spacing w:val="1"/>
        </w:rPr>
        <w:t xml:space="preserve"> </w:t>
      </w:r>
      <w:r w:rsidRPr="005E141D">
        <w:t>в</w:t>
      </w:r>
      <w:r w:rsidRPr="005E141D">
        <w:rPr>
          <w:spacing w:val="1"/>
        </w:rPr>
        <w:t xml:space="preserve"> </w:t>
      </w:r>
      <w:r w:rsidRPr="005E141D">
        <w:t>стационарных</w:t>
      </w:r>
      <w:r w:rsidRPr="005E141D">
        <w:rPr>
          <w:spacing w:val="1"/>
        </w:rPr>
        <w:t xml:space="preserve"> </w:t>
      </w:r>
      <w:r w:rsidRPr="005E141D">
        <w:t>условиях,</w:t>
      </w:r>
      <w:r w:rsidRPr="005E141D">
        <w:rPr>
          <w:spacing w:val="1"/>
        </w:rPr>
        <w:t xml:space="preserve"> </w:t>
      </w:r>
      <w:r w:rsidRPr="005E141D">
        <w:t>и</w:t>
      </w:r>
      <w:r w:rsidRPr="005E141D">
        <w:rPr>
          <w:spacing w:val="-57"/>
        </w:rPr>
        <w:t xml:space="preserve"> </w:t>
      </w:r>
      <w:r w:rsidRPr="005E141D">
        <w:t>клеветы),</w:t>
      </w:r>
      <w:r w:rsidRPr="005E141D">
        <w:rPr>
          <w:spacing w:val="14"/>
        </w:rPr>
        <w:t xml:space="preserve"> </w:t>
      </w:r>
      <w:r w:rsidRPr="005E141D">
        <w:t>половой</w:t>
      </w:r>
      <w:r w:rsidRPr="005E141D">
        <w:rPr>
          <w:spacing w:val="15"/>
        </w:rPr>
        <w:t xml:space="preserve"> </w:t>
      </w:r>
      <w:r w:rsidRPr="005E141D">
        <w:t>неприкосновенности</w:t>
      </w:r>
      <w:r w:rsidRPr="005E141D">
        <w:rPr>
          <w:spacing w:val="15"/>
        </w:rPr>
        <w:t xml:space="preserve"> </w:t>
      </w:r>
      <w:r w:rsidRPr="005E141D">
        <w:t>и</w:t>
      </w:r>
      <w:r w:rsidRPr="005E141D">
        <w:rPr>
          <w:spacing w:val="13"/>
        </w:rPr>
        <w:t xml:space="preserve"> </w:t>
      </w:r>
      <w:r w:rsidRPr="005E141D">
        <w:t>половой</w:t>
      </w:r>
      <w:r w:rsidRPr="005E141D">
        <w:rPr>
          <w:spacing w:val="15"/>
        </w:rPr>
        <w:t xml:space="preserve"> </w:t>
      </w:r>
      <w:r w:rsidRPr="005E141D">
        <w:t>свободы</w:t>
      </w:r>
      <w:r w:rsidRPr="005E141D">
        <w:rPr>
          <w:spacing w:val="14"/>
        </w:rPr>
        <w:t xml:space="preserve"> </w:t>
      </w:r>
      <w:r w:rsidRPr="005E141D">
        <w:t>личности,</w:t>
      </w:r>
      <w:r w:rsidRPr="005E141D">
        <w:rPr>
          <w:spacing w:val="14"/>
        </w:rPr>
        <w:t xml:space="preserve"> </w:t>
      </w:r>
      <w:r w:rsidRPr="005E141D">
        <w:t>против</w:t>
      </w:r>
      <w:r w:rsidRPr="005E141D">
        <w:rPr>
          <w:spacing w:val="14"/>
        </w:rPr>
        <w:t xml:space="preserve"> </w:t>
      </w:r>
      <w:r w:rsidRPr="005E141D">
        <w:t>семьи</w:t>
      </w:r>
      <w:r w:rsidRPr="005E141D">
        <w:rPr>
          <w:spacing w:val="15"/>
        </w:rPr>
        <w:t xml:space="preserve"> </w:t>
      </w:r>
      <w:r w:rsidRPr="005E141D">
        <w:t>и несовершеннолетних,</w:t>
      </w:r>
      <w:r w:rsidRPr="005E141D">
        <w:rPr>
          <w:spacing w:val="1"/>
        </w:rPr>
        <w:t xml:space="preserve"> </w:t>
      </w:r>
      <w:r w:rsidRPr="005E141D">
        <w:t>здоровья</w:t>
      </w:r>
      <w:r w:rsidRPr="005E141D">
        <w:rPr>
          <w:spacing w:val="1"/>
        </w:rPr>
        <w:t xml:space="preserve"> </w:t>
      </w:r>
      <w:r w:rsidRPr="005E141D">
        <w:t>населения</w:t>
      </w:r>
      <w:r w:rsidRPr="005E141D">
        <w:rPr>
          <w:spacing w:val="1"/>
        </w:rPr>
        <w:t xml:space="preserve"> </w:t>
      </w:r>
      <w:r w:rsidRPr="005E141D">
        <w:t>и</w:t>
      </w:r>
      <w:r w:rsidRPr="005E141D">
        <w:rPr>
          <w:spacing w:val="1"/>
        </w:rPr>
        <w:t xml:space="preserve"> </w:t>
      </w:r>
      <w:r w:rsidRPr="005E141D">
        <w:t>общественной</w:t>
      </w:r>
      <w:r w:rsidRPr="005E141D">
        <w:rPr>
          <w:spacing w:val="1"/>
        </w:rPr>
        <w:t xml:space="preserve"> </w:t>
      </w:r>
      <w:r w:rsidRPr="005E141D">
        <w:t>нравственности,</w:t>
      </w:r>
      <w:r w:rsidRPr="005E141D">
        <w:rPr>
          <w:spacing w:val="1"/>
        </w:rPr>
        <w:t xml:space="preserve"> </w:t>
      </w:r>
      <w:r w:rsidRPr="005E141D">
        <w:t>основ</w:t>
      </w:r>
      <w:r w:rsidRPr="005E141D">
        <w:rPr>
          <w:spacing w:val="1"/>
        </w:rPr>
        <w:t xml:space="preserve"> </w:t>
      </w:r>
      <w:r w:rsidRPr="005E141D">
        <w:t>конституционного строя и безопасности государства, мира и безопасности человечества, а</w:t>
      </w:r>
      <w:r w:rsidRPr="005E141D">
        <w:rPr>
          <w:spacing w:val="1"/>
        </w:rPr>
        <w:t xml:space="preserve"> </w:t>
      </w:r>
      <w:r w:rsidRPr="005E141D">
        <w:t>также</w:t>
      </w:r>
      <w:r w:rsidRPr="005E141D">
        <w:rPr>
          <w:spacing w:val="61"/>
        </w:rPr>
        <w:t xml:space="preserve"> </w:t>
      </w:r>
      <w:r w:rsidRPr="005E141D">
        <w:t xml:space="preserve">против  </w:t>
      </w:r>
      <w:r w:rsidRPr="005E141D">
        <w:rPr>
          <w:spacing w:val="1"/>
        </w:rPr>
        <w:t xml:space="preserve"> </w:t>
      </w:r>
      <w:r w:rsidRPr="005E141D">
        <w:t xml:space="preserve">общественной  </w:t>
      </w:r>
      <w:r w:rsidRPr="005E141D">
        <w:rPr>
          <w:spacing w:val="1"/>
        </w:rPr>
        <w:t xml:space="preserve"> </w:t>
      </w:r>
      <w:r w:rsidRPr="005E141D">
        <w:t xml:space="preserve">безопасности,  </w:t>
      </w:r>
      <w:r w:rsidRPr="005E141D">
        <w:rPr>
          <w:spacing w:val="1"/>
        </w:rPr>
        <w:t xml:space="preserve"> </w:t>
      </w:r>
      <w:r w:rsidRPr="005E141D">
        <w:t xml:space="preserve">за  </w:t>
      </w:r>
      <w:r w:rsidRPr="005E141D">
        <w:rPr>
          <w:spacing w:val="1"/>
        </w:rPr>
        <w:t xml:space="preserve"> </w:t>
      </w:r>
      <w:r w:rsidRPr="005E141D">
        <w:t xml:space="preserve">исключением  </w:t>
      </w:r>
      <w:r w:rsidRPr="005E141D">
        <w:rPr>
          <w:spacing w:val="1"/>
        </w:rPr>
        <w:t xml:space="preserve"> </w:t>
      </w:r>
      <w:r w:rsidRPr="005E141D">
        <w:t>случаев,</w:t>
      </w:r>
      <w:r w:rsidRPr="005E141D">
        <w:rPr>
          <w:spacing w:val="1"/>
        </w:rPr>
        <w:t xml:space="preserve"> </w:t>
      </w:r>
      <w:r w:rsidRPr="005E141D">
        <w:t>предусмотренных</w:t>
      </w:r>
      <w:r w:rsidRPr="005E141D">
        <w:rPr>
          <w:spacing w:val="-1"/>
        </w:rPr>
        <w:t xml:space="preserve"> </w:t>
      </w:r>
      <w:r w:rsidRPr="005E141D">
        <w:t>пунктом</w:t>
      </w:r>
      <w:r w:rsidRPr="005E141D">
        <w:rPr>
          <w:spacing w:val="-1"/>
        </w:rPr>
        <w:t xml:space="preserve"> </w:t>
      </w:r>
      <w:r w:rsidRPr="005E141D">
        <w:t>2.2.4. настоящих</w:t>
      </w:r>
      <w:r w:rsidRPr="005E141D">
        <w:rPr>
          <w:spacing w:val="2"/>
        </w:rPr>
        <w:t xml:space="preserve"> </w:t>
      </w:r>
      <w:r w:rsidRPr="005E141D">
        <w:t>Правил;</w:t>
      </w:r>
    </w:p>
    <w:p w:rsidR="004B741D" w:rsidRPr="005E141D" w:rsidRDefault="004B741D" w:rsidP="004B741D">
      <w:pPr>
        <w:pStyle w:val="af"/>
        <w:spacing w:after="0"/>
        <w:ind w:right="256"/>
        <w:jc w:val="both"/>
      </w:pPr>
      <w:r w:rsidRPr="005E141D">
        <w:t>в) имеющие неснятую или непогашенную судимость за иные умышленные тяжкие и особо</w:t>
      </w:r>
      <w:r w:rsidRPr="005E141D">
        <w:rPr>
          <w:spacing w:val="1"/>
        </w:rPr>
        <w:t xml:space="preserve"> </w:t>
      </w:r>
      <w:r w:rsidRPr="005E141D">
        <w:t>тяжкие</w:t>
      </w:r>
      <w:r w:rsidRPr="005E141D">
        <w:rPr>
          <w:spacing w:val="-2"/>
        </w:rPr>
        <w:t xml:space="preserve"> </w:t>
      </w:r>
      <w:r w:rsidRPr="005E141D">
        <w:t>преступления, не</w:t>
      </w:r>
      <w:r w:rsidRPr="005E141D">
        <w:rPr>
          <w:spacing w:val="1"/>
        </w:rPr>
        <w:t xml:space="preserve"> </w:t>
      </w:r>
      <w:r w:rsidRPr="005E141D">
        <w:t>указанные в</w:t>
      </w:r>
      <w:r w:rsidRPr="005E141D">
        <w:rPr>
          <w:spacing w:val="-1"/>
        </w:rPr>
        <w:t xml:space="preserve"> </w:t>
      </w:r>
      <w:r w:rsidRPr="005E141D">
        <w:t>пункте</w:t>
      </w:r>
      <w:r w:rsidRPr="005E141D">
        <w:rPr>
          <w:spacing w:val="-2"/>
        </w:rPr>
        <w:t xml:space="preserve"> </w:t>
      </w:r>
      <w:r w:rsidRPr="005E141D">
        <w:t>б);</w:t>
      </w:r>
    </w:p>
    <w:p w:rsidR="004B741D" w:rsidRPr="005E141D" w:rsidRDefault="004B741D" w:rsidP="004B741D">
      <w:pPr>
        <w:pStyle w:val="af"/>
        <w:spacing w:after="0"/>
        <w:jc w:val="both"/>
      </w:pPr>
      <w:r w:rsidRPr="005E141D">
        <w:t>г)</w:t>
      </w:r>
      <w:r w:rsidRPr="005E141D">
        <w:rPr>
          <w:spacing w:val="-4"/>
        </w:rPr>
        <w:t xml:space="preserve"> </w:t>
      </w:r>
      <w:r w:rsidRPr="005E141D">
        <w:t>признанные</w:t>
      </w:r>
      <w:r w:rsidRPr="005E141D">
        <w:rPr>
          <w:spacing w:val="-5"/>
        </w:rPr>
        <w:t xml:space="preserve"> </w:t>
      </w:r>
      <w:r w:rsidRPr="005E141D">
        <w:t>недееспособными</w:t>
      </w:r>
      <w:r w:rsidRPr="005E141D">
        <w:rPr>
          <w:spacing w:val="-2"/>
        </w:rPr>
        <w:t xml:space="preserve"> </w:t>
      </w:r>
      <w:r w:rsidRPr="005E141D">
        <w:t>в</w:t>
      </w:r>
      <w:r w:rsidRPr="005E141D">
        <w:rPr>
          <w:spacing w:val="-2"/>
        </w:rPr>
        <w:t xml:space="preserve"> </w:t>
      </w:r>
      <w:r w:rsidRPr="005E141D">
        <w:t>установленном</w:t>
      </w:r>
      <w:r w:rsidRPr="005E141D">
        <w:rPr>
          <w:spacing w:val="-4"/>
        </w:rPr>
        <w:t xml:space="preserve"> </w:t>
      </w:r>
      <w:r w:rsidRPr="005E141D">
        <w:t>федеральным</w:t>
      </w:r>
      <w:r w:rsidRPr="005E141D">
        <w:rPr>
          <w:spacing w:val="1"/>
        </w:rPr>
        <w:t xml:space="preserve"> </w:t>
      </w:r>
      <w:r w:rsidRPr="005E141D">
        <w:t>законом</w:t>
      </w:r>
      <w:r w:rsidRPr="005E141D">
        <w:rPr>
          <w:spacing w:val="-3"/>
        </w:rPr>
        <w:t xml:space="preserve"> </w:t>
      </w:r>
      <w:r w:rsidRPr="005E141D">
        <w:t>порядке;</w:t>
      </w:r>
    </w:p>
    <w:p w:rsidR="004B741D" w:rsidRPr="005E141D" w:rsidRDefault="004B741D" w:rsidP="004B741D">
      <w:pPr>
        <w:pStyle w:val="af"/>
        <w:spacing w:after="0"/>
        <w:ind w:right="254"/>
        <w:jc w:val="both"/>
      </w:pPr>
      <w:r w:rsidRPr="005E141D">
        <w:t>д)</w:t>
      </w:r>
      <w:r w:rsidRPr="005E141D">
        <w:rPr>
          <w:spacing w:val="-12"/>
        </w:rPr>
        <w:t xml:space="preserve"> </w:t>
      </w:r>
      <w:r w:rsidRPr="005E141D">
        <w:t>имеющие</w:t>
      </w:r>
      <w:r w:rsidRPr="005E141D">
        <w:rPr>
          <w:spacing w:val="-12"/>
        </w:rPr>
        <w:t xml:space="preserve"> </w:t>
      </w:r>
      <w:r w:rsidRPr="005E141D">
        <w:t>заболевания,</w:t>
      </w:r>
      <w:r w:rsidRPr="005E141D">
        <w:rPr>
          <w:spacing w:val="-11"/>
        </w:rPr>
        <w:t xml:space="preserve"> </w:t>
      </w:r>
      <w:r w:rsidRPr="005E141D">
        <w:t>предусмотренные</w:t>
      </w:r>
      <w:r w:rsidRPr="005E141D">
        <w:rPr>
          <w:spacing w:val="-13"/>
        </w:rPr>
        <w:t xml:space="preserve"> </w:t>
      </w:r>
      <w:r w:rsidRPr="005E141D">
        <w:t>перечнем,</w:t>
      </w:r>
      <w:r w:rsidRPr="005E141D">
        <w:rPr>
          <w:spacing w:val="-6"/>
        </w:rPr>
        <w:t xml:space="preserve"> </w:t>
      </w:r>
      <w:r w:rsidRPr="005E141D">
        <w:t>утверждаемым</w:t>
      </w:r>
      <w:r w:rsidRPr="005E141D">
        <w:rPr>
          <w:spacing w:val="-10"/>
        </w:rPr>
        <w:t xml:space="preserve"> </w:t>
      </w:r>
      <w:r w:rsidRPr="005E141D">
        <w:t>федеральным</w:t>
      </w:r>
      <w:r w:rsidRPr="005E141D">
        <w:rPr>
          <w:spacing w:val="-12"/>
        </w:rPr>
        <w:t xml:space="preserve"> </w:t>
      </w:r>
      <w:r w:rsidRPr="005E141D">
        <w:t>органом</w:t>
      </w:r>
      <w:r w:rsidRPr="005E141D">
        <w:rPr>
          <w:spacing w:val="-58"/>
        </w:rPr>
        <w:t xml:space="preserve"> </w:t>
      </w:r>
      <w:r w:rsidRPr="005E141D">
        <w:t>исполнительной</w:t>
      </w:r>
      <w:r w:rsidRPr="005E141D">
        <w:rPr>
          <w:spacing w:val="1"/>
        </w:rPr>
        <w:t xml:space="preserve"> </w:t>
      </w:r>
      <w:r w:rsidRPr="005E141D">
        <w:t>власти,</w:t>
      </w:r>
      <w:r w:rsidRPr="005E141D">
        <w:rPr>
          <w:spacing w:val="1"/>
        </w:rPr>
        <w:t xml:space="preserve"> </w:t>
      </w:r>
      <w:r w:rsidRPr="005E141D">
        <w:t>осуществляющим</w:t>
      </w:r>
      <w:r w:rsidRPr="005E141D">
        <w:rPr>
          <w:spacing w:val="1"/>
        </w:rPr>
        <w:t xml:space="preserve"> </w:t>
      </w:r>
      <w:r w:rsidRPr="005E141D">
        <w:t>функции</w:t>
      </w:r>
      <w:r w:rsidRPr="005E141D">
        <w:rPr>
          <w:spacing w:val="1"/>
        </w:rPr>
        <w:t xml:space="preserve"> </w:t>
      </w:r>
      <w:r w:rsidRPr="005E141D">
        <w:t>по</w:t>
      </w:r>
      <w:r w:rsidRPr="005E141D">
        <w:rPr>
          <w:spacing w:val="1"/>
        </w:rPr>
        <w:t xml:space="preserve"> </w:t>
      </w:r>
      <w:r w:rsidRPr="005E141D">
        <w:t>выработке</w:t>
      </w:r>
      <w:r w:rsidRPr="005E141D">
        <w:rPr>
          <w:spacing w:val="1"/>
        </w:rPr>
        <w:t xml:space="preserve"> </w:t>
      </w:r>
      <w:r w:rsidRPr="005E141D">
        <w:t>государственной</w:t>
      </w:r>
      <w:r w:rsidRPr="005E141D">
        <w:rPr>
          <w:spacing w:val="1"/>
        </w:rPr>
        <w:t xml:space="preserve"> </w:t>
      </w:r>
      <w:r w:rsidRPr="005E141D">
        <w:t>политики</w:t>
      </w:r>
      <w:r w:rsidRPr="005E141D">
        <w:rPr>
          <w:spacing w:val="-1"/>
        </w:rPr>
        <w:t xml:space="preserve"> </w:t>
      </w:r>
      <w:r w:rsidRPr="005E141D">
        <w:t>и</w:t>
      </w:r>
      <w:r w:rsidRPr="005E141D">
        <w:rPr>
          <w:spacing w:val="-3"/>
        </w:rPr>
        <w:t xml:space="preserve"> </w:t>
      </w:r>
      <w:r w:rsidRPr="005E141D">
        <w:t>нормативно-правовому</w:t>
      </w:r>
      <w:r w:rsidRPr="005E141D">
        <w:rPr>
          <w:spacing w:val="-6"/>
        </w:rPr>
        <w:t xml:space="preserve"> </w:t>
      </w:r>
      <w:r w:rsidRPr="005E141D">
        <w:t>регулированию в</w:t>
      </w:r>
      <w:r w:rsidRPr="005E141D">
        <w:rPr>
          <w:spacing w:val="-2"/>
        </w:rPr>
        <w:t xml:space="preserve"> </w:t>
      </w:r>
      <w:r w:rsidRPr="005E141D">
        <w:t>области</w:t>
      </w:r>
      <w:r w:rsidRPr="005E141D">
        <w:rPr>
          <w:spacing w:val="-3"/>
        </w:rPr>
        <w:t xml:space="preserve"> </w:t>
      </w:r>
      <w:r w:rsidRPr="005E141D">
        <w:t>здравоохранения.</w:t>
      </w:r>
    </w:p>
    <w:p w:rsidR="004B741D" w:rsidRPr="005E141D" w:rsidRDefault="004B741D" w:rsidP="008847A8">
      <w:pPr>
        <w:pStyle w:val="aff1"/>
        <w:widowControl w:val="0"/>
        <w:numPr>
          <w:ilvl w:val="2"/>
          <w:numId w:val="118"/>
        </w:numPr>
        <w:tabs>
          <w:tab w:val="left" w:pos="712"/>
        </w:tabs>
        <w:autoSpaceDE w:val="0"/>
        <w:autoSpaceDN w:val="0"/>
        <w:ind w:right="257" w:firstLine="0"/>
        <w:jc w:val="both"/>
      </w:pPr>
      <w:r w:rsidRPr="005E141D">
        <w:t>Лица</w:t>
      </w:r>
      <w:r w:rsidRPr="005E141D">
        <w:rPr>
          <w:spacing w:val="-14"/>
        </w:rPr>
        <w:t xml:space="preserve"> </w:t>
      </w:r>
      <w:r w:rsidRPr="005E141D">
        <w:t>из</w:t>
      </w:r>
      <w:r w:rsidRPr="005E141D">
        <w:rPr>
          <w:spacing w:val="-10"/>
        </w:rPr>
        <w:t xml:space="preserve"> </w:t>
      </w:r>
      <w:r w:rsidRPr="005E141D">
        <w:t>числа</w:t>
      </w:r>
      <w:r w:rsidRPr="005E141D">
        <w:rPr>
          <w:spacing w:val="-10"/>
        </w:rPr>
        <w:t xml:space="preserve"> </w:t>
      </w:r>
      <w:r w:rsidRPr="005E141D">
        <w:t>указанных</w:t>
      </w:r>
      <w:r w:rsidRPr="005E141D">
        <w:rPr>
          <w:spacing w:val="-5"/>
        </w:rPr>
        <w:t xml:space="preserve"> </w:t>
      </w:r>
      <w:r w:rsidRPr="005E141D">
        <w:t>в</w:t>
      </w:r>
      <w:r w:rsidRPr="005E141D">
        <w:rPr>
          <w:spacing w:val="-11"/>
        </w:rPr>
        <w:t xml:space="preserve"> </w:t>
      </w:r>
      <w:r w:rsidRPr="005E141D">
        <w:t>пункте</w:t>
      </w:r>
      <w:r w:rsidRPr="005E141D">
        <w:rPr>
          <w:spacing w:val="-12"/>
        </w:rPr>
        <w:t xml:space="preserve"> </w:t>
      </w:r>
      <w:r w:rsidRPr="005E141D">
        <w:t>б),</w:t>
      </w:r>
      <w:r w:rsidRPr="005E141D">
        <w:rPr>
          <w:spacing w:val="-11"/>
        </w:rPr>
        <w:t xml:space="preserve"> </w:t>
      </w:r>
      <w:r w:rsidRPr="005E141D">
        <w:t>имевшие</w:t>
      </w:r>
      <w:r w:rsidRPr="005E141D">
        <w:rPr>
          <w:spacing w:val="-12"/>
        </w:rPr>
        <w:t xml:space="preserve"> </w:t>
      </w:r>
      <w:r w:rsidRPr="005E141D">
        <w:t>судимость</w:t>
      </w:r>
      <w:r w:rsidRPr="005E141D">
        <w:rPr>
          <w:spacing w:val="-10"/>
        </w:rPr>
        <w:t xml:space="preserve"> </w:t>
      </w:r>
      <w:r w:rsidRPr="005E141D">
        <w:t>за</w:t>
      </w:r>
      <w:r w:rsidRPr="005E141D">
        <w:rPr>
          <w:spacing w:val="-12"/>
        </w:rPr>
        <w:t xml:space="preserve"> </w:t>
      </w:r>
      <w:r w:rsidRPr="005E141D">
        <w:t>совершение</w:t>
      </w:r>
      <w:r w:rsidRPr="005E141D">
        <w:rPr>
          <w:spacing w:val="-12"/>
        </w:rPr>
        <w:t xml:space="preserve"> </w:t>
      </w:r>
      <w:r w:rsidRPr="005E141D">
        <w:t>преступлений</w:t>
      </w:r>
      <w:r w:rsidRPr="005E141D">
        <w:rPr>
          <w:spacing w:val="-58"/>
        </w:rPr>
        <w:t xml:space="preserve"> </w:t>
      </w:r>
      <w:r w:rsidRPr="005E141D">
        <w:t>небольшой тяжести и преступлений средней тяжести против жизни и здоровья, свободы,</w:t>
      </w:r>
      <w:r w:rsidRPr="005E141D">
        <w:rPr>
          <w:spacing w:val="1"/>
        </w:rPr>
        <w:t xml:space="preserve"> </w:t>
      </w:r>
      <w:r w:rsidRPr="005E141D">
        <w:t>чести и достоинства личности (за исключением незаконной госпитализации в медицинскую</w:t>
      </w:r>
      <w:r w:rsidRPr="005E141D">
        <w:rPr>
          <w:spacing w:val="-57"/>
        </w:rPr>
        <w:t xml:space="preserve"> </w:t>
      </w:r>
      <w:r w:rsidRPr="005E141D">
        <w:t>организацию,</w:t>
      </w:r>
      <w:r w:rsidRPr="005E141D">
        <w:rPr>
          <w:spacing w:val="1"/>
        </w:rPr>
        <w:t xml:space="preserve"> </w:t>
      </w:r>
      <w:r w:rsidRPr="005E141D">
        <w:t>оказывающую</w:t>
      </w:r>
      <w:r w:rsidRPr="005E141D">
        <w:rPr>
          <w:spacing w:val="1"/>
        </w:rPr>
        <w:t xml:space="preserve"> </w:t>
      </w:r>
      <w:r w:rsidRPr="005E141D">
        <w:t>психиатрическую</w:t>
      </w:r>
      <w:r w:rsidRPr="005E141D">
        <w:rPr>
          <w:spacing w:val="1"/>
        </w:rPr>
        <w:t xml:space="preserve"> </w:t>
      </w:r>
      <w:r w:rsidRPr="005E141D">
        <w:t>помощь</w:t>
      </w:r>
      <w:r w:rsidRPr="005E141D">
        <w:rPr>
          <w:spacing w:val="1"/>
        </w:rPr>
        <w:t xml:space="preserve"> </w:t>
      </w:r>
      <w:r w:rsidRPr="005E141D">
        <w:t>в</w:t>
      </w:r>
      <w:r w:rsidRPr="005E141D">
        <w:rPr>
          <w:spacing w:val="1"/>
        </w:rPr>
        <w:t xml:space="preserve"> </w:t>
      </w:r>
      <w:r w:rsidRPr="005E141D">
        <w:t>стационарных</w:t>
      </w:r>
      <w:r w:rsidRPr="005E141D">
        <w:rPr>
          <w:spacing w:val="1"/>
        </w:rPr>
        <w:t xml:space="preserve"> </w:t>
      </w:r>
      <w:r w:rsidRPr="005E141D">
        <w:t>условиях,</w:t>
      </w:r>
      <w:r w:rsidRPr="005E141D">
        <w:rPr>
          <w:spacing w:val="1"/>
        </w:rPr>
        <w:t xml:space="preserve"> </w:t>
      </w:r>
      <w:r w:rsidRPr="005E141D">
        <w:t>и</w:t>
      </w:r>
      <w:r w:rsidRPr="005E141D">
        <w:rPr>
          <w:spacing w:val="-57"/>
        </w:rPr>
        <w:t xml:space="preserve"> </w:t>
      </w:r>
      <w:r w:rsidRPr="005E141D">
        <w:t>клеветы),</w:t>
      </w:r>
      <w:r w:rsidRPr="005E141D">
        <w:rPr>
          <w:spacing w:val="1"/>
        </w:rPr>
        <w:t xml:space="preserve"> </w:t>
      </w:r>
      <w:r w:rsidRPr="005E141D">
        <w:t>семьи</w:t>
      </w:r>
      <w:r w:rsidRPr="005E141D">
        <w:rPr>
          <w:spacing w:val="1"/>
        </w:rPr>
        <w:t xml:space="preserve"> </w:t>
      </w:r>
      <w:r w:rsidRPr="005E141D">
        <w:t>и</w:t>
      </w:r>
      <w:r w:rsidRPr="005E141D">
        <w:rPr>
          <w:spacing w:val="1"/>
        </w:rPr>
        <w:t xml:space="preserve"> </w:t>
      </w:r>
      <w:r w:rsidRPr="005E141D">
        <w:t>несовершеннолетних,</w:t>
      </w:r>
      <w:r w:rsidRPr="005E141D">
        <w:rPr>
          <w:spacing w:val="1"/>
        </w:rPr>
        <w:t xml:space="preserve"> </w:t>
      </w:r>
      <w:r w:rsidRPr="005E141D">
        <w:t>здоровья</w:t>
      </w:r>
      <w:r w:rsidRPr="005E141D">
        <w:rPr>
          <w:spacing w:val="1"/>
        </w:rPr>
        <w:t xml:space="preserve"> </w:t>
      </w:r>
      <w:r w:rsidRPr="005E141D">
        <w:t>населения</w:t>
      </w:r>
      <w:r w:rsidRPr="005E141D">
        <w:rPr>
          <w:spacing w:val="1"/>
        </w:rPr>
        <w:t xml:space="preserve"> </w:t>
      </w:r>
      <w:r w:rsidRPr="005E141D">
        <w:t>и</w:t>
      </w:r>
      <w:r w:rsidRPr="005E141D">
        <w:rPr>
          <w:spacing w:val="1"/>
        </w:rPr>
        <w:t xml:space="preserve"> </w:t>
      </w:r>
      <w:r w:rsidRPr="005E141D">
        <w:t>общественной</w:t>
      </w:r>
      <w:r w:rsidRPr="005E141D">
        <w:rPr>
          <w:spacing w:val="1"/>
        </w:rPr>
        <w:t xml:space="preserve"> </w:t>
      </w:r>
      <w:r w:rsidRPr="005E141D">
        <w:t>нравственности,</w:t>
      </w:r>
      <w:r w:rsidRPr="005E141D">
        <w:rPr>
          <w:spacing w:val="1"/>
        </w:rPr>
        <w:t xml:space="preserve"> </w:t>
      </w:r>
      <w:r w:rsidRPr="005E141D">
        <w:t>основ</w:t>
      </w:r>
      <w:r w:rsidRPr="005E141D">
        <w:rPr>
          <w:spacing w:val="1"/>
        </w:rPr>
        <w:t xml:space="preserve"> </w:t>
      </w:r>
      <w:r w:rsidRPr="005E141D">
        <w:t>конституционного</w:t>
      </w:r>
      <w:r w:rsidRPr="005E141D">
        <w:rPr>
          <w:spacing w:val="1"/>
        </w:rPr>
        <w:t xml:space="preserve"> </w:t>
      </w:r>
      <w:r w:rsidRPr="005E141D">
        <w:t>строя</w:t>
      </w:r>
      <w:r w:rsidRPr="005E141D">
        <w:rPr>
          <w:spacing w:val="1"/>
        </w:rPr>
        <w:t xml:space="preserve"> </w:t>
      </w:r>
      <w:r w:rsidRPr="005E141D">
        <w:t>и</w:t>
      </w:r>
      <w:r w:rsidRPr="005E141D">
        <w:rPr>
          <w:spacing w:val="1"/>
        </w:rPr>
        <w:t xml:space="preserve"> </w:t>
      </w:r>
      <w:r w:rsidRPr="005E141D">
        <w:t>безопасности</w:t>
      </w:r>
      <w:r w:rsidRPr="005E141D">
        <w:rPr>
          <w:spacing w:val="1"/>
        </w:rPr>
        <w:t xml:space="preserve"> </w:t>
      </w:r>
      <w:r w:rsidRPr="005E141D">
        <w:t>государства,</w:t>
      </w:r>
      <w:r w:rsidRPr="005E141D">
        <w:rPr>
          <w:spacing w:val="1"/>
        </w:rPr>
        <w:t xml:space="preserve"> </w:t>
      </w:r>
      <w:r w:rsidRPr="005E141D">
        <w:t>мира</w:t>
      </w:r>
      <w:r w:rsidRPr="005E141D">
        <w:rPr>
          <w:spacing w:val="1"/>
        </w:rPr>
        <w:t xml:space="preserve"> </w:t>
      </w:r>
      <w:r w:rsidRPr="005E141D">
        <w:t>и</w:t>
      </w:r>
      <w:r w:rsidRPr="005E141D">
        <w:rPr>
          <w:spacing w:val="1"/>
        </w:rPr>
        <w:t xml:space="preserve"> </w:t>
      </w:r>
      <w:r w:rsidRPr="005E141D">
        <w:t>безопасности человечества, а также против общественной безопасности, и лица, уголовное</w:t>
      </w:r>
      <w:r w:rsidRPr="005E141D">
        <w:rPr>
          <w:spacing w:val="1"/>
        </w:rPr>
        <w:t xml:space="preserve"> </w:t>
      </w:r>
      <w:r w:rsidRPr="005E141D">
        <w:t>преследование</w:t>
      </w:r>
      <w:r w:rsidRPr="005E141D">
        <w:rPr>
          <w:spacing w:val="1"/>
        </w:rPr>
        <w:t xml:space="preserve"> </w:t>
      </w:r>
      <w:r w:rsidRPr="005E141D">
        <w:t>в</w:t>
      </w:r>
      <w:r w:rsidRPr="005E141D">
        <w:rPr>
          <w:spacing w:val="1"/>
        </w:rPr>
        <w:t xml:space="preserve"> </w:t>
      </w:r>
      <w:r w:rsidRPr="005E141D">
        <w:t>отношении</w:t>
      </w:r>
      <w:r w:rsidRPr="005E141D">
        <w:rPr>
          <w:spacing w:val="1"/>
        </w:rPr>
        <w:t xml:space="preserve"> </w:t>
      </w:r>
      <w:r w:rsidRPr="005E141D">
        <w:t>которых</w:t>
      </w:r>
      <w:r w:rsidRPr="005E141D">
        <w:rPr>
          <w:spacing w:val="1"/>
        </w:rPr>
        <w:t xml:space="preserve"> </w:t>
      </w:r>
      <w:r w:rsidRPr="005E141D">
        <w:t>по</w:t>
      </w:r>
      <w:r w:rsidRPr="005E141D">
        <w:rPr>
          <w:spacing w:val="1"/>
        </w:rPr>
        <w:t xml:space="preserve"> </w:t>
      </w:r>
      <w:r w:rsidRPr="005E141D">
        <w:t>обвинению</w:t>
      </w:r>
      <w:r w:rsidRPr="005E141D">
        <w:rPr>
          <w:spacing w:val="1"/>
        </w:rPr>
        <w:t xml:space="preserve"> </w:t>
      </w:r>
      <w:r w:rsidRPr="005E141D">
        <w:t>в</w:t>
      </w:r>
      <w:r w:rsidRPr="005E141D">
        <w:rPr>
          <w:spacing w:val="1"/>
        </w:rPr>
        <w:t xml:space="preserve"> </w:t>
      </w:r>
      <w:r w:rsidRPr="005E141D">
        <w:t>совершении</w:t>
      </w:r>
      <w:r w:rsidRPr="005E141D">
        <w:rPr>
          <w:spacing w:val="1"/>
        </w:rPr>
        <w:t xml:space="preserve"> </w:t>
      </w:r>
      <w:r w:rsidRPr="005E141D">
        <w:t>этих</w:t>
      </w:r>
      <w:r w:rsidRPr="005E141D">
        <w:rPr>
          <w:spacing w:val="1"/>
        </w:rPr>
        <w:t xml:space="preserve"> </w:t>
      </w:r>
      <w:r w:rsidRPr="005E141D">
        <w:t>преступлений</w:t>
      </w:r>
      <w:r w:rsidRPr="005E141D">
        <w:rPr>
          <w:spacing w:val="1"/>
        </w:rPr>
        <w:t xml:space="preserve"> </w:t>
      </w:r>
      <w:r w:rsidRPr="005E141D">
        <w:t>прекращено по нереабилитирующим основаниям, могут быть допущены к педагогической</w:t>
      </w:r>
      <w:r w:rsidRPr="005E141D">
        <w:rPr>
          <w:spacing w:val="1"/>
        </w:rPr>
        <w:t xml:space="preserve"> </w:t>
      </w:r>
      <w:r w:rsidRPr="005E141D">
        <w:t>деятельности при наличии решения комиссии по делам несовершеннолетних и защите их</w:t>
      </w:r>
      <w:r w:rsidRPr="005E141D">
        <w:rPr>
          <w:spacing w:val="1"/>
        </w:rPr>
        <w:t xml:space="preserve"> </w:t>
      </w:r>
      <w:r w:rsidRPr="005E141D">
        <w:t>прав,</w:t>
      </w:r>
      <w:r w:rsidRPr="005E141D">
        <w:rPr>
          <w:spacing w:val="1"/>
        </w:rPr>
        <w:t xml:space="preserve"> </w:t>
      </w:r>
      <w:r w:rsidRPr="005E141D">
        <w:t>созданной</w:t>
      </w:r>
      <w:r w:rsidRPr="005E141D">
        <w:rPr>
          <w:spacing w:val="1"/>
        </w:rPr>
        <w:t xml:space="preserve"> </w:t>
      </w:r>
      <w:r w:rsidRPr="005E141D">
        <w:t>высшим</w:t>
      </w:r>
      <w:r w:rsidRPr="005E141D">
        <w:rPr>
          <w:spacing w:val="1"/>
        </w:rPr>
        <w:t xml:space="preserve"> </w:t>
      </w:r>
      <w:r w:rsidRPr="005E141D">
        <w:t>исполнительным</w:t>
      </w:r>
      <w:r w:rsidRPr="005E141D">
        <w:rPr>
          <w:spacing w:val="1"/>
        </w:rPr>
        <w:t xml:space="preserve"> </w:t>
      </w:r>
      <w:r w:rsidRPr="005E141D">
        <w:t>органом</w:t>
      </w:r>
      <w:r w:rsidRPr="005E141D">
        <w:rPr>
          <w:spacing w:val="1"/>
        </w:rPr>
        <w:t xml:space="preserve"> </w:t>
      </w:r>
      <w:r w:rsidRPr="005E141D">
        <w:t>государственной</w:t>
      </w:r>
      <w:r w:rsidRPr="005E141D">
        <w:rPr>
          <w:spacing w:val="1"/>
        </w:rPr>
        <w:t xml:space="preserve"> </w:t>
      </w:r>
      <w:r w:rsidRPr="005E141D">
        <w:t>власти</w:t>
      </w:r>
      <w:r w:rsidRPr="005E141D">
        <w:rPr>
          <w:spacing w:val="1"/>
        </w:rPr>
        <w:t xml:space="preserve"> </w:t>
      </w:r>
      <w:r w:rsidRPr="005E141D">
        <w:t>субъекта</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3"/>
        </w:rPr>
        <w:t xml:space="preserve"> </w:t>
      </w:r>
      <w:r w:rsidRPr="005E141D">
        <w:t>о допуске</w:t>
      </w:r>
      <w:r w:rsidRPr="005E141D">
        <w:rPr>
          <w:spacing w:val="-2"/>
        </w:rPr>
        <w:t xml:space="preserve"> </w:t>
      </w:r>
      <w:r w:rsidRPr="005E141D">
        <w:t>их</w:t>
      </w:r>
      <w:r w:rsidRPr="005E141D">
        <w:rPr>
          <w:spacing w:val="2"/>
        </w:rPr>
        <w:t xml:space="preserve"> </w:t>
      </w:r>
      <w:r w:rsidRPr="005E141D">
        <w:t>к</w:t>
      </w:r>
      <w:r w:rsidRPr="005E141D">
        <w:rPr>
          <w:spacing w:val="-2"/>
        </w:rPr>
        <w:t xml:space="preserve"> </w:t>
      </w:r>
      <w:r w:rsidRPr="005E141D">
        <w:t>педагогической</w:t>
      </w:r>
      <w:r w:rsidRPr="005E141D">
        <w:rPr>
          <w:spacing w:val="-1"/>
        </w:rPr>
        <w:t xml:space="preserve"> </w:t>
      </w:r>
      <w:r w:rsidRPr="005E141D">
        <w:t>деятельности.</w:t>
      </w:r>
    </w:p>
    <w:p w:rsidR="004B741D" w:rsidRPr="005E141D" w:rsidRDefault="004B741D" w:rsidP="008847A8">
      <w:pPr>
        <w:pStyle w:val="aff1"/>
        <w:widowControl w:val="0"/>
        <w:numPr>
          <w:ilvl w:val="2"/>
          <w:numId w:val="118"/>
        </w:numPr>
        <w:tabs>
          <w:tab w:val="left" w:pos="762"/>
        </w:tabs>
        <w:autoSpaceDE w:val="0"/>
        <w:autoSpaceDN w:val="0"/>
        <w:spacing w:before="1"/>
        <w:ind w:right="262" w:firstLine="0"/>
        <w:jc w:val="both"/>
      </w:pPr>
      <w:r w:rsidRPr="005E141D">
        <w:t>Запрещается отказывать в заключении трудового договора женщинам по мотивам,</w:t>
      </w:r>
      <w:r w:rsidRPr="005E141D">
        <w:rPr>
          <w:spacing w:val="1"/>
        </w:rPr>
        <w:t xml:space="preserve"> </w:t>
      </w:r>
      <w:r w:rsidRPr="005E141D">
        <w:t>связанным</w:t>
      </w:r>
      <w:r w:rsidRPr="005E141D">
        <w:rPr>
          <w:spacing w:val="-3"/>
        </w:rPr>
        <w:t xml:space="preserve"> </w:t>
      </w:r>
      <w:r w:rsidRPr="005E141D">
        <w:t>с</w:t>
      </w:r>
      <w:r w:rsidRPr="005E141D">
        <w:rPr>
          <w:spacing w:val="-1"/>
        </w:rPr>
        <w:t xml:space="preserve"> </w:t>
      </w:r>
      <w:r w:rsidRPr="005E141D">
        <w:t>беременностью или наличием</w:t>
      </w:r>
      <w:r w:rsidRPr="005E141D">
        <w:rPr>
          <w:spacing w:val="-1"/>
        </w:rPr>
        <w:t xml:space="preserve"> </w:t>
      </w:r>
      <w:r w:rsidRPr="005E141D">
        <w:t>детей.</w:t>
      </w:r>
    </w:p>
    <w:p w:rsidR="004B741D" w:rsidRPr="005E141D" w:rsidRDefault="004B741D" w:rsidP="008847A8">
      <w:pPr>
        <w:pStyle w:val="aff1"/>
        <w:widowControl w:val="0"/>
        <w:numPr>
          <w:ilvl w:val="2"/>
          <w:numId w:val="118"/>
        </w:numPr>
        <w:tabs>
          <w:tab w:val="left" w:pos="707"/>
        </w:tabs>
        <w:autoSpaceDE w:val="0"/>
        <w:autoSpaceDN w:val="0"/>
        <w:ind w:right="259" w:firstLine="0"/>
        <w:jc w:val="both"/>
      </w:pPr>
      <w:r w:rsidRPr="005E141D">
        <w:rPr>
          <w:spacing w:val="-1"/>
        </w:rPr>
        <w:t>Запрещается</w:t>
      </w:r>
      <w:r w:rsidRPr="005E141D">
        <w:rPr>
          <w:spacing w:val="-14"/>
        </w:rPr>
        <w:t xml:space="preserve"> </w:t>
      </w:r>
      <w:r w:rsidRPr="005E141D">
        <w:t>отказывать</w:t>
      </w:r>
      <w:r w:rsidRPr="005E141D">
        <w:rPr>
          <w:spacing w:val="-13"/>
        </w:rPr>
        <w:t xml:space="preserve"> </w:t>
      </w:r>
      <w:r w:rsidRPr="005E141D">
        <w:t>в</w:t>
      </w:r>
      <w:r w:rsidRPr="005E141D">
        <w:rPr>
          <w:spacing w:val="-14"/>
        </w:rPr>
        <w:t xml:space="preserve"> </w:t>
      </w:r>
      <w:r w:rsidRPr="005E141D">
        <w:t>заключении</w:t>
      </w:r>
      <w:r w:rsidRPr="005E141D">
        <w:rPr>
          <w:spacing w:val="-13"/>
        </w:rPr>
        <w:t xml:space="preserve"> </w:t>
      </w:r>
      <w:r w:rsidRPr="005E141D">
        <w:t>трудового</w:t>
      </w:r>
      <w:r w:rsidRPr="005E141D">
        <w:rPr>
          <w:spacing w:val="-12"/>
        </w:rPr>
        <w:t xml:space="preserve"> </w:t>
      </w:r>
      <w:r w:rsidRPr="005E141D">
        <w:t>договора</w:t>
      </w:r>
      <w:r w:rsidRPr="005E141D">
        <w:rPr>
          <w:spacing w:val="-13"/>
        </w:rPr>
        <w:t xml:space="preserve"> </w:t>
      </w:r>
      <w:r w:rsidRPr="005E141D">
        <w:t>работникам,</w:t>
      </w:r>
      <w:r w:rsidRPr="005E141D">
        <w:rPr>
          <w:spacing w:val="-13"/>
        </w:rPr>
        <w:t xml:space="preserve"> </w:t>
      </w:r>
      <w:r w:rsidRPr="005E141D">
        <w:t>приглашенным</w:t>
      </w:r>
      <w:r w:rsidRPr="005E141D">
        <w:rPr>
          <w:spacing w:val="-57"/>
        </w:rPr>
        <w:t xml:space="preserve"> </w:t>
      </w:r>
      <w:r w:rsidRPr="005E141D">
        <w:rPr>
          <w:spacing w:val="-1"/>
        </w:rPr>
        <w:t>в</w:t>
      </w:r>
      <w:r w:rsidRPr="005E141D">
        <w:rPr>
          <w:spacing w:val="-13"/>
        </w:rPr>
        <w:t xml:space="preserve"> </w:t>
      </w:r>
      <w:r w:rsidRPr="005E141D">
        <w:rPr>
          <w:spacing w:val="-1"/>
        </w:rPr>
        <w:t>письменной</w:t>
      </w:r>
      <w:r w:rsidRPr="005E141D">
        <w:rPr>
          <w:spacing w:val="-12"/>
        </w:rPr>
        <w:t xml:space="preserve"> </w:t>
      </w:r>
      <w:r w:rsidRPr="005E141D">
        <w:t>форме</w:t>
      </w:r>
      <w:r w:rsidRPr="005E141D">
        <w:rPr>
          <w:spacing w:val="-14"/>
        </w:rPr>
        <w:t xml:space="preserve"> </w:t>
      </w:r>
      <w:r w:rsidRPr="005E141D">
        <w:t>на</w:t>
      </w:r>
      <w:r w:rsidRPr="005E141D">
        <w:rPr>
          <w:spacing w:val="-11"/>
        </w:rPr>
        <w:t xml:space="preserve"> </w:t>
      </w:r>
      <w:r w:rsidRPr="005E141D">
        <w:t>работу</w:t>
      </w:r>
      <w:r w:rsidRPr="005E141D">
        <w:rPr>
          <w:spacing w:val="-15"/>
        </w:rPr>
        <w:t xml:space="preserve"> </w:t>
      </w:r>
      <w:r w:rsidRPr="005E141D">
        <w:t>в</w:t>
      </w:r>
      <w:r w:rsidRPr="005E141D">
        <w:rPr>
          <w:spacing w:val="-11"/>
        </w:rPr>
        <w:t xml:space="preserve"> </w:t>
      </w:r>
      <w:r w:rsidRPr="005E141D">
        <w:t>порядке</w:t>
      </w:r>
      <w:r w:rsidRPr="005E141D">
        <w:rPr>
          <w:spacing w:val="-12"/>
        </w:rPr>
        <w:t xml:space="preserve"> </w:t>
      </w:r>
      <w:r w:rsidRPr="005E141D">
        <w:t>перевода</w:t>
      </w:r>
      <w:r w:rsidRPr="005E141D">
        <w:rPr>
          <w:spacing w:val="-13"/>
        </w:rPr>
        <w:t xml:space="preserve"> </w:t>
      </w:r>
      <w:r w:rsidRPr="005E141D">
        <w:t>от</w:t>
      </w:r>
      <w:r w:rsidRPr="005E141D">
        <w:rPr>
          <w:spacing w:val="-12"/>
        </w:rPr>
        <w:t xml:space="preserve"> </w:t>
      </w:r>
      <w:r w:rsidRPr="005E141D">
        <w:t>другого</w:t>
      </w:r>
      <w:r w:rsidRPr="005E141D">
        <w:rPr>
          <w:spacing w:val="-13"/>
        </w:rPr>
        <w:t xml:space="preserve"> </w:t>
      </w:r>
      <w:r w:rsidRPr="005E141D">
        <w:t>работодателя,</w:t>
      </w:r>
      <w:r w:rsidRPr="005E141D">
        <w:rPr>
          <w:spacing w:val="-12"/>
        </w:rPr>
        <w:t xml:space="preserve"> </w:t>
      </w:r>
      <w:r w:rsidRPr="005E141D">
        <w:t>в</w:t>
      </w:r>
      <w:r w:rsidRPr="005E141D">
        <w:rPr>
          <w:spacing w:val="-13"/>
        </w:rPr>
        <w:t xml:space="preserve"> </w:t>
      </w:r>
      <w:r w:rsidRPr="005E141D">
        <w:t>течение</w:t>
      </w:r>
      <w:r w:rsidRPr="005E141D">
        <w:rPr>
          <w:spacing w:val="-13"/>
        </w:rPr>
        <w:t xml:space="preserve"> </w:t>
      </w:r>
      <w:r w:rsidRPr="005E141D">
        <w:t>одного</w:t>
      </w:r>
      <w:r w:rsidRPr="005E141D">
        <w:rPr>
          <w:spacing w:val="-57"/>
        </w:rPr>
        <w:t xml:space="preserve"> </w:t>
      </w:r>
      <w:r w:rsidRPr="005E141D">
        <w:t>месяца</w:t>
      </w:r>
      <w:r w:rsidRPr="005E141D">
        <w:rPr>
          <w:spacing w:val="-2"/>
        </w:rPr>
        <w:t xml:space="preserve"> </w:t>
      </w:r>
      <w:r w:rsidRPr="005E141D">
        <w:t>со дня</w:t>
      </w:r>
      <w:r w:rsidRPr="005E141D">
        <w:rPr>
          <w:spacing w:val="4"/>
        </w:rPr>
        <w:t xml:space="preserve"> </w:t>
      </w:r>
      <w:r w:rsidRPr="005E141D">
        <w:t>увольнения с</w:t>
      </w:r>
      <w:r w:rsidRPr="005E141D">
        <w:rPr>
          <w:spacing w:val="-2"/>
        </w:rPr>
        <w:t xml:space="preserve"> </w:t>
      </w:r>
      <w:r w:rsidRPr="005E141D">
        <w:t>прежнего</w:t>
      </w:r>
      <w:r w:rsidRPr="005E141D">
        <w:rPr>
          <w:spacing w:val="-1"/>
        </w:rPr>
        <w:t xml:space="preserve"> </w:t>
      </w:r>
      <w:r w:rsidRPr="005E141D">
        <w:t>места</w:t>
      </w:r>
      <w:r w:rsidRPr="005E141D">
        <w:rPr>
          <w:spacing w:val="-1"/>
        </w:rPr>
        <w:t xml:space="preserve"> </w:t>
      </w:r>
      <w:r w:rsidRPr="005E141D">
        <w:t>работы.</w:t>
      </w:r>
    </w:p>
    <w:p w:rsidR="004B741D" w:rsidRPr="005E141D" w:rsidRDefault="004B741D" w:rsidP="008847A8">
      <w:pPr>
        <w:pStyle w:val="aff1"/>
        <w:widowControl w:val="0"/>
        <w:numPr>
          <w:ilvl w:val="2"/>
          <w:numId w:val="118"/>
        </w:numPr>
        <w:tabs>
          <w:tab w:val="left" w:pos="798"/>
        </w:tabs>
        <w:autoSpaceDE w:val="0"/>
        <w:autoSpaceDN w:val="0"/>
        <w:ind w:right="252" w:firstLine="0"/>
        <w:jc w:val="both"/>
      </w:pPr>
      <w:r w:rsidRPr="005E141D">
        <w:t>По</w:t>
      </w:r>
      <w:r w:rsidRPr="005E141D">
        <w:rPr>
          <w:spacing w:val="1"/>
        </w:rPr>
        <w:t xml:space="preserve"> </w:t>
      </w:r>
      <w:r w:rsidRPr="005E141D">
        <w:t>письменному</w:t>
      </w:r>
      <w:r w:rsidRPr="005E141D">
        <w:rPr>
          <w:spacing w:val="1"/>
        </w:rPr>
        <w:t xml:space="preserve"> </w:t>
      </w:r>
      <w:r w:rsidRPr="005E141D">
        <w:t>требованию</w:t>
      </w:r>
      <w:r w:rsidRPr="005E141D">
        <w:rPr>
          <w:spacing w:val="1"/>
        </w:rPr>
        <w:t xml:space="preserve"> </w:t>
      </w:r>
      <w:r w:rsidRPr="005E141D">
        <w:t>лица,</w:t>
      </w:r>
      <w:r w:rsidRPr="005E141D">
        <w:rPr>
          <w:spacing w:val="1"/>
        </w:rPr>
        <w:t xml:space="preserve"> </w:t>
      </w:r>
      <w:r w:rsidRPr="005E141D">
        <w:t>которому</w:t>
      </w:r>
      <w:r w:rsidRPr="005E141D">
        <w:rPr>
          <w:spacing w:val="1"/>
        </w:rPr>
        <w:t xml:space="preserve"> </w:t>
      </w:r>
      <w:r w:rsidRPr="005E141D">
        <w:t>отказано</w:t>
      </w:r>
      <w:r w:rsidRPr="005E141D">
        <w:rPr>
          <w:spacing w:val="1"/>
        </w:rPr>
        <w:t xml:space="preserve"> </w:t>
      </w:r>
      <w:r w:rsidRPr="005E141D">
        <w:t>в</w:t>
      </w:r>
      <w:r w:rsidRPr="005E141D">
        <w:rPr>
          <w:spacing w:val="1"/>
        </w:rPr>
        <w:t xml:space="preserve"> </w:t>
      </w:r>
      <w:r w:rsidRPr="005E141D">
        <w:t>заключении</w:t>
      </w:r>
      <w:r w:rsidRPr="005E141D">
        <w:rPr>
          <w:spacing w:val="1"/>
        </w:rPr>
        <w:t xml:space="preserve"> </w:t>
      </w:r>
      <w:r w:rsidRPr="005E141D">
        <w:t>трудового</w:t>
      </w:r>
      <w:r w:rsidRPr="005E141D">
        <w:rPr>
          <w:spacing w:val="1"/>
        </w:rPr>
        <w:t xml:space="preserve"> </w:t>
      </w:r>
      <w:r w:rsidRPr="005E141D">
        <w:t>договора, заведующий ДОУ обязан сообщить причину отказа в письменной форме в срок не</w:t>
      </w:r>
      <w:r w:rsidRPr="005E141D">
        <w:rPr>
          <w:spacing w:val="-58"/>
        </w:rPr>
        <w:t xml:space="preserve"> </w:t>
      </w:r>
      <w:r w:rsidRPr="005E141D">
        <w:t>позднее чем в течение семи рабочих дней со дня предъявления такого требования. Отказ в</w:t>
      </w:r>
      <w:r w:rsidRPr="005E141D">
        <w:rPr>
          <w:spacing w:val="1"/>
        </w:rPr>
        <w:t xml:space="preserve"> </w:t>
      </w:r>
      <w:r w:rsidRPr="005E141D">
        <w:t>заключении</w:t>
      </w:r>
      <w:r w:rsidRPr="005E141D">
        <w:rPr>
          <w:spacing w:val="-1"/>
        </w:rPr>
        <w:t xml:space="preserve"> </w:t>
      </w:r>
      <w:r w:rsidRPr="005E141D">
        <w:t>трудового</w:t>
      </w:r>
      <w:r w:rsidRPr="005E141D">
        <w:rPr>
          <w:spacing w:val="2"/>
        </w:rPr>
        <w:t xml:space="preserve"> </w:t>
      </w:r>
      <w:r w:rsidRPr="005E141D">
        <w:t>договора</w:t>
      </w:r>
      <w:r w:rsidRPr="005E141D">
        <w:rPr>
          <w:spacing w:val="-3"/>
        </w:rPr>
        <w:t xml:space="preserve"> </w:t>
      </w:r>
      <w:r w:rsidRPr="005E141D">
        <w:t>может быть обжалован</w:t>
      </w:r>
      <w:r w:rsidRPr="005E141D">
        <w:rPr>
          <w:spacing w:val="3"/>
        </w:rPr>
        <w:t xml:space="preserve"> </w:t>
      </w:r>
      <w:r w:rsidRPr="005E141D">
        <w:t>в</w:t>
      </w:r>
      <w:r w:rsidRPr="005E141D">
        <w:rPr>
          <w:spacing w:val="-2"/>
        </w:rPr>
        <w:t xml:space="preserve"> </w:t>
      </w:r>
      <w:r w:rsidRPr="005E141D">
        <w:t>судебном</w:t>
      </w:r>
      <w:r w:rsidRPr="005E141D">
        <w:rPr>
          <w:spacing w:val="-1"/>
        </w:rPr>
        <w:t xml:space="preserve"> </w:t>
      </w:r>
      <w:r w:rsidRPr="005E141D">
        <w:t>порядке.</w:t>
      </w:r>
    </w:p>
    <w:p w:rsidR="004B741D" w:rsidRPr="005E141D" w:rsidRDefault="004B741D" w:rsidP="008847A8">
      <w:pPr>
        <w:pStyle w:val="2"/>
        <w:numPr>
          <w:ilvl w:val="1"/>
          <w:numId w:val="118"/>
        </w:numPr>
        <w:tabs>
          <w:tab w:val="left" w:pos="539"/>
          <w:tab w:val="num" w:pos="1440"/>
        </w:tabs>
        <w:spacing w:before="0"/>
        <w:ind w:left="538" w:hanging="421"/>
        <w:jc w:val="both"/>
        <w:rPr>
          <w:rFonts w:ascii="Times New Roman" w:hAnsi="Times New Roman"/>
          <w:color w:val="auto"/>
          <w:sz w:val="24"/>
          <w:szCs w:val="24"/>
        </w:rPr>
      </w:pPr>
      <w:r w:rsidRPr="005E141D">
        <w:rPr>
          <w:rFonts w:ascii="Times New Roman" w:hAnsi="Times New Roman"/>
          <w:color w:val="auto"/>
          <w:sz w:val="24"/>
          <w:szCs w:val="24"/>
        </w:rPr>
        <w:t>Перевод</w:t>
      </w:r>
      <w:r w:rsidRPr="005E141D">
        <w:rPr>
          <w:rFonts w:ascii="Times New Roman" w:hAnsi="Times New Roman"/>
          <w:color w:val="auto"/>
          <w:spacing w:val="-2"/>
          <w:sz w:val="24"/>
          <w:szCs w:val="24"/>
        </w:rPr>
        <w:t xml:space="preserve"> </w:t>
      </w:r>
      <w:r w:rsidRPr="005E141D">
        <w:rPr>
          <w:rFonts w:ascii="Times New Roman" w:hAnsi="Times New Roman"/>
          <w:color w:val="auto"/>
          <w:sz w:val="24"/>
          <w:szCs w:val="24"/>
        </w:rPr>
        <w:t>работника</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на</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другую</w:t>
      </w:r>
      <w:r w:rsidRPr="005E141D">
        <w:rPr>
          <w:rFonts w:ascii="Times New Roman" w:hAnsi="Times New Roman"/>
          <w:color w:val="auto"/>
          <w:spacing w:val="-3"/>
          <w:sz w:val="24"/>
          <w:szCs w:val="24"/>
        </w:rPr>
        <w:t xml:space="preserve"> </w:t>
      </w:r>
      <w:r w:rsidRPr="005E141D">
        <w:rPr>
          <w:rFonts w:ascii="Times New Roman" w:hAnsi="Times New Roman"/>
          <w:color w:val="auto"/>
          <w:sz w:val="24"/>
          <w:szCs w:val="24"/>
        </w:rPr>
        <w:t>работу</w:t>
      </w:r>
    </w:p>
    <w:p w:rsidR="004B741D" w:rsidRPr="005E141D" w:rsidRDefault="004B741D" w:rsidP="008847A8">
      <w:pPr>
        <w:pStyle w:val="aff1"/>
        <w:widowControl w:val="0"/>
        <w:numPr>
          <w:ilvl w:val="2"/>
          <w:numId w:val="118"/>
        </w:numPr>
        <w:tabs>
          <w:tab w:val="left" w:pos="712"/>
        </w:tabs>
        <w:autoSpaceDE w:val="0"/>
        <w:autoSpaceDN w:val="0"/>
        <w:ind w:right="256" w:firstLine="0"/>
        <w:jc w:val="both"/>
      </w:pPr>
      <w:r w:rsidRPr="005E141D">
        <w:t>Изменение</w:t>
      </w:r>
      <w:r w:rsidRPr="005E141D">
        <w:rPr>
          <w:spacing w:val="-12"/>
        </w:rPr>
        <w:t xml:space="preserve"> </w:t>
      </w:r>
      <w:r w:rsidRPr="005E141D">
        <w:t>определенных</w:t>
      </w:r>
      <w:r w:rsidRPr="005E141D">
        <w:rPr>
          <w:spacing w:val="-8"/>
        </w:rPr>
        <w:t xml:space="preserve"> </w:t>
      </w:r>
      <w:r w:rsidRPr="005E141D">
        <w:t>сторонами</w:t>
      </w:r>
      <w:r w:rsidRPr="005E141D">
        <w:rPr>
          <w:spacing w:val="-7"/>
        </w:rPr>
        <w:t xml:space="preserve"> </w:t>
      </w:r>
      <w:r w:rsidRPr="005E141D">
        <w:t>условий</w:t>
      </w:r>
      <w:r w:rsidRPr="005E141D">
        <w:rPr>
          <w:spacing w:val="-10"/>
        </w:rPr>
        <w:t xml:space="preserve"> </w:t>
      </w:r>
      <w:r w:rsidRPr="005E141D">
        <w:t>трудового</w:t>
      </w:r>
      <w:r w:rsidRPr="005E141D">
        <w:rPr>
          <w:spacing w:val="-10"/>
        </w:rPr>
        <w:t xml:space="preserve"> </w:t>
      </w:r>
      <w:r w:rsidRPr="005E141D">
        <w:t>договора,</w:t>
      </w:r>
      <w:r w:rsidRPr="005E141D">
        <w:rPr>
          <w:spacing w:val="-10"/>
        </w:rPr>
        <w:t xml:space="preserve"> </w:t>
      </w:r>
      <w:r w:rsidRPr="005E141D">
        <w:t>в</w:t>
      </w:r>
      <w:r w:rsidRPr="005E141D">
        <w:rPr>
          <w:spacing w:val="-11"/>
        </w:rPr>
        <w:t xml:space="preserve"> </w:t>
      </w:r>
      <w:r w:rsidRPr="005E141D">
        <w:t>том</w:t>
      </w:r>
      <w:r w:rsidRPr="005E141D">
        <w:rPr>
          <w:spacing w:val="-8"/>
        </w:rPr>
        <w:t xml:space="preserve"> </w:t>
      </w:r>
      <w:r w:rsidRPr="005E141D">
        <w:t>числе</w:t>
      </w:r>
      <w:r w:rsidRPr="005E141D">
        <w:rPr>
          <w:spacing w:val="-9"/>
        </w:rPr>
        <w:t xml:space="preserve"> </w:t>
      </w:r>
      <w:r w:rsidRPr="005E141D">
        <w:t>перевод</w:t>
      </w:r>
      <w:r w:rsidRPr="005E141D">
        <w:rPr>
          <w:spacing w:val="-57"/>
        </w:rPr>
        <w:t xml:space="preserve"> </w:t>
      </w:r>
      <w:r w:rsidRPr="005E141D">
        <w:t>на</w:t>
      </w:r>
      <w:r w:rsidRPr="005E141D">
        <w:rPr>
          <w:spacing w:val="1"/>
        </w:rPr>
        <w:t xml:space="preserve"> </w:t>
      </w:r>
      <w:r w:rsidRPr="005E141D">
        <w:t>другую</w:t>
      </w:r>
      <w:r w:rsidRPr="005E141D">
        <w:rPr>
          <w:spacing w:val="1"/>
        </w:rPr>
        <w:t xml:space="preserve"> </w:t>
      </w:r>
      <w:r w:rsidRPr="005E141D">
        <w:t>работу,</w:t>
      </w:r>
      <w:r w:rsidRPr="005E141D">
        <w:rPr>
          <w:spacing w:val="1"/>
        </w:rPr>
        <w:t xml:space="preserve"> </w:t>
      </w:r>
      <w:r w:rsidRPr="005E141D">
        <w:t>допускается</w:t>
      </w:r>
      <w:r w:rsidRPr="005E141D">
        <w:rPr>
          <w:spacing w:val="1"/>
        </w:rPr>
        <w:t xml:space="preserve"> </w:t>
      </w:r>
      <w:r w:rsidRPr="005E141D">
        <w:t>только</w:t>
      </w:r>
      <w:r w:rsidRPr="005E141D">
        <w:rPr>
          <w:spacing w:val="1"/>
        </w:rPr>
        <w:t xml:space="preserve"> </w:t>
      </w:r>
      <w:r w:rsidRPr="005E141D">
        <w:t>по</w:t>
      </w:r>
      <w:r w:rsidRPr="005E141D">
        <w:rPr>
          <w:spacing w:val="1"/>
        </w:rPr>
        <w:t xml:space="preserve"> </w:t>
      </w:r>
      <w:r w:rsidRPr="005E141D">
        <w:t>соглашению</w:t>
      </w:r>
      <w:r w:rsidRPr="005E141D">
        <w:rPr>
          <w:spacing w:val="1"/>
        </w:rPr>
        <w:t xml:space="preserve"> </w:t>
      </w:r>
      <w:r w:rsidRPr="005E141D">
        <w:t>сторон</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предусмотренных</w:t>
      </w:r>
      <w:r w:rsidRPr="005E141D">
        <w:rPr>
          <w:spacing w:val="1"/>
        </w:rPr>
        <w:t xml:space="preserve"> </w:t>
      </w:r>
      <w:r w:rsidRPr="005E141D">
        <w:t>Трудовым</w:t>
      </w:r>
      <w:r w:rsidRPr="005E141D">
        <w:rPr>
          <w:spacing w:val="1"/>
        </w:rPr>
        <w:t xml:space="preserve"> </w:t>
      </w:r>
      <w:r w:rsidRPr="005E141D">
        <w:t>Кодексом</w:t>
      </w:r>
      <w:r w:rsidRPr="005E141D">
        <w:rPr>
          <w:spacing w:val="1"/>
        </w:rPr>
        <w:t xml:space="preserve"> </w:t>
      </w:r>
      <w:r w:rsidRPr="005E141D">
        <w:t>РФ.</w:t>
      </w:r>
      <w:r w:rsidRPr="005E141D">
        <w:rPr>
          <w:spacing w:val="1"/>
        </w:rPr>
        <w:t xml:space="preserve"> </w:t>
      </w:r>
      <w:r w:rsidRPr="005E141D">
        <w:t>Соглашение</w:t>
      </w:r>
      <w:r w:rsidRPr="005E141D">
        <w:rPr>
          <w:spacing w:val="1"/>
        </w:rPr>
        <w:t xml:space="preserve"> </w:t>
      </w:r>
      <w:r w:rsidRPr="005E141D">
        <w:t>об</w:t>
      </w:r>
      <w:r w:rsidRPr="005E141D">
        <w:rPr>
          <w:spacing w:val="1"/>
        </w:rPr>
        <w:t xml:space="preserve"> </w:t>
      </w:r>
      <w:r w:rsidRPr="005E141D">
        <w:t>изменении</w:t>
      </w:r>
      <w:r w:rsidRPr="005E141D">
        <w:rPr>
          <w:spacing w:val="-10"/>
        </w:rPr>
        <w:t xml:space="preserve"> </w:t>
      </w:r>
      <w:r w:rsidRPr="005E141D">
        <w:t>определенных</w:t>
      </w:r>
      <w:r w:rsidRPr="005E141D">
        <w:rPr>
          <w:spacing w:val="-9"/>
        </w:rPr>
        <w:t xml:space="preserve"> </w:t>
      </w:r>
      <w:r w:rsidRPr="005E141D">
        <w:t>сторонами</w:t>
      </w:r>
      <w:r w:rsidRPr="005E141D">
        <w:rPr>
          <w:spacing w:val="-7"/>
        </w:rPr>
        <w:t xml:space="preserve"> </w:t>
      </w:r>
      <w:r w:rsidRPr="005E141D">
        <w:t>условий</w:t>
      </w:r>
      <w:r w:rsidRPr="005E141D">
        <w:rPr>
          <w:spacing w:val="-10"/>
        </w:rPr>
        <w:t xml:space="preserve"> </w:t>
      </w:r>
      <w:r w:rsidRPr="005E141D">
        <w:t>трудового</w:t>
      </w:r>
      <w:r w:rsidRPr="005E141D">
        <w:rPr>
          <w:spacing w:val="-11"/>
        </w:rPr>
        <w:t xml:space="preserve"> </w:t>
      </w:r>
      <w:r w:rsidRPr="005E141D">
        <w:t>договора</w:t>
      </w:r>
      <w:r w:rsidRPr="005E141D">
        <w:rPr>
          <w:spacing w:val="-12"/>
        </w:rPr>
        <w:t xml:space="preserve"> </w:t>
      </w:r>
      <w:r w:rsidRPr="005E141D">
        <w:t>заключается</w:t>
      </w:r>
      <w:r w:rsidRPr="005E141D">
        <w:rPr>
          <w:spacing w:val="-11"/>
        </w:rPr>
        <w:t xml:space="preserve"> </w:t>
      </w:r>
      <w:r w:rsidRPr="005E141D">
        <w:t>в</w:t>
      </w:r>
      <w:r w:rsidRPr="005E141D">
        <w:rPr>
          <w:spacing w:val="-9"/>
        </w:rPr>
        <w:t xml:space="preserve"> </w:t>
      </w:r>
      <w:r w:rsidRPr="005E141D">
        <w:t>письменной</w:t>
      </w:r>
      <w:r w:rsidR="000C1307">
        <w:t xml:space="preserve"> </w:t>
      </w:r>
      <w:r w:rsidRPr="005E141D">
        <w:rPr>
          <w:spacing w:val="-57"/>
        </w:rPr>
        <w:t xml:space="preserve"> </w:t>
      </w:r>
      <w:r w:rsidRPr="005E141D">
        <w:t>форме.</w:t>
      </w:r>
    </w:p>
    <w:p w:rsidR="004B741D" w:rsidRPr="005E141D" w:rsidRDefault="004B741D" w:rsidP="008847A8">
      <w:pPr>
        <w:pStyle w:val="aff1"/>
        <w:widowControl w:val="0"/>
        <w:numPr>
          <w:ilvl w:val="2"/>
          <w:numId w:val="118"/>
        </w:numPr>
        <w:tabs>
          <w:tab w:val="left" w:pos="729"/>
        </w:tabs>
        <w:autoSpaceDE w:val="0"/>
        <w:autoSpaceDN w:val="0"/>
        <w:ind w:right="258" w:firstLine="0"/>
        <w:jc w:val="both"/>
      </w:pPr>
      <w:r w:rsidRPr="005E141D">
        <w:t>Перевод на другую работу - постоянное или временное изменение трудовой функции</w:t>
      </w:r>
      <w:r w:rsidRPr="005E141D">
        <w:rPr>
          <w:spacing w:val="1"/>
        </w:rPr>
        <w:t xml:space="preserve"> </w:t>
      </w:r>
      <w:r w:rsidRPr="005E141D">
        <w:t>работника при продолжении работы у того же работодателя. Перевод на другую работу</w:t>
      </w:r>
      <w:r w:rsidRPr="005E141D">
        <w:rPr>
          <w:spacing w:val="1"/>
        </w:rPr>
        <w:t xml:space="preserve"> </w:t>
      </w:r>
      <w:r w:rsidRPr="005E141D">
        <w:t>допускается</w:t>
      </w:r>
      <w:r w:rsidRPr="005E141D">
        <w:rPr>
          <w:spacing w:val="1"/>
        </w:rPr>
        <w:t xml:space="preserve"> </w:t>
      </w:r>
      <w:r w:rsidRPr="005E141D">
        <w:t>только</w:t>
      </w:r>
      <w:r w:rsidRPr="005E141D">
        <w:rPr>
          <w:spacing w:val="1"/>
        </w:rPr>
        <w:t xml:space="preserve"> </w:t>
      </w:r>
      <w:r w:rsidRPr="005E141D">
        <w:t>с</w:t>
      </w:r>
      <w:r w:rsidRPr="005E141D">
        <w:rPr>
          <w:spacing w:val="1"/>
        </w:rPr>
        <w:t xml:space="preserve"> </w:t>
      </w:r>
      <w:r w:rsidRPr="005E141D">
        <w:t>письменного</w:t>
      </w:r>
      <w:r w:rsidRPr="005E141D">
        <w:rPr>
          <w:spacing w:val="1"/>
        </w:rPr>
        <w:t xml:space="preserve"> </w:t>
      </w:r>
      <w:r w:rsidRPr="005E141D">
        <w:t>согласия</w:t>
      </w:r>
      <w:r w:rsidRPr="005E141D">
        <w:rPr>
          <w:spacing w:val="1"/>
        </w:rPr>
        <w:t xml:space="preserve"> </w:t>
      </w:r>
      <w:r w:rsidRPr="005E141D">
        <w:t>работника,</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предусмотренных частями второй</w:t>
      </w:r>
      <w:r w:rsidRPr="005E141D">
        <w:rPr>
          <w:spacing w:val="1"/>
        </w:rPr>
        <w:t xml:space="preserve"> </w:t>
      </w:r>
      <w:r w:rsidRPr="005E141D">
        <w:t>и</w:t>
      </w:r>
      <w:r w:rsidRPr="005E141D">
        <w:rPr>
          <w:spacing w:val="-3"/>
        </w:rPr>
        <w:t xml:space="preserve"> </w:t>
      </w:r>
      <w:r w:rsidRPr="005E141D">
        <w:t>третьей статьи 72.2</w:t>
      </w:r>
      <w:r w:rsidRPr="005E141D">
        <w:rPr>
          <w:spacing w:val="4"/>
        </w:rPr>
        <w:t xml:space="preserve"> </w:t>
      </w:r>
      <w:r w:rsidRPr="005E141D">
        <w:t>ТК</w:t>
      </w:r>
      <w:r w:rsidRPr="005E141D">
        <w:rPr>
          <w:spacing w:val="-2"/>
        </w:rPr>
        <w:t xml:space="preserve"> </w:t>
      </w:r>
      <w:r w:rsidRPr="005E141D">
        <w:t>РФ.</w:t>
      </w:r>
    </w:p>
    <w:p w:rsidR="004B741D" w:rsidRPr="005E141D" w:rsidRDefault="004B741D" w:rsidP="008847A8">
      <w:pPr>
        <w:pStyle w:val="aff1"/>
        <w:widowControl w:val="0"/>
        <w:numPr>
          <w:ilvl w:val="2"/>
          <w:numId w:val="118"/>
        </w:numPr>
        <w:tabs>
          <w:tab w:val="left" w:pos="786"/>
        </w:tabs>
        <w:autoSpaceDE w:val="0"/>
        <w:autoSpaceDN w:val="0"/>
        <w:ind w:right="253" w:firstLine="0"/>
        <w:jc w:val="both"/>
      </w:pPr>
      <w:r w:rsidRPr="005E141D">
        <w:t>По</w:t>
      </w:r>
      <w:r w:rsidRPr="005E141D">
        <w:rPr>
          <w:spacing w:val="1"/>
        </w:rPr>
        <w:t xml:space="preserve"> </w:t>
      </w:r>
      <w:r w:rsidRPr="005E141D">
        <w:t>письменной</w:t>
      </w:r>
      <w:r w:rsidRPr="005E141D">
        <w:rPr>
          <w:spacing w:val="1"/>
        </w:rPr>
        <w:t xml:space="preserve"> </w:t>
      </w:r>
      <w:r w:rsidRPr="005E141D">
        <w:t>просьбе</w:t>
      </w:r>
      <w:r w:rsidRPr="005E141D">
        <w:rPr>
          <w:spacing w:val="1"/>
        </w:rPr>
        <w:t xml:space="preserve"> </w:t>
      </w:r>
      <w:r w:rsidRPr="005E141D">
        <w:t>работника</w:t>
      </w:r>
      <w:r w:rsidRPr="005E141D">
        <w:rPr>
          <w:spacing w:val="1"/>
        </w:rPr>
        <w:t xml:space="preserve"> </w:t>
      </w:r>
      <w:r w:rsidRPr="005E141D">
        <w:t>или</w:t>
      </w:r>
      <w:r w:rsidRPr="005E141D">
        <w:rPr>
          <w:spacing w:val="1"/>
        </w:rPr>
        <w:t xml:space="preserve"> </w:t>
      </w:r>
      <w:r w:rsidRPr="005E141D">
        <w:t>с</w:t>
      </w:r>
      <w:r w:rsidRPr="005E141D">
        <w:rPr>
          <w:spacing w:val="1"/>
        </w:rPr>
        <w:t xml:space="preserve"> </w:t>
      </w:r>
      <w:r w:rsidRPr="005E141D">
        <w:t>его</w:t>
      </w:r>
      <w:r w:rsidRPr="005E141D">
        <w:rPr>
          <w:spacing w:val="1"/>
        </w:rPr>
        <w:t xml:space="preserve"> </w:t>
      </w:r>
      <w:r w:rsidRPr="005E141D">
        <w:t>письменного</w:t>
      </w:r>
      <w:r w:rsidRPr="005E141D">
        <w:rPr>
          <w:spacing w:val="1"/>
        </w:rPr>
        <w:t xml:space="preserve"> </w:t>
      </w:r>
      <w:r w:rsidRPr="005E141D">
        <w:t>согласия</w:t>
      </w:r>
      <w:r w:rsidRPr="005E141D">
        <w:rPr>
          <w:spacing w:val="1"/>
        </w:rPr>
        <w:t xml:space="preserve"> </w:t>
      </w:r>
      <w:r w:rsidRPr="005E141D">
        <w:t>может</w:t>
      </w:r>
      <w:r w:rsidRPr="005E141D">
        <w:rPr>
          <w:spacing w:val="1"/>
        </w:rPr>
        <w:t xml:space="preserve"> </w:t>
      </w:r>
      <w:r w:rsidRPr="005E141D">
        <w:t>быть</w:t>
      </w:r>
      <w:r w:rsidRPr="005E141D">
        <w:rPr>
          <w:spacing w:val="1"/>
        </w:rPr>
        <w:t xml:space="preserve"> </w:t>
      </w:r>
      <w:r w:rsidRPr="005E141D">
        <w:t>осуществлен перевод работника на постоянную работу к другому работодателю. При этом</w:t>
      </w:r>
      <w:r w:rsidRPr="005E141D">
        <w:rPr>
          <w:spacing w:val="1"/>
        </w:rPr>
        <w:t xml:space="preserve"> </w:t>
      </w:r>
      <w:r w:rsidRPr="005E141D">
        <w:t>трудовой договор по прежнему месту работы прекращается (пункт 5 части 1 статьи 77 ТК</w:t>
      </w:r>
      <w:r w:rsidRPr="005E141D">
        <w:rPr>
          <w:spacing w:val="1"/>
        </w:rPr>
        <w:t xml:space="preserve"> </w:t>
      </w:r>
      <w:r w:rsidRPr="005E141D">
        <w:t>Российской Федерации).</w:t>
      </w:r>
    </w:p>
    <w:p w:rsidR="004B741D" w:rsidRPr="005E141D" w:rsidRDefault="004B741D" w:rsidP="008847A8">
      <w:pPr>
        <w:pStyle w:val="aff1"/>
        <w:widowControl w:val="0"/>
        <w:numPr>
          <w:ilvl w:val="2"/>
          <w:numId w:val="118"/>
        </w:numPr>
        <w:tabs>
          <w:tab w:val="left" w:pos="734"/>
        </w:tabs>
        <w:autoSpaceDE w:val="0"/>
        <w:autoSpaceDN w:val="0"/>
        <w:ind w:right="263" w:firstLine="0"/>
        <w:jc w:val="both"/>
      </w:pPr>
      <w:r w:rsidRPr="005E141D">
        <w:t>Запрещается переводить и перемещать работника на работу, противопоказанную ему</w:t>
      </w:r>
      <w:r w:rsidRPr="005E141D">
        <w:rPr>
          <w:spacing w:val="1"/>
        </w:rPr>
        <w:t xml:space="preserve"> </w:t>
      </w:r>
      <w:r w:rsidRPr="005E141D">
        <w:lastRenderedPageBreak/>
        <w:t>по</w:t>
      </w:r>
      <w:r w:rsidRPr="005E141D">
        <w:rPr>
          <w:spacing w:val="-1"/>
        </w:rPr>
        <w:t xml:space="preserve"> </w:t>
      </w:r>
      <w:r w:rsidRPr="005E141D">
        <w:t>состоянию</w:t>
      </w:r>
      <w:r w:rsidRPr="005E141D">
        <w:rPr>
          <w:spacing w:val="-2"/>
        </w:rPr>
        <w:t xml:space="preserve"> </w:t>
      </w:r>
      <w:r w:rsidRPr="005E141D">
        <w:t>здоровья.</w:t>
      </w:r>
    </w:p>
    <w:p w:rsidR="004B741D" w:rsidRPr="005E141D" w:rsidRDefault="004B741D" w:rsidP="008847A8">
      <w:pPr>
        <w:pStyle w:val="aff1"/>
        <w:widowControl w:val="0"/>
        <w:numPr>
          <w:ilvl w:val="2"/>
          <w:numId w:val="118"/>
        </w:numPr>
        <w:tabs>
          <w:tab w:val="left" w:pos="758"/>
        </w:tabs>
        <w:autoSpaceDE w:val="0"/>
        <w:autoSpaceDN w:val="0"/>
        <w:ind w:right="253" w:firstLine="0"/>
        <w:jc w:val="both"/>
      </w:pPr>
      <w:r w:rsidRPr="005E141D">
        <w:t>По соглашению сторон, заключаемому в письменной форме, работник может быть</w:t>
      </w:r>
      <w:r w:rsidRPr="005E141D">
        <w:rPr>
          <w:spacing w:val="1"/>
        </w:rPr>
        <w:t xml:space="preserve"> </w:t>
      </w:r>
      <w:r w:rsidRPr="005E141D">
        <w:t>временно</w:t>
      </w:r>
      <w:r w:rsidRPr="005E141D">
        <w:rPr>
          <w:spacing w:val="-12"/>
        </w:rPr>
        <w:t xml:space="preserve"> </w:t>
      </w:r>
      <w:r w:rsidRPr="005E141D">
        <w:t>переведен</w:t>
      </w:r>
      <w:r w:rsidRPr="005E141D">
        <w:rPr>
          <w:spacing w:val="-10"/>
        </w:rPr>
        <w:t xml:space="preserve"> </w:t>
      </w:r>
      <w:r w:rsidRPr="005E141D">
        <w:t>на</w:t>
      </w:r>
      <w:r w:rsidRPr="005E141D">
        <w:rPr>
          <w:spacing w:val="-10"/>
        </w:rPr>
        <w:t xml:space="preserve"> </w:t>
      </w:r>
      <w:r w:rsidRPr="005E141D">
        <w:t>другую</w:t>
      </w:r>
      <w:r w:rsidRPr="005E141D">
        <w:rPr>
          <w:spacing w:val="-12"/>
        </w:rPr>
        <w:t xml:space="preserve"> </w:t>
      </w:r>
      <w:r w:rsidRPr="005E141D">
        <w:t>работу</w:t>
      </w:r>
      <w:r w:rsidRPr="005E141D">
        <w:rPr>
          <w:spacing w:val="-11"/>
        </w:rPr>
        <w:t xml:space="preserve"> </w:t>
      </w:r>
      <w:r w:rsidRPr="005E141D">
        <w:t>в</w:t>
      </w:r>
      <w:r w:rsidRPr="005E141D">
        <w:rPr>
          <w:spacing w:val="-12"/>
        </w:rPr>
        <w:t xml:space="preserve"> </w:t>
      </w:r>
      <w:r w:rsidRPr="005E141D">
        <w:t>том</w:t>
      </w:r>
      <w:r w:rsidRPr="005E141D">
        <w:rPr>
          <w:spacing w:val="-13"/>
        </w:rPr>
        <w:t xml:space="preserve"> </w:t>
      </w:r>
      <w:r w:rsidRPr="005E141D">
        <w:t>же</w:t>
      </w:r>
      <w:r w:rsidRPr="005E141D">
        <w:rPr>
          <w:spacing w:val="-10"/>
        </w:rPr>
        <w:t xml:space="preserve"> </w:t>
      </w:r>
      <w:r w:rsidRPr="005E141D">
        <w:t>ДОУ</w:t>
      </w:r>
      <w:r w:rsidRPr="005E141D">
        <w:rPr>
          <w:spacing w:val="-10"/>
        </w:rPr>
        <w:t xml:space="preserve"> </w:t>
      </w:r>
      <w:r w:rsidRPr="005E141D">
        <w:t>на</w:t>
      </w:r>
      <w:r w:rsidRPr="005E141D">
        <w:rPr>
          <w:spacing w:val="-13"/>
        </w:rPr>
        <w:t xml:space="preserve"> </w:t>
      </w:r>
      <w:r w:rsidRPr="005E141D">
        <w:t>срок</w:t>
      </w:r>
      <w:r w:rsidRPr="005E141D">
        <w:rPr>
          <w:spacing w:val="-10"/>
        </w:rPr>
        <w:t xml:space="preserve"> </w:t>
      </w:r>
      <w:r w:rsidRPr="005E141D">
        <w:t>до</w:t>
      </w:r>
      <w:r w:rsidRPr="005E141D">
        <w:rPr>
          <w:spacing w:val="-11"/>
        </w:rPr>
        <w:t xml:space="preserve"> </w:t>
      </w:r>
      <w:r w:rsidRPr="005E141D">
        <w:t>одного</w:t>
      </w:r>
      <w:r w:rsidRPr="005E141D">
        <w:rPr>
          <w:spacing w:val="-13"/>
        </w:rPr>
        <w:t xml:space="preserve"> </w:t>
      </w:r>
      <w:r w:rsidRPr="005E141D">
        <w:t>года,</w:t>
      </w:r>
      <w:r w:rsidRPr="005E141D">
        <w:rPr>
          <w:spacing w:val="-13"/>
        </w:rPr>
        <w:t xml:space="preserve"> </w:t>
      </w:r>
      <w:r w:rsidRPr="005E141D">
        <w:t>а</w:t>
      </w:r>
      <w:r w:rsidRPr="005E141D">
        <w:rPr>
          <w:spacing w:val="-12"/>
        </w:rPr>
        <w:t xml:space="preserve"> </w:t>
      </w:r>
      <w:r w:rsidRPr="005E141D">
        <w:t>в</w:t>
      </w:r>
      <w:r w:rsidRPr="005E141D">
        <w:rPr>
          <w:spacing w:val="-12"/>
        </w:rPr>
        <w:t xml:space="preserve"> </w:t>
      </w:r>
      <w:r w:rsidRPr="005E141D">
        <w:t>случае,</w:t>
      </w:r>
      <w:r w:rsidRPr="005E141D">
        <w:rPr>
          <w:spacing w:val="-12"/>
        </w:rPr>
        <w:t xml:space="preserve"> </w:t>
      </w:r>
      <w:r w:rsidRPr="005E141D">
        <w:t>когда</w:t>
      </w:r>
      <w:r w:rsidRPr="005E141D">
        <w:rPr>
          <w:spacing w:val="-57"/>
        </w:rPr>
        <w:t xml:space="preserve"> </w:t>
      </w:r>
      <w:r w:rsidRPr="005E141D">
        <w:t>такой</w:t>
      </w:r>
      <w:r w:rsidRPr="005E141D">
        <w:rPr>
          <w:spacing w:val="1"/>
        </w:rPr>
        <w:t xml:space="preserve"> </w:t>
      </w:r>
      <w:r w:rsidRPr="005E141D">
        <w:t>перевод</w:t>
      </w:r>
      <w:r w:rsidRPr="005E141D">
        <w:rPr>
          <w:spacing w:val="1"/>
        </w:rPr>
        <w:t xml:space="preserve"> </w:t>
      </w:r>
      <w:r w:rsidRPr="005E141D">
        <w:t>осуществляется</w:t>
      </w:r>
      <w:r w:rsidRPr="005E141D">
        <w:rPr>
          <w:spacing w:val="1"/>
        </w:rPr>
        <w:t xml:space="preserve"> </w:t>
      </w:r>
      <w:r w:rsidRPr="005E141D">
        <w:t>для</w:t>
      </w:r>
      <w:r w:rsidRPr="005E141D">
        <w:rPr>
          <w:spacing w:val="1"/>
        </w:rPr>
        <w:t xml:space="preserve"> </w:t>
      </w:r>
      <w:r w:rsidRPr="005E141D">
        <w:t>замещения</w:t>
      </w:r>
      <w:r w:rsidRPr="005E141D">
        <w:rPr>
          <w:spacing w:val="1"/>
        </w:rPr>
        <w:t xml:space="preserve"> </w:t>
      </w:r>
      <w:r w:rsidRPr="005E141D">
        <w:t>временно</w:t>
      </w:r>
      <w:r w:rsidRPr="005E141D">
        <w:rPr>
          <w:spacing w:val="1"/>
        </w:rPr>
        <w:t xml:space="preserve"> </w:t>
      </w:r>
      <w:r w:rsidRPr="005E141D">
        <w:t>отсутствующего</w:t>
      </w:r>
      <w:r w:rsidRPr="005E141D">
        <w:rPr>
          <w:spacing w:val="1"/>
        </w:rPr>
        <w:t xml:space="preserve"> </w:t>
      </w:r>
      <w:r w:rsidRPr="005E141D">
        <w:t>работника,</w:t>
      </w:r>
      <w:r w:rsidRPr="005E141D">
        <w:rPr>
          <w:spacing w:val="1"/>
        </w:rPr>
        <w:t xml:space="preserve"> </w:t>
      </w:r>
      <w:r w:rsidRPr="005E141D">
        <w:t>за</w:t>
      </w:r>
      <w:r w:rsidRPr="005E141D">
        <w:rPr>
          <w:spacing w:val="1"/>
        </w:rPr>
        <w:t xml:space="preserve"> </w:t>
      </w:r>
      <w:r w:rsidRPr="005E141D">
        <w:t>которым</w:t>
      </w:r>
      <w:r w:rsidRPr="005E141D">
        <w:rPr>
          <w:spacing w:val="-13"/>
        </w:rPr>
        <w:t xml:space="preserve"> </w:t>
      </w:r>
      <w:r w:rsidRPr="005E141D">
        <w:t>в</w:t>
      </w:r>
      <w:r w:rsidRPr="005E141D">
        <w:rPr>
          <w:spacing w:val="-13"/>
        </w:rPr>
        <w:t xml:space="preserve"> </w:t>
      </w:r>
      <w:r w:rsidRPr="005E141D">
        <w:t>соответствии</w:t>
      </w:r>
      <w:r w:rsidRPr="005E141D">
        <w:rPr>
          <w:spacing w:val="-10"/>
        </w:rPr>
        <w:t xml:space="preserve"> </w:t>
      </w:r>
      <w:r w:rsidRPr="005E141D">
        <w:t>с</w:t>
      </w:r>
      <w:r w:rsidRPr="005E141D">
        <w:rPr>
          <w:spacing w:val="-1"/>
        </w:rPr>
        <w:t xml:space="preserve"> </w:t>
      </w:r>
      <w:r w:rsidRPr="005E141D">
        <w:t>законом</w:t>
      </w:r>
      <w:r w:rsidRPr="005E141D">
        <w:rPr>
          <w:spacing w:val="-2"/>
        </w:rPr>
        <w:t xml:space="preserve"> </w:t>
      </w:r>
      <w:r w:rsidRPr="005E141D">
        <w:t>сохраняется</w:t>
      </w:r>
      <w:r w:rsidRPr="005E141D">
        <w:rPr>
          <w:spacing w:val="-12"/>
        </w:rPr>
        <w:t xml:space="preserve"> </w:t>
      </w:r>
      <w:r w:rsidRPr="005E141D">
        <w:t>место</w:t>
      </w:r>
      <w:r w:rsidRPr="005E141D">
        <w:rPr>
          <w:spacing w:val="-11"/>
        </w:rPr>
        <w:t xml:space="preserve"> </w:t>
      </w:r>
      <w:r w:rsidRPr="005E141D">
        <w:t>работы,</w:t>
      </w:r>
      <w:r w:rsidRPr="005E141D">
        <w:rPr>
          <w:spacing w:val="-12"/>
        </w:rPr>
        <w:t xml:space="preserve"> </w:t>
      </w:r>
      <w:r w:rsidRPr="005E141D">
        <w:t>-</w:t>
      </w:r>
      <w:r w:rsidRPr="005E141D">
        <w:rPr>
          <w:spacing w:val="-12"/>
        </w:rPr>
        <w:t xml:space="preserve"> </w:t>
      </w:r>
      <w:r w:rsidRPr="005E141D">
        <w:t>до</w:t>
      </w:r>
      <w:r w:rsidRPr="005E141D">
        <w:rPr>
          <w:spacing w:val="-12"/>
        </w:rPr>
        <w:t xml:space="preserve"> </w:t>
      </w:r>
      <w:r w:rsidRPr="005E141D">
        <w:t>выхода</w:t>
      </w:r>
      <w:r w:rsidRPr="005E141D">
        <w:rPr>
          <w:spacing w:val="-12"/>
        </w:rPr>
        <w:t xml:space="preserve"> </w:t>
      </w:r>
      <w:r w:rsidRPr="005E141D">
        <w:t>этого</w:t>
      </w:r>
      <w:r w:rsidRPr="005E141D">
        <w:rPr>
          <w:spacing w:val="-14"/>
        </w:rPr>
        <w:t xml:space="preserve"> </w:t>
      </w:r>
      <w:r w:rsidRPr="005E141D">
        <w:t>работника</w:t>
      </w:r>
      <w:r w:rsidRPr="005E141D">
        <w:rPr>
          <w:spacing w:val="-13"/>
        </w:rPr>
        <w:t xml:space="preserve"> </w:t>
      </w:r>
      <w:r w:rsidRPr="005E141D">
        <w:t>на</w:t>
      </w:r>
      <w:r w:rsidRPr="005E141D">
        <w:rPr>
          <w:spacing w:val="-57"/>
        </w:rPr>
        <w:t xml:space="preserve"> </w:t>
      </w:r>
      <w:r w:rsidRPr="005E141D">
        <w:t>работу.</w:t>
      </w:r>
      <w:r w:rsidRPr="005E141D">
        <w:rPr>
          <w:spacing w:val="-8"/>
        </w:rPr>
        <w:t xml:space="preserve"> </w:t>
      </w:r>
      <w:r w:rsidRPr="005E141D">
        <w:t>Если</w:t>
      </w:r>
      <w:r w:rsidRPr="005E141D">
        <w:rPr>
          <w:spacing w:val="-6"/>
        </w:rPr>
        <w:t xml:space="preserve"> </w:t>
      </w:r>
      <w:r w:rsidRPr="005E141D">
        <w:t>по</w:t>
      </w:r>
      <w:r w:rsidRPr="005E141D">
        <w:rPr>
          <w:spacing w:val="-7"/>
        </w:rPr>
        <w:t xml:space="preserve"> </w:t>
      </w:r>
      <w:r w:rsidRPr="005E141D">
        <w:t>окончании</w:t>
      </w:r>
      <w:r w:rsidRPr="005E141D">
        <w:rPr>
          <w:spacing w:val="-9"/>
        </w:rPr>
        <w:t xml:space="preserve"> </w:t>
      </w:r>
      <w:r w:rsidRPr="005E141D">
        <w:t>срока</w:t>
      </w:r>
      <w:r w:rsidRPr="005E141D">
        <w:rPr>
          <w:spacing w:val="-8"/>
        </w:rPr>
        <w:t xml:space="preserve"> </w:t>
      </w:r>
      <w:r w:rsidRPr="005E141D">
        <w:t>перевода</w:t>
      </w:r>
      <w:r w:rsidRPr="005E141D">
        <w:rPr>
          <w:spacing w:val="-9"/>
        </w:rPr>
        <w:t xml:space="preserve"> </w:t>
      </w:r>
      <w:r w:rsidRPr="005E141D">
        <w:t>прежняя</w:t>
      </w:r>
      <w:r w:rsidRPr="005E141D">
        <w:rPr>
          <w:spacing w:val="-7"/>
        </w:rPr>
        <w:t xml:space="preserve"> </w:t>
      </w:r>
      <w:r w:rsidRPr="005E141D">
        <w:t>работа</w:t>
      </w:r>
      <w:r w:rsidRPr="005E141D">
        <w:rPr>
          <w:spacing w:val="-8"/>
        </w:rPr>
        <w:t xml:space="preserve"> </w:t>
      </w:r>
      <w:r w:rsidRPr="005E141D">
        <w:t>работнику</w:t>
      </w:r>
      <w:r w:rsidRPr="005E141D">
        <w:rPr>
          <w:spacing w:val="-14"/>
        </w:rPr>
        <w:t xml:space="preserve"> </w:t>
      </w:r>
      <w:r w:rsidRPr="005E141D">
        <w:t>не</w:t>
      </w:r>
      <w:r w:rsidRPr="005E141D">
        <w:rPr>
          <w:spacing w:val="-8"/>
        </w:rPr>
        <w:t xml:space="preserve"> </w:t>
      </w:r>
      <w:r w:rsidRPr="005E141D">
        <w:t>предоставлена,</w:t>
      </w:r>
      <w:r w:rsidRPr="005E141D">
        <w:rPr>
          <w:spacing w:val="-7"/>
        </w:rPr>
        <w:t xml:space="preserve"> </w:t>
      </w:r>
      <w:r w:rsidRPr="005E141D">
        <w:t>а</w:t>
      </w:r>
      <w:r w:rsidRPr="005E141D">
        <w:rPr>
          <w:spacing w:val="-8"/>
        </w:rPr>
        <w:t xml:space="preserve"> </w:t>
      </w:r>
      <w:r w:rsidRPr="005E141D">
        <w:t>он</w:t>
      </w:r>
      <w:r w:rsidRPr="005E141D">
        <w:rPr>
          <w:spacing w:val="-58"/>
        </w:rPr>
        <w:t xml:space="preserve"> </w:t>
      </w:r>
      <w:r w:rsidRPr="005E141D">
        <w:t>не</w:t>
      </w:r>
      <w:r w:rsidRPr="005E141D">
        <w:rPr>
          <w:spacing w:val="37"/>
        </w:rPr>
        <w:t xml:space="preserve"> </w:t>
      </w:r>
      <w:r w:rsidRPr="005E141D">
        <w:t>потребовал</w:t>
      </w:r>
      <w:r w:rsidRPr="005E141D">
        <w:rPr>
          <w:spacing w:val="38"/>
        </w:rPr>
        <w:t xml:space="preserve"> </w:t>
      </w:r>
      <w:r w:rsidRPr="005E141D">
        <w:t>ее</w:t>
      </w:r>
      <w:r w:rsidRPr="005E141D">
        <w:rPr>
          <w:spacing w:val="37"/>
        </w:rPr>
        <w:t xml:space="preserve"> </w:t>
      </w:r>
      <w:r w:rsidRPr="005E141D">
        <w:t>предоставления</w:t>
      </w:r>
      <w:r w:rsidRPr="005E141D">
        <w:rPr>
          <w:spacing w:val="38"/>
        </w:rPr>
        <w:t xml:space="preserve"> </w:t>
      </w:r>
      <w:r w:rsidRPr="005E141D">
        <w:t>и</w:t>
      </w:r>
      <w:r w:rsidRPr="005E141D">
        <w:rPr>
          <w:spacing w:val="39"/>
        </w:rPr>
        <w:t xml:space="preserve"> </w:t>
      </w:r>
      <w:r w:rsidRPr="005E141D">
        <w:t>продолжает</w:t>
      </w:r>
      <w:r w:rsidRPr="005E141D">
        <w:rPr>
          <w:spacing w:val="39"/>
        </w:rPr>
        <w:t xml:space="preserve"> </w:t>
      </w:r>
      <w:r w:rsidRPr="005E141D">
        <w:t>работать,</w:t>
      </w:r>
      <w:r w:rsidRPr="005E141D">
        <w:rPr>
          <w:spacing w:val="38"/>
        </w:rPr>
        <w:t xml:space="preserve"> </w:t>
      </w:r>
      <w:r w:rsidRPr="005E141D">
        <w:t>то</w:t>
      </w:r>
      <w:r w:rsidRPr="005E141D">
        <w:rPr>
          <w:spacing w:val="40"/>
        </w:rPr>
        <w:t xml:space="preserve"> </w:t>
      </w:r>
      <w:r w:rsidRPr="005E141D">
        <w:t>условие</w:t>
      </w:r>
      <w:r w:rsidRPr="005E141D">
        <w:rPr>
          <w:spacing w:val="37"/>
        </w:rPr>
        <w:t xml:space="preserve"> </w:t>
      </w:r>
      <w:r w:rsidRPr="005E141D">
        <w:t>соглашения</w:t>
      </w:r>
      <w:r w:rsidRPr="005E141D">
        <w:rPr>
          <w:spacing w:val="38"/>
        </w:rPr>
        <w:t xml:space="preserve"> </w:t>
      </w:r>
      <w:r w:rsidRPr="005E141D">
        <w:t>о временном</w:t>
      </w:r>
      <w:r w:rsidRPr="005E141D">
        <w:rPr>
          <w:spacing w:val="-4"/>
        </w:rPr>
        <w:t xml:space="preserve"> </w:t>
      </w:r>
      <w:r w:rsidRPr="005E141D">
        <w:t>характере</w:t>
      </w:r>
      <w:r w:rsidRPr="005E141D">
        <w:rPr>
          <w:spacing w:val="-4"/>
        </w:rPr>
        <w:t xml:space="preserve"> </w:t>
      </w:r>
      <w:r w:rsidRPr="005E141D">
        <w:t>перевода утрачивает</w:t>
      </w:r>
      <w:r w:rsidRPr="005E141D">
        <w:rPr>
          <w:spacing w:val="-3"/>
        </w:rPr>
        <w:t xml:space="preserve"> </w:t>
      </w:r>
      <w:r w:rsidRPr="005E141D">
        <w:t>силу</w:t>
      </w:r>
      <w:r w:rsidRPr="005E141D">
        <w:rPr>
          <w:spacing w:val="-6"/>
        </w:rPr>
        <w:t xml:space="preserve"> </w:t>
      </w:r>
      <w:r w:rsidRPr="005E141D">
        <w:t>и</w:t>
      </w:r>
      <w:r w:rsidRPr="005E141D">
        <w:rPr>
          <w:spacing w:val="-3"/>
        </w:rPr>
        <w:t xml:space="preserve"> </w:t>
      </w:r>
      <w:r w:rsidRPr="005E141D">
        <w:t>перевод</w:t>
      </w:r>
      <w:r w:rsidRPr="005E141D">
        <w:rPr>
          <w:spacing w:val="-4"/>
        </w:rPr>
        <w:t xml:space="preserve"> </w:t>
      </w:r>
      <w:r w:rsidRPr="005E141D">
        <w:t>считается</w:t>
      </w:r>
      <w:r w:rsidRPr="005E141D">
        <w:rPr>
          <w:spacing w:val="-3"/>
        </w:rPr>
        <w:t xml:space="preserve"> </w:t>
      </w:r>
      <w:r w:rsidRPr="005E141D">
        <w:t>постоянным.</w:t>
      </w:r>
    </w:p>
    <w:p w:rsidR="004B741D" w:rsidRPr="005E141D" w:rsidRDefault="004B741D" w:rsidP="008847A8">
      <w:pPr>
        <w:pStyle w:val="aff1"/>
        <w:widowControl w:val="0"/>
        <w:numPr>
          <w:ilvl w:val="2"/>
          <w:numId w:val="118"/>
        </w:numPr>
        <w:tabs>
          <w:tab w:val="left" w:pos="712"/>
        </w:tabs>
        <w:autoSpaceDE w:val="0"/>
        <w:autoSpaceDN w:val="0"/>
        <w:ind w:right="255" w:firstLine="0"/>
        <w:jc w:val="both"/>
      </w:pPr>
      <w:r w:rsidRPr="005E141D">
        <w:t>Работника,</w:t>
      </w:r>
      <w:r w:rsidRPr="005E141D">
        <w:rPr>
          <w:spacing w:val="-10"/>
        </w:rPr>
        <w:t xml:space="preserve"> </w:t>
      </w:r>
      <w:r w:rsidRPr="005E141D">
        <w:t>нуждающегося</w:t>
      </w:r>
      <w:r w:rsidRPr="005E141D">
        <w:rPr>
          <w:spacing w:val="-10"/>
        </w:rPr>
        <w:t xml:space="preserve"> </w:t>
      </w:r>
      <w:r w:rsidRPr="005E141D">
        <w:t>в</w:t>
      </w:r>
      <w:r w:rsidRPr="005E141D">
        <w:rPr>
          <w:spacing w:val="-10"/>
        </w:rPr>
        <w:t xml:space="preserve"> </w:t>
      </w:r>
      <w:r w:rsidRPr="005E141D">
        <w:t>переводе</w:t>
      </w:r>
      <w:r w:rsidRPr="005E141D">
        <w:rPr>
          <w:spacing w:val="-11"/>
        </w:rPr>
        <w:t xml:space="preserve"> </w:t>
      </w:r>
      <w:r w:rsidRPr="005E141D">
        <w:t>на</w:t>
      </w:r>
      <w:r w:rsidRPr="005E141D">
        <w:rPr>
          <w:spacing w:val="-8"/>
        </w:rPr>
        <w:t xml:space="preserve"> </w:t>
      </w:r>
      <w:r w:rsidRPr="005E141D">
        <w:t>другую</w:t>
      </w:r>
      <w:r w:rsidRPr="005E141D">
        <w:rPr>
          <w:spacing w:val="-9"/>
        </w:rPr>
        <w:t xml:space="preserve"> </w:t>
      </w:r>
      <w:r w:rsidRPr="005E141D">
        <w:t>работу</w:t>
      </w:r>
      <w:r w:rsidRPr="005E141D">
        <w:rPr>
          <w:spacing w:val="-13"/>
        </w:rPr>
        <w:t xml:space="preserve"> </w:t>
      </w:r>
      <w:r w:rsidRPr="005E141D">
        <w:t>в</w:t>
      </w:r>
      <w:r w:rsidRPr="005E141D">
        <w:rPr>
          <w:spacing w:val="-8"/>
        </w:rPr>
        <w:t xml:space="preserve"> </w:t>
      </w:r>
      <w:r w:rsidRPr="005E141D">
        <w:t>соответствии</w:t>
      </w:r>
      <w:r w:rsidRPr="005E141D">
        <w:rPr>
          <w:spacing w:val="-9"/>
        </w:rPr>
        <w:t xml:space="preserve"> </w:t>
      </w:r>
      <w:r w:rsidRPr="005E141D">
        <w:t>с</w:t>
      </w:r>
      <w:r w:rsidRPr="005E141D">
        <w:rPr>
          <w:spacing w:val="-11"/>
        </w:rPr>
        <w:t xml:space="preserve"> </w:t>
      </w:r>
      <w:r w:rsidRPr="005E141D">
        <w:t>медицинским</w:t>
      </w:r>
      <w:r w:rsidRPr="005E141D">
        <w:rPr>
          <w:spacing w:val="-58"/>
        </w:rPr>
        <w:t xml:space="preserve"> </w:t>
      </w:r>
      <w:r w:rsidRPr="005E141D">
        <w:t>заключением,</w:t>
      </w:r>
      <w:r w:rsidRPr="005E141D">
        <w:rPr>
          <w:spacing w:val="1"/>
        </w:rPr>
        <w:t xml:space="preserve"> </w:t>
      </w:r>
      <w:r w:rsidRPr="005E141D">
        <w:t>выданным</w:t>
      </w:r>
      <w:r w:rsidRPr="005E141D">
        <w:rPr>
          <w:spacing w:val="1"/>
        </w:rPr>
        <w:t xml:space="preserve"> </w:t>
      </w:r>
      <w:r w:rsidRPr="005E141D">
        <w:t>в порядке,</w:t>
      </w:r>
      <w:r w:rsidRPr="005E141D">
        <w:rPr>
          <w:spacing w:val="1"/>
        </w:rPr>
        <w:t xml:space="preserve"> </w:t>
      </w:r>
      <w:r w:rsidRPr="005E141D">
        <w:t>установленном</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нормативными</w:t>
      </w:r>
      <w:r w:rsidRPr="005E141D">
        <w:rPr>
          <w:spacing w:val="1"/>
        </w:rPr>
        <w:t xml:space="preserve"> </w:t>
      </w:r>
      <w:r w:rsidRPr="005E141D">
        <w:t>правовыми</w:t>
      </w:r>
      <w:r w:rsidRPr="005E141D">
        <w:rPr>
          <w:spacing w:val="1"/>
        </w:rPr>
        <w:t xml:space="preserve"> </w:t>
      </w:r>
      <w:r w:rsidRPr="005E141D">
        <w:t>актами</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с</w:t>
      </w:r>
      <w:r w:rsidRPr="005E141D">
        <w:rPr>
          <w:spacing w:val="1"/>
        </w:rPr>
        <w:t xml:space="preserve"> </w:t>
      </w:r>
      <w:r w:rsidRPr="005E141D">
        <w:t>его</w:t>
      </w:r>
      <w:r w:rsidRPr="005E141D">
        <w:rPr>
          <w:spacing w:val="1"/>
        </w:rPr>
        <w:t xml:space="preserve"> </w:t>
      </w:r>
      <w:r w:rsidRPr="005E141D">
        <w:t>письменного</w:t>
      </w:r>
      <w:r w:rsidRPr="005E141D">
        <w:rPr>
          <w:spacing w:val="1"/>
        </w:rPr>
        <w:t xml:space="preserve"> </w:t>
      </w:r>
      <w:r w:rsidRPr="005E141D">
        <w:t>согласия</w:t>
      </w:r>
      <w:r w:rsidRPr="005E141D">
        <w:rPr>
          <w:spacing w:val="1"/>
        </w:rPr>
        <w:t xml:space="preserve"> </w:t>
      </w:r>
      <w:r w:rsidRPr="005E141D">
        <w:t>работодатель</w:t>
      </w:r>
      <w:r w:rsidRPr="005E141D">
        <w:rPr>
          <w:spacing w:val="1"/>
        </w:rPr>
        <w:t xml:space="preserve"> </w:t>
      </w:r>
      <w:r w:rsidRPr="005E141D">
        <w:t>обязан</w:t>
      </w:r>
      <w:r w:rsidRPr="005E141D">
        <w:rPr>
          <w:spacing w:val="1"/>
        </w:rPr>
        <w:t xml:space="preserve"> </w:t>
      </w:r>
      <w:r w:rsidRPr="005E141D">
        <w:t>перевести</w:t>
      </w:r>
      <w:r w:rsidRPr="005E141D">
        <w:rPr>
          <w:spacing w:val="1"/>
        </w:rPr>
        <w:t xml:space="preserve"> </w:t>
      </w:r>
      <w:r w:rsidRPr="005E141D">
        <w:t>на</w:t>
      </w:r>
      <w:r w:rsidRPr="005E141D">
        <w:rPr>
          <w:spacing w:val="1"/>
        </w:rPr>
        <w:t xml:space="preserve"> </w:t>
      </w:r>
      <w:r w:rsidRPr="005E141D">
        <w:t>другую</w:t>
      </w:r>
      <w:r w:rsidRPr="005E141D">
        <w:rPr>
          <w:spacing w:val="1"/>
        </w:rPr>
        <w:t xml:space="preserve"> </w:t>
      </w:r>
      <w:r w:rsidRPr="005E141D">
        <w:t>имеющуюся</w:t>
      </w:r>
      <w:r w:rsidRPr="005E141D">
        <w:rPr>
          <w:spacing w:val="1"/>
        </w:rPr>
        <w:t xml:space="preserve"> </w:t>
      </w:r>
      <w:r w:rsidRPr="005E141D">
        <w:t>у</w:t>
      </w:r>
      <w:r w:rsidRPr="005E141D">
        <w:rPr>
          <w:spacing w:val="1"/>
        </w:rPr>
        <w:t xml:space="preserve"> </w:t>
      </w:r>
      <w:r w:rsidRPr="005E141D">
        <w:t>работодателя</w:t>
      </w:r>
      <w:r w:rsidRPr="005E141D">
        <w:rPr>
          <w:spacing w:val="1"/>
        </w:rPr>
        <w:t xml:space="preserve"> </w:t>
      </w:r>
      <w:r w:rsidRPr="005E141D">
        <w:t>работу,</w:t>
      </w:r>
      <w:r w:rsidRPr="005E141D">
        <w:rPr>
          <w:spacing w:val="1"/>
        </w:rPr>
        <w:t xml:space="preserve"> </w:t>
      </w:r>
      <w:r w:rsidRPr="005E141D">
        <w:t>не</w:t>
      </w:r>
      <w:r w:rsidRPr="005E141D">
        <w:rPr>
          <w:spacing w:val="1"/>
        </w:rPr>
        <w:t xml:space="preserve"> </w:t>
      </w:r>
      <w:r w:rsidRPr="005E141D">
        <w:t>противопоказанную</w:t>
      </w:r>
      <w:r w:rsidRPr="005E141D">
        <w:rPr>
          <w:spacing w:val="-1"/>
        </w:rPr>
        <w:t xml:space="preserve"> </w:t>
      </w:r>
      <w:r w:rsidRPr="005E141D">
        <w:t>работнику</w:t>
      </w:r>
      <w:r w:rsidRPr="005E141D">
        <w:rPr>
          <w:spacing w:val="-8"/>
        </w:rPr>
        <w:t xml:space="preserve"> </w:t>
      </w:r>
      <w:r w:rsidRPr="005E141D">
        <w:t>по состоянию</w:t>
      </w:r>
      <w:r w:rsidRPr="005E141D">
        <w:rPr>
          <w:spacing w:val="-2"/>
        </w:rPr>
        <w:t xml:space="preserve"> </w:t>
      </w:r>
      <w:r w:rsidRPr="005E141D">
        <w:t>здоровья.</w:t>
      </w:r>
    </w:p>
    <w:p w:rsidR="004B741D" w:rsidRPr="005E141D" w:rsidRDefault="004B741D" w:rsidP="008847A8">
      <w:pPr>
        <w:pStyle w:val="aff1"/>
        <w:widowControl w:val="0"/>
        <w:numPr>
          <w:ilvl w:val="2"/>
          <w:numId w:val="118"/>
        </w:numPr>
        <w:tabs>
          <w:tab w:val="left" w:pos="784"/>
        </w:tabs>
        <w:autoSpaceDE w:val="0"/>
        <w:autoSpaceDN w:val="0"/>
        <w:ind w:right="255" w:firstLine="0"/>
        <w:jc w:val="both"/>
      </w:pPr>
      <w:r w:rsidRPr="005E141D">
        <w:t>В</w:t>
      </w:r>
      <w:r w:rsidRPr="005E141D">
        <w:rPr>
          <w:spacing w:val="1"/>
        </w:rPr>
        <w:t xml:space="preserve"> </w:t>
      </w:r>
      <w:r w:rsidRPr="005E141D">
        <w:t>случае</w:t>
      </w:r>
      <w:r w:rsidRPr="005E141D">
        <w:rPr>
          <w:spacing w:val="1"/>
        </w:rPr>
        <w:t xml:space="preserve"> </w:t>
      </w:r>
      <w:r w:rsidRPr="005E141D">
        <w:t>катастрофы</w:t>
      </w:r>
      <w:r w:rsidRPr="005E141D">
        <w:rPr>
          <w:spacing w:val="1"/>
        </w:rPr>
        <w:t xml:space="preserve"> </w:t>
      </w:r>
      <w:r w:rsidRPr="005E141D">
        <w:t>природного</w:t>
      </w:r>
      <w:r w:rsidRPr="005E141D">
        <w:rPr>
          <w:spacing w:val="1"/>
        </w:rPr>
        <w:t xml:space="preserve"> </w:t>
      </w:r>
      <w:r w:rsidRPr="005E141D">
        <w:t>или</w:t>
      </w:r>
      <w:r w:rsidRPr="005E141D">
        <w:rPr>
          <w:spacing w:val="1"/>
        </w:rPr>
        <w:t xml:space="preserve"> </w:t>
      </w:r>
      <w:r w:rsidRPr="005E141D">
        <w:t>техногенного</w:t>
      </w:r>
      <w:r w:rsidRPr="005E141D">
        <w:rPr>
          <w:spacing w:val="1"/>
        </w:rPr>
        <w:t xml:space="preserve"> </w:t>
      </w:r>
      <w:r w:rsidRPr="005E141D">
        <w:t>характера,</w:t>
      </w:r>
      <w:r w:rsidRPr="005E141D">
        <w:rPr>
          <w:spacing w:val="1"/>
        </w:rPr>
        <w:t xml:space="preserve"> </w:t>
      </w:r>
      <w:r w:rsidRPr="005E141D">
        <w:t>производственной</w:t>
      </w:r>
      <w:r w:rsidRPr="005E141D">
        <w:rPr>
          <w:spacing w:val="-57"/>
        </w:rPr>
        <w:t xml:space="preserve"> </w:t>
      </w:r>
      <w:r w:rsidRPr="005E141D">
        <w:t>аварии, несчастного случая на производстве, пожара, наводнения, землетрясения, эпидемии</w:t>
      </w:r>
      <w:r w:rsidRPr="005E141D">
        <w:rPr>
          <w:spacing w:val="-57"/>
        </w:rPr>
        <w:t xml:space="preserve"> </w:t>
      </w:r>
      <w:r w:rsidRPr="005E141D">
        <w:t>или</w:t>
      </w:r>
      <w:r w:rsidRPr="005E141D">
        <w:rPr>
          <w:spacing w:val="1"/>
        </w:rPr>
        <w:t xml:space="preserve"> </w:t>
      </w:r>
      <w:r w:rsidRPr="005E141D">
        <w:t>эпизоотии</w:t>
      </w:r>
      <w:r w:rsidRPr="005E141D">
        <w:rPr>
          <w:spacing w:val="1"/>
        </w:rPr>
        <w:t xml:space="preserve"> </w:t>
      </w:r>
      <w:r w:rsidRPr="005E141D">
        <w:t>и</w:t>
      </w:r>
      <w:r w:rsidRPr="005E141D">
        <w:rPr>
          <w:spacing w:val="1"/>
        </w:rPr>
        <w:t xml:space="preserve"> </w:t>
      </w:r>
      <w:r w:rsidRPr="005E141D">
        <w:t>в</w:t>
      </w:r>
      <w:r w:rsidRPr="005E141D">
        <w:rPr>
          <w:spacing w:val="1"/>
        </w:rPr>
        <w:t xml:space="preserve"> </w:t>
      </w:r>
      <w:r w:rsidRPr="005E141D">
        <w:t>любых</w:t>
      </w:r>
      <w:r w:rsidRPr="005E141D">
        <w:rPr>
          <w:spacing w:val="1"/>
        </w:rPr>
        <w:t xml:space="preserve"> </w:t>
      </w:r>
      <w:r w:rsidRPr="005E141D">
        <w:t>исключительных</w:t>
      </w:r>
      <w:r w:rsidRPr="005E141D">
        <w:rPr>
          <w:spacing w:val="1"/>
        </w:rPr>
        <w:t xml:space="preserve"> </w:t>
      </w:r>
      <w:r w:rsidRPr="005E141D">
        <w:t>случаях,</w:t>
      </w:r>
      <w:r w:rsidRPr="005E141D">
        <w:rPr>
          <w:spacing w:val="1"/>
        </w:rPr>
        <w:t xml:space="preserve"> </w:t>
      </w:r>
      <w:r w:rsidRPr="005E141D">
        <w:t>ставящих</w:t>
      </w:r>
      <w:r w:rsidRPr="005E141D">
        <w:rPr>
          <w:spacing w:val="1"/>
        </w:rPr>
        <w:t xml:space="preserve"> </w:t>
      </w:r>
      <w:r w:rsidRPr="005E141D">
        <w:t>под</w:t>
      </w:r>
      <w:r w:rsidRPr="005E141D">
        <w:rPr>
          <w:spacing w:val="1"/>
        </w:rPr>
        <w:t xml:space="preserve"> </w:t>
      </w:r>
      <w:r w:rsidRPr="005E141D">
        <w:t>угрозу</w:t>
      </w:r>
      <w:r w:rsidRPr="005E141D">
        <w:rPr>
          <w:spacing w:val="1"/>
        </w:rPr>
        <w:t xml:space="preserve"> </w:t>
      </w:r>
      <w:r w:rsidRPr="005E141D">
        <w:t>жизнь</w:t>
      </w:r>
      <w:r w:rsidRPr="005E141D">
        <w:rPr>
          <w:spacing w:val="1"/>
        </w:rPr>
        <w:t xml:space="preserve"> </w:t>
      </w:r>
      <w:r w:rsidRPr="005E141D">
        <w:t>или</w:t>
      </w:r>
      <w:r w:rsidRPr="005E141D">
        <w:rPr>
          <w:spacing w:val="1"/>
        </w:rPr>
        <w:t xml:space="preserve"> </w:t>
      </w:r>
      <w:r w:rsidRPr="005E141D">
        <w:t>нормальные</w:t>
      </w:r>
      <w:r w:rsidRPr="005E141D">
        <w:rPr>
          <w:spacing w:val="1"/>
        </w:rPr>
        <w:t xml:space="preserve"> </w:t>
      </w:r>
      <w:r w:rsidRPr="005E141D">
        <w:t>жизненные</w:t>
      </w:r>
      <w:r w:rsidRPr="005E141D">
        <w:rPr>
          <w:spacing w:val="1"/>
        </w:rPr>
        <w:t xml:space="preserve"> </w:t>
      </w:r>
      <w:r w:rsidRPr="005E141D">
        <w:t>условия</w:t>
      </w:r>
      <w:r w:rsidRPr="005E141D">
        <w:rPr>
          <w:spacing w:val="1"/>
        </w:rPr>
        <w:t xml:space="preserve"> </w:t>
      </w:r>
      <w:r w:rsidRPr="005E141D">
        <w:t>всего</w:t>
      </w:r>
      <w:r w:rsidRPr="005E141D">
        <w:rPr>
          <w:spacing w:val="1"/>
        </w:rPr>
        <w:t xml:space="preserve"> </w:t>
      </w:r>
      <w:r w:rsidRPr="005E141D">
        <w:t>населения</w:t>
      </w:r>
      <w:r w:rsidRPr="005E141D">
        <w:rPr>
          <w:spacing w:val="1"/>
        </w:rPr>
        <w:t xml:space="preserve"> </w:t>
      </w:r>
      <w:r w:rsidRPr="005E141D">
        <w:t>или</w:t>
      </w:r>
      <w:r w:rsidRPr="005E141D">
        <w:rPr>
          <w:spacing w:val="1"/>
        </w:rPr>
        <w:t xml:space="preserve"> </w:t>
      </w:r>
      <w:r w:rsidRPr="005E141D">
        <w:t>его</w:t>
      </w:r>
      <w:r w:rsidRPr="005E141D">
        <w:rPr>
          <w:spacing w:val="1"/>
        </w:rPr>
        <w:t xml:space="preserve"> </w:t>
      </w:r>
      <w:r w:rsidRPr="005E141D">
        <w:t>части,</w:t>
      </w:r>
      <w:r w:rsidRPr="005E141D">
        <w:rPr>
          <w:spacing w:val="1"/>
        </w:rPr>
        <w:t xml:space="preserve"> </w:t>
      </w:r>
      <w:r w:rsidRPr="005E141D">
        <w:t>работник</w:t>
      </w:r>
      <w:r w:rsidRPr="005E141D">
        <w:rPr>
          <w:spacing w:val="1"/>
        </w:rPr>
        <w:t xml:space="preserve"> </w:t>
      </w:r>
      <w:r w:rsidRPr="005E141D">
        <w:t>может</w:t>
      </w:r>
      <w:r w:rsidRPr="005E141D">
        <w:rPr>
          <w:spacing w:val="1"/>
        </w:rPr>
        <w:t xml:space="preserve"> </w:t>
      </w:r>
      <w:r w:rsidRPr="005E141D">
        <w:t>быть</w:t>
      </w:r>
      <w:r w:rsidRPr="005E141D">
        <w:rPr>
          <w:spacing w:val="1"/>
        </w:rPr>
        <w:t xml:space="preserve"> </w:t>
      </w:r>
      <w:r w:rsidRPr="005E141D">
        <w:t>временно переведен по инициативе заведующего ДОУ на дистанционную работу на период</w:t>
      </w:r>
      <w:r w:rsidRPr="005E141D">
        <w:rPr>
          <w:spacing w:val="1"/>
        </w:rPr>
        <w:t xml:space="preserve"> </w:t>
      </w:r>
      <w:r w:rsidRPr="005E141D">
        <w:t>наличия</w:t>
      </w:r>
      <w:r w:rsidRPr="005E141D">
        <w:rPr>
          <w:spacing w:val="1"/>
        </w:rPr>
        <w:t xml:space="preserve"> </w:t>
      </w:r>
      <w:r w:rsidRPr="005E141D">
        <w:t>указанных</w:t>
      </w:r>
      <w:r w:rsidRPr="005E141D">
        <w:rPr>
          <w:spacing w:val="1"/>
        </w:rPr>
        <w:t xml:space="preserve"> </w:t>
      </w:r>
      <w:r w:rsidRPr="005E141D">
        <w:t>обстоятельств</w:t>
      </w:r>
      <w:r w:rsidRPr="005E141D">
        <w:rPr>
          <w:spacing w:val="1"/>
        </w:rPr>
        <w:t xml:space="preserve"> </w:t>
      </w:r>
      <w:r w:rsidRPr="005E141D">
        <w:t>(случаев).</w:t>
      </w:r>
      <w:r w:rsidRPr="005E141D">
        <w:rPr>
          <w:spacing w:val="1"/>
        </w:rPr>
        <w:t xml:space="preserve"> </w:t>
      </w:r>
      <w:r w:rsidRPr="005E141D">
        <w:t>Временный</w:t>
      </w:r>
      <w:r w:rsidRPr="005E141D">
        <w:rPr>
          <w:spacing w:val="1"/>
        </w:rPr>
        <w:t xml:space="preserve"> </w:t>
      </w:r>
      <w:r w:rsidRPr="005E141D">
        <w:t>перевод</w:t>
      </w:r>
      <w:r w:rsidRPr="005E141D">
        <w:rPr>
          <w:spacing w:val="1"/>
        </w:rPr>
        <w:t xml:space="preserve"> </w:t>
      </w:r>
      <w:r w:rsidRPr="005E141D">
        <w:t>работника</w:t>
      </w:r>
      <w:r w:rsidRPr="005E141D">
        <w:rPr>
          <w:spacing w:val="1"/>
        </w:rPr>
        <w:t xml:space="preserve"> </w:t>
      </w:r>
      <w:r w:rsidRPr="005E141D">
        <w:t>на</w:t>
      </w:r>
      <w:r w:rsidRPr="005E141D">
        <w:rPr>
          <w:spacing w:val="1"/>
        </w:rPr>
        <w:t xml:space="preserve"> </w:t>
      </w:r>
      <w:r w:rsidRPr="005E141D">
        <w:t>дистанционную</w:t>
      </w:r>
      <w:r w:rsidRPr="005E141D">
        <w:rPr>
          <w:spacing w:val="1"/>
        </w:rPr>
        <w:t xml:space="preserve"> </w:t>
      </w:r>
      <w:r w:rsidRPr="005E141D">
        <w:t>работу</w:t>
      </w:r>
      <w:r w:rsidRPr="005E141D">
        <w:rPr>
          <w:spacing w:val="1"/>
        </w:rPr>
        <w:t xml:space="preserve"> </w:t>
      </w:r>
      <w:r w:rsidRPr="005E141D">
        <w:t>по</w:t>
      </w:r>
      <w:r w:rsidRPr="005E141D">
        <w:rPr>
          <w:spacing w:val="1"/>
        </w:rPr>
        <w:t xml:space="preserve"> </w:t>
      </w:r>
      <w:r w:rsidRPr="005E141D">
        <w:t>инициативе</w:t>
      </w:r>
      <w:r w:rsidRPr="005E141D">
        <w:rPr>
          <w:spacing w:val="1"/>
        </w:rPr>
        <w:t xml:space="preserve"> </w:t>
      </w:r>
      <w:r w:rsidRPr="005E141D">
        <w:t>заведующего</w:t>
      </w:r>
      <w:r w:rsidRPr="005E141D">
        <w:rPr>
          <w:spacing w:val="1"/>
        </w:rPr>
        <w:t xml:space="preserve"> </w:t>
      </w:r>
      <w:r w:rsidRPr="005E141D">
        <w:t>дошкольным</w:t>
      </w:r>
      <w:r w:rsidRPr="005E141D">
        <w:rPr>
          <w:spacing w:val="1"/>
        </w:rPr>
        <w:t xml:space="preserve"> </w:t>
      </w:r>
      <w:r w:rsidRPr="005E141D">
        <w:t>образовательным</w:t>
      </w:r>
      <w:r w:rsidRPr="005E141D">
        <w:rPr>
          <w:spacing w:val="1"/>
        </w:rPr>
        <w:t xml:space="preserve"> </w:t>
      </w:r>
      <w:r w:rsidRPr="005E141D">
        <w:t>учреждением</w:t>
      </w:r>
      <w:r w:rsidRPr="005E141D">
        <w:rPr>
          <w:spacing w:val="-7"/>
        </w:rPr>
        <w:t xml:space="preserve"> </w:t>
      </w:r>
      <w:r w:rsidRPr="005E141D">
        <w:t>также</w:t>
      </w:r>
      <w:r w:rsidRPr="005E141D">
        <w:rPr>
          <w:spacing w:val="-7"/>
        </w:rPr>
        <w:t xml:space="preserve"> </w:t>
      </w:r>
      <w:r w:rsidRPr="005E141D">
        <w:t>может</w:t>
      </w:r>
      <w:r w:rsidRPr="005E141D">
        <w:rPr>
          <w:spacing w:val="-5"/>
        </w:rPr>
        <w:t xml:space="preserve"> </w:t>
      </w:r>
      <w:r w:rsidRPr="005E141D">
        <w:t>быть</w:t>
      </w:r>
      <w:r w:rsidRPr="005E141D">
        <w:rPr>
          <w:spacing w:val="-5"/>
        </w:rPr>
        <w:t xml:space="preserve"> </w:t>
      </w:r>
      <w:r w:rsidRPr="005E141D">
        <w:t>осуществлен</w:t>
      </w:r>
      <w:r w:rsidRPr="005E141D">
        <w:rPr>
          <w:spacing w:val="-3"/>
        </w:rPr>
        <w:t xml:space="preserve"> </w:t>
      </w:r>
      <w:r w:rsidRPr="005E141D">
        <w:t>в</w:t>
      </w:r>
      <w:r w:rsidRPr="005E141D">
        <w:rPr>
          <w:spacing w:val="-6"/>
        </w:rPr>
        <w:t xml:space="preserve"> </w:t>
      </w:r>
      <w:r w:rsidRPr="005E141D">
        <w:t>случае</w:t>
      </w:r>
      <w:r w:rsidRPr="005E141D">
        <w:rPr>
          <w:spacing w:val="-8"/>
        </w:rPr>
        <w:t xml:space="preserve"> </w:t>
      </w:r>
      <w:r w:rsidRPr="005E141D">
        <w:t>принятия</w:t>
      </w:r>
      <w:r w:rsidRPr="005E141D">
        <w:rPr>
          <w:spacing w:val="-6"/>
        </w:rPr>
        <w:t xml:space="preserve"> </w:t>
      </w:r>
      <w:r w:rsidRPr="005E141D">
        <w:t>соответствующего</w:t>
      </w:r>
      <w:r w:rsidRPr="005E141D">
        <w:rPr>
          <w:spacing w:val="-6"/>
        </w:rPr>
        <w:t xml:space="preserve"> </w:t>
      </w:r>
      <w:r w:rsidRPr="005E141D">
        <w:t>решения</w:t>
      </w:r>
      <w:r w:rsidRPr="005E141D">
        <w:rPr>
          <w:spacing w:val="-57"/>
        </w:rPr>
        <w:t xml:space="preserve"> </w:t>
      </w:r>
      <w:r w:rsidRPr="005E141D">
        <w:t>органом</w:t>
      </w:r>
      <w:r w:rsidRPr="005E141D">
        <w:rPr>
          <w:spacing w:val="-2"/>
        </w:rPr>
        <w:t xml:space="preserve"> </w:t>
      </w:r>
      <w:r w:rsidRPr="005E141D">
        <w:t>государственной</w:t>
      </w:r>
      <w:r w:rsidRPr="005E141D">
        <w:rPr>
          <w:spacing w:val="-1"/>
        </w:rPr>
        <w:t xml:space="preserve"> </w:t>
      </w:r>
      <w:r w:rsidRPr="005E141D">
        <w:t>власти и</w:t>
      </w:r>
      <w:r w:rsidRPr="005E141D">
        <w:rPr>
          <w:spacing w:val="3"/>
        </w:rPr>
        <w:t xml:space="preserve"> </w:t>
      </w:r>
      <w:r w:rsidRPr="005E141D">
        <w:t>(или)</w:t>
      </w:r>
      <w:r w:rsidRPr="005E141D">
        <w:rPr>
          <w:spacing w:val="-1"/>
        </w:rPr>
        <w:t xml:space="preserve"> </w:t>
      </w:r>
      <w:r w:rsidRPr="005E141D">
        <w:t>органом</w:t>
      </w:r>
      <w:r w:rsidRPr="005E141D">
        <w:rPr>
          <w:spacing w:val="-1"/>
        </w:rPr>
        <w:t xml:space="preserve"> </w:t>
      </w:r>
      <w:r w:rsidRPr="005E141D">
        <w:t>местного</w:t>
      </w:r>
      <w:r w:rsidRPr="005E141D">
        <w:rPr>
          <w:spacing w:val="-1"/>
        </w:rPr>
        <w:t xml:space="preserve"> </w:t>
      </w:r>
      <w:r w:rsidRPr="005E141D">
        <w:t>самоуправления.</w:t>
      </w:r>
    </w:p>
    <w:p w:rsidR="004B741D" w:rsidRPr="005E141D" w:rsidRDefault="004B741D" w:rsidP="008847A8">
      <w:pPr>
        <w:pStyle w:val="aff1"/>
        <w:widowControl w:val="0"/>
        <w:numPr>
          <w:ilvl w:val="2"/>
          <w:numId w:val="118"/>
        </w:numPr>
        <w:tabs>
          <w:tab w:val="left" w:pos="782"/>
        </w:tabs>
        <w:autoSpaceDE w:val="0"/>
        <w:autoSpaceDN w:val="0"/>
        <w:spacing w:before="1"/>
        <w:ind w:right="252" w:firstLine="0"/>
        <w:jc w:val="both"/>
      </w:pPr>
      <w:r w:rsidRPr="005E141D">
        <w:t>Согласие</w:t>
      </w:r>
      <w:r w:rsidRPr="005E141D">
        <w:rPr>
          <w:spacing w:val="1"/>
        </w:rPr>
        <w:t xml:space="preserve"> </w:t>
      </w:r>
      <w:r w:rsidRPr="005E141D">
        <w:t>работника</w:t>
      </w:r>
      <w:r w:rsidRPr="005E141D">
        <w:rPr>
          <w:spacing w:val="1"/>
        </w:rPr>
        <w:t xml:space="preserve"> </w:t>
      </w:r>
      <w:r w:rsidRPr="005E141D">
        <w:t>на</w:t>
      </w:r>
      <w:r w:rsidRPr="005E141D">
        <w:rPr>
          <w:spacing w:val="1"/>
        </w:rPr>
        <w:t xml:space="preserve"> </w:t>
      </w:r>
      <w:r w:rsidRPr="005E141D">
        <w:t>такой</w:t>
      </w:r>
      <w:r w:rsidRPr="005E141D">
        <w:rPr>
          <w:spacing w:val="1"/>
        </w:rPr>
        <w:t xml:space="preserve"> </w:t>
      </w:r>
      <w:r w:rsidRPr="005E141D">
        <w:t>перевод</w:t>
      </w:r>
      <w:r w:rsidRPr="005E141D">
        <w:rPr>
          <w:spacing w:val="1"/>
        </w:rPr>
        <w:t xml:space="preserve"> </w:t>
      </w:r>
      <w:r w:rsidRPr="005E141D">
        <w:t>не</w:t>
      </w:r>
      <w:r w:rsidRPr="005E141D">
        <w:rPr>
          <w:spacing w:val="1"/>
        </w:rPr>
        <w:t xml:space="preserve"> </w:t>
      </w:r>
      <w:r w:rsidRPr="005E141D">
        <w:t>требуется.</w:t>
      </w:r>
      <w:r w:rsidRPr="005E141D">
        <w:rPr>
          <w:spacing w:val="1"/>
        </w:rPr>
        <w:t xml:space="preserve"> </w:t>
      </w:r>
      <w:r w:rsidRPr="005E141D">
        <w:t>При</w:t>
      </w:r>
      <w:r w:rsidRPr="005E141D">
        <w:rPr>
          <w:spacing w:val="1"/>
        </w:rPr>
        <w:t xml:space="preserve"> </w:t>
      </w:r>
      <w:r w:rsidRPr="005E141D">
        <w:t>этом</w:t>
      </w:r>
      <w:r w:rsidRPr="005E141D">
        <w:rPr>
          <w:spacing w:val="1"/>
        </w:rPr>
        <w:t xml:space="preserve"> </w:t>
      </w:r>
      <w:r w:rsidRPr="005E141D">
        <w:t>заведующий</w:t>
      </w:r>
      <w:r w:rsidRPr="005E141D">
        <w:rPr>
          <w:spacing w:val="1"/>
        </w:rPr>
        <w:t xml:space="preserve"> </w:t>
      </w:r>
      <w:r w:rsidRPr="005E141D">
        <w:t>ДОУ</w:t>
      </w:r>
      <w:r w:rsidRPr="005E141D">
        <w:rPr>
          <w:spacing w:val="-57"/>
        </w:rPr>
        <w:t xml:space="preserve"> </w:t>
      </w:r>
      <w:r w:rsidRPr="005E141D">
        <w:t>обеспечивает работника, временно переведенного на дистанционную работу по инициативе</w:t>
      </w:r>
      <w:r w:rsidRPr="005E141D">
        <w:rPr>
          <w:spacing w:val="-57"/>
        </w:rPr>
        <w:t xml:space="preserve"> </w:t>
      </w:r>
      <w:r w:rsidRPr="005E141D">
        <w:t>работодателя,</w:t>
      </w:r>
      <w:r w:rsidRPr="005E141D">
        <w:rPr>
          <w:spacing w:val="1"/>
        </w:rPr>
        <w:t xml:space="preserve"> </w:t>
      </w:r>
      <w:r w:rsidRPr="005E141D">
        <w:t>необходимыми</w:t>
      </w:r>
      <w:r w:rsidRPr="005E141D">
        <w:rPr>
          <w:spacing w:val="1"/>
        </w:rPr>
        <w:t xml:space="preserve"> </w:t>
      </w:r>
      <w:r w:rsidRPr="005E141D">
        <w:t>для</w:t>
      </w:r>
      <w:r w:rsidRPr="005E141D">
        <w:rPr>
          <w:spacing w:val="1"/>
        </w:rPr>
        <w:t xml:space="preserve"> </w:t>
      </w:r>
      <w:r w:rsidRPr="005E141D">
        <w:t>выполнения</w:t>
      </w:r>
      <w:r w:rsidRPr="005E141D">
        <w:rPr>
          <w:spacing w:val="1"/>
        </w:rPr>
        <w:t xml:space="preserve"> </w:t>
      </w:r>
      <w:r w:rsidRPr="005E141D">
        <w:t>этим</w:t>
      </w:r>
      <w:r w:rsidRPr="005E141D">
        <w:rPr>
          <w:spacing w:val="1"/>
        </w:rPr>
        <w:t xml:space="preserve"> </w:t>
      </w:r>
      <w:r w:rsidRPr="005E141D">
        <w:t>работником</w:t>
      </w:r>
      <w:r w:rsidRPr="005E141D">
        <w:rPr>
          <w:spacing w:val="1"/>
        </w:rPr>
        <w:t xml:space="preserve"> </w:t>
      </w:r>
      <w:r w:rsidRPr="005E141D">
        <w:t>трудовой</w:t>
      </w:r>
      <w:r w:rsidRPr="005E141D">
        <w:rPr>
          <w:spacing w:val="1"/>
        </w:rPr>
        <w:t xml:space="preserve"> </w:t>
      </w:r>
      <w:r w:rsidRPr="005E141D">
        <w:t>функции</w:t>
      </w:r>
      <w:r w:rsidRPr="005E141D">
        <w:rPr>
          <w:spacing w:val="1"/>
        </w:rPr>
        <w:t xml:space="preserve"> </w:t>
      </w:r>
      <w:r w:rsidRPr="005E141D">
        <w:t>дистанционно оборудованием, программно-техническими средствами, средствами защиты</w:t>
      </w:r>
      <w:r w:rsidRPr="005E141D">
        <w:rPr>
          <w:spacing w:val="1"/>
        </w:rPr>
        <w:t xml:space="preserve"> </w:t>
      </w:r>
      <w:r w:rsidRPr="005E141D">
        <w:t>информации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средствами</w:t>
      </w:r>
      <w:r w:rsidRPr="005E141D">
        <w:rPr>
          <w:spacing w:val="1"/>
        </w:rPr>
        <w:t xml:space="preserve"> </w:t>
      </w:r>
      <w:r w:rsidRPr="005E141D">
        <w:t>либо</w:t>
      </w:r>
      <w:r w:rsidRPr="005E141D">
        <w:rPr>
          <w:spacing w:val="1"/>
        </w:rPr>
        <w:t xml:space="preserve"> </w:t>
      </w:r>
      <w:r w:rsidRPr="005E141D">
        <w:t>выплачивает</w:t>
      </w:r>
      <w:r w:rsidRPr="005E141D">
        <w:rPr>
          <w:spacing w:val="1"/>
        </w:rPr>
        <w:t xml:space="preserve"> </w:t>
      </w:r>
      <w:r w:rsidRPr="005E141D">
        <w:t>дистанционному</w:t>
      </w:r>
      <w:r w:rsidRPr="005E141D">
        <w:rPr>
          <w:spacing w:val="1"/>
        </w:rPr>
        <w:t xml:space="preserve"> </w:t>
      </w:r>
      <w:r w:rsidRPr="005E141D">
        <w:t>работнику</w:t>
      </w:r>
      <w:r w:rsidRPr="005E141D">
        <w:rPr>
          <w:spacing w:val="1"/>
        </w:rPr>
        <w:t xml:space="preserve"> </w:t>
      </w:r>
      <w:r w:rsidRPr="005E141D">
        <w:t>компенсацию за использование принадлежащих ему или арендованных им оборудования,</w:t>
      </w:r>
      <w:r w:rsidRPr="005E141D">
        <w:rPr>
          <w:spacing w:val="1"/>
        </w:rPr>
        <w:t xml:space="preserve"> </w:t>
      </w:r>
      <w:r w:rsidRPr="005E141D">
        <w:t>программно-технических средств, средств защиты информации и иных средств, возмещает</w:t>
      </w:r>
      <w:r w:rsidRPr="005E141D">
        <w:rPr>
          <w:spacing w:val="1"/>
        </w:rPr>
        <w:t xml:space="preserve"> </w:t>
      </w:r>
      <w:r w:rsidRPr="005E141D">
        <w:t>расходы, связанные с их использованием, а также возмещает дистанционному работнику</w:t>
      </w:r>
      <w:r w:rsidRPr="005E141D">
        <w:rPr>
          <w:spacing w:val="1"/>
        </w:rPr>
        <w:t xml:space="preserve"> </w:t>
      </w:r>
      <w:r w:rsidRPr="005E141D">
        <w:t>другие</w:t>
      </w:r>
      <w:r w:rsidRPr="005E141D">
        <w:rPr>
          <w:spacing w:val="1"/>
        </w:rPr>
        <w:t xml:space="preserve"> </w:t>
      </w:r>
      <w:r w:rsidRPr="005E141D">
        <w:t>расходы,</w:t>
      </w:r>
      <w:r w:rsidRPr="005E141D">
        <w:rPr>
          <w:spacing w:val="1"/>
        </w:rPr>
        <w:t xml:space="preserve"> </w:t>
      </w:r>
      <w:r w:rsidRPr="005E141D">
        <w:t>связанные</w:t>
      </w:r>
      <w:r w:rsidRPr="005E141D">
        <w:rPr>
          <w:spacing w:val="1"/>
        </w:rPr>
        <w:t xml:space="preserve"> </w:t>
      </w:r>
      <w:r w:rsidRPr="005E141D">
        <w:t>с</w:t>
      </w:r>
      <w:r w:rsidRPr="005E141D">
        <w:rPr>
          <w:spacing w:val="1"/>
        </w:rPr>
        <w:t xml:space="preserve"> </w:t>
      </w:r>
      <w:r w:rsidRPr="005E141D">
        <w:t>выполнением</w:t>
      </w:r>
      <w:r w:rsidRPr="005E141D">
        <w:rPr>
          <w:spacing w:val="1"/>
        </w:rPr>
        <w:t xml:space="preserve"> </w:t>
      </w:r>
      <w:r w:rsidRPr="005E141D">
        <w:t>трудовой</w:t>
      </w:r>
      <w:r w:rsidRPr="005E141D">
        <w:rPr>
          <w:spacing w:val="1"/>
        </w:rPr>
        <w:t xml:space="preserve"> </w:t>
      </w:r>
      <w:r w:rsidRPr="005E141D">
        <w:t>функции</w:t>
      </w:r>
      <w:r w:rsidRPr="005E141D">
        <w:rPr>
          <w:spacing w:val="1"/>
        </w:rPr>
        <w:t xml:space="preserve"> </w:t>
      </w:r>
      <w:r w:rsidRPr="005E141D">
        <w:t>дистанционно.</w:t>
      </w:r>
      <w:r w:rsidRPr="005E141D">
        <w:rPr>
          <w:spacing w:val="1"/>
        </w:rPr>
        <w:t xml:space="preserve"> </w:t>
      </w:r>
      <w:r w:rsidRPr="005E141D">
        <w:t>При</w:t>
      </w:r>
      <w:r w:rsidRPr="005E141D">
        <w:rPr>
          <w:spacing w:val="1"/>
        </w:rPr>
        <w:t xml:space="preserve"> </w:t>
      </w:r>
      <w:r w:rsidRPr="005E141D">
        <w:t>необходимости</w:t>
      </w:r>
      <w:r w:rsidRPr="005E141D">
        <w:rPr>
          <w:spacing w:val="1"/>
        </w:rPr>
        <w:t xml:space="preserve"> </w:t>
      </w:r>
      <w:r w:rsidRPr="005E141D">
        <w:t>работодатель</w:t>
      </w:r>
      <w:r w:rsidRPr="005E141D">
        <w:rPr>
          <w:spacing w:val="1"/>
        </w:rPr>
        <w:t xml:space="preserve"> </w:t>
      </w:r>
      <w:r w:rsidRPr="005E141D">
        <w:t>проводит</w:t>
      </w:r>
      <w:r w:rsidRPr="005E141D">
        <w:rPr>
          <w:spacing w:val="1"/>
        </w:rPr>
        <w:t xml:space="preserve"> </w:t>
      </w:r>
      <w:r w:rsidRPr="005E141D">
        <w:t>обучение</w:t>
      </w:r>
      <w:r w:rsidRPr="005E141D">
        <w:rPr>
          <w:spacing w:val="1"/>
        </w:rPr>
        <w:t xml:space="preserve"> </w:t>
      </w:r>
      <w:r w:rsidRPr="005E141D">
        <w:t>работника</w:t>
      </w:r>
      <w:r w:rsidRPr="005E141D">
        <w:rPr>
          <w:spacing w:val="1"/>
        </w:rPr>
        <w:t xml:space="preserve"> </w:t>
      </w:r>
      <w:r w:rsidRPr="005E141D">
        <w:t>применению</w:t>
      </w:r>
      <w:r w:rsidRPr="005E141D">
        <w:rPr>
          <w:spacing w:val="1"/>
        </w:rPr>
        <w:t xml:space="preserve"> </w:t>
      </w:r>
      <w:r w:rsidRPr="005E141D">
        <w:t>оборудования,</w:t>
      </w:r>
      <w:r w:rsidRPr="005E141D">
        <w:rPr>
          <w:spacing w:val="1"/>
        </w:rPr>
        <w:t xml:space="preserve"> </w:t>
      </w:r>
      <w:r w:rsidRPr="005E141D">
        <w:t>программно-технических</w:t>
      </w:r>
      <w:r w:rsidRPr="005E141D">
        <w:rPr>
          <w:spacing w:val="1"/>
        </w:rPr>
        <w:t xml:space="preserve"> </w:t>
      </w:r>
      <w:r w:rsidRPr="005E141D">
        <w:t>средств,</w:t>
      </w:r>
      <w:r w:rsidRPr="005E141D">
        <w:rPr>
          <w:spacing w:val="1"/>
        </w:rPr>
        <w:t xml:space="preserve"> </w:t>
      </w:r>
      <w:r w:rsidRPr="005E141D">
        <w:t>средств</w:t>
      </w:r>
      <w:r w:rsidRPr="005E141D">
        <w:rPr>
          <w:spacing w:val="1"/>
        </w:rPr>
        <w:t xml:space="preserve"> </w:t>
      </w:r>
      <w:r w:rsidRPr="005E141D">
        <w:t>защиты</w:t>
      </w:r>
      <w:r w:rsidRPr="005E141D">
        <w:rPr>
          <w:spacing w:val="1"/>
        </w:rPr>
        <w:t xml:space="preserve"> </w:t>
      </w:r>
      <w:r w:rsidRPr="005E141D">
        <w:t>информации</w:t>
      </w:r>
      <w:r w:rsidRPr="005E141D">
        <w:rPr>
          <w:spacing w:val="1"/>
        </w:rPr>
        <w:t xml:space="preserve"> </w:t>
      </w:r>
      <w:r w:rsidRPr="005E141D">
        <w:t>и</w:t>
      </w:r>
      <w:r w:rsidRPr="005E141D">
        <w:rPr>
          <w:spacing w:val="1"/>
        </w:rPr>
        <w:t xml:space="preserve"> </w:t>
      </w:r>
      <w:r w:rsidRPr="005E141D">
        <w:t>иных</w:t>
      </w:r>
      <w:r w:rsidRPr="005E141D">
        <w:rPr>
          <w:spacing w:val="1"/>
        </w:rPr>
        <w:t xml:space="preserve"> </w:t>
      </w:r>
      <w:r w:rsidRPr="005E141D">
        <w:t>средств,</w:t>
      </w:r>
      <w:r w:rsidRPr="005E141D">
        <w:rPr>
          <w:spacing w:val="1"/>
        </w:rPr>
        <w:t xml:space="preserve"> </w:t>
      </w:r>
      <w:r w:rsidRPr="005E141D">
        <w:t>рекомендованных</w:t>
      </w:r>
      <w:r w:rsidRPr="005E141D">
        <w:rPr>
          <w:spacing w:val="-2"/>
        </w:rPr>
        <w:t xml:space="preserve"> </w:t>
      </w:r>
      <w:r w:rsidRPr="005E141D">
        <w:t>или</w:t>
      </w:r>
      <w:r w:rsidRPr="005E141D">
        <w:rPr>
          <w:spacing w:val="-2"/>
        </w:rPr>
        <w:t xml:space="preserve"> </w:t>
      </w:r>
      <w:r w:rsidRPr="005E141D">
        <w:t>предоставленных</w:t>
      </w:r>
      <w:r w:rsidRPr="005E141D">
        <w:rPr>
          <w:spacing w:val="1"/>
        </w:rPr>
        <w:t xml:space="preserve"> </w:t>
      </w:r>
      <w:r w:rsidRPr="005E141D">
        <w:t>работодателем.</w:t>
      </w:r>
    </w:p>
    <w:p w:rsidR="004B741D" w:rsidRPr="005E141D" w:rsidRDefault="004B741D" w:rsidP="008847A8">
      <w:pPr>
        <w:pStyle w:val="aff1"/>
        <w:widowControl w:val="0"/>
        <w:numPr>
          <w:ilvl w:val="2"/>
          <w:numId w:val="118"/>
        </w:numPr>
        <w:tabs>
          <w:tab w:val="left" w:pos="808"/>
        </w:tabs>
        <w:autoSpaceDE w:val="0"/>
        <w:autoSpaceDN w:val="0"/>
        <w:spacing w:before="1"/>
        <w:ind w:right="263" w:firstLine="0"/>
        <w:jc w:val="both"/>
      </w:pPr>
      <w:r w:rsidRPr="005E141D">
        <w:t>Работодатель</w:t>
      </w:r>
      <w:r w:rsidRPr="005E141D">
        <w:rPr>
          <w:spacing w:val="1"/>
        </w:rPr>
        <w:t xml:space="preserve"> </w:t>
      </w:r>
      <w:r w:rsidRPr="005E141D">
        <w:t>принимает</w:t>
      </w:r>
      <w:r w:rsidRPr="005E141D">
        <w:rPr>
          <w:spacing w:val="1"/>
        </w:rPr>
        <w:t xml:space="preserve"> </w:t>
      </w:r>
      <w:r w:rsidRPr="005E141D">
        <w:t>локальный</w:t>
      </w:r>
      <w:r w:rsidRPr="005E141D">
        <w:rPr>
          <w:spacing w:val="1"/>
        </w:rPr>
        <w:t xml:space="preserve"> </w:t>
      </w:r>
      <w:r w:rsidRPr="005E141D">
        <w:t>нормативный</w:t>
      </w:r>
      <w:r w:rsidRPr="005E141D">
        <w:rPr>
          <w:spacing w:val="1"/>
        </w:rPr>
        <w:t xml:space="preserve"> </w:t>
      </w:r>
      <w:r w:rsidRPr="005E141D">
        <w:t>акт</w:t>
      </w:r>
      <w:r w:rsidRPr="005E141D">
        <w:rPr>
          <w:spacing w:val="1"/>
        </w:rPr>
        <w:t xml:space="preserve"> </w:t>
      </w:r>
      <w:r w:rsidRPr="005E141D">
        <w:t>о</w:t>
      </w:r>
      <w:r w:rsidRPr="005E141D">
        <w:rPr>
          <w:spacing w:val="1"/>
        </w:rPr>
        <w:t xml:space="preserve"> </w:t>
      </w:r>
      <w:r w:rsidRPr="005E141D">
        <w:t>временном</w:t>
      </w:r>
      <w:r w:rsidRPr="005E141D">
        <w:rPr>
          <w:spacing w:val="1"/>
        </w:rPr>
        <w:t xml:space="preserve"> </w:t>
      </w:r>
      <w:r w:rsidRPr="005E141D">
        <w:t>переводе</w:t>
      </w:r>
      <w:r w:rsidRPr="005E141D">
        <w:rPr>
          <w:spacing w:val="1"/>
        </w:rPr>
        <w:t xml:space="preserve"> </w:t>
      </w:r>
      <w:r w:rsidRPr="005E141D">
        <w:t>работников</w:t>
      </w:r>
      <w:r w:rsidRPr="005E141D">
        <w:rPr>
          <w:spacing w:val="-4"/>
        </w:rPr>
        <w:t xml:space="preserve"> </w:t>
      </w:r>
      <w:r w:rsidRPr="005E141D">
        <w:t>на</w:t>
      </w:r>
      <w:r w:rsidRPr="005E141D">
        <w:rPr>
          <w:spacing w:val="-1"/>
        </w:rPr>
        <w:t xml:space="preserve"> </w:t>
      </w:r>
      <w:r w:rsidRPr="005E141D">
        <w:t>дистанционную работу,</w:t>
      </w:r>
      <w:r w:rsidRPr="005E141D">
        <w:rPr>
          <w:spacing w:val="2"/>
        </w:rPr>
        <w:t xml:space="preserve"> </w:t>
      </w:r>
      <w:r w:rsidRPr="005E141D">
        <w:t>содержащий:</w:t>
      </w:r>
    </w:p>
    <w:p w:rsidR="004B741D" w:rsidRPr="005E141D" w:rsidRDefault="004B741D" w:rsidP="008847A8">
      <w:pPr>
        <w:pStyle w:val="aff1"/>
        <w:widowControl w:val="0"/>
        <w:numPr>
          <w:ilvl w:val="3"/>
          <w:numId w:val="118"/>
        </w:numPr>
        <w:tabs>
          <w:tab w:val="left" w:pos="827"/>
        </w:tabs>
        <w:autoSpaceDE w:val="0"/>
        <w:autoSpaceDN w:val="0"/>
        <w:ind w:left="838" w:right="257" w:hanging="360"/>
        <w:jc w:val="both"/>
      </w:pPr>
      <w:r w:rsidRPr="005E141D">
        <w:t>указание на обстоятельство (случай) из числа указанных в части первой настоящей</w:t>
      </w:r>
      <w:r w:rsidRPr="005E141D">
        <w:rPr>
          <w:spacing w:val="1"/>
        </w:rPr>
        <w:t xml:space="preserve"> </w:t>
      </w:r>
      <w:r w:rsidRPr="005E141D">
        <w:t>статьи, послужившее основанием для принятия работодателем решения о временном</w:t>
      </w:r>
      <w:r w:rsidRPr="005E141D">
        <w:rPr>
          <w:spacing w:val="-57"/>
        </w:rPr>
        <w:t xml:space="preserve"> </w:t>
      </w:r>
      <w:r w:rsidRPr="005E141D">
        <w:t>переводе</w:t>
      </w:r>
      <w:r w:rsidRPr="005E141D">
        <w:rPr>
          <w:spacing w:val="-3"/>
        </w:rPr>
        <w:t xml:space="preserve"> </w:t>
      </w:r>
      <w:r w:rsidRPr="005E141D">
        <w:t>работников на</w:t>
      </w:r>
      <w:r w:rsidRPr="005E141D">
        <w:rPr>
          <w:spacing w:val="-1"/>
        </w:rPr>
        <w:t xml:space="preserve"> </w:t>
      </w:r>
      <w:r w:rsidRPr="005E141D">
        <w:t>дистанционную</w:t>
      </w:r>
      <w:r w:rsidRPr="005E141D">
        <w:rPr>
          <w:spacing w:val="-1"/>
        </w:rPr>
        <w:t xml:space="preserve"> </w:t>
      </w:r>
      <w:r w:rsidRPr="005E141D">
        <w:t>работу;</w:t>
      </w:r>
    </w:p>
    <w:p w:rsidR="004B741D" w:rsidRPr="005E141D" w:rsidRDefault="004B741D" w:rsidP="008847A8">
      <w:pPr>
        <w:pStyle w:val="aff1"/>
        <w:widowControl w:val="0"/>
        <w:numPr>
          <w:ilvl w:val="3"/>
          <w:numId w:val="118"/>
        </w:numPr>
        <w:tabs>
          <w:tab w:val="left" w:pos="827"/>
        </w:tabs>
        <w:autoSpaceDE w:val="0"/>
        <w:autoSpaceDN w:val="0"/>
        <w:ind w:hanging="349"/>
        <w:jc w:val="both"/>
      </w:pPr>
      <w:r w:rsidRPr="005E141D">
        <w:t>список</w:t>
      </w:r>
      <w:r w:rsidRPr="005E141D">
        <w:rPr>
          <w:spacing w:val="-4"/>
        </w:rPr>
        <w:t xml:space="preserve"> </w:t>
      </w:r>
      <w:r w:rsidRPr="005E141D">
        <w:t>работников,</w:t>
      </w:r>
      <w:r w:rsidRPr="005E141D">
        <w:rPr>
          <w:spacing w:val="-4"/>
        </w:rPr>
        <w:t xml:space="preserve"> </w:t>
      </w:r>
      <w:r w:rsidRPr="005E141D">
        <w:t>временно</w:t>
      </w:r>
      <w:r w:rsidRPr="005E141D">
        <w:rPr>
          <w:spacing w:val="-3"/>
        </w:rPr>
        <w:t xml:space="preserve"> </w:t>
      </w:r>
      <w:r w:rsidRPr="005E141D">
        <w:t>переводимых</w:t>
      </w:r>
      <w:r w:rsidRPr="005E141D">
        <w:rPr>
          <w:spacing w:val="-3"/>
        </w:rPr>
        <w:t xml:space="preserve"> </w:t>
      </w:r>
      <w:r w:rsidRPr="005E141D">
        <w:t>на</w:t>
      </w:r>
      <w:r w:rsidRPr="005E141D">
        <w:rPr>
          <w:spacing w:val="-7"/>
        </w:rPr>
        <w:t xml:space="preserve"> </w:t>
      </w:r>
      <w:r w:rsidRPr="005E141D">
        <w:t>дистанционную</w:t>
      </w:r>
      <w:r w:rsidRPr="005E141D">
        <w:rPr>
          <w:spacing w:val="-4"/>
        </w:rPr>
        <w:t xml:space="preserve"> </w:t>
      </w:r>
      <w:r w:rsidRPr="005E141D">
        <w:t>работу;</w:t>
      </w:r>
    </w:p>
    <w:p w:rsidR="004B741D" w:rsidRPr="005E141D" w:rsidRDefault="004B741D" w:rsidP="008847A8">
      <w:pPr>
        <w:pStyle w:val="aff1"/>
        <w:widowControl w:val="0"/>
        <w:numPr>
          <w:ilvl w:val="3"/>
          <w:numId w:val="118"/>
        </w:numPr>
        <w:tabs>
          <w:tab w:val="left" w:pos="827"/>
        </w:tabs>
        <w:autoSpaceDE w:val="0"/>
        <w:autoSpaceDN w:val="0"/>
        <w:ind w:left="838" w:right="257" w:hanging="360"/>
        <w:jc w:val="both"/>
      </w:pPr>
      <w:r w:rsidRPr="005E141D">
        <w:t>срок, на который работники временно переводятся на дистанционную работу (но не</w:t>
      </w:r>
      <w:r w:rsidRPr="005E141D">
        <w:rPr>
          <w:spacing w:val="1"/>
        </w:rPr>
        <w:t xml:space="preserve"> </w:t>
      </w:r>
      <w:r w:rsidRPr="005E141D">
        <w:t>более</w:t>
      </w:r>
      <w:r w:rsidRPr="005E141D">
        <w:rPr>
          <w:spacing w:val="-10"/>
        </w:rPr>
        <w:t xml:space="preserve"> </w:t>
      </w:r>
      <w:r w:rsidRPr="005E141D">
        <w:t>чем</w:t>
      </w:r>
      <w:r w:rsidRPr="005E141D">
        <w:rPr>
          <w:spacing w:val="-8"/>
        </w:rPr>
        <w:t xml:space="preserve"> </w:t>
      </w:r>
      <w:r w:rsidRPr="005E141D">
        <w:t>на</w:t>
      </w:r>
      <w:r w:rsidRPr="005E141D">
        <w:rPr>
          <w:spacing w:val="-9"/>
        </w:rPr>
        <w:t xml:space="preserve"> </w:t>
      </w:r>
      <w:r w:rsidRPr="005E141D">
        <w:t>период</w:t>
      </w:r>
      <w:r w:rsidRPr="005E141D">
        <w:rPr>
          <w:spacing w:val="-7"/>
        </w:rPr>
        <w:t xml:space="preserve"> </w:t>
      </w:r>
      <w:r w:rsidRPr="005E141D">
        <w:t>наличия</w:t>
      </w:r>
      <w:r w:rsidRPr="005E141D">
        <w:rPr>
          <w:spacing w:val="-8"/>
        </w:rPr>
        <w:t xml:space="preserve"> </w:t>
      </w:r>
      <w:r w:rsidRPr="005E141D">
        <w:t>обстоятельства</w:t>
      </w:r>
      <w:r w:rsidRPr="005E141D">
        <w:rPr>
          <w:spacing w:val="-9"/>
        </w:rPr>
        <w:t xml:space="preserve"> </w:t>
      </w:r>
      <w:r w:rsidRPr="005E141D">
        <w:t>(случая),</w:t>
      </w:r>
      <w:r w:rsidRPr="005E141D">
        <w:rPr>
          <w:spacing w:val="-8"/>
        </w:rPr>
        <w:t xml:space="preserve"> </w:t>
      </w:r>
      <w:r w:rsidRPr="005E141D">
        <w:t>послужившего</w:t>
      </w:r>
      <w:r w:rsidRPr="005E141D">
        <w:rPr>
          <w:spacing w:val="-6"/>
        </w:rPr>
        <w:t xml:space="preserve"> </w:t>
      </w:r>
      <w:r w:rsidRPr="005E141D">
        <w:t>основанием</w:t>
      </w:r>
      <w:r w:rsidRPr="005E141D">
        <w:rPr>
          <w:spacing w:val="-8"/>
        </w:rPr>
        <w:t xml:space="preserve"> </w:t>
      </w:r>
      <w:r w:rsidRPr="005E141D">
        <w:t>для</w:t>
      </w:r>
      <w:r w:rsidRPr="005E141D">
        <w:rPr>
          <w:spacing w:val="-58"/>
        </w:rPr>
        <w:t xml:space="preserve"> </w:t>
      </w:r>
      <w:r w:rsidRPr="005E141D">
        <w:t>принятия</w:t>
      </w:r>
      <w:r w:rsidRPr="005E141D">
        <w:rPr>
          <w:spacing w:val="1"/>
        </w:rPr>
        <w:t xml:space="preserve"> </w:t>
      </w:r>
      <w:r w:rsidRPr="005E141D">
        <w:t>работодателем</w:t>
      </w:r>
      <w:r w:rsidRPr="005E141D">
        <w:rPr>
          <w:spacing w:val="1"/>
        </w:rPr>
        <w:t xml:space="preserve"> </w:t>
      </w:r>
      <w:r w:rsidRPr="005E141D">
        <w:t>решения</w:t>
      </w:r>
      <w:r w:rsidRPr="005E141D">
        <w:rPr>
          <w:spacing w:val="1"/>
        </w:rPr>
        <w:t xml:space="preserve"> </w:t>
      </w:r>
      <w:r w:rsidRPr="005E141D">
        <w:t>о</w:t>
      </w:r>
      <w:r w:rsidRPr="005E141D">
        <w:rPr>
          <w:spacing w:val="1"/>
        </w:rPr>
        <w:t xml:space="preserve"> </w:t>
      </w:r>
      <w:r w:rsidRPr="005E141D">
        <w:t>временном</w:t>
      </w:r>
      <w:r w:rsidRPr="005E141D">
        <w:rPr>
          <w:spacing w:val="1"/>
        </w:rPr>
        <w:t xml:space="preserve"> </w:t>
      </w:r>
      <w:r w:rsidRPr="005E141D">
        <w:t>переводе</w:t>
      </w:r>
      <w:r w:rsidRPr="005E141D">
        <w:rPr>
          <w:spacing w:val="1"/>
        </w:rPr>
        <w:t xml:space="preserve"> </w:t>
      </w:r>
      <w:r w:rsidRPr="005E141D">
        <w:t>работников</w:t>
      </w:r>
      <w:r w:rsidRPr="005E141D">
        <w:rPr>
          <w:spacing w:val="1"/>
        </w:rPr>
        <w:t xml:space="preserve"> </w:t>
      </w:r>
      <w:r w:rsidRPr="005E141D">
        <w:t>на</w:t>
      </w:r>
      <w:r w:rsidRPr="005E141D">
        <w:rPr>
          <w:spacing w:val="1"/>
        </w:rPr>
        <w:t xml:space="preserve"> </w:t>
      </w:r>
      <w:r w:rsidRPr="005E141D">
        <w:t>дистанционную</w:t>
      </w:r>
      <w:r w:rsidRPr="005E141D">
        <w:rPr>
          <w:spacing w:val="-1"/>
        </w:rPr>
        <w:t xml:space="preserve"> </w:t>
      </w:r>
      <w:r w:rsidRPr="005E141D">
        <w:t>работу);</w:t>
      </w:r>
    </w:p>
    <w:p w:rsidR="004B741D" w:rsidRPr="005E141D" w:rsidRDefault="004B741D" w:rsidP="008847A8">
      <w:pPr>
        <w:pStyle w:val="aff1"/>
        <w:widowControl w:val="0"/>
        <w:numPr>
          <w:ilvl w:val="3"/>
          <w:numId w:val="118"/>
        </w:numPr>
        <w:tabs>
          <w:tab w:val="left" w:pos="827"/>
        </w:tabs>
        <w:autoSpaceDE w:val="0"/>
        <w:autoSpaceDN w:val="0"/>
        <w:spacing w:before="1"/>
        <w:ind w:left="838" w:right="257" w:hanging="360"/>
        <w:jc w:val="both"/>
      </w:pPr>
      <w:r w:rsidRPr="005E141D">
        <w:t>порядок обеспечения работников, временно переводимых на дистанционную работу,</w:t>
      </w:r>
      <w:r w:rsidRPr="005E141D">
        <w:rPr>
          <w:spacing w:val="-57"/>
        </w:rPr>
        <w:t xml:space="preserve"> </w:t>
      </w:r>
      <w:r w:rsidRPr="005E141D">
        <w:t>за счет средств работодателя необходимыми для выполнения ими трудовой функции</w:t>
      </w:r>
      <w:r w:rsidRPr="005E141D">
        <w:rPr>
          <w:spacing w:val="-57"/>
        </w:rPr>
        <w:t xml:space="preserve"> </w:t>
      </w:r>
      <w:r w:rsidRPr="005E141D">
        <w:t>дистанционно</w:t>
      </w:r>
      <w:r w:rsidRPr="005E141D">
        <w:rPr>
          <w:spacing w:val="1"/>
        </w:rPr>
        <w:t xml:space="preserve"> </w:t>
      </w:r>
      <w:r w:rsidRPr="005E141D">
        <w:t>оборудованием,</w:t>
      </w:r>
      <w:r w:rsidRPr="005E141D">
        <w:rPr>
          <w:spacing w:val="1"/>
        </w:rPr>
        <w:t xml:space="preserve"> </w:t>
      </w:r>
      <w:r w:rsidRPr="005E141D">
        <w:t>программно-техническими</w:t>
      </w:r>
      <w:r w:rsidRPr="005E141D">
        <w:rPr>
          <w:spacing w:val="1"/>
        </w:rPr>
        <w:t xml:space="preserve"> </w:t>
      </w:r>
      <w:r w:rsidRPr="005E141D">
        <w:t>средствами,</w:t>
      </w:r>
      <w:r w:rsidRPr="005E141D">
        <w:rPr>
          <w:spacing w:val="1"/>
        </w:rPr>
        <w:t xml:space="preserve"> </w:t>
      </w:r>
      <w:r w:rsidRPr="005E141D">
        <w:t>средствами</w:t>
      </w:r>
      <w:r w:rsidRPr="005E141D">
        <w:rPr>
          <w:spacing w:val="-57"/>
        </w:rPr>
        <w:t xml:space="preserve"> </w:t>
      </w:r>
      <w:r w:rsidRPr="005E141D">
        <w:t>защиты</w:t>
      </w:r>
      <w:r w:rsidRPr="005E141D">
        <w:rPr>
          <w:spacing w:val="1"/>
        </w:rPr>
        <w:t xml:space="preserve"> </w:t>
      </w:r>
      <w:r w:rsidRPr="005E141D">
        <w:t>информации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средствами,</w:t>
      </w:r>
      <w:r w:rsidRPr="005E141D">
        <w:rPr>
          <w:spacing w:val="1"/>
        </w:rPr>
        <w:t xml:space="preserve"> </w:t>
      </w:r>
      <w:r w:rsidRPr="005E141D">
        <w:t>порядок</w:t>
      </w:r>
      <w:r w:rsidRPr="005E141D">
        <w:rPr>
          <w:spacing w:val="1"/>
        </w:rPr>
        <w:t xml:space="preserve"> </w:t>
      </w:r>
      <w:r w:rsidRPr="005E141D">
        <w:t>выплаты</w:t>
      </w:r>
      <w:r w:rsidRPr="005E141D">
        <w:rPr>
          <w:spacing w:val="1"/>
        </w:rPr>
        <w:t xml:space="preserve"> </w:t>
      </w:r>
      <w:r w:rsidRPr="005E141D">
        <w:t>дистанционным</w:t>
      </w:r>
      <w:r w:rsidRPr="005E141D">
        <w:rPr>
          <w:spacing w:val="1"/>
        </w:rPr>
        <w:t xml:space="preserve"> </w:t>
      </w:r>
      <w:r w:rsidRPr="005E141D">
        <w:t>работникам компенсации за использование принадлежащего им или арендованного</w:t>
      </w:r>
      <w:r w:rsidRPr="005E141D">
        <w:rPr>
          <w:spacing w:val="1"/>
        </w:rPr>
        <w:t xml:space="preserve"> </w:t>
      </w:r>
      <w:r w:rsidRPr="005E141D">
        <w:t>ими оборудования, программно-технических средств, средств защиты информации и</w:t>
      </w:r>
      <w:r w:rsidRPr="005E141D">
        <w:rPr>
          <w:spacing w:val="-57"/>
        </w:rPr>
        <w:t xml:space="preserve"> </w:t>
      </w:r>
      <w:r w:rsidRPr="005E141D">
        <w:t>иных</w:t>
      </w:r>
      <w:r w:rsidRPr="005E141D">
        <w:rPr>
          <w:spacing w:val="1"/>
        </w:rPr>
        <w:t xml:space="preserve"> </w:t>
      </w:r>
      <w:r w:rsidRPr="005E141D">
        <w:t>средствами,</w:t>
      </w:r>
      <w:r w:rsidRPr="005E141D">
        <w:rPr>
          <w:spacing w:val="1"/>
        </w:rPr>
        <w:t xml:space="preserve"> </w:t>
      </w:r>
      <w:r w:rsidRPr="005E141D">
        <w:t>порядок</w:t>
      </w:r>
      <w:r w:rsidRPr="005E141D">
        <w:rPr>
          <w:spacing w:val="1"/>
        </w:rPr>
        <w:t xml:space="preserve"> </w:t>
      </w:r>
      <w:r w:rsidRPr="005E141D">
        <w:t>выплаты</w:t>
      </w:r>
      <w:r w:rsidRPr="005E141D">
        <w:rPr>
          <w:spacing w:val="1"/>
        </w:rPr>
        <w:t xml:space="preserve"> </w:t>
      </w:r>
      <w:r w:rsidRPr="005E141D">
        <w:t>дистанционным</w:t>
      </w:r>
      <w:r w:rsidRPr="005E141D">
        <w:rPr>
          <w:spacing w:val="1"/>
        </w:rPr>
        <w:t xml:space="preserve"> </w:t>
      </w:r>
      <w:r w:rsidRPr="005E141D">
        <w:t>работникам</w:t>
      </w:r>
      <w:r w:rsidRPr="005E141D">
        <w:rPr>
          <w:spacing w:val="1"/>
        </w:rPr>
        <w:t xml:space="preserve"> </w:t>
      </w:r>
      <w:r w:rsidRPr="005E141D">
        <w:t>компенсации</w:t>
      </w:r>
      <w:r w:rsidRPr="005E141D">
        <w:rPr>
          <w:spacing w:val="1"/>
        </w:rPr>
        <w:t xml:space="preserve"> </w:t>
      </w:r>
      <w:r w:rsidRPr="005E141D">
        <w:t>за</w:t>
      </w:r>
      <w:r w:rsidRPr="005E141D">
        <w:rPr>
          <w:spacing w:val="-57"/>
        </w:rPr>
        <w:t xml:space="preserve"> </w:t>
      </w:r>
      <w:r w:rsidRPr="005E141D">
        <w:t>использование</w:t>
      </w:r>
      <w:r w:rsidRPr="005E141D">
        <w:rPr>
          <w:spacing w:val="1"/>
        </w:rPr>
        <w:t xml:space="preserve"> </w:t>
      </w:r>
      <w:r w:rsidRPr="005E141D">
        <w:t>принадлежащего</w:t>
      </w:r>
      <w:r w:rsidRPr="005E141D">
        <w:rPr>
          <w:spacing w:val="1"/>
        </w:rPr>
        <w:t xml:space="preserve"> </w:t>
      </w:r>
      <w:r w:rsidRPr="005E141D">
        <w:t>им</w:t>
      </w:r>
      <w:r w:rsidRPr="005E141D">
        <w:rPr>
          <w:spacing w:val="1"/>
        </w:rPr>
        <w:t xml:space="preserve"> </w:t>
      </w:r>
      <w:r w:rsidRPr="005E141D">
        <w:t>или</w:t>
      </w:r>
      <w:r w:rsidRPr="005E141D">
        <w:rPr>
          <w:spacing w:val="1"/>
        </w:rPr>
        <w:t xml:space="preserve"> </w:t>
      </w:r>
      <w:r w:rsidRPr="005E141D">
        <w:t>арендованного</w:t>
      </w:r>
      <w:r w:rsidRPr="005E141D">
        <w:rPr>
          <w:spacing w:val="1"/>
        </w:rPr>
        <w:t xml:space="preserve"> </w:t>
      </w:r>
      <w:r w:rsidRPr="005E141D">
        <w:t>ими</w:t>
      </w:r>
      <w:r w:rsidRPr="005E141D">
        <w:rPr>
          <w:spacing w:val="1"/>
        </w:rPr>
        <w:t xml:space="preserve"> </w:t>
      </w:r>
      <w:r w:rsidRPr="005E141D">
        <w:t>оборудования,</w:t>
      </w:r>
      <w:r w:rsidRPr="005E141D">
        <w:rPr>
          <w:spacing w:val="1"/>
        </w:rPr>
        <w:t xml:space="preserve"> </w:t>
      </w:r>
      <w:r w:rsidRPr="005E141D">
        <w:t>программно-технических средств, средств защиты информации и иных средств и</w:t>
      </w:r>
      <w:r w:rsidRPr="005E141D">
        <w:rPr>
          <w:spacing w:val="1"/>
        </w:rPr>
        <w:t xml:space="preserve"> </w:t>
      </w:r>
      <w:r w:rsidRPr="005E141D">
        <w:t>возмещения расходов, связанных с их использованием, а также порядок возмещения</w:t>
      </w:r>
      <w:r w:rsidRPr="005E141D">
        <w:rPr>
          <w:spacing w:val="1"/>
        </w:rPr>
        <w:t xml:space="preserve"> </w:t>
      </w:r>
      <w:r w:rsidRPr="005E141D">
        <w:t>дистанционным работникам других расходов, связанных с выполнением трудовой</w:t>
      </w:r>
      <w:r w:rsidRPr="005E141D">
        <w:rPr>
          <w:spacing w:val="1"/>
        </w:rPr>
        <w:t xml:space="preserve"> </w:t>
      </w:r>
      <w:r w:rsidRPr="005E141D">
        <w:lastRenderedPageBreak/>
        <w:t>функции</w:t>
      </w:r>
      <w:r w:rsidRPr="005E141D">
        <w:rPr>
          <w:spacing w:val="-1"/>
        </w:rPr>
        <w:t xml:space="preserve"> </w:t>
      </w:r>
      <w:r w:rsidRPr="005E141D">
        <w:t>дистанционно;</w:t>
      </w:r>
    </w:p>
    <w:p w:rsidR="004B741D" w:rsidRPr="005E141D" w:rsidRDefault="004B741D" w:rsidP="008847A8">
      <w:pPr>
        <w:pStyle w:val="aff1"/>
        <w:widowControl w:val="0"/>
        <w:numPr>
          <w:ilvl w:val="3"/>
          <w:numId w:val="118"/>
        </w:numPr>
        <w:tabs>
          <w:tab w:val="left" w:pos="827"/>
        </w:tabs>
        <w:autoSpaceDE w:val="0"/>
        <w:autoSpaceDN w:val="0"/>
        <w:ind w:left="838" w:right="260" w:hanging="360"/>
        <w:jc w:val="both"/>
      </w:pPr>
      <w:r w:rsidRPr="005E141D">
        <w:t>порядок организации труда работников, временно переводимых на дистанционную</w:t>
      </w:r>
      <w:r w:rsidRPr="005E141D">
        <w:rPr>
          <w:spacing w:val="1"/>
        </w:rPr>
        <w:t xml:space="preserve"> </w:t>
      </w:r>
      <w:r w:rsidRPr="005E141D">
        <w:t>работу</w:t>
      </w:r>
      <w:r w:rsidRPr="005E141D">
        <w:rPr>
          <w:spacing w:val="1"/>
        </w:rPr>
        <w:t xml:space="preserve"> </w:t>
      </w:r>
      <w:r w:rsidRPr="005E141D">
        <w:t>(в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режим</w:t>
      </w:r>
      <w:r w:rsidRPr="005E141D">
        <w:rPr>
          <w:spacing w:val="1"/>
        </w:rPr>
        <w:t xml:space="preserve"> </w:t>
      </w:r>
      <w:r w:rsidRPr="005E141D">
        <w:t>рабочего</w:t>
      </w:r>
      <w:r w:rsidRPr="005E141D">
        <w:rPr>
          <w:spacing w:val="1"/>
        </w:rPr>
        <w:t xml:space="preserve"> </w:t>
      </w:r>
      <w:r w:rsidRPr="005E141D">
        <w:t>времени,</w:t>
      </w:r>
      <w:r w:rsidRPr="005E141D">
        <w:rPr>
          <w:spacing w:val="1"/>
        </w:rPr>
        <w:t xml:space="preserve"> </w:t>
      </w:r>
      <w:r w:rsidRPr="005E141D">
        <w:t>включая</w:t>
      </w:r>
      <w:r w:rsidRPr="005E141D">
        <w:rPr>
          <w:spacing w:val="1"/>
        </w:rPr>
        <w:t xml:space="preserve"> </w:t>
      </w:r>
      <w:r w:rsidRPr="005E141D">
        <w:t>определение</w:t>
      </w:r>
      <w:r w:rsidRPr="005E141D">
        <w:rPr>
          <w:spacing w:val="1"/>
        </w:rPr>
        <w:t xml:space="preserve"> </w:t>
      </w:r>
      <w:r w:rsidRPr="005E141D">
        <w:t>периодов</w:t>
      </w:r>
      <w:r w:rsidRPr="005E141D">
        <w:rPr>
          <w:spacing w:val="1"/>
        </w:rPr>
        <w:t xml:space="preserve"> </w:t>
      </w:r>
      <w:r w:rsidRPr="005E141D">
        <w:t>времени,</w:t>
      </w:r>
      <w:r w:rsidRPr="005E141D">
        <w:rPr>
          <w:spacing w:val="1"/>
        </w:rPr>
        <w:t xml:space="preserve"> </w:t>
      </w:r>
      <w:r w:rsidRPr="005E141D">
        <w:t>в</w:t>
      </w:r>
      <w:r w:rsidRPr="005E141D">
        <w:rPr>
          <w:spacing w:val="1"/>
        </w:rPr>
        <w:t xml:space="preserve"> </w:t>
      </w:r>
      <w:r w:rsidRPr="005E141D">
        <w:t>течение</w:t>
      </w:r>
      <w:r w:rsidRPr="005E141D">
        <w:rPr>
          <w:spacing w:val="1"/>
        </w:rPr>
        <w:t xml:space="preserve"> </w:t>
      </w:r>
      <w:r w:rsidRPr="005E141D">
        <w:t>которых</w:t>
      </w:r>
      <w:r w:rsidRPr="005E141D">
        <w:rPr>
          <w:spacing w:val="1"/>
        </w:rPr>
        <w:t xml:space="preserve"> </w:t>
      </w:r>
      <w:r w:rsidRPr="005E141D">
        <w:t>осуществляется</w:t>
      </w:r>
      <w:r w:rsidRPr="005E141D">
        <w:rPr>
          <w:spacing w:val="1"/>
        </w:rPr>
        <w:t xml:space="preserve"> </w:t>
      </w:r>
      <w:r w:rsidRPr="005E141D">
        <w:t>взаимодействие</w:t>
      </w:r>
      <w:r w:rsidRPr="005E141D">
        <w:rPr>
          <w:spacing w:val="1"/>
        </w:rPr>
        <w:t xml:space="preserve"> </w:t>
      </w:r>
      <w:r w:rsidRPr="005E141D">
        <w:t>работника</w:t>
      </w:r>
      <w:r w:rsidRPr="005E141D">
        <w:rPr>
          <w:spacing w:val="1"/>
        </w:rPr>
        <w:t xml:space="preserve"> </w:t>
      </w:r>
      <w:r w:rsidRPr="005E141D">
        <w:t>и</w:t>
      </w:r>
      <w:r w:rsidRPr="005E141D">
        <w:rPr>
          <w:spacing w:val="1"/>
        </w:rPr>
        <w:t xml:space="preserve"> </w:t>
      </w:r>
      <w:r w:rsidRPr="005E141D">
        <w:t>работодателя (в пределах рабочего времени, установленного правилами внутреннего</w:t>
      </w:r>
      <w:r w:rsidRPr="005E141D">
        <w:rPr>
          <w:spacing w:val="-57"/>
        </w:rPr>
        <w:t xml:space="preserve"> </w:t>
      </w:r>
      <w:r w:rsidRPr="005E141D">
        <w:t>трудового</w:t>
      </w:r>
      <w:r w:rsidRPr="005E141D">
        <w:rPr>
          <w:spacing w:val="20"/>
        </w:rPr>
        <w:t xml:space="preserve"> </w:t>
      </w:r>
      <w:r w:rsidRPr="005E141D">
        <w:t>распорядка</w:t>
      </w:r>
      <w:r w:rsidRPr="005E141D">
        <w:rPr>
          <w:spacing w:val="20"/>
        </w:rPr>
        <w:t xml:space="preserve"> </w:t>
      </w:r>
      <w:r w:rsidRPr="005E141D">
        <w:t>или</w:t>
      </w:r>
      <w:r w:rsidRPr="005E141D">
        <w:rPr>
          <w:spacing w:val="20"/>
        </w:rPr>
        <w:t xml:space="preserve"> </w:t>
      </w:r>
      <w:r w:rsidRPr="005E141D">
        <w:t>трудовым</w:t>
      </w:r>
      <w:r w:rsidRPr="005E141D">
        <w:rPr>
          <w:spacing w:val="19"/>
        </w:rPr>
        <w:t xml:space="preserve"> </w:t>
      </w:r>
      <w:r w:rsidRPr="005E141D">
        <w:t>договором),</w:t>
      </w:r>
      <w:r w:rsidRPr="005E141D">
        <w:rPr>
          <w:spacing w:val="21"/>
        </w:rPr>
        <w:t xml:space="preserve"> </w:t>
      </w:r>
      <w:r w:rsidRPr="005E141D">
        <w:t>порядок</w:t>
      </w:r>
      <w:r w:rsidRPr="005E141D">
        <w:rPr>
          <w:spacing w:val="20"/>
        </w:rPr>
        <w:t xml:space="preserve"> </w:t>
      </w:r>
      <w:r w:rsidRPr="005E141D">
        <w:t>и</w:t>
      </w:r>
      <w:r w:rsidRPr="005E141D">
        <w:rPr>
          <w:spacing w:val="21"/>
        </w:rPr>
        <w:t xml:space="preserve"> </w:t>
      </w:r>
      <w:r w:rsidRPr="005E141D">
        <w:t>способ</w:t>
      </w:r>
      <w:r w:rsidRPr="005E141D">
        <w:rPr>
          <w:spacing w:val="19"/>
        </w:rPr>
        <w:t xml:space="preserve"> </w:t>
      </w:r>
      <w:r w:rsidRPr="005E141D">
        <w:t>взаимодействия</w:t>
      </w:r>
    </w:p>
    <w:p w:rsidR="004B741D" w:rsidRPr="005E141D" w:rsidRDefault="004B741D" w:rsidP="004B741D">
      <w:pPr>
        <w:pStyle w:val="af"/>
        <w:spacing w:before="79"/>
        <w:ind w:left="838" w:right="259"/>
      </w:pPr>
      <w:r w:rsidRPr="005E141D">
        <w:t>работника</w:t>
      </w:r>
      <w:r w:rsidRPr="005E141D">
        <w:rPr>
          <w:spacing w:val="-9"/>
        </w:rPr>
        <w:t xml:space="preserve"> </w:t>
      </w:r>
      <w:r w:rsidRPr="005E141D">
        <w:t>с</w:t>
      </w:r>
      <w:r w:rsidRPr="005E141D">
        <w:rPr>
          <w:spacing w:val="-8"/>
        </w:rPr>
        <w:t xml:space="preserve"> </w:t>
      </w:r>
      <w:r w:rsidRPr="005E141D">
        <w:t>работодателем</w:t>
      </w:r>
      <w:r w:rsidRPr="005E141D">
        <w:rPr>
          <w:spacing w:val="-9"/>
        </w:rPr>
        <w:t xml:space="preserve"> </w:t>
      </w:r>
      <w:r w:rsidRPr="005E141D">
        <w:t>(при</w:t>
      </w:r>
      <w:r w:rsidRPr="005E141D">
        <w:rPr>
          <w:spacing w:val="-4"/>
        </w:rPr>
        <w:t xml:space="preserve"> </w:t>
      </w:r>
      <w:r w:rsidRPr="005E141D">
        <w:t>условии,</w:t>
      </w:r>
      <w:r w:rsidRPr="005E141D">
        <w:rPr>
          <w:spacing w:val="-7"/>
        </w:rPr>
        <w:t xml:space="preserve"> </w:t>
      </w:r>
      <w:r w:rsidRPr="005E141D">
        <w:t>что</w:t>
      </w:r>
      <w:r w:rsidRPr="005E141D">
        <w:rPr>
          <w:spacing w:val="-8"/>
        </w:rPr>
        <w:t xml:space="preserve"> </w:t>
      </w:r>
      <w:r w:rsidRPr="005E141D">
        <w:t>такие</w:t>
      </w:r>
      <w:r w:rsidRPr="005E141D">
        <w:rPr>
          <w:spacing w:val="-8"/>
        </w:rPr>
        <w:t xml:space="preserve"> </w:t>
      </w:r>
      <w:r w:rsidRPr="005E141D">
        <w:t>порядок</w:t>
      </w:r>
      <w:r w:rsidRPr="005E141D">
        <w:rPr>
          <w:spacing w:val="-9"/>
        </w:rPr>
        <w:t xml:space="preserve"> </w:t>
      </w:r>
      <w:r w:rsidRPr="005E141D">
        <w:t>и</w:t>
      </w:r>
      <w:r w:rsidRPr="005E141D">
        <w:rPr>
          <w:spacing w:val="-9"/>
        </w:rPr>
        <w:t xml:space="preserve"> </w:t>
      </w:r>
      <w:r w:rsidRPr="005E141D">
        <w:t>способ</w:t>
      </w:r>
      <w:r w:rsidRPr="005E141D">
        <w:rPr>
          <w:spacing w:val="-9"/>
        </w:rPr>
        <w:t xml:space="preserve"> </w:t>
      </w:r>
      <w:r w:rsidRPr="005E141D">
        <w:t>взаимодействия</w:t>
      </w:r>
      <w:r w:rsidRPr="005E141D">
        <w:rPr>
          <w:spacing w:val="-58"/>
        </w:rPr>
        <w:t xml:space="preserve"> </w:t>
      </w:r>
      <w:r w:rsidRPr="005E141D">
        <w:t>позволяют достоверно определить лицо, отправившее сообщение, данные и другую</w:t>
      </w:r>
      <w:r w:rsidRPr="005E141D">
        <w:rPr>
          <w:spacing w:val="1"/>
        </w:rPr>
        <w:t xml:space="preserve"> </w:t>
      </w:r>
      <w:r w:rsidRPr="005E141D">
        <w:t>информацию), порядок и сроки представления работниками работодателю отчетов о</w:t>
      </w:r>
      <w:r w:rsidRPr="005E141D">
        <w:rPr>
          <w:spacing w:val="1"/>
        </w:rPr>
        <w:t xml:space="preserve"> </w:t>
      </w:r>
      <w:r w:rsidRPr="005E141D">
        <w:t>выполненной</w:t>
      </w:r>
      <w:r w:rsidRPr="005E141D">
        <w:rPr>
          <w:spacing w:val="-1"/>
        </w:rPr>
        <w:t xml:space="preserve"> </w:t>
      </w:r>
      <w:r w:rsidRPr="005E141D">
        <w:t>работе);</w:t>
      </w:r>
    </w:p>
    <w:p w:rsidR="004B741D" w:rsidRPr="005E141D" w:rsidRDefault="004B741D" w:rsidP="008847A8">
      <w:pPr>
        <w:pStyle w:val="aff1"/>
        <w:widowControl w:val="0"/>
        <w:numPr>
          <w:ilvl w:val="3"/>
          <w:numId w:val="118"/>
        </w:numPr>
        <w:tabs>
          <w:tab w:val="left" w:pos="827"/>
        </w:tabs>
        <w:autoSpaceDE w:val="0"/>
        <w:autoSpaceDN w:val="0"/>
        <w:ind w:left="838" w:right="263" w:hanging="360"/>
        <w:jc w:val="both"/>
      </w:pPr>
      <w:r w:rsidRPr="005E141D">
        <w:t>иные</w:t>
      </w:r>
      <w:r w:rsidRPr="005E141D">
        <w:rPr>
          <w:spacing w:val="1"/>
        </w:rPr>
        <w:t xml:space="preserve"> </w:t>
      </w:r>
      <w:r w:rsidRPr="005E141D">
        <w:t>положения,</w:t>
      </w:r>
      <w:r w:rsidRPr="005E141D">
        <w:rPr>
          <w:spacing w:val="1"/>
        </w:rPr>
        <w:t xml:space="preserve"> </w:t>
      </w:r>
      <w:r w:rsidRPr="005E141D">
        <w:t>связанные</w:t>
      </w:r>
      <w:r w:rsidRPr="005E141D">
        <w:rPr>
          <w:spacing w:val="1"/>
        </w:rPr>
        <w:t xml:space="preserve"> </w:t>
      </w:r>
      <w:r w:rsidRPr="005E141D">
        <w:t>с</w:t>
      </w:r>
      <w:r w:rsidRPr="005E141D">
        <w:rPr>
          <w:spacing w:val="1"/>
        </w:rPr>
        <w:t xml:space="preserve"> </w:t>
      </w:r>
      <w:r w:rsidRPr="005E141D">
        <w:t>организацией</w:t>
      </w:r>
      <w:r w:rsidRPr="005E141D">
        <w:rPr>
          <w:spacing w:val="1"/>
        </w:rPr>
        <w:t xml:space="preserve"> </w:t>
      </w:r>
      <w:r w:rsidRPr="005E141D">
        <w:t>труда</w:t>
      </w:r>
      <w:r w:rsidRPr="005E141D">
        <w:rPr>
          <w:spacing w:val="1"/>
        </w:rPr>
        <w:t xml:space="preserve"> </w:t>
      </w:r>
      <w:r w:rsidRPr="005E141D">
        <w:t>работников,</w:t>
      </w:r>
      <w:r w:rsidRPr="005E141D">
        <w:rPr>
          <w:spacing w:val="1"/>
        </w:rPr>
        <w:t xml:space="preserve"> </w:t>
      </w:r>
      <w:r w:rsidRPr="005E141D">
        <w:t>временно</w:t>
      </w:r>
      <w:r w:rsidRPr="005E141D">
        <w:rPr>
          <w:spacing w:val="-57"/>
        </w:rPr>
        <w:t xml:space="preserve"> </w:t>
      </w:r>
      <w:r w:rsidRPr="005E141D">
        <w:t>переводимых на</w:t>
      </w:r>
      <w:r w:rsidRPr="005E141D">
        <w:rPr>
          <w:spacing w:val="-1"/>
        </w:rPr>
        <w:t xml:space="preserve"> </w:t>
      </w:r>
      <w:r w:rsidRPr="005E141D">
        <w:t>дистанционную работу.</w:t>
      </w:r>
    </w:p>
    <w:p w:rsidR="004B741D" w:rsidRPr="005E141D" w:rsidRDefault="004B741D" w:rsidP="008847A8">
      <w:pPr>
        <w:pStyle w:val="aff1"/>
        <w:widowControl w:val="0"/>
        <w:numPr>
          <w:ilvl w:val="2"/>
          <w:numId w:val="118"/>
        </w:numPr>
        <w:tabs>
          <w:tab w:val="left" w:pos="976"/>
        </w:tabs>
        <w:autoSpaceDE w:val="0"/>
        <w:autoSpaceDN w:val="0"/>
        <w:ind w:right="260" w:firstLine="0"/>
        <w:jc w:val="both"/>
      </w:pPr>
      <w:r w:rsidRPr="005E141D">
        <w:t>Работник,</w:t>
      </w:r>
      <w:r w:rsidRPr="005E141D">
        <w:rPr>
          <w:spacing w:val="1"/>
        </w:rPr>
        <w:t xml:space="preserve"> </w:t>
      </w:r>
      <w:r w:rsidRPr="005E141D">
        <w:t>временно</w:t>
      </w:r>
      <w:r w:rsidRPr="005E141D">
        <w:rPr>
          <w:spacing w:val="1"/>
        </w:rPr>
        <w:t xml:space="preserve"> </w:t>
      </w:r>
      <w:r w:rsidRPr="005E141D">
        <w:t>переводимый</w:t>
      </w:r>
      <w:r w:rsidRPr="005E141D">
        <w:rPr>
          <w:spacing w:val="1"/>
        </w:rPr>
        <w:t xml:space="preserve"> </w:t>
      </w:r>
      <w:r w:rsidRPr="005E141D">
        <w:t>на</w:t>
      </w:r>
      <w:r w:rsidRPr="005E141D">
        <w:rPr>
          <w:spacing w:val="1"/>
        </w:rPr>
        <w:t xml:space="preserve"> </w:t>
      </w:r>
      <w:r w:rsidRPr="005E141D">
        <w:t>дистанционную</w:t>
      </w:r>
      <w:r w:rsidRPr="005E141D">
        <w:rPr>
          <w:spacing w:val="1"/>
        </w:rPr>
        <w:t xml:space="preserve"> </w:t>
      </w:r>
      <w:r w:rsidRPr="005E141D">
        <w:t>работу,</w:t>
      </w:r>
      <w:r w:rsidRPr="005E141D">
        <w:rPr>
          <w:spacing w:val="1"/>
        </w:rPr>
        <w:t xml:space="preserve"> </w:t>
      </w:r>
      <w:r w:rsidRPr="005E141D">
        <w:t>должен</w:t>
      </w:r>
      <w:r w:rsidRPr="005E141D">
        <w:rPr>
          <w:spacing w:val="1"/>
        </w:rPr>
        <w:t xml:space="preserve"> </w:t>
      </w:r>
      <w:r w:rsidRPr="005E141D">
        <w:t>быть</w:t>
      </w:r>
      <w:r w:rsidRPr="005E141D">
        <w:rPr>
          <w:spacing w:val="1"/>
        </w:rPr>
        <w:t xml:space="preserve"> </w:t>
      </w:r>
      <w:r w:rsidRPr="005E141D">
        <w:t>ознакомлен</w:t>
      </w:r>
      <w:r w:rsidRPr="005E141D">
        <w:rPr>
          <w:spacing w:val="1"/>
        </w:rPr>
        <w:t xml:space="preserve"> </w:t>
      </w:r>
      <w:r w:rsidRPr="005E141D">
        <w:t>с</w:t>
      </w:r>
      <w:r w:rsidRPr="005E141D">
        <w:rPr>
          <w:spacing w:val="1"/>
        </w:rPr>
        <w:t xml:space="preserve"> </w:t>
      </w:r>
      <w:r w:rsidRPr="005E141D">
        <w:t>локальным</w:t>
      </w:r>
      <w:r w:rsidRPr="005E141D">
        <w:rPr>
          <w:spacing w:val="1"/>
        </w:rPr>
        <w:t xml:space="preserve"> </w:t>
      </w:r>
      <w:r w:rsidRPr="005E141D">
        <w:t>нормативным</w:t>
      </w:r>
      <w:r w:rsidRPr="005E141D">
        <w:rPr>
          <w:spacing w:val="1"/>
        </w:rPr>
        <w:t xml:space="preserve"> </w:t>
      </w:r>
      <w:r w:rsidRPr="005E141D">
        <w:t>актом</w:t>
      </w:r>
      <w:r w:rsidRPr="005E141D">
        <w:rPr>
          <w:spacing w:val="1"/>
        </w:rPr>
        <w:t xml:space="preserve"> </w:t>
      </w:r>
      <w:r w:rsidRPr="005E141D">
        <w:t>способом,</w:t>
      </w:r>
      <w:r w:rsidRPr="005E141D">
        <w:rPr>
          <w:spacing w:val="1"/>
        </w:rPr>
        <w:t xml:space="preserve"> </w:t>
      </w:r>
      <w:r w:rsidRPr="005E141D">
        <w:t>позволяющим</w:t>
      </w:r>
      <w:r w:rsidRPr="005E141D">
        <w:rPr>
          <w:spacing w:val="1"/>
        </w:rPr>
        <w:t xml:space="preserve"> </w:t>
      </w:r>
      <w:r w:rsidRPr="005E141D">
        <w:t>достоверно</w:t>
      </w:r>
      <w:r w:rsidRPr="005E141D">
        <w:rPr>
          <w:spacing w:val="1"/>
        </w:rPr>
        <w:t xml:space="preserve"> </w:t>
      </w:r>
      <w:r w:rsidRPr="005E141D">
        <w:t>подтвердить</w:t>
      </w:r>
      <w:r w:rsidRPr="005E141D">
        <w:rPr>
          <w:spacing w:val="-1"/>
        </w:rPr>
        <w:t xml:space="preserve"> </w:t>
      </w:r>
      <w:r w:rsidRPr="005E141D">
        <w:t>получение</w:t>
      </w:r>
      <w:r w:rsidRPr="005E141D">
        <w:rPr>
          <w:spacing w:val="-2"/>
        </w:rPr>
        <w:t xml:space="preserve"> </w:t>
      </w:r>
      <w:r w:rsidRPr="005E141D">
        <w:t>работником</w:t>
      </w:r>
      <w:r w:rsidRPr="005E141D">
        <w:rPr>
          <w:spacing w:val="-1"/>
        </w:rPr>
        <w:t xml:space="preserve"> </w:t>
      </w:r>
      <w:r w:rsidRPr="005E141D">
        <w:t>такого</w:t>
      </w:r>
      <w:r w:rsidRPr="005E141D">
        <w:rPr>
          <w:spacing w:val="-1"/>
        </w:rPr>
        <w:t xml:space="preserve"> </w:t>
      </w:r>
      <w:r w:rsidRPr="005E141D">
        <w:t>локального нормативного</w:t>
      </w:r>
      <w:r w:rsidRPr="005E141D">
        <w:rPr>
          <w:spacing w:val="-4"/>
        </w:rPr>
        <w:t xml:space="preserve"> </w:t>
      </w:r>
      <w:r w:rsidRPr="005E141D">
        <w:t>акта.</w:t>
      </w:r>
    </w:p>
    <w:p w:rsidR="004B741D" w:rsidRPr="005E141D" w:rsidRDefault="004B741D" w:rsidP="008847A8">
      <w:pPr>
        <w:pStyle w:val="aff1"/>
        <w:widowControl w:val="0"/>
        <w:numPr>
          <w:ilvl w:val="2"/>
          <w:numId w:val="118"/>
        </w:numPr>
        <w:tabs>
          <w:tab w:val="left" w:pos="890"/>
        </w:tabs>
        <w:autoSpaceDE w:val="0"/>
        <w:autoSpaceDN w:val="0"/>
        <w:ind w:right="262" w:firstLine="0"/>
        <w:jc w:val="both"/>
      </w:pPr>
      <w:r w:rsidRPr="005E141D">
        <w:t>При временном переводе на дистанционную работу по инициативе работодателя</w:t>
      </w:r>
      <w:r w:rsidRPr="005E141D">
        <w:rPr>
          <w:spacing w:val="1"/>
        </w:rPr>
        <w:t xml:space="preserve"> </w:t>
      </w:r>
      <w:r w:rsidRPr="005E141D">
        <w:t>внесение</w:t>
      </w:r>
      <w:r w:rsidRPr="005E141D">
        <w:rPr>
          <w:spacing w:val="-2"/>
        </w:rPr>
        <w:t xml:space="preserve"> </w:t>
      </w:r>
      <w:r w:rsidRPr="005E141D">
        <w:t>изменений в</w:t>
      </w:r>
      <w:r w:rsidRPr="005E141D">
        <w:rPr>
          <w:spacing w:val="-4"/>
        </w:rPr>
        <w:t xml:space="preserve"> </w:t>
      </w:r>
      <w:r w:rsidRPr="005E141D">
        <w:t>трудовой договор</w:t>
      </w:r>
      <w:r w:rsidRPr="005E141D">
        <w:rPr>
          <w:spacing w:val="-1"/>
        </w:rPr>
        <w:t xml:space="preserve"> </w:t>
      </w:r>
      <w:r w:rsidRPr="005E141D">
        <w:t>с</w:t>
      </w:r>
      <w:r w:rsidRPr="005E141D">
        <w:rPr>
          <w:spacing w:val="-3"/>
        </w:rPr>
        <w:t xml:space="preserve"> </w:t>
      </w:r>
      <w:r w:rsidRPr="005E141D">
        <w:t>работником</w:t>
      </w:r>
      <w:r w:rsidRPr="005E141D">
        <w:rPr>
          <w:spacing w:val="-1"/>
        </w:rPr>
        <w:t xml:space="preserve"> </w:t>
      </w:r>
      <w:r w:rsidRPr="005E141D">
        <w:t>не</w:t>
      </w:r>
      <w:r w:rsidRPr="005E141D">
        <w:rPr>
          <w:spacing w:val="-2"/>
        </w:rPr>
        <w:t xml:space="preserve"> </w:t>
      </w:r>
      <w:r w:rsidRPr="005E141D">
        <w:t>требуется.</w:t>
      </w:r>
    </w:p>
    <w:p w:rsidR="004B741D" w:rsidRPr="005E141D" w:rsidRDefault="004B741D" w:rsidP="008847A8">
      <w:pPr>
        <w:pStyle w:val="aff1"/>
        <w:widowControl w:val="0"/>
        <w:numPr>
          <w:ilvl w:val="2"/>
          <w:numId w:val="118"/>
        </w:numPr>
        <w:tabs>
          <w:tab w:val="left" w:pos="885"/>
        </w:tabs>
        <w:autoSpaceDE w:val="0"/>
        <w:autoSpaceDN w:val="0"/>
        <w:ind w:right="256" w:firstLine="0"/>
        <w:jc w:val="both"/>
      </w:pPr>
      <w:r w:rsidRPr="005E141D">
        <w:t>По окончании срока такого перевода (но не позднее окончания периода наличия</w:t>
      </w:r>
      <w:r w:rsidRPr="005E141D">
        <w:rPr>
          <w:spacing w:val="1"/>
        </w:rPr>
        <w:t xml:space="preserve"> </w:t>
      </w:r>
      <w:r w:rsidRPr="005E141D">
        <w:t>обстоятельства (случая), послужившего основанием для принятия работодателем решения о</w:t>
      </w:r>
      <w:r w:rsidRPr="005E141D">
        <w:rPr>
          <w:spacing w:val="-57"/>
        </w:rPr>
        <w:t xml:space="preserve"> </w:t>
      </w:r>
      <w:r w:rsidRPr="005E141D">
        <w:t>временном</w:t>
      </w:r>
      <w:r w:rsidRPr="005E141D">
        <w:rPr>
          <w:spacing w:val="1"/>
        </w:rPr>
        <w:t xml:space="preserve"> </w:t>
      </w:r>
      <w:r w:rsidRPr="005E141D">
        <w:t>переводе</w:t>
      </w:r>
      <w:r w:rsidRPr="005E141D">
        <w:rPr>
          <w:spacing w:val="1"/>
        </w:rPr>
        <w:t xml:space="preserve"> </w:t>
      </w:r>
      <w:r w:rsidRPr="005E141D">
        <w:t>работников</w:t>
      </w:r>
      <w:r w:rsidRPr="005E141D">
        <w:rPr>
          <w:spacing w:val="1"/>
        </w:rPr>
        <w:t xml:space="preserve"> </w:t>
      </w:r>
      <w:r w:rsidRPr="005E141D">
        <w:t>на</w:t>
      </w:r>
      <w:r w:rsidRPr="005E141D">
        <w:rPr>
          <w:spacing w:val="1"/>
        </w:rPr>
        <w:t xml:space="preserve"> </w:t>
      </w:r>
      <w:r w:rsidRPr="005E141D">
        <w:t>дистанционную</w:t>
      </w:r>
      <w:r w:rsidRPr="005E141D">
        <w:rPr>
          <w:spacing w:val="1"/>
        </w:rPr>
        <w:t xml:space="preserve"> </w:t>
      </w:r>
      <w:r w:rsidRPr="005E141D">
        <w:t>работу)</w:t>
      </w:r>
      <w:r w:rsidRPr="005E141D">
        <w:rPr>
          <w:spacing w:val="1"/>
        </w:rPr>
        <w:t xml:space="preserve"> </w:t>
      </w:r>
      <w:r w:rsidRPr="005E141D">
        <w:t>работодатель</w:t>
      </w:r>
      <w:r w:rsidRPr="005E141D">
        <w:rPr>
          <w:spacing w:val="1"/>
        </w:rPr>
        <w:t xml:space="preserve"> </w:t>
      </w:r>
      <w:r w:rsidRPr="005E141D">
        <w:t>обязан</w:t>
      </w:r>
      <w:r w:rsidRPr="005E141D">
        <w:rPr>
          <w:spacing w:val="1"/>
        </w:rPr>
        <w:t xml:space="preserve"> </w:t>
      </w:r>
      <w:r w:rsidRPr="005E141D">
        <w:t>предоставить</w:t>
      </w:r>
      <w:r w:rsidRPr="005E141D">
        <w:rPr>
          <w:spacing w:val="1"/>
        </w:rPr>
        <w:t xml:space="preserve"> </w:t>
      </w:r>
      <w:r w:rsidRPr="005E141D">
        <w:t>работнику</w:t>
      </w:r>
      <w:r w:rsidRPr="005E141D">
        <w:rPr>
          <w:spacing w:val="1"/>
        </w:rPr>
        <w:t xml:space="preserve"> </w:t>
      </w:r>
      <w:r w:rsidRPr="005E141D">
        <w:t>прежнюю</w:t>
      </w:r>
      <w:r w:rsidRPr="005E141D">
        <w:rPr>
          <w:spacing w:val="1"/>
        </w:rPr>
        <w:t xml:space="preserve"> </w:t>
      </w:r>
      <w:r w:rsidRPr="005E141D">
        <w:t>работу,</w:t>
      </w:r>
      <w:r w:rsidRPr="005E141D">
        <w:rPr>
          <w:spacing w:val="1"/>
        </w:rPr>
        <w:t xml:space="preserve"> </w:t>
      </w:r>
      <w:r w:rsidRPr="005E141D">
        <w:t>предусмотренную</w:t>
      </w:r>
      <w:r w:rsidRPr="005E141D">
        <w:rPr>
          <w:spacing w:val="1"/>
        </w:rPr>
        <w:t xml:space="preserve"> </w:t>
      </w:r>
      <w:r w:rsidRPr="005E141D">
        <w:t>трудовым</w:t>
      </w:r>
      <w:r w:rsidRPr="005E141D">
        <w:rPr>
          <w:spacing w:val="1"/>
        </w:rPr>
        <w:t xml:space="preserve"> </w:t>
      </w:r>
      <w:r w:rsidRPr="005E141D">
        <w:t>договором,</w:t>
      </w:r>
      <w:r w:rsidRPr="005E141D">
        <w:rPr>
          <w:spacing w:val="1"/>
        </w:rPr>
        <w:t xml:space="preserve"> </w:t>
      </w:r>
      <w:r w:rsidRPr="005E141D">
        <w:t>а</w:t>
      </w:r>
      <w:r w:rsidRPr="005E141D">
        <w:rPr>
          <w:spacing w:val="1"/>
        </w:rPr>
        <w:t xml:space="preserve"> </w:t>
      </w:r>
      <w:r w:rsidRPr="005E141D">
        <w:t>работник</w:t>
      </w:r>
      <w:r w:rsidRPr="005E141D">
        <w:rPr>
          <w:spacing w:val="-1"/>
        </w:rPr>
        <w:t xml:space="preserve"> </w:t>
      </w:r>
      <w:r w:rsidRPr="005E141D">
        <w:t>обязан</w:t>
      </w:r>
      <w:r w:rsidRPr="005E141D">
        <w:rPr>
          <w:spacing w:val="-2"/>
        </w:rPr>
        <w:t xml:space="preserve"> </w:t>
      </w:r>
      <w:r w:rsidRPr="005E141D">
        <w:t>приступить к ее</w:t>
      </w:r>
      <w:r w:rsidRPr="005E141D">
        <w:rPr>
          <w:spacing w:val="-1"/>
        </w:rPr>
        <w:t xml:space="preserve"> </w:t>
      </w:r>
      <w:r w:rsidRPr="005E141D">
        <w:t>выполнению.</w:t>
      </w:r>
    </w:p>
    <w:p w:rsidR="004B741D" w:rsidRPr="005E141D" w:rsidRDefault="004B741D" w:rsidP="008847A8">
      <w:pPr>
        <w:pStyle w:val="aff1"/>
        <w:widowControl w:val="0"/>
        <w:numPr>
          <w:ilvl w:val="2"/>
          <w:numId w:val="118"/>
        </w:numPr>
        <w:tabs>
          <w:tab w:val="left" w:pos="969"/>
        </w:tabs>
        <w:autoSpaceDE w:val="0"/>
        <w:autoSpaceDN w:val="0"/>
        <w:spacing w:before="1"/>
        <w:ind w:right="254" w:firstLine="0"/>
        <w:jc w:val="both"/>
      </w:pPr>
      <w:r w:rsidRPr="005E141D">
        <w:t>На</w:t>
      </w:r>
      <w:r w:rsidRPr="005E141D">
        <w:rPr>
          <w:spacing w:val="1"/>
        </w:rPr>
        <w:t xml:space="preserve"> </w:t>
      </w:r>
      <w:r w:rsidRPr="005E141D">
        <w:t>период</w:t>
      </w:r>
      <w:r w:rsidRPr="005E141D">
        <w:rPr>
          <w:spacing w:val="1"/>
        </w:rPr>
        <w:t xml:space="preserve"> </w:t>
      </w:r>
      <w:r w:rsidRPr="005E141D">
        <w:t>временного</w:t>
      </w:r>
      <w:r w:rsidRPr="005E141D">
        <w:rPr>
          <w:spacing w:val="1"/>
        </w:rPr>
        <w:t xml:space="preserve"> </w:t>
      </w:r>
      <w:r w:rsidRPr="005E141D">
        <w:t>перевода</w:t>
      </w:r>
      <w:r w:rsidRPr="005E141D">
        <w:rPr>
          <w:spacing w:val="1"/>
        </w:rPr>
        <w:t xml:space="preserve"> </w:t>
      </w:r>
      <w:r w:rsidRPr="005E141D">
        <w:t>на</w:t>
      </w:r>
      <w:r w:rsidRPr="005E141D">
        <w:rPr>
          <w:spacing w:val="1"/>
        </w:rPr>
        <w:t xml:space="preserve"> </w:t>
      </w:r>
      <w:r w:rsidRPr="005E141D">
        <w:t>дистанционную</w:t>
      </w:r>
      <w:r w:rsidRPr="005E141D">
        <w:rPr>
          <w:spacing w:val="1"/>
        </w:rPr>
        <w:t xml:space="preserve"> </w:t>
      </w:r>
      <w:r w:rsidRPr="005E141D">
        <w:t>работу</w:t>
      </w:r>
      <w:r w:rsidRPr="005E141D">
        <w:rPr>
          <w:spacing w:val="1"/>
        </w:rPr>
        <w:t xml:space="preserve"> </w:t>
      </w:r>
      <w:r w:rsidRPr="005E141D">
        <w:t>по</w:t>
      </w:r>
      <w:r w:rsidRPr="005E141D">
        <w:rPr>
          <w:spacing w:val="1"/>
        </w:rPr>
        <w:t xml:space="preserve"> </w:t>
      </w:r>
      <w:r w:rsidRPr="005E141D">
        <w:t>инициативе</w:t>
      </w:r>
      <w:r w:rsidRPr="005E141D">
        <w:rPr>
          <w:spacing w:val="1"/>
        </w:rPr>
        <w:t xml:space="preserve"> </w:t>
      </w:r>
      <w:r w:rsidRPr="005E141D">
        <w:t>работодателя</w:t>
      </w:r>
      <w:r w:rsidRPr="005E141D">
        <w:rPr>
          <w:spacing w:val="1"/>
        </w:rPr>
        <w:t xml:space="preserve"> </w:t>
      </w:r>
      <w:r w:rsidRPr="005E141D">
        <w:t>на</w:t>
      </w:r>
      <w:r w:rsidRPr="005E141D">
        <w:rPr>
          <w:spacing w:val="1"/>
        </w:rPr>
        <w:t xml:space="preserve"> </w:t>
      </w:r>
      <w:r w:rsidRPr="005E141D">
        <w:t>работника</w:t>
      </w:r>
      <w:r w:rsidRPr="005E141D">
        <w:rPr>
          <w:spacing w:val="1"/>
        </w:rPr>
        <w:t xml:space="preserve"> </w:t>
      </w:r>
      <w:r w:rsidRPr="005E141D">
        <w:t>распространяются</w:t>
      </w:r>
      <w:r w:rsidRPr="005E141D">
        <w:rPr>
          <w:spacing w:val="1"/>
        </w:rPr>
        <w:t xml:space="preserve"> </w:t>
      </w:r>
      <w:r w:rsidRPr="005E141D">
        <w:t>гарантии,</w:t>
      </w:r>
      <w:r w:rsidRPr="005E141D">
        <w:rPr>
          <w:spacing w:val="1"/>
        </w:rPr>
        <w:t xml:space="preserve"> </w:t>
      </w:r>
      <w:r w:rsidRPr="005E141D">
        <w:t>предусмотренные</w:t>
      </w:r>
      <w:r w:rsidRPr="005E141D">
        <w:rPr>
          <w:spacing w:val="1"/>
        </w:rPr>
        <w:t xml:space="preserve"> </w:t>
      </w:r>
      <w:r w:rsidRPr="005E141D">
        <w:t>Федеральным</w:t>
      </w:r>
      <w:r w:rsidRPr="005E141D">
        <w:rPr>
          <w:spacing w:val="-57"/>
        </w:rPr>
        <w:t xml:space="preserve"> </w:t>
      </w:r>
      <w:r w:rsidRPr="005E141D">
        <w:t>законом</w:t>
      </w:r>
      <w:r w:rsidRPr="005E141D">
        <w:rPr>
          <w:spacing w:val="1"/>
        </w:rPr>
        <w:t xml:space="preserve"> </w:t>
      </w:r>
      <w:r w:rsidRPr="005E141D">
        <w:t>от 08.12.2020 г.</w:t>
      </w:r>
      <w:r w:rsidRPr="005E141D">
        <w:rPr>
          <w:spacing w:val="1"/>
        </w:rPr>
        <w:t xml:space="preserve"> </w:t>
      </w:r>
      <w:r w:rsidRPr="005E141D">
        <w:t>№ 407-ФЗ</w:t>
      </w:r>
      <w:r w:rsidRPr="005E141D">
        <w:rPr>
          <w:spacing w:val="1"/>
        </w:rPr>
        <w:t xml:space="preserve"> </w:t>
      </w:r>
      <w:r w:rsidRPr="005E141D">
        <w:t>для</w:t>
      </w:r>
      <w:r w:rsidRPr="005E141D">
        <w:rPr>
          <w:spacing w:val="1"/>
        </w:rPr>
        <w:t xml:space="preserve"> </w:t>
      </w:r>
      <w:r w:rsidRPr="005E141D">
        <w:t>дистанционного</w:t>
      </w:r>
      <w:r w:rsidRPr="005E141D">
        <w:rPr>
          <w:spacing w:val="1"/>
        </w:rPr>
        <w:t xml:space="preserve"> </w:t>
      </w:r>
      <w:r w:rsidRPr="005E141D">
        <w:t>работника,</w:t>
      </w:r>
      <w:r w:rsidRPr="005E141D">
        <w:rPr>
          <w:spacing w:val="1"/>
        </w:rPr>
        <w:t xml:space="preserve"> </w:t>
      </w:r>
      <w:r w:rsidRPr="005E141D">
        <w:t>включая</w:t>
      </w:r>
      <w:r w:rsidRPr="005E141D">
        <w:rPr>
          <w:spacing w:val="1"/>
        </w:rPr>
        <w:t xml:space="preserve"> </w:t>
      </w:r>
      <w:r w:rsidRPr="005E141D">
        <w:t>гарантии,</w:t>
      </w:r>
      <w:r w:rsidRPr="005E141D">
        <w:rPr>
          <w:spacing w:val="1"/>
        </w:rPr>
        <w:t xml:space="preserve"> </w:t>
      </w:r>
      <w:r w:rsidRPr="005E141D">
        <w:t>связанные</w:t>
      </w:r>
      <w:r w:rsidRPr="005E141D">
        <w:rPr>
          <w:spacing w:val="1"/>
        </w:rPr>
        <w:t xml:space="preserve"> </w:t>
      </w:r>
      <w:r w:rsidRPr="005E141D">
        <w:t>с</w:t>
      </w:r>
      <w:r w:rsidRPr="005E141D">
        <w:rPr>
          <w:spacing w:val="1"/>
        </w:rPr>
        <w:t xml:space="preserve"> </w:t>
      </w:r>
      <w:r w:rsidRPr="005E141D">
        <w:t>охраной</w:t>
      </w:r>
      <w:r w:rsidRPr="005E141D">
        <w:rPr>
          <w:spacing w:val="1"/>
        </w:rPr>
        <w:t xml:space="preserve"> </w:t>
      </w:r>
      <w:r w:rsidRPr="005E141D">
        <w:t>труда,</w:t>
      </w:r>
      <w:r w:rsidRPr="005E141D">
        <w:rPr>
          <w:spacing w:val="1"/>
        </w:rPr>
        <w:t xml:space="preserve"> </w:t>
      </w:r>
      <w:r w:rsidRPr="005E141D">
        <w:t>обеспечением</w:t>
      </w:r>
      <w:r w:rsidRPr="005E141D">
        <w:rPr>
          <w:spacing w:val="1"/>
        </w:rPr>
        <w:t xml:space="preserve"> </w:t>
      </w:r>
      <w:r w:rsidRPr="005E141D">
        <w:t>работника</w:t>
      </w:r>
      <w:r w:rsidRPr="005E141D">
        <w:rPr>
          <w:spacing w:val="1"/>
        </w:rPr>
        <w:t xml:space="preserve"> </w:t>
      </w:r>
      <w:r w:rsidRPr="005E141D">
        <w:t>за</w:t>
      </w:r>
      <w:r w:rsidRPr="005E141D">
        <w:rPr>
          <w:spacing w:val="1"/>
        </w:rPr>
        <w:t xml:space="preserve"> </w:t>
      </w:r>
      <w:r w:rsidRPr="005E141D">
        <w:t>счет</w:t>
      </w:r>
      <w:r w:rsidRPr="005E141D">
        <w:rPr>
          <w:spacing w:val="1"/>
        </w:rPr>
        <w:t xml:space="preserve"> </w:t>
      </w:r>
      <w:r w:rsidRPr="005E141D">
        <w:t>средств</w:t>
      </w:r>
      <w:r w:rsidRPr="005E141D">
        <w:rPr>
          <w:spacing w:val="1"/>
        </w:rPr>
        <w:t xml:space="preserve"> </w:t>
      </w:r>
      <w:r w:rsidRPr="005E141D">
        <w:t>работодателя</w:t>
      </w:r>
      <w:r w:rsidRPr="005E141D">
        <w:rPr>
          <w:spacing w:val="1"/>
        </w:rPr>
        <w:t xml:space="preserve"> </w:t>
      </w:r>
      <w:r w:rsidRPr="005E141D">
        <w:t>необходимыми</w:t>
      </w:r>
      <w:r w:rsidRPr="005E141D">
        <w:rPr>
          <w:spacing w:val="1"/>
        </w:rPr>
        <w:t xml:space="preserve"> </w:t>
      </w:r>
      <w:r w:rsidRPr="005E141D">
        <w:t>для</w:t>
      </w:r>
      <w:r w:rsidRPr="005E141D">
        <w:rPr>
          <w:spacing w:val="1"/>
        </w:rPr>
        <w:t xml:space="preserve"> </w:t>
      </w:r>
      <w:r w:rsidRPr="005E141D">
        <w:t>выполнения</w:t>
      </w:r>
      <w:r w:rsidRPr="005E141D">
        <w:rPr>
          <w:spacing w:val="1"/>
        </w:rPr>
        <w:t xml:space="preserve"> </w:t>
      </w:r>
      <w:r w:rsidRPr="005E141D">
        <w:t>трудовой</w:t>
      </w:r>
      <w:r w:rsidRPr="005E141D">
        <w:rPr>
          <w:spacing w:val="1"/>
        </w:rPr>
        <w:t xml:space="preserve"> </w:t>
      </w:r>
      <w:r w:rsidRPr="005E141D">
        <w:t>функции</w:t>
      </w:r>
      <w:r w:rsidRPr="005E141D">
        <w:rPr>
          <w:spacing w:val="1"/>
        </w:rPr>
        <w:t xml:space="preserve"> </w:t>
      </w:r>
      <w:r w:rsidRPr="005E141D">
        <w:t>дистанционно</w:t>
      </w:r>
      <w:r w:rsidRPr="005E141D">
        <w:rPr>
          <w:spacing w:val="1"/>
        </w:rPr>
        <w:t xml:space="preserve"> </w:t>
      </w:r>
      <w:r w:rsidRPr="005E141D">
        <w:t>оборудованием,</w:t>
      </w:r>
      <w:r w:rsidRPr="005E141D">
        <w:rPr>
          <w:spacing w:val="1"/>
        </w:rPr>
        <w:t xml:space="preserve"> </w:t>
      </w:r>
      <w:r w:rsidRPr="005E141D">
        <w:t>программно-техническими</w:t>
      </w:r>
      <w:r w:rsidRPr="005E141D">
        <w:rPr>
          <w:spacing w:val="1"/>
        </w:rPr>
        <w:t xml:space="preserve"> </w:t>
      </w:r>
      <w:r w:rsidRPr="005E141D">
        <w:t>средствами,</w:t>
      </w:r>
      <w:r w:rsidRPr="005E141D">
        <w:rPr>
          <w:spacing w:val="1"/>
        </w:rPr>
        <w:t xml:space="preserve"> </w:t>
      </w:r>
      <w:r w:rsidRPr="005E141D">
        <w:t>средствами</w:t>
      </w:r>
      <w:r w:rsidRPr="005E141D">
        <w:rPr>
          <w:spacing w:val="1"/>
        </w:rPr>
        <w:t xml:space="preserve"> </w:t>
      </w:r>
      <w:r w:rsidRPr="005E141D">
        <w:t>защиты</w:t>
      </w:r>
      <w:r w:rsidRPr="005E141D">
        <w:rPr>
          <w:spacing w:val="1"/>
        </w:rPr>
        <w:t xml:space="preserve"> </w:t>
      </w:r>
      <w:r w:rsidRPr="005E141D">
        <w:t>информации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средствами,</w:t>
      </w:r>
      <w:r w:rsidRPr="005E141D">
        <w:rPr>
          <w:spacing w:val="1"/>
        </w:rPr>
        <w:t xml:space="preserve"> </w:t>
      </w:r>
      <w:r w:rsidRPr="005E141D">
        <w:t>выплатой</w:t>
      </w:r>
      <w:r w:rsidRPr="005E141D">
        <w:rPr>
          <w:spacing w:val="1"/>
        </w:rPr>
        <w:t xml:space="preserve"> </w:t>
      </w:r>
      <w:r w:rsidRPr="005E141D">
        <w:t>работнику</w:t>
      </w:r>
      <w:r w:rsidRPr="005E141D">
        <w:rPr>
          <w:spacing w:val="1"/>
        </w:rPr>
        <w:t xml:space="preserve"> </w:t>
      </w:r>
      <w:r w:rsidRPr="005E141D">
        <w:t>компенсации</w:t>
      </w:r>
      <w:r w:rsidRPr="005E141D">
        <w:rPr>
          <w:spacing w:val="1"/>
        </w:rPr>
        <w:t xml:space="preserve"> </w:t>
      </w:r>
      <w:r w:rsidRPr="005E141D">
        <w:t>в</w:t>
      </w:r>
      <w:r w:rsidRPr="005E141D">
        <w:rPr>
          <w:spacing w:val="1"/>
        </w:rPr>
        <w:t xml:space="preserve"> </w:t>
      </w:r>
      <w:r w:rsidRPr="005E141D">
        <w:t>связи</w:t>
      </w:r>
      <w:r w:rsidRPr="005E141D">
        <w:rPr>
          <w:spacing w:val="1"/>
        </w:rPr>
        <w:t xml:space="preserve"> </w:t>
      </w:r>
      <w:r w:rsidRPr="005E141D">
        <w:t>с</w:t>
      </w:r>
      <w:r w:rsidRPr="005E141D">
        <w:rPr>
          <w:spacing w:val="1"/>
        </w:rPr>
        <w:t xml:space="preserve"> </w:t>
      </w:r>
      <w:r w:rsidRPr="005E141D">
        <w:t>использованием</w:t>
      </w:r>
      <w:r w:rsidRPr="005E141D">
        <w:rPr>
          <w:spacing w:val="1"/>
        </w:rPr>
        <w:t xml:space="preserve"> </w:t>
      </w:r>
      <w:r w:rsidRPr="005E141D">
        <w:t>работником</w:t>
      </w:r>
      <w:r w:rsidRPr="005E141D">
        <w:rPr>
          <w:spacing w:val="1"/>
        </w:rPr>
        <w:t xml:space="preserve"> </w:t>
      </w:r>
      <w:r w:rsidRPr="005E141D">
        <w:t>принадлежащих</w:t>
      </w:r>
      <w:r w:rsidRPr="005E141D">
        <w:rPr>
          <w:spacing w:val="-5"/>
        </w:rPr>
        <w:t xml:space="preserve"> </w:t>
      </w:r>
      <w:r w:rsidRPr="005E141D">
        <w:t>ему</w:t>
      </w:r>
      <w:r w:rsidRPr="005E141D">
        <w:rPr>
          <w:spacing w:val="-13"/>
        </w:rPr>
        <w:t xml:space="preserve"> </w:t>
      </w:r>
      <w:r w:rsidRPr="005E141D">
        <w:t>или</w:t>
      </w:r>
      <w:r w:rsidRPr="005E141D">
        <w:rPr>
          <w:spacing w:val="-6"/>
        </w:rPr>
        <w:t xml:space="preserve"> </w:t>
      </w:r>
      <w:r w:rsidRPr="005E141D">
        <w:t>арендованных</w:t>
      </w:r>
      <w:r w:rsidRPr="005E141D">
        <w:rPr>
          <w:spacing w:val="-7"/>
        </w:rPr>
        <w:t xml:space="preserve"> </w:t>
      </w:r>
      <w:r w:rsidRPr="005E141D">
        <w:t>им</w:t>
      </w:r>
      <w:r w:rsidRPr="005E141D">
        <w:rPr>
          <w:spacing w:val="-7"/>
        </w:rPr>
        <w:t xml:space="preserve"> </w:t>
      </w:r>
      <w:r w:rsidRPr="005E141D">
        <w:t>оборудования,</w:t>
      </w:r>
      <w:r w:rsidRPr="005E141D">
        <w:rPr>
          <w:spacing w:val="-7"/>
        </w:rPr>
        <w:t xml:space="preserve"> </w:t>
      </w:r>
      <w:r w:rsidRPr="005E141D">
        <w:t>программно-технических</w:t>
      </w:r>
      <w:r w:rsidRPr="005E141D">
        <w:rPr>
          <w:spacing w:val="-6"/>
        </w:rPr>
        <w:t xml:space="preserve"> </w:t>
      </w:r>
      <w:r w:rsidRPr="005E141D">
        <w:t>средств,</w:t>
      </w:r>
      <w:r w:rsidRPr="005E141D">
        <w:rPr>
          <w:spacing w:val="-58"/>
        </w:rPr>
        <w:t xml:space="preserve"> </w:t>
      </w:r>
      <w:r w:rsidRPr="005E141D">
        <w:t>средств</w:t>
      </w:r>
      <w:r w:rsidRPr="005E141D">
        <w:rPr>
          <w:spacing w:val="1"/>
        </w:rPr>
        <w:t xml:space="preserve"> </w:t>
      </w:r>
      <w:r w:rsidRPr="005E141D">
        <w:t>защиты</w:t>
      </w:r>
      <w:r w:rsidRPr="005E141D">
        <w:rPr>
          <w:spacing w:val="1"/>
        </w:rPr>
        <w:t xml:space="preserve"> </w:t>
      </w:r>
      <w:r w:rsidRPr="005E141D">
        <w:t>информации</w:t>
      </w:r>
      <w:r w:rsidRPr="005E141D">
        <w:rPr>
          <w:spacing w:val="1"/>
        </w:rPr>
        <w:t xml:space="preserve"> </w:t>
      </w:r>
      <w:r w:rsidRPr="005E141D">
        <w:t>и</w:t>
      </w:r>
      <w:r w:rsidRPr="005E141D">
        <w:rPr>
          <w:spacing w:val="1"/>
        </w:rPr>
        <w:t xml:space="preserve"> </w:t>
      </w:r>
      <w:r w:rsidRPr="005E141D">
        <w:t>иных</w:t>
      </w:r>
      <w:r w:rsidRPr="005E141D">
        <w:rPr>
          <w:spacing w:val="1"/>
        </w:rPr>
        <w:t xml:space="preserve"> </w:t>
      </w:r>
      <w:r w:rsidRPr="005E141D">
        <w:t>средств,</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возмещением</w:t>
      </w:r>
      <w:r w:rsidRPr="005E141D">
        <w:rPr>
          <w:spacing w:val="1"/>
        </w:rPr>
        <w:t xml:space="preserve"> </w:t>
      </w:r>
      <w:r w:rsidRPr="005E141D">
        <w:t>работнику</w:t>
      </w:r>
      <w:r w:rsidRPr="005E141D">
        <w:rPr>
          <w:spacing w:val="1"/>
        </w:rPr>
        <w:t xml:space="preserve"> </w:t>
      </w:r>
      <w:r w:rsidRPr="005E141D">
        <w:t>других</w:t>
      </w:r>
      <w:r w:rsidRPr="005E141D">
        <w:rPr>
          <w:spacing w:val="1"/>
        </w:rPr>
        <w:t xml:space="preserve"> </w:t>
      </w:r>
      <w:r w:rsidRPr="005E141D">
        <w:t>расходов,</w:t>
      </w:r>
      <w:r w:rsidRPr="005E141D">
        <w:rPr>
          <w:spacing w:val="-1"/>
        </w:rPr>
        <w:t xml:space="preserve"> </w:t>
      </w:r>
      <w:r w:rsidRPr="005E141D">
        <w:t>связанных</w:t>
      </w:r>
      <w:r w:rsidRPr="005E141D">
        <w:rPr>
          <w:spacing w:val="1"/>
        </w:rPr>
        <w:t xml:space="preserve"> </w:t>
      </w:r>
      <w:r w:rsidRPr="005E141D">
        <w:t>с</w:t>
      </w:r>
      <w:r w:rsidRPr="005E141D">
        <w:rPr>
          <w:spacing w:val="-4"/>
        </w:rPr>
        <w:t xml:space="preserve"> </w:t>
      </w:r>
      <w:r w:rsidRPr="005E141D">
        <w:t>выполнением</w:t>
      </w:r>
      <w:r w:rsidRPr="005E141D">
        <w:rPr>
          <w:spacing w:val="-1"/>
        </w:rPr>
        <w:t xml:space="preserve"> </w:t>
      </w:r>
      <w:r w:rsidRPr="005E141D">
        <w:t>дистанционной</w:t>
      </w:r>
      <w:r w:rsidRPr="005E141D">
        <w:rPr>
          <w:spacing w:val="-1"/>
        </w:rPr>
        <w:t xml:space="preserve"> </w:t>
      </w:r>
      <w:r w:rsidRPr="005E141D">
        <w:t>работы.</w:t>
      </w:r>
    </w:p>
    <w:p w:rsidR="004B741D" w:rsidRDefault="004B741D" w:rsidP="008847A8">
      <w:pPr>
        <w:pStyle w:val="aff1"/>
        <w:widowControl w:val="0"/>
        <w:numPr>
          <w:ilvl w:val="2"/>
          <w:numId w:val="118"/>
        </w:numPr>
        <w:tabs>
          <w:tab w:val="left" w:pos="854"/>
        </w:tabs>
        <w:autoSpaceDE w:val="0"/>
        <w:autoSpaceDN w:val="0"/>
        <w:ind w:right="254" w:firstLine="0"/>
        <w:jc w:val="both"/>
      </w:pPr>
      <w:r w:rsidRPr="005E141D">
        <w:t>Если специфика работы, выполняемой работником на стационарном рабочем месте,</w:t>
      </w:r>
      <w:r w:rsidRPr="005E141D">
        <w:rPr>
          <w:spacing w:val="1"/>
        </w:rPr>
        <w:t xml:space="preserve"> </w:t>
      </w:r>
      <w:r w:rsidRPr="005E141D">
        <w:t>не позволяет осуществить его временный перевод на дистанционную работу по инициативе</w:t>
      </w:r>
      <w:r w:rsidRPr="005E141D">
        <w:rPr>
          <w:spacing w:val="-57"/>
        </w:rPr>
        <w:t xml:space="preserve"> </w:t>
      </w:r>
      <w:r w:rsidRPr="005E141D">
        <w:t>работодателя</w:t>
      </w:r>
      <w:r w:rsidRPr="005E141D">
        <w:rPr>
          <w:spacing w:val="1"/>
        </w:rPr>
        <w:t xml:space="preserve"> </w:t>
      </w:r>
      <w:r w:rsidRPr="005E141D">
        <w:t>либо</w:t>
      </w:r>
      <w:r w:rsidRPr="005E141D">
        <w:rPr>
          <w:spacing w:val="1"/>
        </w:rPr>
        <w:t xml:space="preserve"> </w:t>
      </w:r>
      <w:r w:rsidRPr="005E141D">
        <w:t>работодатель</w:t>
      </w:r>
      <w:r w:rsidRPr="005E141D">
        <w:rPr>
          <w:spacing w:val="1"/>
        </w:rPr>
        <w:t xml:space="preserve"> </w:t>
      </w:r>
      <w:r w:rsidRPr="005E141D">
        <w:t>не</w:t>
      </w:r>
      <w:r w:rsidRPr="005E141D">
        <w:rPr>
          <w:spacing w:val="1"/>
        </w:rPr>
        <w:t xml:space="preserve"> </w:t>
      </w:r>
      <w:r w:rsidRPr="005E141D">
        <w:t>может</w:t>
      </w:r>
      <w:r w:rsidRPr="005E141D">
        <w:rPr>
          <w:spacing w:val="1"/>
        </w:rPr>
        <w:t xml:space="preserve"> </w:t>
      </w:r>
      <w:r w:rsidRPr="005E141D">
        <w:t>обеспечить</w:t>
      </w:r>
      <w:r w:rsidRPr="005E141D">
        <w:rPr>
          <w:spacing w:val="1"/>
        </w:rPr>
        <w:t xml:space="preserve"> </w:t>
      </w:r>
      <w:r w:rsidRPr="005E141D">
        <w:t>работника</w:t>
      </w:r>
      <w:r w:rsidRPr="005E141D">
        <w:rPr>
          <w:spacing w:val="1"/>
        </w:rPr>
        <w:t xml:space="preserve"> </w:t>
      </w:r>
      <w:r w:rsidRPr="005E141D">
        <w:t>необходимыми</w:t>
      </w:r>
      <w:r w:rsidRPr="005E141D">
        <w:rPr>
          <w:spacing w:val="1"/>
        </w:rPr>
        <w:t xml:space="preserve"> </w:t>
      </w:r>
      <w:r w:rsidRPr="005E141D">
        <w:t>для</w:t>
      </w:r>
      <w:r w:rsidRPr="005E141D">
        <w:rPr>
          <w:spacing w:val="1"/>
        </w:rPr>
        <w:t xml:space="preserve"> </w:t>
      </w:r>
      <w:r w:rsidRPr="005E141D">
        <w:t>выполнения</w:t>
      </w:r>
      <w:r w:rsidRPr="005E141D">
        <w:rPr>
          <w:spacing w:val="1"/>
        </w:rPr>
        <w:t xml:space="preserve"> </w:t>
      </w:r>
      <w:r w:rsidRPr="005E141D">
        <w:t>им</w:t>
      </w:r>
      <w:r w:rsidRPr="005E141D">
        <w:rPr>
          <w:spacing w:val="1"/>
        </w:rPr>
        <w:t xml:space="preserve"> </w:t>
      </w:r>
      <w:r w:rsidRPr="005E141D">
        <w:t>трудовой</w:t>
      </w:r>
      <w:r w:rsidRPr="005E141D">
        <w:rPr>
          <w:spacing w:val="1"/>
        </w:rPr>
        <w:t xml:space="preserve"> </w:t>
      </w:r>
      <w:r w:rsidRPr="005E141D">
        <w:t>функции</w:t>
      </w:r>
      <w:r w:rsidRPr="005E141D">
        <w:rPr>
          <w:spacing w:val="1"/>
        </w:rPr>
        <w:t xml:space="preserve"> </w:t>
      </w:r>
      <w:r w:rsidRPr="005E141D">
        <w:t>дистанционно</w:t>
      </w:r>
      <w:r w:rsidRPr="005E141D">
        <w:rPr>
          <w:spacing w:val="1"/>
        </w:rPr>
        <w:t xml:space="preserve"> </w:t>
      </w:r>
      <w:r w:rsidRPr="005E141D">
        <w:t>оборудованием,</w:t>
      </w:r>
      <w:r w:rsidRPr="005E141D">
        <w:rPr>
          <w:spacing w:val="-57"/>
        </w:rPr>
        <w:t xml:space="preserve"> </w:t>
      </w:r>
      <w:r w:rsidRPr="005E141D">
        <w:t>программно-техническими</w:t>
      </w:r>
      <w:r w:rsidRPr="005E141D">
        <w:rPr>
          <w:spacing w:val="1"/>
        </w:rPr>
        <w:t xml:space="preserve"> </w:t>
      </w:r>
      <w:r w:rsidRPr="005E141D">
        <w:t>средствами,</w:t>
      </w:r>
      <w:r w:rsidRPr="005E141D">
        <w:rPr>
          <w:spacing w:val="1"/>
        </w:rPr>
        <w:t xml:space="preserve"> </w:t>
      </w:r>
      <w:r w:rsidRPr="005E141D">
        <w:t>средствами</w:t>
      </w:r>
      <w:r w:rsidRPr="005E141D">
        <w:rPr>
          <w:spacing w:val="1"/>
        </w:rPr>
        <w:t xml:space="preserve"> </w:t>
      </w:r>
      <w:r w:rsidRPr="005E141D">
        <w:t>защиты</w:t>
      </w:r>
      <w:r w:rsidRPr="005E141D">
        <w:rPr>
          <w:spacing w:val="1"/>
        </w:rPr>
        <w:t xml:space="preserve"> </w:t>
      </w:r>
      <w:r w:rsidRPr="005E141D">
        <w:t>информации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средствами, время, в течение которого указанный работник не выполняет свою трудовую</w:t>
      </w:r>
      <w:r w:rsidRPr="005E141D">
        <w:rPr>
          <w:spacing w:val="1"/>
        </w:rPr>
        <w:t xml:space="preserve"> </w:t>
      </w:r>
      <w:r w:rsidRPr="005E141D">
        <w:t>функцию,</w:t>
      </w:r>
      <w:r w:rsidRPr="005E141D">
        <w:rPr>
          <w:spacing w:val="1"/>
        </w:rPr>
        <w:t xml:space="preserve"> </w:t>
      </w:r>
      <w:r w:rsidRPr="005E141D">
        <w:t>считается</w:t>
      </w:r>
      <w:r w:rsidRPr="005E141D">
        <w:rPr>
          <w:spacing w:val="1"/>
        </w:rPr>
        <w:t xml:space="preserve"> </w:t>
      </w:r>
      <w:r w:rsidRPr="005E141D">
        <w:t>временем</w:t>
      </w:r>
      <w:r w:rsidRPr="005E141D">
        <w:rPr>
          <w:spacing w:val="1"/>
        </w:rPr>
        <w:t xml:space="preserve"> </w:t>
      </w:r>
      <w:r w:rsidRPr="005E141D">
        <w:t>простоя</w:t>
      </w:r>
      <w:r w:rsidRPr="005E141D">
        <w:rPr>
          <w:spacing w:val="1"/>
        </w:rPr>
        <w:t xml:space="preserve"> </w:t>
      </w:r>
      <w:r w:rsidRPr="005E141D">
        <w:t>по</w:t>
      </w:r>
      <w:r w:rsidRPr="005E141D">
        <w:rPr>
          <w:spacing w:val="1"/>
        </w:rPr>
        <w:t xml:space="preserve"> </w:t>
      </w:r>
      <w:r w:rsidRPr="005E141D">
        <w:t>причинам,</w:t>
      </w:r>
      <w:r w:rsidRPr="005E141D">
        <w:rPr>
          <w:spacing w:val="1"/>
        </w:rPr>
        <w:t xml:space="preserve"> </w:t>
      </w:r>
      <w:r w:rsidRPr="005E141D">
        <w:t>не</w:t>
      </w:r>
      <w:r w:rsidRPr="005E141D">
        <w:rPr>
          <w:spacing w:val="1"/>
        </w:rPr>
        <w:t xml:space="preserve"> </w:t>
      </w:r>
      <w:r w:rsidRPr="005E141D">
        <w:t>зависящим</w:t>
      </w:r>
      <w:r w:rsidRPr="005E141D">
        <w:rPr>
          <w:spacing w:val="1"/>
        </w:rPr>
        <w:t xml:space="preserve"> </w:t>
      </w:r>
      <w:r w:rsidRPr="005E141D">
        <w:t>от</w:t>
      </w:r>
      <w:r w:rsidRPr="005E141D">
        <w:rPr>
          <w:spacing w:val="1"/>
        </w:rPr>
        <w:t xml:space="preserve"> </w:t>
      </w:r>
      <w:r w:rsidRPr="005E141D">
        <w:t>работодателя</w:t>
      </w:r>
      <w:r w:rsidRPr="005E141D">
        <w:rPr>
          <w:spacing w:val="1"/>
        </w:rPr>
        <w:t xml:space="preserve"> </w:t>
      </w:r>
      <w:r w:rsidRPr="005E141D">
        <w:t>и</w:t>
      </w:r>
      <w:r w:rsidRPr="005E141D">
        <w:rPr>
          <w:spacing w:val="1"/>
        </w:rPr>
        <w:t xml:space="preserve"> </w:t>
      </w:r>
      <w:r w:rsidRPr="005E141D">
        <w:t>работника, с оплатой этого времени простоя согласно части второй статьи 157 Трудового</w:t>
      </w:r>
      <w:r w:rsidRPr="005E141D">
        <w:rPr>
          <w:spacing w:val="1"/>
        </w:rPr>
        <w:t xml:space="preserve"> </w:t>
      </w:r>
      <w:r w:rsidRPr="005E141D">
        <w:t>Кодекса,</w:t>
      </w:r>
      <w:r w:rsidRPr="005E141D">
        <w:rPr>
          <w:spacing w:val="1"/>
        </w:rPr>
        <w:t xml:space="preserve"> </w:t>
      </w:r>
      <w:r w:rsidRPr="005E141D">
        <w:t>если</w:t>
      </w:r>
      <w:r w:rsidRPr="005E141D">
        <w:rPr>
          <w:spacing w:val="1"/>
        </w:rPr>
        <w:t xml:space="preserve"> </w:t>
      </w:r>
      <w:r w:rsidRPr="005E141D">
        <w:t>больший</w:t>
      </w:r>
      <w:r w:rsidRPr="005E141D">
        <w:rPr>
          <w:spacing w:val="1"/>
        </w:rPr>
        <w:t xml:space="preserve"> </w:t>
      </w:r>
      <w:r w:rsidRPr="005E141D">
        <w:t>размер</w:t>
      </w:r>
      <w:r w:rsidRPr="005E141D">
        <w:rPr>
          <w:spacing w:val="1"/>
        </w:rPr>
        <w:t xml:space="preserve"> </w:t>
      </w:r>
      <w:r w:rsidRPr="005E141D">
        <w:t>оплаты</w:t>
      </w:r>
      <w:r w:rsidRPr="005E141D">
        <w:rPr>
          <w:spacing w:val="1"/>
        </w:rPr>
        <w:t xml:space="preserve"> </w:t>
      </w:r>
      <w:r w:rsidRPr="005E141D">
        <w:t>не</w:t>
      </w:r>
      <w:r w:rsidRPr="005E141D">
        <w:rPr>
          <w:spacing w:val="1"/>
        </w:rPr>
        <w:t xml:space="preserve"> </w:t>
      </w:r>
      <w:r w:rsidRPr="005E141D">
        <w:t>предусмотрен</w:t>
      </w:r>
      <w:r w:rsidRPr="005E141D">
        <w:rPr>
          <w:spacing w:val="1"/>
        </w:rPr>
        <w:t xml:space="preserve"> </w:t>
      </w:r>
      <w:r w:rsidRPr="005E141D">
        <w:t>коллективными</w:t>
      </w:r>
      <w:r w:rsidRPr="005E141D">
        <w:rPr>
          <w:spacing w:val="1"/>
        </w:rPr>
        <w:t xml:space="preserve"> </w:t>
      </w:r>
      <w:r w:rsidRPr="005E141D">
        <w:t>договорами,</w:t>
      </w:r>
      <w:r w:rsidRPr="005E141D">
        <w:rPr>
          <w:spacing w:val="1"/>
        </w:rPr>
        <w:t xml:space="preserve"> </w:t>
      </w:r>
      <w:r w:rsidRPr="005E141D">
        <w:t>соглашениями,</w:t>
      </w:r>
      <w:r w:rsidRPr="005E141D">
        <w:rPr>
          <w:spacing w:val="-1"/>
        </w:rPr>
        <w:t xml:space="preserve"> </w:t>
      </w:r>
      <w:r w:rsidRPr="005E141D">
        <w:t>локальными нормативными актами.</w:t>
      </w:r>
    </w:p>
    <w:p w:rsidR="004B741D" w:rsidRPr="005E141D" w:rsidRDefault="004B741D" w:rsidP="004B741D">
      <w:pPr>
        <w:pStyle w:val="aff1"/>
        <w:widowControl w:val="0"/>
        <w:tabs>
          <w:tab w:val="left" w:pos="854"/>
        </w:tabs>
        <w:autoSpaceDE w:val="0"/>
        <w:autoSpaceDN w:val="0"/>
        <w:ind w:left="118" w:right="254"/>
      </w:pPr>
    </w:p>
    <w:p w:rsidR="004B741D" w:rsidRPr="005E141D" w:rsidRDefault="004B741D" w:rsidP="008847A8">
      <w:pPr>
        <w:pStyle w:val="2"/>
        <w:numPr>
          <w:ilvl w:val="1"/>
          <w:numId w:val="118"/>
        </w:numPr>
        <w:tabs>
          <w:tab w:val="left" w:pos="539"/>
          <w:tab w:val="num" w:pos="1440"/>
        </w:tabs>
        <w:spacing w:before="0"/>
        <w:ind w:left="538" w:hanging="421"/>
        <w:jc w:val="both"/>
        <w:rPr>
          <w:rFonts w:ascii="Times New Roman" w:hAnsi="Times New Roman"/>
          <w:color w:val="auto"/>
          <w:sz w:val="24"/>
          <w:szCs w:val="24"/>
        </w:rPr>
      </w:pPr>
      <w:r w:rsidRPr="005E141D">
        <w:rPr>
          <w:rFonts w:ascii="Times New Roman" w:hAnsi="Times New Roman"/>
          <w:color w:val="auto"/>
          <w:sz w:val="24"/>
          <w:szCs w:val="24"/>
        </w:rPr>
        <w:t>Порядок</w:t>
      </w:r>
      <w:r w:rsidRPr="005E141D">
        <w:rPr>
          <w:rFonts w:ascii="Times New Roman" w:hAnsi="Times New Roman"/>
          <w:color w:val="auto"/>
          <w:spacing w:val="-3"/>
          <w:sz w:val="24"/>
          <w:szCs w:val="24"/>
        </w:rPr>
        <w:t xml:space="preserve"> </w:t>
      </w:r>
      <w:r w:rsidRPr="005E141D">
        <w:rPr>
          <w:rFonts w:ascii="Times New Roman" w:hAnsi="Times New Roman"/>
          <w:color w:val="auto"/>
          <w:sz w:val="24"/>
          <w:szCs w:val="24"/>
        </w:rPr>
        <w:t>отстранения</w:t>
      </w:r>
      <w:r w:rsidRPr="005E141D">
        <w:rPr>
          <w:rFonts w:ascii="Times New Roman" w:hAnsi="Times New Roman"/>
          <w:color w:val="auto"/>
          <w:spacing w:val="-3"/>
          <w:sz w:val="24"/>
          <w:szCs w:val="24"/>
        </w:rPr>
        <w:t xml:space="preserve"> </w:t>
      </w:r>
      <w:r w:rsidRPr="005E141D">
        <w:rPr>
          <w:rFonts w:ascii="Times New Roman" w:hAnsi="Times New Roman"/>
          <w:color w:val="auto"/>
          <w:sz w:val="24"/>
          <w:szCs w:val="24"/>
        </w:rPr>
        <w:t>от</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работы</w:t>
      </w:r>
    </w:p>
    <w:p w:rsidR="004B741D" w:rsidRPr="005E141D" w:rsidRDefault="004B741D" w:rsidP="008847A8">
      <w:pPr>
        <w:pStyle w:val="aff1"/>
        <w:widowControl w:val="0"/>
        <w:numPr>
          <w:ilvl w:val="2"/>
          <w:numId w:val="118"/>
        </w:numPr>
        <w:tabs>
          <w:tab w:val="left" w:pos="719"/>
        </w:tabs>
        <w:autoSpaceDE w:val="0"/>
        <w:autoSpaceDN w:val="0"/>
        <w:ind w:left="718" w:hanging="601"/>
        <w:jc w:val="both"/>
      </w:pPr>
      <w:r w:rsidRPr="005E141D">
        <w:rPr>
          <w:u w:val="single"/>
        </w:rPr>
        <w:t>Работник</w:t>
      </w:r>
      <w:r w:rsidRPr="005E141D">
        <w:rPr>
          <w:spacing w:val="-1"/>
          <w:u w:val="single"/>
        </w:rPr>
        <w:t xml:space="preserve"> </w:t>
      </w:r>
      <w:r w:rsidRPr="005E141D">
        <w:rPr>
          <w:u w:val="single"/>
        </w:rPr>
        <w:t>отстраняется</w:t>
      </w:r>
      <w:r w:rsidRPr="005E141D">
        <w:rPr>
          <w:spacing w:val="-1"/>
          <w:u w:val="single"/>
        </w:rPr>
        <w:t xml:space="preserve"> </w:t>
      </w:r>
      <w:r w:rsidRPr="005E141D">
        <w:rPr>
          <w:u w:val="single"/>
        </w:rPr>
        <w:t>от</w:t>
      </w:r>
      <w:r w:rsidRPr="005E141D">
        <w:rPr>
          <w:spacing w:val="-1"/>
          <w:u w:val="single"/>
        </w:rPr>
        <w:t xml:space="preserve"> </w:t>
      </w:r>
      <w:r w:rsidRPr="005E141D">
        <w:rPr>
          <w:u w:val="single"/>
        </w:rPr>
        <w:t>работы</w:t>
      </w:r>
      <w:r w:rsidRPr="005E141D">
        <w:rPr>
          <w:spacing w:val="-1"/>
          <w:u w:val="single"/>
        </w:rPr>
        <w:t xml:space="preserve"> </w:t>
      </w:r>
      <w:r w:rsidRPr="005E141D">
        <w:rPr>
          <w:u w:val="single"/>
        </w:rPr>
        <w:t>(не</w:t>
      </w:r>
      <w:r w:rsidRPr="005E141D">
        <w:rPr>
          <w:spacing w:val="-2"/>
          <w:u w:val="single"/>
        </w:rPr>
        <w:t xml:space="preserve"> </w:t>
      </w:r>
      <w:r w:rsidRPr="005E141D">
        <w:rPr>
          <w:u w:val="single"/>
        </w:rPr>
        <w:t>допускается</w:t>
      </w:r>
      <w:r w:rsidRPr="005E141D">
        <w:rPr>
          <w:spacing w:val="-1"/>
          <w:u w:val="single"/>
        </w:rPr>
        <w:t xml:space="preserve"> </w:t>
      </w:r>
      <w:r w:rsidRPr="005E141D">
        <w:rPr>
          <w:u w:val="single"/>
        </w:rPr>
        <w:t>к</w:t>
      </w:r>
      <w:r w:rsidRPr="005E141D">
        <w:rPr>
          <w:spacing w:val="-2"/>
          <w:u w:val="single"/>
        </w:rPr>
        <w:t xml:space="preserve"> </w:t>
      </w:r>
      <w:r w:rsidRPr="005E141D">
        <w:rPr>
          <w:u w:val="single"/>
        </w:rPr>
        <w:t>работе)</w:t>
      </w:r>
      <w:r w:rsidRPr="005E141D">
        <w:rPr>
          <w:spacing w:val="-2"/>
          <w:u w:val="single"/>
        </w:rPr>
        <w:t xml:space="preserve"> </w:t>
      </w:r>
      <w:r w:rsidRPr="005E141D">
        <w:rPr>
          <w:u w:val="single"/>
        </w:rPr>
        <w:t>в случаях:</w:t>
      </w:r>
    </w:p>
    <w:p w:rsidR="004B741D" w:rsidRPr="005E141D" w:rsidRDefault="004B741D" w:rsidP="008847A8">
      <w:pPr>
        <w:pStyle w:val="aff1"/>
        <w:widowControl w:val="0"/>
        <w:numPr>
          <w:ilvl w:val="3"/>
          <w:numId w:val="118"/>
        </w:numPr>
        <w:tabs>
          <w:tab w:val="left" w:pos="839"/>
        </w:tabs>
        <w:autoSpaceDE w:val="0"/>
        <w:autoSpaceDN w:val="0"/>
        <w:ind w:left="838" w:right="258" w:hanging="360"/>
        <w:jc w:val="both"/>
      </w:pPr>
      <w:r w:rsidRPr="005E141D">
        <w:t>появления</w:t>
      </w:r>
      <w:r w:rsidRPr="005E141D">
        <w:rPr>
          <w:spacing w:val="1"/>
        </w:rPr>
        <w:t xml:space="preserve"> </w:t>
      </w:r>
      <w:r w:rsidRPr="005E141D">
        <w:t>на</w:t>
      </w:r>
      <w:r w:rsidRPr="005E141D">
        <w:rPr>
          <w:spacing w:val="1"/>
        </w:rPr>
        <w:t xml:space="preserve"> </w:t>
      </w:r>
      <w:r w:rsidRPr="005E141D">
        <w:t>работе</w:t>
      </w:r>
      <w:r w:rsidRPr="005E141D">
        <w:rPr>
          <w:spacing w:val="1"/>
        </w:rPr>
        <w:t xml:space="preserve"> </w:t>
      </w:r>
      <w:r w:rsidRPr="005E141D">
        <w:t>в</w:t>
      </w:r>
      <w:r w:rsidRPr="005E141D">
        <w:rPr>
          <w:spacing w:val="1"/>
        </w:rPr>
        <w:t xml:space="preserve"> </w:t>
      </w:r>
      <w:r w:rsidRPr="005E141D">
        <w:t>состоянии</w:t>
      </w:r>
      <w:r w:rsidRPr="005E141D">
        <w:rPr>
          <w:spacing w:val="1"/>
        </w:rPr>
        <w:t xml:space="preserve"> </w:t>
      </w:r>
      <w:r w:rsidRPr="005E141D">
        <w:t>алкогольного,</w:t>
      </w:r>
      <w:r w:rsidRPr="005E141D">
        <w:rPr>
          <w:spacing w:val="1"/>
        </w:rPr>
        <w:t xml:space="preserve"> </w:t>
      </w:r>
      <w:r w:rsidRPr="005E141D">
        <w:t>наркотического</w:t>
      </w:r>
      <w:r w:rsidRPr="005E141D">
        <w:rPr>
          <w:spacing w:val="1"/>
        </w:rPr>
        <w:t xml:space="preserve"> </w:t>
      </w:r>
      <w:r w:rsidRPr="005E141D">
        <w:t>или</w:t>
      </w:r>
      <w:r w:rsidRPr="005E141D">
        <w:rPr>
          <w:spacing w:val="1"/>
        </w:rPr>
        <w:t xml:space="preserve"> </w:t>
      </w:r>
      <w:r w:rsidRPr="005E141D">
        <w:t>иного</w:t>
      </w:r>
      <w:r w:rsidRPr="005E141D">
        <w:rPr>
          <w:spacing w:val="1"/>
        </w:rPr>
        <w:t xml:space="preserve"> </w:t>
      </w:r>
      <w:r w:rsidRPr="005E141D">
        <w:t>токсического</w:t>
      </w:r>
      <w:r w:rsidRPr="005E141D">
        <w:rPr>
          <w:spacing w:val="-1"/>
        </w:rPr>
        <w:t xml:space="preserve"> </w:t>
      </w:r>
      <w:r w:rsidRPr="005E141D">
        <w:t>опьянения;</w:t>
      </w:r>
    </w:p>
    <w:p w:rsidR="004B741D" w:rsidRPr="005E141D" w:rsidRDefault="004B741D" w:rsidP="008847A8">
      <w:pPr>
        <w:pStyle w:val="aff1"/>
        <w:widowControl w:val="0"/>
        <w:numPr>
          <w:ilvl w:val="3"/>
          <w:numId w:val="118"/>
        </w:numPr>
        <w:tabs>
          <w:tab w:val="left" w:pos="839"/>
        </w:tabs>
        <w:autoSpaceDE w:val="0"/>
        <w:autoSpaceDN w:val="0"/>
        <w:ind w:left="838" w:right="254" w:hanging="360"/>
        <w:jc w:val="both"/>
      </w:pPr>
      <w:r w:rsidRPr="005E141D">
        <w:t>не прохождения в установленном порядке обучения и проверки знаний и навыков в</w:t>
      </w:r>
      <w:r w:rsidRPr="005E141D">
        <w:rPr>
          <w:spacing w:val="1"/>
        </w:rPr>
        <w:t xml:space="preserve"> </w:t>
      </w:r>
      <w:r w:rsidRPr="005E141D">
        <w:t>области</w:t>
      </w:r>
      <w:r w:rsidRPr="005E141D">
        <w:rPr>
          <w:spacing w:val="-1"/>
        </w:rPr>
        <w:t xml:space="preserve"> </w:t>
      </w:r>
      <w:r w:rsidRPr="005E141D">
        <w:t>охраны труда;</w:t>
      </w:r>
    </w:p>
    <w:p w:rsidR="004B741D" w:rsidRPr="005E141D" w:rsidRDefault="004B741D" w:rsidP="008847A8">
      <w:pPr>
        <w:pStyle w:val="aff1"/>
        <w:widowControl w:val="0"/>
        <w:numPr>
          <w:ilvl w:val="3"/>
          <w:numId w:val="118"/>
        </w:numPr>
        <w:tabs>
          <w:tab w:val="left" w:pos="839"/>
        </w:tabs>
        <w:autoSpaceDE w:val="0"/>
        <w:autoSpaceDN w:val="0"/>
        <w:ind w:left="838" w:right="253" w:hanging="360"/>
        <w:jc w:val="both"/>
      </w:pPr>
      <w:r w:rsidRPr="005E141D">
        <w:t>не прохождения в установленном порядке обязательного медицинского осмотра, а</w:t>
      </w:r>
      <w:r w:rsidRPr="005E141D">
        <w:rPr>
          <w:spacing w:val="1"/>
        </w:rPr>
        <w:t xml:space="preserve"> </w:t>
      </w:r>
      <w:r w:rsidRPr="005E141D">
        <w:t>также</w:t>
      </w:r>
      <w:r w:rsidRPr="005E141D">
        <w:rPr>
          <w:spacing w:val="1"/>
        </w:rPr>
        <w:t xml:space="preserve"> </w:t>
      </w:r>
      <w:r w:rsidRPr="005E141D">
        <w:t>обязательного</w:t>
      </w:r>
      <w:r w:rsidRPr="005E141D">
        <w:rPr>
          <w:spacing w:val="1"/>
        </w:rPr>
        <w:t xml:space="preserve"> </w:t>
      </w:r>
      <w:r w:rsidRPr="005E141D">
        <w:t>психиатрического</w:t>
      </w:r>
      <w:r w:rsidRPr="005E141D">
        <w:rPr>
          <w:spacing w:val="1"/>
        </w:rPr>
        <w:t xml:space="preserve"> </w:t>
      </w:r>
      <w:r w:rsidRPr="005E141D">
        <w:t>освидетельствования</w:t>
      </w:r>
      <w:r w:rsidRPr="005E141D">
        <w:rPr>
          <w:spacing w:val="1"/>
        </w:rPr>
        <w:t xml:space="preserve"> </w:t>
      </w:r>
      <w:r w:rsidRPr="005E141D">
        <w:t>в</w:t>
      </w:r>
      <w:r w:rsidRPr="005E141D">
        <w:rPr>
          <w:spacing w:val="1"/>
        </w:rPr>
        <w:t xml:space="preserve"> </w:t>
      </w:r>
      <w:r w:rsidRPr="005E141D">
        <w:t>случаях,</w:t>
      </w:r>
      <w:r w:rsidRPr="005E141D">
        <w:rPr>
          <w:spacing w:val="1"/>
        </w:rPr>
        <w:t xml:space="preserve"> </w:t>
      </w:r>
      <w:r w:rsidRPr="005E141D">
        <w:t>предусмотренных</w:t>
      </w:r>
      <w:r w:rsidRPr="005E141D">
        <w:rPr>
          <w:spacing w:val="1"/>
        </w:rPr>
        <w:t xml:space="preserve"> </w:t>
      </w:r>
      <w:r w:rsidRPr="005E141D">
        <w:t>Трудовым</w:t>
      </w:r>
      <w:r w:rsidRPr="005E141D">
        <w:rPr>
          <w:spacing w:val="1"/>
        </w:rPr>
        <w:t xml:space="preserve"> </w:t>
      </w:r>
      <w:r w:rsidRPr="005E141D">
        <w:t>Кодексом</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другими</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нормативными</w:t>
      </w:r>
      <w:r w:rsidRPr="005E141D">
        <w:rPr>
          <w:spacing w:val="1"/>
        </w:rPr>
        <w:t xml:space="preserve"> </w:t>
      </w:r>
      <w:r w:rsidRPr="005E141D">
        <w:t>правовыми</w:t>
      </w:r>
      <w:r w:rsidRPr="005E141D">
        <w:rPr>
          <w:spacing w:val="1"/>
        </w:rPr>
        <w:t xml:space="preserve"> </w:t>
      </w:r>
      <w:r w:rsidRPr="005E141D">
        <w:t>актами</w:t>
      </w:r>
      <w:r w:rsidRPr="005E141D">
        <w:rPr>
          <w:spacing w:val="1"/>
        </w:rPr>
        <w:t xml:space="preserve"> </w:t>
      </w:r>
      <w:r w:rsidRPr="005E141D">
        <w:t>Российской</w:t>
      </w:r>
      <w:r w:rsidRPr="005E141D">
        <w:rPr>
          <w:spacing w:val="-57"/>
        </w:rPr>
        <w:t xml:space="preserve"> </w:t>
      </w:r>
      <w:r w:rsidRPr="005E141D">
        <w:t>Федерации;</w:t>
      </w:r>
    </w:p>
    <w:p w:rsidR="004B741D" w:rsidRPr="005E141D" w:rsidRDefault="004B741D" w:rsidP="008847A8">
      <w:pPr>
        <w:pStyle w:val="aff1"/>
        <w:widowControl w:val="0"/>
        <w:numPr>
          <w:ilvl w:val="3"/>
          <w:numId w:val="118"/>
        </w:numPr>
        <w:tabs>
          <w:tab w:val="left" w:pos="839"/>
        </w:tabs>
        <w:autoSpaceDE w:val="0"/>
        <w:autoSpaceDN w:val="0"/>
        <w:spacing w:before="79"/>
        <w:ind w:left="838" w:right="260" w:hanging="360"/>
        <w:jc w:val="both"/>
      </w:pPr>
      <w:r w:rsidRPr="005E141D">
        <w:lastRenderedPageBreak/>
        <w:t>при выявлении в соответствии с медицинским заключением, выданным в порядке,</w:t>
      </w:r>
      <w:r w:rsidRPr="005E141D">
        <w:rPr>
          <w:spacing w:val="1"/>
        </w:rPr>
        <w:t xml:space="preserve"> </w:t>
      </w:r>
      <w:r w:rsidRPr="005E141D">
        <w:t>установленном</w:t>
      </w:r>
      <w:r w:rsidRPr="005E141D">
        <w:rPr>
          <w:spacing w:val="10"/>
        </w:rPr>
        <w:t xml:space="preserve"> </w:t>
      </w:r>
      <w:r w:rsidRPr="005E141D">
        <w:t>федеральными</w:t>
      </w:r>
      <w:r w:rsidRPr="005E141D">
        <w:rPr>
          <w:spacing w:val="10"/>
        </w:rPr>
        <w:t xml:space="preserve"> </w:t>
      </w:r>
      <w:r w:rsidRPr="005E141D">
        <w:t>законами</w:t>
      </w:r>
      <w:r w:rsidRPr="005E141D">
        <w:rPr>
          <w:spacing w:val="10"/>
        </w:rPr>
        <w:t xml:space="preserve"> </w:t>
      </w:r>
      <w:r w:rsidRPr="005E141D">
        <w:t>и</w:t>
      </w:r>
      <w:r w:rsidRPr="005E141D">
        <w:rPr>
          <w:spacing w:val="10"/>
        </w:rPr>
        <w:t xml:space="preserve"> </w:t>
      </w:r>
      <w:r w:rsidRPr="005E141D">
        <w:t>иными</w:t>
      </w:r>
      <w:r w:rsidRPr="005E141D">
        <w:rPr>
          <w:spacing w:val="13"/>
        </w:rPr>
        <w:t xml:space="preserve"> </w:t>
      </w:r>
      <w:r w:rsidRPr="005E141D">
        <w:t>нормативными</w:t>
      </w:r>
      <w:r w:rsidRPr="005E141D">
        <w:rPr>
          <w:spacing w:val="10"/>
        </w:rPr>
        <w:t xml:space="preserve"> </w:t>
      </w:r>
      <w:r w:rsidRPr="005E141D">
        <w:t>правовыми</w:t>
      </w:r>
      <w:r w:rsidRPr="005E141D">
        <w:rPr>
          <w:spacing w:val="12"/>
        </w:rPr>
        <w:t xml:space="preserve"> </w:t>
      </w:r>
      <w:r w:rsidRPr="005E141D">
        <w:t>актами Российской</w:t>
      </w:r>
      <w:r w:rsidRPr="005E141D">
        <w:rPr>
          <w:spacing w:val="1"/>
        </w:rPr>
        <w:t xml:space="preserve"> </w:t>
      </w:r>
      <w:r w:rsidRPr="005E141D">
        <w:t>Федерации,</w:t>
      </w:r>
      <w:r w:rsidRPr="005E141D">
        <w:rPr>
          <w:spacing w:val="1"/>
        </w:rPr>
        <w:t xml:space="preserve"> </w:t>
      </w:r>
      <w:r w:rsidRPr="005E141D">
        <w:t>противопоказаний</w:t>
      </w:r>
      <w:r w:rsidRPr="005E141D">
        <w:rPr>
          <w:spacing w:val="1"/>
        </w:rPr>
        <w:t xml:space="preserve"> </w:t>
      </w:r>
      <w:r w:rsidRPr="005E141D">
        <w:t>для</w:t>
      </w:r>
      <w:r w:rsidRPr="005E141D">
        <w:rPr>
          <w:spacing w:val="1"/>
        </w:rPr>
        <w:t xml:space="preserve"> </w:t>
      </w:r>
      <w:r w:rsidRPr="005E141D">
        <w:t>выполнения</w:t>
      </w:r>
      <w:r w:rsidRPr="005E141D">
        <w:rPr>
          <w:spacing w:val="1"/>
        </w:rPr>
        <w:t xml:space="preserve"> </w:t>
      </w:r>
      <w:r w:rsidRPr="005E141D">
        <w:t>работником</w:t>
      </w:r>
      <w:r w:rsidRPr="005E141D">
        <w:rPr>
          <w:spacing w:val="1"/>
        </w:rPr>
        <w:t xml:space="preserve"> </w:t>
      </w:r>
      <w:r w:rsidRPr="005E141D">
        <w:t>работы,</w:t>
      </w:r>
      <w:r w:rsidRPr="005E141D">
        <w:rPr>
          <w:spacing w:val="1"/>
        </w:rPr>
        <w:t xml:space="preserve"> </w:t>
      </w:r>
      <w:r w:rsidRPr="005E141D">
        <w:t>обусловленной</w:t>
      </w:r>
      <w:r w:rsidRPr="005E141D">
        <w:rPr>
          <w:spacing w:val="-1"/>
        </w:rPr>
        <w:t xml:space="preserve"> </w:t>
      </w:r>
      <w:r w:rsidRPr="005E141D">
        <w:t>трудовым</w:t>
      </w:r>
      <w:r w:rsidRPr="005E141D">
        <w:rPr>
          <w:spacing w:val="-2"/>
        </w:rPr>
        <w:t xml:space="preserve"> </w:t>
      </w:r>
      <w:r w:rsidRPr="005E141D">
        <w:t>договором;</w:t>
      </w:r>
    </w:p>
    <w:p w:rsidR="004B741D" w:rsidRPr="005E141D" w:rsidRDefault="004B741D" w:rsidP="008847A8">
      <w:pPr>
        <w:pStyle w:val="aff1"/>
        <w:widowControl w:val="0"/>
        <w:numPr>
          <w:ilvl w:val="3"/>
          <w:numId w:val="118"/>
        </w:numPr>
        <w:tabs>
          <w:tab w:val="left" w:pos="839"/>
        </w:tabs>
        <w:autoSpaceDE w:val="0"/>
        <w:autoSpaceDN w:val="0"/>
        <w:ind w:left="838" w:right="259" w:hanging="360"/>
        <w:jc w:val="both"/>
      </w:pPr>
      <w:r w:rsidRPr="005E141D">
        <w:t>по</w:t>
      </w:r>
      <w:r w:rsidRPr="005E141D">
        <w:rPr>
          <w:spacing w:val="1"/>
        </w:rPr>
        <w:t xml:space="preserve"> </w:t>
      </w:r>
      <w:r w:rsidRPr="005E141D">
        <w:t>требованию</w:t>
      </w:r>
      <w:r w:rsidRPr="005E141D">
        <w:rPr>
          <w:spacing w:val="1"/>
        </w:rPr>
        <w:t xml:space="preserve"> </w:t>
      </w:r>
      <w:r w:rsidRPr="005E141D">
        <w:t>органов</w:t>
      </w:r>
      <w:r w:rsidRPr="005E141D">
        <w:rPr>
          <w:spacing w:val="1"/>
        </w:rPr>
        <w:t xml:space="preserve"> </w:t>
      </w:r>
      <w:r w:rsidRPr="005E141D">
        <w:t>или</w:t>
      </w:r>
      <w:r w:rsidRPr="005E141D">
        <w:rPr>
          <w:spacing w:val="1"/>
        </w:rPr>
        <w:t xml:space="preserve"> </w:t>
      </w:r>
      <w:r w:rsidRPr="005E141D">
        <w:t>должностных</w:t>
      </w:r>
      <w:r w:rsidRPr="005E141D">
        <w:rPr>
          <w:spacing w:val="1"/>
        </w:rPr>
        <w:t xml:space="preserve"> </w:t>
      </w:r>
      <w:r w:rsidRPr="005E141D">
        <w:t>лиц,</w:t>
      </w:r>
      <w:r w:rsidRPr="005E141D">
        <w:rPr>
          <w:spacing w:val="1"/>
        </w:rPr>
        <w:t xml:space="preserve"> </w:t>
      </w:r>
      <w:r w:rsidRPr="005E141D">
        <w:t>уполномоченных</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2"/>
        </w:rPr>
        <w:t xml:space="preserve"> </w:t>
      </w:r>
      <w:r w:rsidRPr="005E141D">
        <w:t>и</w:t>
      </w:r>
      <w:r w:rsidRPr="005E141D">
        <w:rPr>
          <w:spacing w:val="-3"/>
        </w:rPr>
        <w:t xml:space="preserve"> </w:t>
      </w:r>
      <w:r w:rsidRPr="005E141D">
        <w:t>иными</w:t>
      </w:r>
      <w:r w:rsidRPr="005E141D">
        <w:rPr>
          <w:spacing w:val="-4"/>
        </w:rPr>
        <w:t xml:space="preserve"> </w:t>
      </w:r>
      <w:r w:rsidRPr="005E141D">
        <w:t>нормативными</w:t>
      </w:r>
      <w:r w:rsidRPr="005E141D">
        <w:rPr>
          <w:spacing w:val="-1"/>
        </w:rPr>
        <w:t xml:space="preserve"> </w:t>
      </w:r>
      <w:r w:rsidRPr="005E141D">
        <w:t>правовыми</w:t>
      </w:r>
      <w:r w:rsidRPr="005E141D">
        <w:rPr>
          <w:spacing w:val="-2"/>
        </w:rPr>
        <w:t xml:space="preserve"> </w:t>
      </w:r>
      <w:r w:rsidRPr="005E141D">
        <w:t>актами</w:t>
      </w:r>
      <w:r w:rsidRPr="005E141D">
        <w:rPr>
          <w:spacing w:val="-1"/>
        </w:rPr>
        <w:t xml:space="preserve"> </w:t>
      </w:r>
      <w:r w:rsidRPr="005E141D">
        <w:t>Российской</w:t>
      </w:r>
      <w:r w:rsidRPr="005E141D">
        <w:rPr>
          <w:spacing w:val="-2"/>
        </w:rPr>
        <w:t xml:space="preserve"> </w:t>
      </w:r>
      <w:r w:rsidRPr="005E141D">
        <w:t>Федерации;</w:t>
      </w:r>
    </w:p>
    <w:p w:rsidR="004B741D" w:rsidRPr="005E141D" w:rsidRDefault="004B741D" w:rsidP="008847A8">
      <w:pPr>
        <w:pStyle w:val="aff1"/>
        <w:widowControl w:val="0"/>
        <w:numPr>
          <w:ilvl w:val="3"/>
          <w:numId w:val="118"/>
        </w:numPr>
        <w:tabs>
          <w:tab w:val="left" w:pos="839"/>
        </w:tabs>
        <w:autoSpaceDE w:val="0"/>
        <w:autoSpaceDN w:val="0"/>
        <w:ind w:left="838" w:right="261" w:hanging="360"/>
        <w:jc w:val="both"/>
      </w:pPr>
      <w:r w:rsidRPr="005E141D">
        <w:t>в других случаях, предусмотренных Трудовым Кодексом Российской Федерации,</w:t>
      </w:r>
      <w:r w:rsidRPr="005E141D">
        <w:rPr>
          <w:spacing w:val="1"/>
        </w:rPr>
        <w:t xml:space="preserve"> </w:t>
      </w:r>
      <w:r w:rsidRPr="005E141D">
        <w:t>другими</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нормативными</w:t>
      </w:r>
      <w:r w:rsidRPr="005E141D">
        <w:rPr>
          <w:spacing w:val="1"/>
        </w:rPr>
        <w:t xml:space="preserve"> </w:t>
      </w:r>
      <w:r w:rsidRPr="005E141D">
        <w:t>правовыми</w:t>
      </w:r>
      <w:r w:rsidRPr="005E141D">
        <w:rPr>
          <w:spacing w:val="1"/>
        </w:rPr>
        <w:t xml:space="preserve"> </w:t>
      </w:r>
      <w:r w:rsidRPr="005E141D">
        <w:t>актами</w:t>
      </w:r>
      <w:r w:rsidRPr="005E141D">
        <w:rPr>
          <w:spacing w:val="1"/>
        </w:rPr>
        <w:t xml:space="preserve"> </w:t>
      </w:r>
      <w:r w:rsidRPr="005E141D">
        <w:t>Российской</w:t>
      </w:r>
      <w:r w:rsidRPr="005E141D">
        <w:rPr>
          <w:spacing w:val="-1"/>
        </w:rPr>
        <w:t xml:space="preserve"> </w:t>
      </w:r>
      <w:r w:rsidRPr="005E141D">
        <w:t>Федерации;</w:t>
      </w:r>
    </w:p>
    <w:p w:rsidR="004B741D" w:rsidRPr="005E141D" w:rsidRDefault="004B741D" w:rsidP="008847A8">
      <w:pPr>
        <w:pStyle w:val="aff1"/>
        <w:widowControl w:val="0"/>
        <w:numPr>
          <w:ilvl w:val="3"/>
          <w:numId w:val="118"/>
        </w:numPr>
        <w:tabs>
          <w:tab w:val="left" w:pos="839"/>
        </w:tabs>
        <w:autoSpaceDE w:val="0"/>
        <w:autoSpaceDN w:val="0"/>
        <w:ind w:left="838" w:right="252" w:hanging="360"/>
        <w:jc w:val="both"/>
      </w:pPr>
      <w:r w:rsidRPr="005E141D">
        <w:t>наряду</w:t>
      </w:r>
      <w:r w:rsidRPr="005E141D">
        <w:rPr>
          <w:spacing w:val="1"/>
        </w:rPr>
        <w:t xml:space="preserve"> </w:t>
      </w:r>
      <w:r w:rsidRPr="005E141D">
        <w:t>с</w:t>
      </w:r>
      <w:r w:rsidRPr="005E141D">
        <w:rPr>
          <w:spacing w:val="1"/>
        </w:rPr>
        <w:t xml:space="preserve"> </w:t>
      </w:r>
      <w:r w:rsidRPr="005E141D">
        <w:t>указанными</w:t>
      </w:r>
      <w:r w:rsidRPr="005E141D">
        <w:rPr>
          <w:spacing w:val="1"/>
        </w:rPr>
        <w:t xml:space="preserve"> </w:t>
      </w:r>
      <w:r w:rsidRPr="005E141D">
        <w:t>выше</w:t>
      </w:r>
      <w:r w:rsidRPr="005E141D">
        <w:rPr>
          <w:spacing w:val="1"/>
        </w:rPr>
        <w:t xml:space="preserve"> </w:t>
      </w:r>
      <w:r w:rsidRPr="005E141D">
        <w:t>случаями</w:t>
      </w:r>
      <w:r w:rsidRPr="005E141D">
        <w:rPr>
          <w:spacing w:val="1"/>
        </w:rPr>
        <w:t xml:space="preserve"> </w:t>
      </w:r>
      <w:r w:rsidRPr="005E141D">
        <w:t>педагогический</w:t>
      </w:r>
      <w:r w:rsidRPr="005E141D">
        <w:rPr>
          <w:spacing w:val="1"/>
        </w:rPr>
        <w:t xml:space="preserve"> </w:t>
      </w:r>
      <w:r w:rsidRPr="005E141D">
        <w:t>работник</w:t>
      </w:r>
      <w:r w:rsidRPr="005E141D">
        <w:rPr>
          <w:spacing w:val="1"/>
        </w:rPr>
        <w:t xml:space="preserve"> </w:t>
      </w:r>
      <w:r w:rsidRPr="005E141D">
        <w:t>отстраняется</w:t>
      </w:r>
      <w:r w:rsidRPr="005E141D">
        <w:rPr>
          <w:spacing w:val="1"/>
        </w:rPr>
        <w:t xml:space="preserve"> </w:t>
      </w:r>
      <w:r w:rsidRPr="005E141D">
        <w:t>от</w:t>
      </w:r>
      <w:r w:rsidRPr="005E141D">
        <w:rPr>
          <w:spacing w:val="1"/>
        </w:rPr>
        <w:t xml:space="preserve"> </w:t>
      </w:r>
      <w:r w:rsidRPr="005E141D">
        <w:t>работы (не допускается к работе) при получении от правоохранительных органов</w:t>
      </w:r>
      <w:r w:rsidRPr="005E141D">
        <w:rPr>
          <w:spacing w:val="1"/>
        </w:rPr>
        <w:t xml:space="preserve"> </w:t>
      </w:r>
      <w:r w:rsidRPr="005E141D">
        <w:t>сведений о том, что данный работник подвергается уголовному преследованию за</w:t>
      </w:r>
      <w:r w:rsidRPr="005E141D">
        <w:rPr>
          <w:spacing w:val="1"/>
        </w:rPr>
        <w:t xml:space="preserve"> </w:t>
      </w:r>
      <w:r w:rsidRPr="005E141D">
        <w:t>преступления,</w:t>
      </w:r>
      <w:r w:rsidRPr="005E141D">
        <w:rPr>
          <w:spacing w:val="1"/>
        </w:rPr>
        <w:t xml:space="preserve"> </w:t>
      </w:r>
      <w:r w:rsidRPr="005E141D">
        <w:t>указанные</w:t>
      </w:r>
      <w:r w:rsidRPr="005E141D">
        <w:rPr>
          <w:spacing w:val="1"/>
        </w:rPr>
        <w:t xml:space="preserve"> </w:t>
      </w:r>
      <w:r w:rsidRPr="005E141D">
        <w:t>в</w:t>
      </w:r>
      <w:r w:rsidRPr="005E141D">
        <w:rPr>
          <w:spacing w:val="1"/>
        </w:rPr>
        <w:t xml:space="preserve"> </w:t>
      </w:r>
      <w:r w:rsidRPr="005E141D">
        <w:t>подпунктах</w:t>
      </w:r>
      <w:r w:rsidRPr="005E141D">
        <w:rPr>
          <w:spacing w:val="1"/>
        </w:rPr>
        <w:t xml:space="preserve"> </w:t>
      </w:r>
      <w:r w:rsidRPr="005E141D">
        <w:t>б)</w:t>
      </w:r>
      <w:r w:rsidRPr="005E141D">
        <w:rPr>
          <w:spacing w:val="1"/>
        </w:rPr>
        <w:t xml:space="preserve"> </w:t>
      </w:r>
      <w:r w:rsidRPr="005E141D">
        <w:t>и</w:t>
      </w:r>
      <w:r w:rsidRPr="005E141D">
        <w:rPr>
          <w:spacing w:val="1"/>
        </w:rPr>
        <w:t xml:space="preserve"> </w:t>
      </w:r>
      <w:r w:rsidRPr="005E141D">
        <w:t>в)</w:t>
      </w:r>
      <w:r w:rsidRPr="005E141D">
        <w:rPr>
          <w:spacing w:val="1"/>
        </w:rPr>
        <w:t xml:space="preserve"> </w:t>
      </w:r>
      <w:r w:rsidRPr="005E141D">
        <w:t>пункта</w:t>
      </w:r>
      <w:r w:rsidRPr="005E141D">
        <w:rPr>
          <w:spacing w:val="1"/>
        </w:rPr>
        <w:t xml:space="preserve"> </w:t>
      </w:r>
      <w:r w:rsidRPr="005E141D">
        <w:t>2.2.3.</w:t>
      </w:r>
      <w:r w:rsidRPr="005E141D">
        <w:rPr>
          <w:spacing w:val="1"/>
        </w:rPr>
        <w:t xml:space="preserve"> </w:t>
      </w:r>
      <w:r w:rsidRPr="005E141D">
        <w:t>настоящих</w:t>
      </w:r>
      <w:r w:rsidRPr="005E141D">
        <w:rPr>
          <w:spacing w:val="1"/>
        </w:rPr>
        <w:t xml:space="preserve"> </w:t>
      </w:r>
      <w:r w:rsidRPr="005E141D">
        <w:t>Правил.</w:t>
      </w:r>
      <w:r w:rsidRPr="005E141D">
        <w:rPr>
          <w:spacing w:val="-57"/>
        </w:rPr>
        <w:t xml:space="preserve"> </w:t>
      </w:r>
      <w:r w:rsidRPr="005E141D">
        <w:t>Педагогический работник отстраняется от работы (не допускается к работе) на весь</w:t>
      </w:r>
      <w:r w:rsidRPr="005E141D">
        <w:rPr>
          <w:spacing w:val="1"/>
        </w:rPr>
        <w:t xml:space="preserve"> </w:t>
      </w:r>
      <w:r w:rsidRPr="005E141D">
        <w:t>период производства по уголовному делу до его прекращения либо до вступления в</w:t>
      </w:r>
      <w:r w:rsidRPr="005E141D">
        <w:rPr>
          <w:spacing w:val="1"/>
        </w:rPr>
        <w:t xml:space="preserve"> </w:t>
      </w:r>
      <w:r w:rsidRPr="005E141D">
        <w:t>силу</w:t>
      </w:r>
      <w:r w:rsidRPr="005E141D">
        <w:rPr>
          <w:spacing w:val="-6"/>
        </w:rPr>
        <w:t xml:space="preserve"> </w:t>
      </w:r>
      <w:r w:rsidRPr="005E141D">
        <w:t>приговора</w:t>
      </w:r>
      <w:r w:rsidRPr="005E141D">
        <w:rPr>
          <w:spacing w:val="-2"/>
        </w:rPr>
        <w:t xml:space="preserve"> </w:t>
      </w:r>
      <w:r w:rsidRPr="005E141D">
        <w:t>суда.</w:t>
      </w:r>
    </w:p>
    <w:p w:rsidR="004B741D" w:rsidRPr="005E141D" w:rsidRDefault="004B741D" w:rsidP="008847A8">
      <w:pPr>
        <w:pStyle w:val="aff1"/>
        <w:widowControl w:val="0"/>
        <w:numPr>
          <w:ilvl w:val="2"/>
          <w:numId w:val="118"/>
        </w:numPr>
        <w:tabs>
          <w:tab w:val="left" w:pos="719"/>
        </w:tabs>
        <w:autoSpaceDE w:val="0"/>
        <w:autoSpaceDN w:val="0"/>
        <w:spacing w:before="1"/>
        <w:ind w:right="254" w:firstLine="0"/>
        <w:jc w:val="both"/>
      </w:pPr>
      <w:r w:rsidRPr="005E141D">
        <w:t>Работник отстраняется от работы (не допускается к работе) на весь период времени до</w:t>
      </w:r>
      <w:r w:rsidRPr="005E141D">
        <w:rPr>
          <w:spacing w:val="-57"/>
        </w:rPr>
        <w:t xml:space="preserve"> </w:t>
      </w:r>
      <w:r w:rsidRPr="005E141D">
        <w:t>устранения</w:t>
      </w:r>
      <w:r w:rsidRPr="005E141D">
        <w:rPr>
          <w:spacing w:val="1"/>
        </w:rPr>
        <w:t xml:space="preserve"> </w:t>
      </w:r>
      <w:r w:rsidRPr="005E141D">
        <w:t>обстоятельств,</w:t>
      </w:r>
      <w:r w:rsidRPr="005E141D">
        <w:rPr>
          <w:spacing w:val="1"/>
        </w:rPr>
        <w:t xml:space="preserve"> </w:t>
      </w:r>
      <w:r w:rsidRPr="005E141D">
        <w:t>явившихся</w:t>
      </w:r>
      <w:r w:rsidRPr="005E141D">
        <w:rPr>
          <w:spacing w:val="1"/>
        </w:rPr>
        <w:t xml:space="preserve"> </w:t>
      </w:r>
      <w:r w:rsidRPr="005E141D">
        <w:t>основанием</w:t>
      </w:r>
      <w:r w:rsidRPr="005E141D">
        <w:rPr>
          <w:spacing w:val="1"/>
        </w:rPr>
        <w:t xml:space="preserve"> </w:t>
      </w:r>
      <w:r w:rsidRPr="005E141D">
        <w:t>для</w:t>
      </w:r>
      <w:r w:rsidRPr="005E141D">
        <w:rPr>
          <w:spacing w:val="1"/>
        </w:rPr>
        <w:t xml:space="preserve"> </w:t>
      </w:r>
      <w:r w:rsidRPr="005E141D">
        <w:t>отстранения</w:t>
      </w:r>
      <w:r w:rsidRPr="005E141D">
        <w:rPr>
          <w:spacing w:val="1"/>
        </w:rPr>
        <w:t xml:space="preserve"> </w:t>
      </w:r>
      <w:r w:rsidRPr="005E141D">
        <w:t>от</w:t>
      </w:r>
      <w:r w:rsidRPr="005E141D">
        <w:rPr>
          <w:spacing w:val="1"/>
        </w:rPr>
        <w:t xml:space="preserve"> </w:t>
      </w:r>
      <w:r w:rsidRPr="005E141D">
        <w:t>работы</w:t>
      </w:r>
      <w:r w:rsidRPr="005E141D">
        <w:rPr>
          <w:spacing w:val="1"/>
        </w:rPr>
        <w:t xml:space="preserve"> </w:t>
      </w:r>
      <w:r w:rsidRPr="005E141D">
        <w:t>или</w:t>
      </w:r>
      <w:r w:rsidRPr="005E141D">
        <w:rPr>
          <w:spacing w:val="1"/>
        </w:rPr>
        <w:t xml:space="preserve"> </w:t>
      </w:r>
      <w:r w:rsidRPr="005E141D">
        <w:t>недопущения</w:t>
      </w:r>
      <w:r w:rsidRPr="005E141D">
        <w:rPr>
          <w:spacing w:val="1"/>
        </w:rPr>
        <w:t xml:space="preserve"> </w:t>
      </w:r>
      <w:r w:rsidRPr="005E141D">
        <w:t>к</w:t>
      </w:r>
      <w:r w:rsidRPr="005E141D">
        <w:rPr>
          <w:spacing w:val="1"/>
        </w:rPr>
        <w:t xml:space="preserve"> </w:t>
      </w:r>
      <w:r w:rsidRPr="005E141D">
        <w:t>работе,</w:t>
      </w:r>
      <w:r w:rsidRPr="005E141D">
        <w:rPr>
          <w:spacing w:val="1"/>
        </w:rPr>
        <w:t xml:space="preserve"> </w:t>
      </w:r>
      <w:r w:rsidRPr="005E141D">
        <w:t>если</w:t>
      </w:r>
      <w:r w:rsidRPr="005E141D">
        <w:rPr>
          <w:spacing w:val="1"/>
        </w:rPr>
        <w:t xml:space="preserve"> </w:t>
      </w:r>
      <w:r w:rsidRPr="005E141D">
        <w:t>иное</w:t>
      </w:r>
      <w:r w:rsidRPr="005E141D">
        <w:rPr>
          <w:spacing w:val="1"/>
        </w:rPr>
        <w:t xml:space="preserve"> </w:t>
      </w:r>
      <w:r w:rsidRPr="005E141D">
        <w:t>не</w:t>
      </w:r>
      <w:r w:rsidRPr="005E141D">
        <w:rPr>
          <w:spacing w:val="1"/>
        </w:rPr>
        <w:t xml:space="preserve"> </w:t>
      </w:r>
      <w:r w:rsidRPr="005E141D">
        <w:t>предусмотрено</w:t>
      </w:r>
      <w:r w:rsidRPr="005E141D">
        <w:rPr>
          <w:spacing w:val="1"/>
        </w:rPr>
        <w:t xml:space="preserve"> </w:t>
      </w:r>
      <w:r w:rsidRPr="005E141D">
        <w:t>Трудовым</w:t>
      </w:r>
      <w:r w:rsidRPr="005E141D">
        <w:rPr>
          <w:spacing w:val="1"/>
        </w:rPr>
        <w:t xml:space="preserve"> </w:t>
      </w:r>
      <w:r w:rsidRPr="005E141D">
        <w:t>Кодексом</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другими федеральными законами.</w:t>
      </w:r>
    </w:p>
    <w:p w:rsidR="004B741D" w:rsidRPr="005E141D" w:rsidRDefault="004B741D" w:rsidP="008847A8">
      <w:pPr>
        <w:pStyle w:val="aff1"/>
        <w:widowControl w:val="0"/>
        <w:numPr>
          <w:ilvl w:val="2"/>
          <w:numId w:val="118"/>
        </w:numPr>
        <w:tabs>
          <w:tab w:val="left" w:pos="729"/>
        </w:tabs>
        <w:autoSpaceDE w:val="0"/>
        <w:autoSpaceDN w:val="0"/>
        <w:ind w:right="253" w:firstLine="0"/>
        <w:jc w:val="both"/>
      </w:pPr>
      <w:r w:rsidRPr="005E141D">
        <w:t>В период отстранения от работы (недопущения к работе) заработная плата работнику</w:t>
      </w:r>
      <w:r w:rsidRPr="005E141D">
        <w:rPr>
          <w:spacing w:val="1"/>
        </w:rPr>
        <w:t xml:space="preserve"> </w:t>
      </w:r>
      <w:r w:rsidRPr="005E141D">
        <w:t>не</w:t>
      </w:r>
      <w:r w:rsidRPr="005E141D">
        <w:rPr>
          <w:spacing w:val="-14"/>
        </w:rPr>
        <w:t xml:space="preserve"> </w:t>
      </w:r>
      <w:r w:rsidRPr="005E141D">
        <w:t>начисляется,</w:t>
      </w:r>
      <w:r w:rsidRPr="005E141D">
        <w:rPr>
          <w:spacing w:val="-13"/>
        </w:rPr>
        <w:t xml:space="preserve"> </w:t>
      </w:r>
      <w:r w:rsidRPr="005E141D">
        <w:t>за</w:t>
      </w:r>
      <w:r w:rsidRPr="005E141D">
        <w:rPr>
          <w:spacing w:val="-12"/>
        </w:rPr>
        <w:t xml:space="preserve"> </w:t>
      </w:r>
      <w:r w:rsidRPr="005E141D">
        <w:t>исключением</w:t>
      </w:r>
      <w:r w:rsidRPr="005E141D">
        <w:rPr>
          <w:spacing w:val="-14"/>
        </w:rPr>
        <w:t xml:space="preserve"> </w:t>
      </w:r>
      <w:r w:rsidRPr="005E141D">
        <w:t>случаев,</w:t>
      </w:r>
      <w:r w:rsidRPr="005E141D">
        <w:rPr>
          <w:spacing w:val="-11"/>
        </w:rPr>
        <w:t xml:space="preserve"> </w:t>
      </w:r>
      <w:r w:rsidRPr="005E141D">
        <w:t>предусмотренных</w:t>
      </w:r>
      <w:r w:rsidRPr="005E141D">
        <w:rPr>
          <w:spacing w:val="-6"/>
        </w:rPr>
        <w:t xml:space="preserve"> </w:t>
      </w:r>
      <w:r w:rsidRPr="005E141D">
        <w:t>Трудовым</w:t>
      </w:r>
      <w:r w:rsidRPr="005E141D">
        <w:rPr>
          <w:spacing w:val="-13"/>
        </w:rPr>
        <w:t xml:space="preserve"> </w:t>
      </w:r>
      <w:r w:rsidRPr="005E141D">
        <w:t>Кодексом</w:t>
      </w:r>
      <w:r w:rsidRPr="005E141D">
        <w:rPr>
          <w:spacing w:val="-14"/>
        </w:rPr>
        <w:t xml:space="preserve"> </w:t>
      </w:r>
      <w:r w:rsidRPr="005E141D">
        <w:t>Российской</w:t>
      </w:r>
      <w:r w:rsidRPr="005E141D">
        <w:rPr>
          <w:spacing w:val="-58"/>
        </w:rPr>
        <w:t xml:space="preserve"> </w:t>
      </w:r>
      <w:r w:rsidRPr="005E141D">
        <w:t>Федерации</w:t>
      </w:r>
      <w:r w:rsidRPr="005E141D">
        <w:rPr>
          <w:spacing w:val="1"/>
        </w:rPr>
        <w:t xml:space="preserve"> </w:t>
      </w:r>
      <w:r w:rsidRPr="005E141D">
        <w:t>или</w:t>
      </w:r>
      <w:r w:rsidRPr="005E141D">
        <w:rPr>
          <w:spacing w:val="1"/>
        </w:rPr>
        <w:t xml:space="preserve"> </w:t>
      </w:r>
      <w:r w:rsidRPr="005E141D">
        <w:t>иными</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1"/>
        </w:rPr>
        <w:t xml:space="preserve"> </w:t>
      </w:r>
      <w:r w:rsidRPr="005E141D">
        <w:t>В</w:t>
      </w:r>
      <w:r w:rsidRPr="005E141D">
        <w:rPr>
          <w:spacing w:val="1"/>
        </w:rPr>
        <w:t xml:space="preserve"> </w:t>
      </w:r>
      <w:r w:rsidRPr="005E141D">
        <w:t>случаях</w:t>
      </w:r>
      <w:r w:rsidRPr="005E141D">
        <w:rPr>
          <w:spacing w:val="1"/>
        </w:rPr>
        <w:t xml:space="preserve"> </w:t>
      </w:r>
      <w:r w:rsidRPr="005E141D">
        <w:t>отстранения</w:t>
      </w:r>
      <w:r w:rsidRPr="005E141D">
        <w:rPr>
          <w:spacing w:val="1"/>
        </w:rPr>
        <w:t xml:space="preserve"> </w:t>
      </w:r>
      <w:r w:rsidRPr="005E141D">
        <w:t>от</w:t>
      </w:r>
      <w:r w:rsidRPr="005E141D">
        <w:rPr>
          <w:spacing w:val="1"/>
        </w:rPr>
        <w:t xml:space="preserve"> </w:t>
      </w:r>
      <w:r w:rsidRPr="005E141D">
        <w:t>работы</w:t>
      </w:r>
      <w:r w:rsidRPr="005E141D">
        <w:rPr>
          <w:spacing w:val="1"/>
        </w:rPr>
        <w:t xml:space="preserve"> </w:t>
      </w:r>
      <w:r w:rsidRPr="005E141D">
        <w:t>работника, который не прошел обучение и проверку знаний и навыков в области охраны</w:t>
      </w:r>
      <w:r w:rsidRPr="005E141D">
        <w:rPr>
          <w:spacing w:val="1"/>
        </w:rPr>
        <w:t xml:space="preserve"> </w:t>
      </w:r>
      <w:r w:rsidRPr="005E141D">
        <w:t>труда</w:t>
      </w:r>
      <w:r w:rsidRPr="005E141D">
        <w:rPr>
          <w:spacing w:val="-8"/>
        </w:rPr>
        <w:t xml:space="preserve"> </w:t>
      </w:r>
      <w:r w:rsidRPr="005E141D">
        <w:t>либо</w:t>
      </w:r>
      <w:r w:rsidRPr="005E141D">
        <w:rPr>
          <w:spacing w:val="-7"/>
        </w:rPr>
        <w:t xml:space="preserve"> </w:t>
      </w:r>
      <w:r w:rsidRPr="005E141D">
        <w:t>обязательный</w:t>
      </w:r>
      <w:r w:rsidRPr="005E141D">
        <w:rPr>
          <w:spacing w:val="-6"/>
        </w:rPr>
        <w:t xml:space="preserve"> </w:t>
      </w:r>
      <w:r w:rsidRPr="005E141D">
        <w:t>медицинский</w:t>
      </w:r>
      <w:r w:rsidRPr="005E141D">
        <w:rPr>
          <w:spacing w:val="-6"/>
        </w:rPr>
        <w:t xml:space="preserve"> </w:t>
      </w:r>
      <w:r w:rsidRPr="005E141D">
        <w:t>осмотр</w:t>
      </w:r>
      <w:r w:rsidRPr="005E141D">
        <w:rPr>
          <w:spacing w:val="-7"/>
        </w:rPr>
        <w:t xml:space="preserve"> </w:t>
      </w:r>
      <w:r w:rsidRPr="005E141D">
        <w:t>не</w:t>
      </w:r>
      <w:r w:rsidRPr="005E141D">
        <w:rPr>
          <w:spacing w:val="-7"/>
        </w:rPr>
        <w:t xml:space="preserve"> </w:t>
      </w:r>
      <w:r w:rsidRPr="005E141D">
        <w:t>по</w:t>
      </w:r>
      <w:r w:rsidRPr="005E141D">
        <w:rPr>
          <w:spacing w:val="-7"/>
        </w:rPr>
        <w:t xml:space="preserve"> </w:t>
      </w:r>
      <w:r w:rsidRPr="005E141D">
        <w:t>своей</w:t>
      </w:r>
      <w:r w:rsidRPr="005E141D">
        <w:rPr>
          <w:spacing w:val="-6"/>
        </w:rPr>
        <w:t xml:space="preserve"> </w:t>
      </w:r>
      <w:r w:rsidRPr="005E141D">
        <w:t>вине,</w:t>
      </w:r>
      <w:r w:rsidRPr="005E141D">
        <w:rPr>
          <w:spacing w:val="-6"/>
        </w:rPr>
        <w:t xml:space="preserve"> </w:t>
      </w:r>
      <w:r w:rsidRPr="005E141D">
        <w:t>ему</w:t>
      </w:r>
      <w:r w:rsidRPr="005E141D">
        <w:rPr>
          <w:spacing w:val="-10"/>
        </w:rPr>
        <w:t xml:space="preserve"> </w:t>
      </w:r>
      <w:r w:rsidRPr="005E141D">
        <w:t>производится</w:t>
      </w:r>
      <w:r w:rsidRPr="005E141D">
        <w:rPr>
          <w:spacing w:val="-7"/>
        </w:rPr>
        <w:t xml:space="preserve"> </w:t>
      </w:r>
      <w:r w:rsidRPr="005E141D">
        <w:t>оплата</w:t>
      </w:r>
      <w:r w:rsidRPr="005E141D">
        <w:rPr>
          <w:spacing w:val="-7"/>
        </w:rPr>
        <w:t xml:space="preserve"> </w:t>
      </w:r>
      <w:r w:rsidRPr="005E141D">
        <w:t>за</w:t>
      </w:r>
      <w:r w:rsidRPr="005E141D">
        <w:rPr>
          <w:spacing w:val="-58"/>
        </w:rPr>
        <w:t xml:space="preserve"> </w:t>
      </w:r>
      <w:r w:rsidRPr="005E141D">
        <w:t>все</w:t>
      </w:r>
      <w:r w:rsidRPr="005E141D">
        <w:rPr>
          <w:spacing w:val="-2"/>
        </w:rPr>
        <w:t xml:space="preserve"> </w:t>
      </w:r>
      <w:r w:rsidRPr="005E141D">
        <w:t>время отстранения от работы как за</w:t>
      </w:r>
      <w:r w:rsidRPr="005E141D">
        <w:rPr>
          <w:spacing w:val="-2"/>
        </w:rPr>
        <w:t xml:space="preserve"> </w:t>
      </w:r>
      <w:r w:rsidRPr="005E141D">
        <w:t>простой.</w:t>
      </w:r>
    </w:p>
    <w:p w:rsidR="004B741D" w:rsidRPr="005E141D" w:rsidRDefault="004B741D" w:rsidP="008847A8">
      <w:pPr>
        <w:pStyle w:val="2"/>
        <w:numPr>
          <w:ilvl w:val="1"/>
          <w:numId w:val="118"/>
        </w:numPr>
        <w:tabs>
          <w:tab w:val="left" w:pos="539"/>
          <w:tab w:val="num" w:pos="1440"/>
        </w:tabs>
        <w:spacing w:before="1"/>
        <w:ind w:left="538" w:hanging="421"/>
        <w:rPr>
          <w:rFonts w:ascii="Times New Roman" w:hAnsi="Times New Roman"/>
          <w:color w:val="auto"/>
          <w:sz w:val="24"/>
          <w:szCs w:val="24"/>
        </w:rPr>
      </w:pPr>
      <w:r w:rsidRPr="005E141D">
        <w:rPr>
          <w:rFonts w:ascii="Times New Roman" w:hAnsi="Times New Roman"/>
          <w:color w:val="auto"/>
          <w:sz w:val="24"/>
          <w:szCs w:val="24"/>
        </w:rPr>
        <w:t>Порядок</w:t>
      </w:r>
      <w:r w:rsidRPr="005E141D">
        <w:rPr>
          <w:rFonts w:ascii="Times New Roman" w:hAnsi="Times New Roman"/>
          <w:color w:val="auto"/>
          <w:spacing w:val="-4"/>
          <w:sz w:val="24"/>
          <w:szCs w:val="24"/>
        </w:rPr>
        <w:t xml:space="preserve"> </w:t>
      </w:r>
      <w:r w:rsidRPr="005E141D">
        <w:rPr>
          <w:rFonts w:ascii="Times New Roman" w:hAnsi="Times New Roman"/>
          <w:color w:val="auto"/>
          <w:sz w:val="24"/>
          <w:szCs w:val="24"/>
        </w:rPr>
        <w:t>прекращения</w:t>
      </w:r>
      <w:r w:rsidRPr="005E141D">
        <w:rPr>
          <w:rFonts w:ascii="Times New Roman" w:hAnsi="Times New Roman"/>
          <w:color w:val="auto"/>
          <w:spacing w:val="-3"/>
          <w:sz w:val="24"/>
          <w:szCs w:val="24"/>
        </w:rPr>
        <w:t xml:space="preserve"> </w:t>
      </w:r>
      <w:r w:rsidRPr="005E141D">
        <w:rPr>
          <w:rFonts w:ascii="Times New Roman" w:hAnsi="Times New Roman"/>
          <w:color w:val="auto"/>
          <w:sz w:val="24"/>
          <w:szCs w:val="24"/>
        </w:rPr>
        <w:t>трудового</w:t>
      </w:r>
      <w:r w:rsidRPr="005E141D">
        <w:rPr>
          <w:rFonts w:ascii="Times New Roman" w:hAnsi="Times New Roman"/>
          <w:color w:val="auto"/>
          <w:spacing w:val="-2"/>
          <w:sz w:val="24"/>
          <w:szCs w:val="24"/>
        </w:rPr>
        <w:t xml:space="preserve"> </w:t>
      </w:r>
      <w:r w:rsidRPr="005E141D">
        <w:rPr>
          <w:rFonts w:ascii="Times New Roman" w:hAnsi="Times New Roman"/>
          <w:color w:val="auto"/>
          <w:sz w:val="24"/>
          <w:szCs w:val="24"/>
        </w:rPr>
        <w:t>договора</w:t>
      </w:r>
    </w:p>
    <w:p w:rsidR="004B741D" w:rsidRPr="005E141D" w:rsidRDefault="004B741D" w:rsidP="004B741D">
      <w:pPr>
        <w:pStyle w:val="af"/>
      </w:pPr>
      <w:r w:rsidRPr="005E141D">
        <w:rPr>
          <w:u w:val="single"/>
        </w:rPr>
        <w:t>Прекращение</w:t>
      </w:r>
      <w:r w:rsidRPr="005E141D">
        <w:rPr>
          <w:spacing w:val="49"/>
          <w:u w:val="single"/>
        </w:rPr>
        <w:t xml:space="preserve"> </w:t>
      </w:r>
      <w:r w:rsidRPr="005E141D">
        <w:rPr>
          <w:u w:val="single"/>
        </w:rPr>
        <w:t>трудового</w:t>
      </w:r>
      <w:r w:rsidRPr="005E141D">
        <w:rPr>
          <w:spacing w:val="50"/>
          <w:u w:val="single"/>
        </w:rPr>
        <w:t xml:space="preserve"> </w:t>
      </w:r>
      <w:r w:rsidRPr="005E141D">
        <w:rPr>
          <w:u w:val="single"/>
        </w:rPr>
        <w:t>договора</w:t>
      </w:r>
      <w:r w:rsidRPr="005E141D">
        <w:rPr>
          <w:spacing w:val="49"/>
          <w:u w:val="single"/>
        </w:rPr>
        <w:t xml:space="preserve"> </w:t>
      </w:r>
      <w:r w:rsidRPr="005E141D">
        <w:rPr>
          <w:u w:val="single"/>
        </w:rPr>
        <w:t>может</w:t>
      </w:r>
      <w:r w:rsidRPr="005E141D">
        <w:rPr>
          <w:spacing w:val="52"/>
          <w:u w:val="single"/>
        </w:rPr>
        <w:t xml:space="preserve"> </w:t>
      </w:r>
      <w:r w:rsidRPr="005E141D">
        <w:rPr>
          <w:u w:val="single"/>
        </w:rPr>
        <w:t>иметь</w:t>
      </w:r>
      <w:r w:rsidRPr="005E141D">
        <w:rPr>
          <w:spacing w:val="51"/>
          <w:u w:val="single"/>
        </w:rPr>
        <w:t xml:space="preserve"> </w:t>
      </w:r>
      <w:r w:rsidRPr="005E141D">
        <w:rPr>
          <w:u w:val="single"/>
        </w:rPr>
        <w:t>место</w:t>
      </w:r>
      <w:r w:rsidRPr="005E141D">
        <w:rPr>
          <w:spacing w:val="50"/>
          <w:u w:val="single"/>
        </w:rPr>
        <w:t xml:space="preserve"> </w:t>
      </w:r>
      <w:r w:rsidRPr="005E141D">
        <w:rPr>
          <w:u w:val="single"/>
        </w:rPr>
        <w:t>по</w:t>
      </w:r>
      <w:r w:rsidRPr="005E141D">
        <w:rPr>
          <w:spacing w:val="51"/>
          <w:u w:val="single"/>
        </w:rPr>
        <w:t xml:space="preserve"> </w:t>
      </w:r>
      <w:r w:rsidRPr="005E141D">
        <w:rPr>
          <w:u w:val="single"/>
        </w:rPr>
        <w:t>основаниям,</w:t>
      </w:r>
      <w:r w:rsidRPr="005E141D">
        <w:rPr>
          <w:spacing w:val="50"/>
          <w:u w:val="single"/>
        </w:rPr>
        <w:t xml:space="preserve"> </w:t>
      </w:r>
      <w:r w:rsidRPr="005E141D">
        <w:rPr>
          <w:u w:val="single"/>
        </w:rPr>
        <w:t>предусмотренным</w:t>
      </w:r>
      <w:r w:rsidRPr="005E141D">
        <w:rPr>
          <w:spacing w:val="-57"/>
        </w:rPr>
        <w:t xml:space="preserve"> </w:t>
      </w:r>
      <w:r w:rsidRPr="005E141D">
        <w:rPr>
          <w:u w:val="single"/>
        </w:rPr>
        <w:t>главой</w:t>
      </w:r>
      <w:r w:rsidRPr="005E141D">
        <w:rPr>
          <w:spacing w:val="-1"/>
          <w:u w:val="single"/>
        </w:rPr>
        <w:t xml:space="preserve"> </w:t>
      </w:r>
      <w:r w:rsidRPr="005E141D">
        <w:rPr>
          <w:u w:val="single"/>
        </w:rPr>
        <w:t>13 Трудового</w:t>
      </w:r>
      <w:r w:rsidRPr="005E141D">
        <w:rPr>
          <w:spacing w:val="-1"/>
          <w:u w:val="single"/>
        </w:rPr>
        <w:t xml:space="preserve"> </w:t>
      </w:r>
      <w:r w:rsidRPr="005E141D">
        <w:rPr>
          <w:u w:val="single"/>
        </w:rPr>
        <w:t>Кодекса</w:t>
      </w:r>
      <w:r w:rsidRPr="005E141D">
        <w:rPr>
          <w:spacing w:val="-1"/>
          <w:u w:val="single"/>
        </w:rPr>
        <w:t xml:space="preserve"> </w:t>
      </w:r>
      <w:r w:rsidRPr="005E141D">
        <w:rPr>
          <w:u w:val="single"/>
        </w:rPr>
        <w:t>Российской</w:t>
      </w:r>
      <w:r w:rsidRPr="005E141D">
        <w:rPr>
          <w:spacing w:val="1"/>
          <w:u w:val="single"/>
        </w:rPr>
        <w:t xml:space="preserve"> </w:t>
      </w:r>
      <w:r w:rsidRPr="005E141D">
        <w:rPr>
          <w:u w:val="single"/>
        </w:rPr>
        <w:t>Федерации:</w:t>
      </w:r>
    </w:p>
    <w:p w:rsidR="004B741D" w:rsidRPr="005E141D" w:rsidRDefault="004B741D" w:rsidP="008847A8">
      <w:pPr>
        <w:pStyle w:val="aff1"/>
        <w:widowControl w:val="0"/>
        <w:numPr>
          <w:ilvl w:val="2"/>
          <w:numId w:val="118"/>
        </w:numPr>
        <w:tabs>
          <w:tab w:val="left" w:pos="719"/>
        </w:tabs>
        <w:autoSpaceDE w:val="0"/>
        <w:autoSpaceDN w:val="0"/>
        <w:ind w:left="718" w:hanging="601"/>
        <w:jc w:val="both"/>
      </w:pPr>
      <w:r w:rsidRPr="005E141D">
        <w:t>Соглашение</w:t>
      </w:r>
      <w:r w:rsidRPr="005E141D">
        <w:rPr>
          <w:spacing w:val="-2"/>
        </w:rPr>
        <w:t xml:space="preserve"> </w:t>
      </w:r>
      <w:r w:rsidRPr="005E141D">
        <w:t>сторон</w:t>
      </w:r>
      <w:r w:rsidRPr="005E141D">
        <w:rPr>
          <w:spacing w:val="-1"/>
        </w:rPr>
        <w:t xml:space="preserve"> </w:t>
      </w:r>
      <w:r w:rsidRPr="005E141D">
        <w:t>(статья</w:t>
      </w:r>
      <w:r w:rsidRPr="005E141D">
        <w:rPr>
          <w:spacing w:val="-1"/>
        </w:rPr>
        <w:t xml:space="preserve"> </w:t>
      </w:r>
      <w:r w:rsidRPr="005E141D">
        <w:t>78</w:t>
      </w:r>
      <w:r w:rsidRPr="005E141D">
        <w:rPr>
          <w:spacing w:val="-1"/>
        </w:rPr>
        <w:t xml:space="preserve"> </w:t>
      </w:r>
      <w:r w:rsidRPr="005E141D">
        <w:t>ТК РФ).</w:t>
      </w:r>
    </w:p>
    <w:p w:rsidR="004B741D" w:rsidRPr="005E141D" w:rsidRDefault="004B741D" w:rsidP="008847A8">
      <w:pPr>
        <w:pStyle w:val="aff1"/>
        <w:widowControl w:val="0"/>
        <w:numPr>
          <w:ilvl w:val="2"/>
          <w:numId w:val="118"/>
        </w:numPr>
        <w:tabs>
          <w:tab w:val="left" w:pos="710"/>
        </w:tabs>
        <w:autoSpaceDE w:val="0"/>
        <w:autoSpaceDN w:val="0"/>
        <w:ind w:right="255" w:firstLine="0"/>
        <w:jc w:val="both"/>
      </w:pPr>
      <w:r w:rsidRPr="005E141D">
        <w:t>Истечение</w:t>
      </w:r>
      <w:r w:rsidRPr="005E141D">
        <w:rPr>
          <w:spacing w:val="-13"/>
        </w:rPr>
        <w:t xml:space="preserve"> </w:t>
      </w:r>
      <w:r w:rsidRPr="005E141D">
        <w:t>срока</w:t>
      </w:r>
      <w:r w:rsidRPr="005E141D">
        <w:rPr>
          <w:spacing w:val="-12"/>
        </w:rPr>
        <w:t xml:space="preserve"> </w:t>
      </w:r>
      <w:r w:rsidRPr="005E141D">
        <w:t>трудового</w:t>
      </w:r>
      <w:r w:rsidRPr="005E141D">
        <w:rPr>
          <w:spacing w:val="-11"/>
        </w:rPr>
        <w:t xml:space="preserve"> </w:t>
      </w:r>
      <w:r w:rsidRPr="005E141D">
        <w:t>договора</w:t>
      </w:r>
      <w:r w:rsidRPr="005E141D">
        <w:rPr>
          <w:spacing w:val="-12"/>
        </w:rPr>
        <w:t xml:space="preserve"> </w:t>
      </w:r>
      <w:r w:rsidRPr="005E141D">
        <w:t>(статья</w:t>
      </w:r>
      <w:r w:rsidRPr="005E141D">
        <w:rPr>
          <w:spacing w:val="-11"/>
        </w:rPr>
        <w:t xml:space="preserve"> </w:t>
      </w:r>
      <w:r w:rsidRPr="005E141D">
        <w:t>79</w:t>
      </w:r>
      <w:r w:rsidRPr="005E141D">
        <w:rPr>
          <w:spacing w:val="-11"/>
        </w:rPr>
        <w:t xml:space="preserve"> </w:t>
      </w:r>
      <w:r w:rsidRPr="005E141D">
        <w:t>ТК</w:t>
      </w:r>
      <w:r w:rsidRPr="005E141D">
        <w:rPr>
          <w:spacing w:val="-11"/>
        </w:rPr>
        <w:t xml:space="preserve"> </w:t>
      </w:r>
      <w:r w:rsidRPr="005E141D">
        <w:t>РФ),</w:t>
      </w:r>
      <w:r w:rsidRPr="005E141D">
        <w:rPr>
          <w:spacing w:val="-11"/>
        </w:rPr>
        <w:t xml:space="preserve"> </w:t>
      </w:r>
      <w:r w:rsidRPr="005E141D">
        <w:t>за</w:t>
      </w:r>
      <w:r w:rsidRPr="005E141D">
        <w:rPr>
          <w:spacing w:val="-12"/>
        </w:rPr>
        <w:t xml:space="preserve"> </w:t>
      </w:r>
      <w:r w:rsidRPr="005E141D">
        <w:t>исключением</w:t>
      </w:r>
      <w:r w:rsidRPr="005E141D">
        <w:rPr>
          <w:spacing w:val="-12"/>
        </w:rPr>
        <w:t xml:space="preserve"> </w:t>
      </w:r>
      <w:r w:rsidRPr="005E141D">
        <w:t>случаев,</w:t>
      </w:r>
      <w:r w:rsidRPr="005E141D">
        <w:rPr>
          <w:spacing w:val="-12"/>
        </w:rPr>
        <w:t xml:space="preserve"> </w:t>
      </w:r>
      <w:r w:rsidRPr="005E141D">
        <w:t>когда</w:t>
      </w:r>
      <w:r w:rsidRPr="005E141D">
        <w:rPr>
          <w:spacing w:val="-57"/>
        </w:rPr>
        <w:t xml:space="preserve"> </w:t>
      </w:r>
      <w:r w:rsidRPr="005E141D">
        <w:t>трудовые отношения фактически продолжаются и ни одна из сторон не потребовала их</w:t>
      </w:r>
      <w:r w:rsidRPr="005E141D">
        <w:rPr>
          <w:spacing w:val="1"/>
        </w:rPr>
        <w:t xml:space="preserve"> </w:t>
      </w:r>
      <w:r w:rsidRPr="005E141D">
        <w:t>прекращения.</w:t>
      </w:r>
    </w:p>
    <w:p w:rsidR="004B741D" w:rsidRPr="005E141D" w:rsidRDefault="004B741D" w:rsidP="008847A8">
      <w:pPr>
        <w:pStyle w:val="aff1"/>
        <w:widowControl w:val="0"/>
        <w:numPr>
          <w:ilvl w:val="2"/>
          <w:numId w:val="118"/>
        </w:numPr>
        <w:tabs>
          <w:tab w:val="left" w:pos="707"/>
        </w:tabs>
        <w:autoSpaceDE w:val="0"/>
        <w:autoSpaceDN w:val="0"/>
        <w:ind w:right="253" w:firstLine="0"/>
        <w:jc w:val="both"/>
      </w:pPr>
      <w:r w:rsidRPr="005E141D">
        <w:t>Расторжение</w:t>
      </w:r>
      <w:r w:rsidRPr="005E141D">
        <w:rPr>
          <w:spacing w:val="-14"/>
        </w:rPr>
        <w:t xml:space="preserve"> </w:t>
      </w:r>
      <w:r w:rsidRPr="005E141D">
        <w:t>трудового</w:t>
      </w:r>
      <w:r w:rsidRPr="005E141D">
        <w:rPr>
          <w:spacing w:val="-14"/>
        </w:rPr>
        <w:t xml:space="preserve"> </w:t>
      </w:r>
      <w:r w:rsidRPr="005E141D">
        <w:t>договора</w:t>
      </w:r>
      <w:r w:rsidRPr="005E141D">
        <w:rPr>
          <w:spacing w:val="-15"/>
        </w:rPr>
        <w:t xml:space="preserve"> </w:t>
      </w:r>
      <w:r w:rsidRPr="005E141D">
        <w:t>по</w:t>
      </w:r>
      <w:r w:rsidRPr="005E141D">
        <w:rPr>
          <w:spacing w:val="-13"/>
        </w:rPr>
        <w:t xml:space="preserve"> </w:t>
      </w:r>
      <w:r w:rsidRPr="005E141D">
        <w:t>инициативе</w:t>
      </w:r>
      <w:r w:rsidRPr="005E141D">
        <w:rPr>
          <w:spacing w:val="-15"/>
        </w:rPr>
        <w:t xml:space="preserve"> </w:t>
      </w:r>
      <w:r w:rsidRPr="005E141D">
        <w:t>работника</w:t>
      </w:r>
      <w:r w:rsidRPr="005E141D">
        <w:rPr>
          <w:spacing w:val="-14"/>
        </w:rPr>
        <w:t xml:space="preserve"> </w:t>
      </w:r>
      <w:r w:rsidRPr="005E141D">
        <w:t>(статья</w:t>
      </w:r>
      <w:r w:rsidRPr="005E141D">
        <w:rPr>
          <w:spacing w:val="-13"/>
        </w:rPr>
        <w:t xml:space="preserve"> </w:t>
      </w:r>
      <w:r w:rsidRPr="005E141D">
        <w:t>80</w:t>
      </w:r>
      <w:r w:rsidRPr="005E141D">
        <w:rPr>
          <w:spacing w:val="-13"/>
        </w:rPr>
        <w:t xml:space="preserve"> </w:t>
      </w:r>
      <w:r w:rsidRPr="005E141D">
        <w:t>ТК</w:t>
      </w:r>
      <w:r w:rsidRPr="005E141D">
        <w:rPr>
          <w:spacing w:val="-13"/>
        </w:rPr>
        <w:t xml:space="preserve"> </w:t>
      </w:r>
      <w:r w:rsidRPr="005E141D">
        <w:t>РФ),</w:t>
      </w:r>
      <w:r w:rsidRPr="005E141D">
        <w:rPr>
          <w:spacing w:val="-14"/>
        </w:rPr>
        <w:t xml:space="preserve"> </w:t>
      </w:r>
      <w:r w:rsidRPr="005E141D">
        <w:t>при</w:t>
      </w:r>
      <w:r w:rsidRPr="005E141D">
        <w:rPr>
          <w:spacing w:val="-13"/>
        </w:rPr>
        <w:t xml:space="preserve"> </w:t>
      </w:r>
      <w:r w:rsidRPr="005E141D">
        <w:t>этом</w:t>
      </w:r>
      <w:r w:rsidRPr="005E141D">
        <w:rPr>
          <w:spacing w:val="-57"/>
        </w:rPr>
        <w:t xml:space="preserve"> </w:t>
      </w:r>
      <w:r w:rsidRPr="005E141D">
        <w:t>работник</w:t>
      </w:r>
      <w:r w:rsidRPr="005E141D">
        <w:rPr>
          <w:spacing w:val="-14"/>
        </w:rPr>
        <w:t xml:space="preserve"> </w:t>
      </w:r>
      <w:r w:rsidRPr="005E141D">
        <w:t>должен</w:t>
      </w:r>
      <w:r w:rsidRPr="005E141D">
        <w:rPr>
          <w:spacing w:val="-11"/>
        </w:rPr>
        <w:t xml:space="preserve"> </w:t>
      </w:r>
      <w:r w:rsidRPr="005E141D">
        <w:t>предупредить</w:t>
      </w:r>
      <w:r w:rsidRPr="005E141D">
        <w:rPr>
          <w:spacing w:val="-11"/>
        </w:rPr>
        <w:t xml:space="preserve"> </w:t>
      </w:r>
      <w:r w:rsidRPr="005E141D">
        <w:t>об</w:t>
      </w:r>
      <w:r w:rsidRPr="005E141D">
        <w:rPr>
          <w:spacing w:val="-12"/>
        </w:rPr>
        <w:t xml:space="preserve"> </w:t>
      </w:r>
      <w:r w:rsidRPr="005E141D">
        <w:t>этом</w:t>
      </w:r>
      <w:r w:rsidRPr="005E141D">
        <w:rPr>
          <w:spacing w:val="-13"/>
        </w:rPr>
        <w:t xml:space="preserve"> </w:t>
      </w:r>
      <w:r w:rsidRPr="005E141D">
        <w:t>работодателя</w:t>
      </w:r>
      <w:r w:rsidRPr="005E141D">
        <w:rPr>
          <w:spacing w:val="-12"/>
        </w:rPr>
        <w:t xml:space="preserve"> </w:t>
      </w:r>
      <w:r w:rsidRPr="005E141D">
        <w:t>в</w:t>
      </w:r>
      <w:r w:rsidRPr="005E141D">
        <w:rPr>
          <w:spacing w:val="-9"/>
        </w:rPr>
        <w:t xml:space="preserve"> </w:t>
      </w:r>
      <w:r w:rsidRPr="005E141D">
        <w:t>письменной</w:t>
      </w:r>
      <w:r w:rsidRPr="005E141D">
        <w:rPr>
          <w:spacing w:val="-14"/>
        </w:rPr>
        <w:t xml:space="preserve"> </w:t>
      </w:r>
      <w:r w:rsidRPr="005E141D">
        <w:t>форме</w:t>
      </w:r>
      <w:r w:rsidRPr="005E141D">
        <w:rPr>
          <w:spacing w:val="-12"/>
        </w:rPr>
        <w:t xml:space="preserve"> </w:t>
      </w:r>
      <w:r w:rsidRPr="005E141D">
        <w:t>не</w:t>
      </w:r>
      <w:r w:rsidRPr="005E141D">
        <w:rPr>
          <w:spacing w:val="-13"/>
        </w:rPr>
        <w:t xml:space="preserve"> </w:t>
      </w:r>
      <w:r w:rsidRPr="005E141D">
        <w:t>позднее,</w:t>
      </w:r>
      <w:r w:rsidRPr="005E141D">
        <w:rPr>
          <w:spacing w:val="-12"/>
        </w:rPr>
        <w:t xml:space="preserve"> </w:t>
      </w:r>
      <w:r w:rsidRPr="005E141D">
        <w:t>чем</w:t>
      </w:r>
      <w:r w:rsidRPr="005E141D">
        <w:rPr>
          <w:spacing w:val="-13"/>
        </w:rPr>
        <w:t xml:space="preserve"> </w:t>
      </w:r>
      <w:r w:rsidRPr="005E141D">
        <w:t>за</w:t>
      </w:r>
      <w:r w:rsidRPr="005E141D">
        <w:rPr>
          <w:spacing w:val="-58"/>
        </w:rPr>
        <w:t xml:space="preserve"> </w:t>
      </w:r>
      <w:r w:rsidRPr="005E141D">
        <w:t>две недели. По соглашению между работником и работодателем трудовой договор может</w:t>
      </w:r>
      <w:r w:rsidRPr="005E141D">
        <w:rPr>
          <w:spacing w:val="1"/>
        </w:rPr>
        <w:t xml:space="preserve"> </w:t>
      </w:r>
      <w:r w:rsidRPr="005E141D">
        <w:t>быть расторгнут и до истечения срока предупреждения об увольнении. В случаях, когда</w:t>
      </w:r>
      <w:r w:rsidRPr="005E141D">
        <w:rPr>
          <w:spacing w:val="1"/>
        </w:rPr>
        <w:t xml:space="preserve"> </w:t>
      </w:r>
      <w:r w:rsidRPr="005E141D">
        <w:t>заявление</w:t>
      </w:r>
      <w:r w:rsidRPr="005E141D">
        <w:rPr>
          <w:spacing w:val="1"/>
        </w:rPr>
        <w:t xml:space="preserve"> </w:t>
      </w:r>
      <w:r w:rsidRPr="005E141D">
        <w:t>работника</w:t>
      </w:r>
      <w:r w:rsidRPr="005E141D">
        <w:rPr>
          <w:spacing w:val="1"/>
        </w:rPr>
        <w:t xml:space="preserve"> </w:t>
      </w:r>
      <w:r w:rsidRPr="005E141D">
        <w:t>об</w:t>
      </w:r>
      <w:r w:rsidRPr="005E141D">
        <w:rPr>
          <w:spacing w:val="1"/>
        </w:rPr>
        <w:t xml:space="preserve"> </w:t>
      </w:r>
      <w:r w:rsidRPr="005E141D">
        <w:t>увольнении</w:t>
      </w:r>
      <w:r w:rsidRPr="005E141D">
        <w:rPr>
          <w:spacing w:val="1"/>
        </w:rPr>
        <w:t xml:space="preserve"> </w:t>
      </w:r>
      <w:r w:rsidRPr="005E141D">
        <w:t>по</w:t>
      </w:r>
      <w:r w:rsidRPr="005E141D">
        <w:rPr>
          <w:spacing w:val="1"/>
        </w:rPr>
        <w:t xml:space="preserve"> </w:t>
      </w:r>
      <w:r w:rsidRPr="005E141D">
        <w:t>собственному</w:t>
      </w:r>
      <w:r w:rsidRPr="005E141D">
        <w:rPr>
          <w:spacing w:val="1"/>
        </w:rPr>
        <w:t xml:space="preserve"> </w:t>
      </w:r>
      <w:r w:rsidRPr="005E141D">
        <w:t>желанию</w:t>
      </w:r>
      <w:r w:rsidRPr="005E141D">
        <w:rPr>
          <w:spacing w:val="1"/>
        </w:rPr>
        <w:t xml:space="preserve"> </w:t>
      </w:r>
      <w:r w:rsidRPr="005E141D">
        <w:t>обусловлено</w:t>
      </w:r>
      <w:r w:rsidRPr="005E141D">
        <w:rPr>
          <w:spacing w:val="1"/>
        </w:rPr>
        <w:t xml:space="preserve"> </w:t>
      </w:r>
      <w:r w:rsidRPr="005E141D">
        <w:t>невозможностью</w:t>
      </w:r>
      <w:r w:rsidRPr="005E141D">
        <w:rPr>
          <w:spacing w:val="1"/>
        </w:rPr>
        <w:t xml:space="preserve"> </w:t>
      </w:r>
      <w:r w:rsidRPr="005E141D">
        <w:t>продолжения</w:t>
      </w:r>
      <w:r w:rsidRPr="005E141D">
        <w:rPr>
          <w:spacing w:val="1"/>
        </w:rPr>
        <w:t xml:space="preserve"> </w:t>
      </w:r>
      <w:r w:rsidRPr="005E141D">
        <w:t>им</w:t>
      </w:r>
      <w:r w:rsidRPr="005E141D">
        <w:rPr>
          <w:spacing w:val="1"/>
        </w:rPr>
        <w:t xml:space="preserve"> </w:t>
      </w:r>
      <w:r w:rsidRPr="005E141D">
        <w:t>работы</w:t>
      </w:r>
      <w:r w:rsidRPr="005E141D">
        <w:rPr>
          <w:spacing w:val="1"/>
        </w:rPr>
        <w:t xml:space="preserve"> </w:t>
      </w:r>
      <w:r w:rsidRPr="005E141D">
        <w:t>(зачисление</w:t>
      </w:r>
      <w:r w:rsidRPr="005E141D">
        <w:rPr>
          <w:spacing w:val="1"/>
        </w:rPr>
        <w:t xml:space="preserve"> </w:t>
      </w:r>
      <w:r w:rsidRPr="005E141D">
        <w:t>в</w:t>
      </w:r>
      <w:r w:rsidRPr="005E141D">
        <w:rPr>
          <w:spacing w:val="1"/>
        </w:rPr>
        <w:t xml:space="preserve"> </w:t>
      </w:r>
      <w:r w:rsidRPr="005E141D">
        <w:t>образовательную</w:t>
      </w:r>
      <w:r w:rsidRPr="005E141D">
        <w:rPr>
          <w:spacing w:val="1"/>
        </w:rPr>
        <w:t xml:space="preserve"> </w:t>
      </w:r>
      <w:r w:rsidRPr="005E141D">
        <w:t>организацию,</w:t>
      </w:r>
      <w:r w:rsidRPr="005E141D">
        <w:rPr>
          <w:spacing w:val="-57"/>
        </w:rPr>
        <w:t xml:space="preserve"> </w:t>
      </w:r>
      <w:r w:rsidRPr="005E141D">
        <w:t>выход</w:t>
      </w:r>
      <w:r w:rsidRPr="005E141D">
        <w:rPr>
          <w:spacing w:val="1"/>
        </w:rPr>
        <w:t xml:space="preserve"> </w:t>
      </w:r>
      <w:r w:rsidRPr="005E141D">
        <w:t>на</w:t>
      </w:r>
      <w:r w:rsidRPr="005E141D">
        <w:rPr>
          <w:spacing w:val="1"/>
        </w:rPr>
        <w:t xml:space="preserve"> </w:t>
      </w:r>
      <w:r w:rsidRPr="005E141D">
        <w:t>пенсию</w:t>
      </w:r>
      <w:r w:rsidRPr="005E141D">
        <w:rPr>
          <w:spacing w:val="1"/>
        </w:rPr>
        <w:t xml:space="preserve"> </w:t>
      </w:r>
      <w:r w:rsidRPr="005E141D">
        <w:t>и</w:t>
      </w:r>
      <w:r w:rsidRPr="005E141D">
        <w:rPr>
          <w:spacing w:val="1"/>
        </w:rPr>
        <w:t xml:space="preserve"> </w:t>
      </w:r>
      <w:r w:rsidRPr="005E141D">
        <w:t>другие</w:t>
      </w:r>
      <w:r w:rsidRPr="005E141D">
        <w:rPr>
          <w:spacing w:val="1"/>
        </w:rPr>
        <w:t xml:space="preserve"> </w:t>
      </w:r>
      <w:r w:rsidRPr="005E141D">
        <w:t>случаи),</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в</w:t>
      </w:r>
      <w:r w:rsidRPr="005E141D">
        <w:rPr>
          <w:spacing w:val="1"/>
        </w:rPr>
        <w:t xml:space="preserve"> </w:t>
      </w:r>
      <w:r w:rsidRPr="005E141D">
        <w:t>случаях</w:t>
      </w:r>
      <w:r w:rsidRPr="005E141D">
        <w:rPr>
          <w:spacing w:val="1"/>
        </w:rPr>
        <w:t xml:space="preserve"> </w:t>
      </w:r>
      <w:r w:rsidRPr="005E141D">
        <w:t>установленного</w:t>
      </w:r>
      <w:r w:rsidRPr="005E141D">
        <w:rPr>
          <w:spacing w:val="1"/>
        </w:rPr>
        <w:t xml:space="preserve"> </w:t>
      </w:r>
      <w:r w:rsidRPr="005E141D">
        <w:t>нарушения</w:t>
      </w:r>
      <w:r w:rsidRPr="005E141D">
        <w:rPr>
          <w:spacing w:val="1"/>
        </w:rPr>
        <w:t xml:space="preserve"> </w:t>
      </w:r>
      <w:r w:rsidRPr="005E141D">
        <w:t>работодателем</w:t>
      </w:r>
      <w:r w:rsidRPr="005E141D">
        <w:rPr>
          <w:spacing w:val="1"/>
        </w:rPr>
        <w:t xml:space="preserve"> </w:t>
      </w:r>
      <w:r w:rsidRPr="005E141D">
        <w:t>трудового</w:t>
      </w:r>
      <w:r w:rsidRPr="005E141D">
        <w:rPr>
          <w:spacing w:val="1"/>
        </w:rPr>
        <w:t xml:space="preserve"> </w:t>
      </w:r>
      <w:r w:rsidRPr="005E141D">
        <w:t>законодательства</w:t>
      </w:r>
      <w:r w:rsidRPr="005E141D">
        <w:rPr>
          <w:spacing w:val="1"/>
        </w:rPr>
        <w:t xml:space="preserve"> </w:t>
      </w:r>
      <w:r w:rsidRPr="005E141D">
        <w:t>и</w:t>
      </w:r>
      <w:r w:rsidRPr="005E141D">
        <w:rPr>
          <w:spacing w:val="1"/>
        </w:rPr>
        <w:t xml:space="preserve"> </w:t>
      </w:r>
      <w:r w:rsidRPr="005E141D">
        <w:t>иных</w:t>
      </w:r>
      <w:r w:rsidRPr="005E141D">
        <w:rPr>
          <w:spacing w:val="1"/>
        </w:rPr>
        <w:t xml:space="preserve"> </w:t>
      </w:r>
      <w:r w:rsidRPr="005E141D">
        <w:t>нормативных</w:t>
      </w:r>
      <w:r w:rsidRPr="005E141D">
        <w:rPr>
          <w:spacing w:val="1"/>
        </w:rPr>
        <w:t xml:space="preserve"> </w:t>
      </w:r>
      <w:r w:rsidRPr="005E141D">
        <w:t>правовых</w:t>
      </w:r>
      <w:r w:rsidRPr="005E141D">
        <w:rPr>
          <w:spacing w:val="1"/>
        </w:rPr>
        <w:t xml:space="preserve"> </w:t>
      </w:r>
      <w:r w:rsidRPr="005E141D">
        <w:t>актов,</w:t>
      </w:r>
      <w:r w:rsidRPr="005E141D">
        <w:rPr>
          <w:spacing w:val="1"/>
        </w:rPr>
        <w:t xml:space="preserve"> </w:t>
      </w:r>
      <w:r w:rsidRPr="005E141D">
        <w:t>содержащих</w:t>
      </w:r>
      <w:r w:rsidRPr="005E141D">
        <w:rPr>
          <w:spacing w:val="-12"/>
        </w:rPr>
        <w:t xml:space="preserve"> </w:t>
      </w:r>
      <w:r w:rsidRPr="005E141D">
        <w:t>нормы</w:t>
      </w:r>
      <w:r w:rsidRPr="005E141D">
        <w:rPr>
          <w:spacing w:val="-13"/>
        </w:rPr>
        <w:t xml:space="preserve"> </w:t>
      </w:r>
      <w:r w:rsidRPr="005E141D">
        <w:t>трудового</w:t>
      </w:r>
      <w:r w:rsidRPr="005E141D">
        <w:rPr>
          <w:spacing w:val="-13"/>
        </w:rPr>
        <w:t xml:space="preserve"> </w:t>
      </w:r>
      <w:r w:rsidRPr="005E141D">
        <w:t>права,</w:t>
      </w:r>
      <w:r w:rsidRPr="005E141D">
        <w:rPr>
          <w:spacing w:val="-13"/>
        </w:rPr>
        <w:t xml:space="preserve"> </w:t>
      </w:r>
      <w:r w:rsidRPr="005E141D">
        <w:t>локальных</w:t>
      </w:r>
      <w:r w:rsidRPr="005E141D">
        <w:rPr>
          <w:spacing w:val="-11"/>
        </w:rPr>
        <w:t xml:space="preserve"> </w:t>
      </w:r>
      <w:r w:rsidRPr="005E141D">
        <w:t>нормативных</w:t>
      </w:r>
      <w:r w:rsidRPr="005E141D">
        <w:rPr>
          <w:spacing w:val="-11"/>
        </w:rPr>
        <w:t xml:space="preserve"> </w:t>
      </w:r>
      <w:r w:rsidRPr="005E141D">
        <w:t>актов,</w:t>
      </w:r>
      <w:r w:rsidRPr="005E141D">
        <w:rPr>
          <w:spacing w:val="-11"/>
        </w:rPr>
        <w:t xml:space="preserve"> </w:t>
      </w:r>
      <w:r w:rsidRPr="005E141D">
        <w:t>условий</w:t>
      </w:r>
      <w:r w:rsidRPr="005E141D">
        <w:rPr>
          <w:spacing w:val="-12"/>
        </w:rPr>
        <w:t xml:space="preserve"> </w:t>
      </w:r>
      <w:r w:rsidRPr="005E141D">
        <w:t>коллективного</w:t>
      </w:r>
      <w:r w:rsidRPr="005E141D">
        <w:rPr>
          <w:spacing w:val="-58"/>
        </w:rPr>
        <w:t xml:space="preserve"> </w:t>
      </w:r>
      <w:r w:rsidRPr="005E141D">
        <w:t>договора, соглашения или трудового договора работодатель обязан расторгнуть трудовой</w:t>
      </w:r>
      <w:r w:rsidRPr="005E141D">
        <w:rPr>
          <w:spacing w:val="1"/>
        </w:rPr>
        <w:t xml:space="preserve"> </w:t>
      </w:r>
      <w:r w:rsidRPr="005E141D">
        <w:t>договор в срок, указанный в заявлении работника. До истечения срока предупреждения об</w:t>
      </w:r>
      <w:r w:rsidRPr="005E141D">
        <w:rPr>
          <w:spacing w:val="1"/>
        </w:rPr>
        <w:t xml:space="preserve"> </w:t>
      </w:r>
      <w:r w:rsidRPr="005E141D">
        <w:rPr>
          <w:spacing w:val="-1"/>
        </w:rPr>
        <w:t>увольнении</w:t>
      </w:r>
      <w:r w:rsidRPr="005E141D">
        <w:rPr>
          <w:spacing w:val="-13"/>
        </w:rPr>
        <w:t xml:space="preserve"> </w:t>
      </w:r>
      <w:r w:rsidRPr="005E141D">
        <w:rPr>
          <w:spacing w:val="-1"/>
        </w:rPr>
        <w:t>работник</w:t>
      </w:r>
      <w:r w:rsidRPr="005E141D">
        <w:rPr>
          <w:spacing w:val="-12"/>
        </w:rPr>
        <w:t xml:space="preserve"> </w:t>
      </w:r>
      <w:r w:rsidRPr="005E141D">
        <w:t>имеет</w:t>
      </w:r>
      <w:r w:rsidRPr="005E141D">
        <w:rPr>
          <w:spacing w:val="-13"/>
        </w:rPr>
        <w:t xml:space="preserve"> </w:t>
      </w:r>
      <w:r w:rsidRPr="005E141D">
        <w:t>право</w:t>
      </w:r>
      <w:r w:rsidRPr="005E141D">
        <w:rPr>
          <w:spacing w:val="-11"/>
        </w:rPr>
        <w:t xml:space="preserve"> </w:t>
      </w:r>
      <w:r w:rsidRPr="005E141D">
        <w:t>в</w:t>
      </w:r>
      <w:r w:rsidRPr="005E141D">
        <w:rPr>
          <w:spacing w:val="-14"/>
        </w:rPr>
        <w:t xml:space="preserve"> </w:t>
      </w:r>
      <w:r w:rsidRPr="005E141D">
        <w:t>любое</w:t>
      </w:r>
      <w:r w:rsidRPr="005E141D">
        <w:rPr>
          <w:spacing w:val="-13"/>
        </w:rPr>
        <w:t xml:space="preserve"> </w:t>
      </w:r>
      <w:r w:rsidRPr="005E141D">
        <w:t>время</w:t>
      </w:r>
      <w:r w:rsidRPr="005E141D">
        <w:rPr>
          <w:spacing w:val="-13"/>
        </w:rPr>
        <w:t xml:space="preserve"> </w:t>
      </w:r>
      <w:r w:rsidRPr="005E141D">
        <w:t>отозвать</w:t>
      </w:r>
      <w:r w:rsidRPr="005E141D">
        <w:rPr>
          <w:spacing w:val="-12"/>
        </w:rPr>
        <w:t xml:space="preserve"> </w:t>
      </w:r>
      <w:r w:rsidRPr="005E141D">
        <w:t>свое</w:t>
      </w:r>
      <w:r w:rsidRPr="005E141D">
        <w:rPr>
          <w:spacing w:val="-15"/>
        </w:rPr>
        <w:t xml:space="preserve"> </w:t>
      </w:r>
      <w:r w:rsidRPr="005E141D">
        <w:t>заявление.</w:t>
      </w:r>
      <w:r w:rsidRPr="005E141D">
        <w:rPr>
          <w:spacing w:val="-12"/>
        </w:rPr>
        <w:t xml:space="preserve"> </w:t>
      </w:r>
      <w:r w:rsidRPr="005E141D">
        <w:t>Увольнение</w:t>
      </w:r>
      <w:r w:rsidRPr="005E141D">
        <w:rPr>
          <w:spacing w:val="-14"/>
        </w:rPr>
        <w:t xml:space="preserve"> </w:t>
      </w:r>
      <w:r w:rsidRPr="005E141D">
        <w:t>в</w:t>
      </w:r>
      <w:r w:rsidRPr="005E141D">
        <w:rPr>
          <w:spacing w:val="-13"/>
        </w:rPr>
        <w:t xml:space="preserve"> </w:t>
      </w:r>
      <w:r w:rsidRPr="005E141D">
        <w:t>этом</w:t>
      </w:r>
      <w:r w:rsidRPr="005E141D">
        <w:rPr>
          <w:spacing w:val="-58"/>
        </w:rPr>
        <w:t xml:space="preserve"> </w:t>
      </w:r>
      <w:r w:rsidRPr="005E141D">
        <w:t>случае</w:t>
      </w:r>
      <w:r w:rsidRPr="005E141D">
        <w:rPr>
          <w:spacing w:val="1"/>
        </w:rPr>
        <w:t xml:space="preserve"> </w:t>
      </w:r>
      <w:r w:rsidRPr="005E141D">
        <w:t>не производится,</w:t>
      </w:r>
      <w:r w:rsidRPr="005E141D">
        <w:rPr>
          <w:spacing w:val="1"/>
        </w:rPr>
        <w:t xml:space="preserve"> </w:t>
      </w:r>
      <w:r w:rsidRPr="005E141D">
        <w:t>если</w:t>
      </w:r>
      <w:r w:rsidRPr="005E141D">
        <w:rPr>
          <w:spacing w:val="1"/>
        </w:rPr>
        <w:t xml:space="preserve"> </w:t>
      </w:r>
      <w:r w:rsidRPr="005E141D">
        <w:t>на</w:t>
      </w:r>
      <w:r w:rsidRPr="005E141D">
        <w:rPr>
          <w:spacing w:val="1"/>
        </w:rPr>
        <w:t xml:space="preserve"> </w:t>
      </w:r>
      <w:r w:rsidRPr="005E141D">
        <w:t>его</w:t>
      </w:r>
      <w:r w:rsidRPr="005E141D">
        <w:rPr>
          <w:spacing w:val="1"/>
        </w:rPr>
        <w:t xml:space="preserve"> </w:t>
      </w:r>
      <w:r w:rsidRPr="005E141D">
        <w:t>место</w:t>
      </w:r>
      <w:r w:rsidRPr="005E141D">
        <w:rPr>
          <w:spacing w:val="1"/>
        </w:rPr>
        <w:t xml:space="preserve"> </w:t>
      </w:r>
      <w:r w:rsidRPr="005E141D">
        <w:t>не приглашен</w:t>
      </w:r>
      <w:r w:rsidRPr="005E141D">
        <w:rPr>
          <w:spacing w:val="1"/>
        </w:rPr>
        <w:t xml:space="preserve"> </w:t>
      </w:r>
      <w:r w:rsidRPr="005E141D">
        <w:t>в</w:t>
      </w:r>
      <w:r w:rsidRPr="005E141D">
        <w:rPr>
          <w:spacing w:val="1"/>
        </w:rPr>
        <w:t xml:space="preserve"> </w:t>
      </w:r>
      <w:r w:rsidRPr="005E141D">
        <w:t>письменной</w:t>
      </w:r>
      <w:r w:rsidRPr="005E141D">
        <w:rPr>
          <w:spacing w:val="1"/>
        </w:rPr>
        <w:t xml:space="preserve"> </w:t>
      </w:r>
      <w:r w:rsidRPr="005E141D">
        <w:t>форме другой</w:t>
      </w:r>
      <w:r w:rsidRPr="005E141D">
        <w:rPr>
          <w:spacing w:val="1"/>
        </w:rPr>
        <w:t xml:space="preserve"> </w:t>
      </w:r>
      <w:r w:rsidRPr="005E141D">
        <w:t>работник, которому в соответствии с ТК РФ и иными федеральными законами не может</w:t>
      </w:r>
      <w:r w:rsidRPr="005E141D">
        <w:rPr>
          <w:spacing w:val="1"/>
        </w:rPr>
        <w:t xml:space="preserve"> </w:t>
      </w:r>
      <w:r w:rsidRPr="005E141D">
        <w:t>быть отказано в заключении трудового договора. Если по истечении срока предупреждения</w:t>
      </w:r>
      <w:r w:rsidRPr="005E141D">
        <w:rPr>
          <w:spacing w:val="-57"/>
        </w:rPr>
        <w:t xml:space="preserve"> </w:t>
      </w:r>
      <w:r w:rsidRPr="005E141D">
        <w:t>об</w:t>
      </w:r>
      <w:r w:rsidRPr="005E141D">
        <w:rPr>
          <w:spacing w:val="-10"/>
        </w:rPr>
        <w:t xml:space="preserve"> </w:t>
      </w:r>
      <w:r w:rsidRPr="005E141D">
        <w:t>увольнении</w:t>
      </w:r>
      <w:r w:rsidRPr="005E141D">
        <w:rPr>
          <w:spacing w:val="-12"/>
        </w:rPr>
        <w:t xml:space="preserve"> </w:t>
      </w:r>
      <w:r w:rsidRPr="005E141D">
        <w:t>трудовой</w:t>
      </w:r>
      <w:r w:rsidRPr="005E141D">
        <w:rPr>
          <w:spacing w:val="-12"/>
        </w:rPr>
        <w:t xml:space="preserve"> </w:t>
      </w:r>
      <w:r w:rsidRPr="005E141D">
        <w:t>договор</w:t>
      </w:r>
      <w:r w:rsidRPr="005E141D">
        <w:rPr>
          <w:spacing w:val="-13"/>
        </w:rPr>
        <w:t xml:space="preserve"> </w:t>
      </w:r>
      <w:r w:rsidRPr="005E141D">
        <w:t>не</w:t>
      </w:r>
      <w:r w:rsidRPr="005E141D">
        <w:rPr>
          <w:spacing w:val="-14"/>
        </w:rPr>
        <w:t xml:space="preserve"> </w:t>
      </w:r>
      <w:r w:rsidRPr="005E141D">
        <w:t>был</w:t>
      </w:r>
      <w:r w:rsidRPr="005E141D">
        <w:rPr>
          <w:spacing w:val="-12"/>
        </w:rPr>
        <w:t xml:space="preserve"> </w:t>
      </w:r>
      <w:r w:rsidRPr="005E141D">
        <w:t>расторгнут</w:t>
      </w:r>
      <w:r w:rsidRPr="005E141D">
        <w:rPr>
          <w:spacing w:val="-13"/>
        </w:rPr>
        <w:t xml:space="preserve"> </w:t>
      </w:r>
      <w:r w:rsidRPr="005E141D">
        <w:t>и</w:t>
      </w:r>
      <w:r w:rsidRPr="005E141D">
        <w:rPr>
          <w:spacing w:val="-12"/>
        </w:rPr>
        <w:t xml:space="preserve"> </w:t>
      </w:r>
      <w:r w:rsidRPr="005E141D">
        <w:t>работник</w:t>
      </w:r>
      <w:r w:rsidRPr="005E141D">
        <w:rPr>
          <w:spacing w:val="-12"/>
        </w:rPr>
        <w:t xml:space="preserve"> </w:t>
      </w:r>
      <w:r w:rsidRPr="005E141D">
        <w:t>не</w:t>
      </w:r>
      <w:r w:rsidRPr="005E141D">
        <w:rPr>
          <w:spacing w:val="-14"/>
        </w:rPr>
        <w:t xml:space="preserve"> </w:t>
      </w:r>
      <w:r w:rsidRPr="005E141D">
        <w:t>настаивает</w:t>
      </w:r>
      <w:r w:rsidRPr="005E141D">
        <w:rPr>
          <w:spacing w:val="-12"/>
        </w:rPr>
        <w:t xml:space="preserve"> </w:t>
      </w:r>
      <w:r w:rsidRPr="005E141D">
        <w:t>на</w:t>
      </w:r>
      <w:r w:rsidRPr="005E141D">
        <w:rPr>
          <w:spacing w:val="-12"/>
        </w:rPr>
        <w:t xml:space="preserve"> </w:t>
      </w:r>
      <w:r w:rsidRPr="005E141D">
        <w:t>увольнении,</w:t>
      </w:r>
      <w:r w:rsidRPr="005E141D">
        <w:rPr>
          <w:spacing w:val="-58"/>
        </w:rPr>
        <w:t xml:space="preserve"> </w:t>
      </w:r>
      <w:r w:rsidRPr="005E141D">
        <w:t>то</w:t>
      </w:r>
      <w:r w:rsidRPr="005E141D">
        <w:rPr>
          <w:spacing w:val="-1"/>
        </w:rPr>
        <w:t xml:space="preserve"> </w:t>
      </w:r>
      <w:r w:rsidRPr="005E141D">
        <w:t>действие</w:t>
      </w:r>
      <w:r w:rsidRPr="005E141D">
        <w:rPr>
          <w:spacing w:val="-1"/>
        </w:rPr>
        <w:t xml:space="preserve"> </w:t>
      </w:r>
      <w:r w:rsidRPr="005E141D">
        <w:t>трудового</w:t>
      </w:r>
      <w:r w:rsidRPr="005E141D">
        <w:rPr>
          <w:spacing w:val="1"/>
        </w:rPr>
        <w:t xml:space="preserve"> </w:t>
      </w:r>
      <w:r w:rsidRPr="005E141D">
        <w:t>договора</w:t>
      </w:r>
      <w:r w:rsidRPr="005E141D">
        <w:rPr>
          <w:spacing w:val="-2"/>
        </w:rPr>
        <w:t xml:space="preserve"> </w:t>
      </w:r>
      <w:r w:rsidRPr="005E141D">
        <w:t>продолжается.</w:t>
      </w:r>
    </w:p>
    <w:p w:rsidR="004B741D" w:rsidRPr="005E141D" w:rsidRDefault="004B741D" w:rsidP="008847A8">
      <w:pPr>
        <w:pStyle w:val="aff1"/>
        <w:widowControl w:val="0"/>
        <w:numPr>
          <w:ilvl w:val="2"/>
          <w:numId w:val="118"/>
        </w:numPr>
        <w:tabs>
          <w:tab w:val="left" w:pos="726"/>
        </w:tabs>
        <w:autoSpaceDE w:val="0"/>
        <w:autoSpaceDN w:val="0"/>
        <w:ind w:right="252" w:firstLine="0"/>
        <w:jc w:val="both"/>
      </w:pPr>
      <w:r w:rsidRPr="005E141D">
        <w:rPr>
          <w:u w:val="single"/>
        </w:rPr>
        <w:t>Расторжение трудового договора по инициативе работодателя (статьи 71 и 81 ТК РФ)</w:t>
      </w:r>
      <w:r w:rsidRPr="005E141D">
        <w:rPr>
          <w:spacing w:val="1"/>
        </w:rPr>
        <w:t xml:space="preserve"> </w:t>
      </w:r>
      <w:r w:rsidRPr="005E141D">
        <w:rPr>
          <w:u w:val="single"/>
        </w:rPr>
        <w:t>производится</w:t>
      </w:r>
      <w:r w:rsidRPr="005E141D">
        <w:rPr>
          <w:spacing w:val="-1"/>
          <w:u w:val="single"/>
        </w:rPr>
        <w:t xml:space="preserve"> </w:t>
      </w:r>
      <w:r w:rsidRPr="005E141D">
        <w:rPr>
          <w:u w:val="single"/>
        </w:rPr>
        <w:t>в</w:t>
      </w:r>
      <w:r w:rsidRPr="005E141D">
        <w:rPr>
          <w:spacing w:val="-1"/>
          <w:u w:val="single"/>
        </w:rPr>
        <w:t xml:space="preserve"> </w:t>
      </w:r>
      <w:r w:rsidRPr="005E141D">
        <w:rPr>
          <w:u w:val="single"/>
        </w:rPr>
        <w:t>случаях:</w:t>
      </w:r>
    </w:p>
    <w:p w:rsidR="004B741D" w:rsidRPr="005E141D" w:rsidRDefault="004B741D" w:rsidP="008847A8">
      <w:pPr>
        <w:pStyle w:val="aff1"/>
        <w:widowControl w:val="0"/>
        <w:numPr>
          <w:ilvl w:val="0"/>
          <w:numId w:val="137"/>
        </w:numPr>
        <w:tabs>
          <w:tab w:val="left" w:pos="280"/>
        </w:tabs>
        <w:autoSpaceDE w:val="0"/>
        <w:autoSpaceDN w:val="0"/>
        <w:ind w:right="257" w:firstLine="0"/>
        <w:jc w:val="both"/>
      </w:pPr>
      <w:r w:rsidRPr="005E141D">
        <w:t>при неудовлетворительном результате испытания, при этом работодатель предупреждает</w:t>
      </w:r>
      <w:r w:rsidRPr="005E141D">
        <w:rPr>
          <w:spacing w:val="1"/>
        </w:rPr>
        <w:t xml:space="preserve"> </w:t>
      </w:r>
      <w:r w:rsidRPr="005E141D">
        <w:t>работника об этом в письменной форме не позднее, чем за три дня с указанием причин,</w:t>
      </w:r>
      <w:r w:rsidRPr="005E141D">
        <w:rPr>
          <w:spacing w:val="1"/>
        </w:rPr>
        <w:t xml:space="preserve"> </w:t>
      </w:r>
      <w:r w:rsidRPr="005E141D">
        <w:t>послуживших основанием для</w:t>
      </w:r>
      <w:r w:rsidRPr="005E141D">
        <w:rPr>
          <w:spacing w:val="-1"/>
        </w:rPr>
        <w:t xml:space="preserve"> </w:t>
      </w:r>
      <w:r w:rsidRPr="005E141D">
        <w:t>признания</w:t>
      </w:r>
      <w:r w:rsidRPr="005E141D">
        <w:rPr>
          <w:spacing w:val="-2"/>
        </w:rPr>
        <w:t xml:space="preserve"> </w:t>
      </w:r>
      <w:r w:rsidRPr="005E141D">
        <w:t>этого</w:t>
      </w:r>
      <w:r w:rsidRPr="005E141D">
        <w:rPr>
          <w:spacing w:val="-4"/>
        </w:rPr>
        <w:t xml:space="preserve"> </w:t>
      </w:r>
      <w:r w:rsidRPr="005E141D">
        <w:t>работника</w:t>
      </w:r>
      <w:r w:rsidRPr="005E141D">
        <w:rPr>
          <w:spacing w:val="-2"/>
        </w:rPr>
        <w:t xml:space="preserve"> </w:t>
      </w:r>
      <w:r w:rsidRPr="005E141D">
        <w:t>не</w:t>
      </w:r>
      <w:r w:rsidRPr="005E141D">
        <w:rPr>
          <w:spacing w:val="-3"/>
        </w:rPr>
        <w:t xml:space="preserve"> </w:t>
      </w:r>
      <w:r w:rsidRPr="005E141D">
        <w:t>выдержавшим</w:t>
      </w:r>
      <w:r w:rsidRPr="005E141D">
        <w:rPr>
          <w:spacing w:val="-2"/>
        </w:rPr>
        <w:t xml:space="preserve"> </w:t>
      </w:r>
      <w:r w:rsidRPr="005E141D">
        <w:t>испытание;</w:t>
      </w:r>
    </w:p>
    <w:p w:rsidR="004B741D" w:rsidRPr="005E141D" w:rsidRDefault="004B741D" w:rsidP="008847A8">
      <w:pPr>
        <w:pStyle w:val="aff1"/>
        <w:widowControl w:val="0"/>
        <w:numPr>
          <w:ilvl w:val="0"/>
          <w:numId w:val="137"/>
        </w:numPr>
        <w:tabs>
          <w:tab w:val="left" w:pos="259"/>
        </w:tabs>
        <w:autoSpaceDE w:val="0"/>
        <w:autoSpaceDN w:val="0"/>
        <w:spacing w:before="79"/>
        <w:ind w:left="258" w:hanging="141"/>
        <w:jc w:val="both"/>
      </w:pPr>
      <w:r w:rsidRPr="005E141D">
        <w:lastRenderedPageBreak/>
        <w:t>ликвидации</w:t>
      </w:r>
      <w:r w:rsidRPr="005E141D">
        <w:rPr>
          <w:spacing w:val="-5"/>
        </w:rPr>
        <w:t xml:space="preserve"> </w:t>
      </w:r>
      <w:r w:rsidRPr="005E141D">
        <w:t>дошкольного</w:t>
      </w:r>
      <w:r w:rsidRPr="005E141D">
        <w:rPr>
          <w:spacing w:val="-4"/>
        </w:rPr>
        <w:t xml:space="preserve"> </w:t>
      </w:r>
      <w:r w:rsidRPr="005E141D">
        <w:t>образовательного</w:t>
      </w:r>
      <w:r w:rsidRPr="005E141D">
        <w:rPr>
          <w:spacing w:val="-2"/>
        </w:rPr>
        <w:t xml:space="preserve"> </w:t>
      </w:r>
      <w:r w:rsidRPr="005E141D">
        <w:t>учреждения;</w:t>
      </w:r>
    </w:p>
    <w:p w:rsidR="004B741D" w:rsidRPr="005E141D" w:rsidRDefault="004B741D" w:rsidP="008847A8">
      <w:pPr>
        <w:pStyle w:val="aff1"/>
        <w:widowControl w:val="0"/>
        <w:numPr>
          <w:ilvl w:val="0"/>
          <w:numId w:val="137"/>
        </w:numPr>
        <w:tabs>
          <w:tab w:val="left" w:pos="422"/>
        </w:tabs>
        <w:autoSpaceDE w:val="0"/>
        <w:autoSpaceDN w:val="0"/>
        <w:ind w:right="253" w:firstLine="0"/>
        <w:jc w:val="both"/>
      </w:pPr>
      <w:r w:rsidRPr="005E141D">
        <w:t>сокращения</w:t>
      </w:r>
      <w:r w:rsidRPr="005E141D">
        <w:rPr>
          <w:spacing w:val="1"/>
        </w:rPr>
        <w:t xml:space="preserve"> </w:t>
      </w:r>
      <w:r w:rsidRPr="005E141D">
        <w:t>численности</w:t>
      </w:r>
      <w:r w:rsidRPr="005E141D">
        <w:rPr>
          <w:spacing w:val="1"/>
        </w:rPr>
        <w:t xml:space="preserve"> </w:t>
      </w:r>
      <w:r w:rsidRPr="005E141D">
        <w:t>или</w:t>
      </w:r>
      <w:r w:rsidRPr="005E141D">
        <w:rPr>
          <w:spacing w:val="1"/>
        </w:rPr>
        <w:t xml:space="preserve"> </w:t>
      </w:r>
      <w:r w:rsidRPr="005E141D">
        <w:t>штата</w:t>
      </w:r>
      <w:r w:rsidRPr="005E141D">
        <w:rPr>
          <w:spacing w:val="1"/>
        </w:rPr>
        <w:t xml:space="preserve"> </w:t>
      </w:r>
      <w:r w:rsidRPr="005E141D">
        <w:t>работников</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 или несоответствия работника занимаемой должности или выполняемой работе</w:t>
      </w:r>
      <w:r w:rsidRPr="005E141D">
        <w:rPr>
          <w:spacing w:val="-57"/>
        </w:rPr>
        <w:t xml:space="preserve"> </w:t>
      </w:r>
      <w:r w:rsidRPr="005E141D">
        <w:t>вследствие недостаточной квалификации, подтвержденной результатами аттестации; при</w:t>
      </w:r>
      <w:r w:rsidRPr="005E141D">
        <w:rPr>
          <w:spacing w:val="1"/>
        </w:rPr>
        <w:t xml:space="preserve"> </w:t>
      </w:r>
      <w:r w:rsidRPr="005E141D">
        <w:t>этом увольнение допускается, если невозможно перевести работника с его письменного</w:t>
      </w:r>
      <w:r w:rsidRPr="005E141D">
        <w:rPr>
          <w:spacing w:val="1"/>
        </w:rPr>
        <w:t xml:space="preserve"> </w:t>
      </w:r>
      <w:r w:rsidRPr="005E141D">
        <w:t>согласия на другую имеющуюся</w:t>
      </w:r>
      <w:r w:rsidRPr="005E141D">
        <w:rPr>
          <w:spacing w:val="1"/>
        </w:rPr>
        <w:t xml:space="preserve"> </w:t>
      </w:r>
      <w:r w:rsidRPr="005E141D">
        <w:t>у работодателя работу (как вакантную должность</w:t>
      </w:r>
      <w:r w:rsidRPr="005E141D">
        <w:rPr>
          <w:spacing w:val="1"/>
        </w:rPr>
        <w:t xml:space="preserve"> </w:t>
      </w:r>
      <w:r w:rsidRPr="005E141D">
        <w:t>или</w:t>
      </w:r>
      <w:r w:rsidRPr="005E141D">
        <w:rPr>
          <w:spacing w:val="1"/>
        </w:rPr>
        <w:t xml:space="preserve"> </w:t>
      </w:r>
      <w:r w:rsidRPr="005E141D">
        <w:t>работу,</w:t>
      </w:r>
      <w:r w:rsidRPr="005E141D">
        <w:rPr>
          <w:spacing w:val="1"/>
        </w:rPr>
        <w:t xml:space="preserve"> </w:t>
      </w:r>
      <w:r w:rsidRPr="005E141D">
        <w:t>соответствующую</w:t>
      </w:r>
      <w:r w:rsidRPr="005E141D">
        <w:rPr>
          <w:spacing w:val="1"/>
        </w:rPr>
        <w:t xml:space="preserve"> </w:t>
      </w:r>
      <w:r w:rsidRPr="005E141D">
        <w:t>квалификации</w:t>
      </w:r>
      <w:r w:rsidRPr="005E141D">
        <w:rPr>
          <w:spacing w:val="1"/>
        </w:rPr>
        <w:t xml:space="preserve"> </w:t>
      </w:r>
      <w:r w:rsidRPr="005E141D">
        <w:t>работника,</w:t>
      </w:r>
      <w:r w:rsidRPr="005E141D">
        <w:rPr>
          <w:spacing w:val="1"/>
        </w:rPr>
        <w:t xml:space="preserve"> </w:t>
      </w:r>
      <w:r w:rsidRPr="005E141D">
        <w:t>так</w:t>
      </w:r>
      <w:r w:rsidRPr="005E141D">
        <w:rPr>
          <w:spacing w:val="1"/>
        </w:rPr>
        <w:t xml:space="preserve"> </w:t>
      </w:r>
      <w:r w:rsidRPr="005E141D">
        <w:t>и</w:t>
      </w:r>
      <w:r w:rsidRPr="005E141D">
        <w:rPr>
          <w:spacing w:val="1"/>
        </w:rPr>
        <w:t xml:space="preserve"> </w:t>
      </w:r>
      <w:r w:rsidRPr="005E141D">
        <w:t>вакантную</w:t>
      </w:r>
      <w:r w:rsidRPr="005E141D">
        <w:rPr>
          <w:spacing w:val="1"/>
        </w:rPr>
        <w:t xml:space="preserve"> </w:t>
      </w:r>
      <w:r w:rsidRPr="005E141D">
        <w:t>нижестоящую</w:t>
      </w:r>
      <w:r w:rsidRPr="005E141D">
        <w:rPr>
          <w:spacing w:val="1"/>
        </w:rPr>
        <w:t xml:space="preserve"> </w:t>
      </w:r>
      <w:r w:rsidRPr="005E141D">
        <w:t>должность или нижеоплачиваемую работу), которую работник может выполнять с учетом</w:t>
      </w:r>
      <w:r w:rsidRPr="005E141D">
        <w:rPr>
          <w:spacing w:val="1"/>
        </w:rPr>
        <w:t xml:space="preserve"> </w:t>
      </w:r>
      <w:r w:rsidRPr="005E141D">
        <w:t>его</w:t>
      </w:r>
      <w:r w:rsidRPr="005E141D">
        <w:rPr>
          <w:spacing w:val="-2"/>
        </w:rPr>
        <w:t xml:space="preserve"> </w:t>
      </w:r>
      <w:r w:rsidRPr="005E141D">
        <w:t>состояния здоровья;</w:t>
      </w:r>
    </w:p>
    <w:p w:rsidR="004B741D" w:rsidRPr="005E141D" w:rsidRDefault="004B741D" w:rsidP="008847A8">
      <w:pPr>
        <w:pStyle w:val="aff1"/>
        <w:widowControl w:val="0"/>
        <w:numPr>
          <w:ilvl w:val="0"/>
          <w:numId w:val="137"/>
        </w:numPr>
        <w:tabs>
          <w:tab w:val="left" w:pos="263"/>
        </w:tabs>
        <w:autoSpaceDE w:val="0"/>
        <w:autoSpaceDN w:val="0"/>
        <w:ind w:right="254" w:firstLine="0"/>
        <w:jc w:val="both"/>
      </w:pPr>
      <w:r w:rsidRPr="005E141D">
        <w:t>смены собственника имущества дошкольного образовательного учреждения (в отношении</w:t>
      </w:r>
      <w:r w:rsidRPr="005E141D">
        <w:rPr>
          <w:spacing w:val="-57"/>
        </w:rPr>
        <w:t xml:space="preserve"> </w:t>
      </w:r>
      <w:r w:rsidRPr="005E141D">
        <w:t>заместителей заведующего</w:t>
      </w:r>
      <w:r w:rsidRPr="005E141D">
        <w:rPr>
          <w:spacing w:val="1"/>
        </w:rPr>
        <w:t xml:space="preserve"> </w:t>
      </w:r>
      <w:r w:rsidRPr="005E141D">
        <w:t>и главного</w:t>
      </w:r>
      <w:r w:rsidRPr="005E141D">
        <w:rPr>
          <w:spacing w:val="-1"/>
        </w:rPr>
        <w:t xml:space="preserve"> </w:t>
      </w:r>
      <w:r w:rsidRPr="005E141D">
        <w:t>бухгалтера);</w:t>
      </w:r>
    </w:p>
    <w:p w:rsidR="004B741D" w:rsidRPr="005E141D" w:rsidRDefault="004B741D" w:rsidP="008847A8">
      <w:pPr>
        <w:pStyle w:val="aff1"/>
        <w:widowControl w:val="0"/>
        <w:numPr>
          <w:ilvl w:val="0"/>
          <w:numId w:val="137"/>
        </w:numPr>
        <w:tabs>
          <w:tab w:val="left" w:pos="424"/>
        </w:tabs>
        <w:autoSpaceDE w:val="0"/>
        <w:autoSpaceDN w:val="0"/>
        <w:ind w:right="260" w:firstLine="0"/>
        <w:jc w:val="both"/>
      </w:pPr>
      <w:r w:rsidRPr="005E141D">
        <w:t>неоднократного</w:t>
      </w:r>
      <w:r w:rsidRPr="005E141D">
        <w:rPr>
          <w:spacing w:val="1"/>
        </w:rPr>
        <w:t xml:space="preserve"> </w:t>
      </w:r>
      <w:r w:rsidRPr="005E141D">
        <w:t>неисполнения</w:t>
      </w:r>
      <w:r w:rsidRPr="005E141D">
        <w:rPr>
          <w:spacing w:val="1"/>
        </w:rPr>
        <w:t xml:space="preserve"> </w:t>
      </w:r>
      <w:r w:rsidRPr="005E141D">
        <w:t>работником</w:t>
      </w:r>
      <w:r w:rsidRPr="005E141D">
        <w:rPr>
          <w:spacing w:val="1"/>
        </w:rPr>
        <w:t xml:space="preserve"> </w:t>
      </w:r>
      <w:r w:rsidRPr="005E141D">
        <w:t>без</w:t>
      </w:r>
      <w:r w:rsidRPr="005E141D">
        <w:rPr>
          <w:spacing w:val="1"/>
        </w:rPr>
        <w:t xml:space="preserve"> </w:t>
      </w:r>
      <w:r w:rsidRPr="005E141D">
        <w:t>уважительных</w:t>
      </w:r>
      <w:r w:rsidRPr="005E141D">
        <w:rPr>
          <w:spacing w:val="1"/>
        </w:rPr>
        <w:t xml:space="preserve"> </w:t>
      </w:r>
      <w:r w:rsidRPr="005E141D">
        <w:t>причин</w:t>
      </w:r>
      <w:r w:rsidRPr="005E141D">
        <w:rPr>
          <w:spacing w:val="1"/>
        </w:rPr>
        <w:t xml:space="preserve"> </w:t>
      </w:r>
      <w:r w:rsidRPr="005E141D">
        <w:t>трудовых</w:t>
      </w:r>
      <w:r w:rsidRPr="005E141D">
        <w:rPr>
          <w:spacing w:val="1"/>
        </w:rPr>
        <w:t xml:space="preserve"> </w:t>
      </w:r>
      <w:r w:rsidRPr="005E141D">
        <w:t>обязанностей,</w:t>
      </w:r>
      <w:r w:rsidRPr="005E141D">
        <w:rPr>
          <w:spacing w:val="-1"/>
        </w:rPr>
        <w:t xml:space="preserve"> </w:t>
      </w:r>
      <w:r w:rsidRPr="005E141D">
        <w:t>если</w:t>
      </w:r>
      <w:r w:rsidRPr="005E141D">
        <w:rPr>
          <w:spacing w:val="1"/>
        </w:rPr>
        <w:t xml:space="preserve"> </w:t>
      </w:r>
      <w:r w:rsidRPr="005E141D">
        <w:t>он</w:t>
      </w:r>
      <w:r w:rsidRPr="005E141D">
        <w:rPr>
          <w:spacing w:val="-2"/>
        </w:rPr>
        <w:t xml:space="preserve"> </w:t>
      </w:r>
      <w:r w:rsidRPr="005E141D">
        <w:t>имеет</w:t>
      </w:r>
      <w:r w:rsidRPr="005E141D">
        <w:rPr>
          <w:spacing w:val="2"/>
        </w:rPr>
        <w:t xml:space="preserve"> </w:t>
      </w:r>
      <w:r w:rsidRPr="005E141D">
        <w:t>дисциплинарное</w:t>
      </w:r>
      <w:r w:rsidRPr="005E141D">
        <w:rPr>
          <w:spacing w:val="-2"/>
        </w:rPr>
        <w:t xml:space="preserve"> </w:t>
      </w:r>
      <w:r w:rsidRPr="005E141D">
        <w:t>взыскание;</w:t>
      </w:r>
    </w:p>
    <w:p w:rsidR="004B741D" w:rsidRPr="005E141D" w:rsidRDefault="004B741D" w:rsidP="008847A8">
      <w:pPr>
        <w:pStyle w:val="aff1"/>
        <w:widowControl w:val="0"/>
        <w:numPr>
          <w:ilvl w:val="0"/>
          <w:numId w:val="137"/>
        </w:numPr>
        <w:tabs>
          <w:tab w:val="left" w:pos="259"/>
        </w:tabs>
        <w:autoSpaceDE w:val="0"/>
        <w:autoSpaceDN w:val="0"/>
        <w:spacing w:before="1"/>
        <w:ind w:left="258" w:hanging="141"/>
        <w:jc w:val="both"/>
      </w:pPr>
      <w:r w:rsidRPr="005E141D">
        <w:rPr>
          <w:u w:val="single"/>
        </w:rPr>
        <w:t>однократного</w:t>
      </w:r>
      <w:r w:rsidRPr="005E141D">
        <w:rPr>
          <w:spacing w:val="-4"/>
          <w:u w:val="single"/>
        </w:rPr>
        <w:t xml:space="preserve"> </w:t>
      </w:r>
      <w:r w:rsidRPr="005E141D">
        <w:rPr>
          <w:u w:val="single"/>
        </w:rPr>
        <w:t>грубого</w:t>
      </w:r>
      <w:r w:rsidRPr="005E141D">
        <w:rPr>
          <w:spacing w:val="-1"/>
          <w:u w:val="single"/>
        </w:rPr>
        <w:t xml:space="preserve"> </w:t>
      </w:r>
      <w:r w:rsidRPr="005E141D">
        <w:rPr>
          <w:u w:val="single"/>
        </w:rPr>
        <w:t>нарушения</w:t>
      </w:r>
      <w:r w:rsidRPr="005E141D">
        <w:rPr>
          <w:spacing w:val="-2"/>
          <w:u w:val="single"/>
        </w:rPr>
        <w:t xml:space="preserve"> </w:t>
      </w:r>
      <w:r w:rsidRPr="005E141D">
        <w:rPr>
          <w:u w:val="single"/>
        </w:rPr>
        <w:t>работником</w:t>
      </w:r>
      <w:r w:rsidRPr="005E141D">
        <w:rPr>
          <w:spacing w:val="-4"/>
          <w:u w:val="single"/>
        </w:rPr>
        <w:t xml:space="preserve"> </w:t>
      </w:r>
      <w:r w:rsidRPr="005E141D">
        <w:rPr>
          <w:u w:val="single"/>
        </w:rPr>
        <w:t>трудовых</w:t>
      </w:r>
      <w:r w:rsidRPr="005E141D">
        <w:rPr>
          <w:spacing w:val="-1"/>
          <w:u w:val="single"/>
        </w:rPr>
        <w:t xml:space="preserve"> </w:t>
      </w:r>
      <w:r w:rsidRPr="005E141D">
        <w:rPr>
          <w:u w:val="single"/>
        </w:rPr>
        <w:t>обязанностей:</w:t>
      </w:r>
    </w:p>
    <w:p w:rsidR="004B741D" w:rsidRPr="005E141D" w:rsidRDefault="004B741D" w:rsidP="008847A8">
      <w:pPr>
        <w:pStyle w:val="aff1"/>
        <w:widowControl w:val="0"/>
        <w:numPr>
          <w:ilvl w:val="1"/>
          <w:numId w:val="137"/>
        </w:numPr>
        <w:tabs>
          <w:tab w:val="left" w:pos="1079"/>
        </w:tabs>
        <w:autoSpaceDE w:val="0"/>
        <w:autoSpaceDN w:val="0"/>
        <w:ind w:right="260"/>
        <w:jc w:val="both"/>
      </w:pPr>
      <w:r w:rsidRPr="005E141D">
        <w:t>прогула, то есть отсутствия на рабочем месте без уважительных причин в течение</w:t>
      </w:r>
      <w:r w:rsidRPr="005E141D">
        <w:rPr>
          <w:spacing w:val="1"/>
        </w:rPr>
        <w:t xml:space="preserve"> </w:t>
      </w:r>
      <w:r w:rsidRPr="005E141D">
        <w:t>всего рабочего дня (смены), независимо от его (ее) продолжительности, а также в</w:t>
      </w:r>
      <w:r w:rsidRPr="005E141D">
        <w:rPr>
          <w:spacing w:val="1"/>
        </w:rPr>
        <w:t xml:space="preserve"> </w:t>
      </w:r>
      <w:r w:rsidRPr="005E141D">
        <w:t>случае</w:t>
      </w:r>
      <w:r w:rsidRPr="005E141D">
        <w:rPr>
          <w:spacing w:val="-9"/>
        </w:rPr>
        <w:t xml:space="preserve"> </w:t>
      </w:r>
      <w:r w:rsidRPr="005E141D">
        <w:t>отсутствия</w:t>
      </w:r>
      <w:r w:rsidRPr="005E141D">
        <w:rPr>
          <w:spacing w:val="-11"/>
        </w:rPr>
        <w:t xml:space="preserve"> </w:t>
      </w:r>
      <w:r w:rsidRPr="005E141D">
        <w:t>на</w:t>
      </w:r>
      <w:r w:rsidRPr="005E141D">
        <w:rPr>
          <w:spacing w:val="-11"/>
        </w:rPr>
        <w:t xml:space="preserve"> </w:t>
      </w:r>
      <w:r w:rsidRPr="005E141D">
        <w:t>рабочем</w:t>
      </w:r>
      <w:r w:rsidRPr="005E141D">
        <w:rPr>
          <w:spacing w:val="-9"/>
        </w:rPr>
        <w:t xml:space="preserve"> </w:t>
      </w:r>
      <w:r w:rsidRPr="005E141D">
        <w:t>месте</w:t>
      </w:r>
      <w:r w:rsidRPr="005E141D">
        <w:rPr>
          <w:spacing w:val="-8"/>
        </w:rPr>
        <w:t xml:space="preserve"> </w:t>
      </w:r>
      <w:r w:rsidRPr="005E141D">
        <w:t>без</w:t>
      </w:r>
      <w:r w:rsidRPr="005E141D">
        <w:rPr>
          <w:spacing w:val="-5"/>
        </w:rPr>
        <w:t xml:space="preserve"> </w:t>
      </w:r>
      <w:r w:rsidRPr="005E141D">
        <w:t>уважительных</w:t>
      </w:r>
      <w:r w:rsidRPr="005E141D">
        <w:rPr>
          <w:spacing w:val="-8"/>
        </w:rPr>
        <w:t xml:space="preserve"> </w:t>
      </w:r>
      <w:r w:rsidRPr="005E141D">
        <w:t>причин</w:t>
      </w:r>
      <w:r w:rsidRPr="005E141D">
        <w:rPr>
          <w:spacing w:val="-10"/>
        </w:rPr>
        <w:t xml:space="preserve"> </w:t>
      </w:r>
      <w:r w:rsidRPr="005E141D">
        <w:t>более</w:t>
      </w:r>
      <w:r w:rsidRPr="005E141D">
        <w:rPr>
          <w:spacing w:val="-11"/>
        </w:rPr>
        <w:t xml:space="preserve"> </w:t>
      </w:r>
      <w:r w:rsidRPr="005E141D">
        <w:t>четырех</w:t>
      </w:r>
      <w:r w:rsidRPr="005E141D">
        <w:rPr>
          <w:spacing w:val="-9"/>
        </w:rPr>
        <w:t xml:space="preserve"> </w:t>
      </w:r>
      <w:r w:rsidRPr="005E141D">
        <w:t>часов</w:t>
      </w:r>
      <w:r w:rsidRPr="005E141D">
        <w:rPr>
          <w:spacing w:val="-58"/>
        </w:rPr>
        <w:t xml:space="preserve"> </w:t>
      </w:r>
      <w:r w:rsidRPr="005E141D">
        <w:t>подряд</w:t>
      </w:r>
      <w:r w:rsidRPr="005E141D">
        <w:rPr>
          <w:spacing w:val="-1"/>
        </w:rPr>
        <w:t xml:space="preserve"> </w:t>
      </w:r>
      <w:r w:rsidRPr="005E141D">
        <w:t>в</w:t>
      </w:r>
      <w:r w:rsidRPr="005E141D">
        <w:rPr>
          <w:spacing w:val="-1"/>
        </w:rPr>
        <w:t xml:space="preserve"> </w:t>
      </w:r>
      <w:r w:rsidRPr="005E141D">
        <w:t>течение рабочего</w:t>
      </w:r>
      <w:r w:rsidRPr="005E141D">
        <w:rPr>
          <w:spacing w:val="-1"/>
        </w:rPr>
        <w:t xml:space="preserve"> </w:t>
      </w:r>
      <w:r w:rsidRPr="005E141D">
        <w:t>дня;</w:t>
      </w:r>
    </w:p>
    <w:p w:rsidR="004B741D" w:rsidRPr="005E141D" w:rsidRDefault="004B741D" w:rsidP="008847A8">
      <w:pPr>
        <w:pStyle w:val="aff1"/>
        <w:widowControl w:val="0"/>
        <w:numPr>
          <w:ilvl w:val="1"/>
          <w:numId w:val="137"/>
        </w:numPr>
        <w:tabs>
          <w:tab w:val="left" w:pos="1079"/>
        </w:tabs>
        <w:autoSpaceDE w:val="0"/>
        <w:autoSpaceDN w:val="0"/>
        <w:ind w:right="258"/>
        <w:jc w:val="both"/>
      </w:pPr>
      <w:r w:rsidRPr="005E141D">
        <w:t>появления</w:t>
      </w:r>
      <w:r w:rsidRPr="005E141D">
        <w:rPr>
          <w:spacing w:val="1"/>
        </w:rPr>
        <w:t xml:space="preserve"> </w:t>
      </w:r>
      <w:r w:rsidRPr="005E141D">
        <w:t>работника</w:t>
      </w:r>
      <w:r w:rsidRPr="005E141D">
        <w:rPr>
          <w:spacing w:val="1"/>
        </w:rPr>
        <w:t xml:space="preserve"> </w:t>
      </w:r>
      <w:r w:rsidRPr="005E141D">
        <w:t>на</w:t>
      </w:r>
      <w:r w:rsidRPr="005E141D">
        <w:rPr>
          <w:spacing w:val="1"/>
        </w:rPr>
        <w:t xml:space="preserve"> </w:t>
      </w:r>
      <w:r w:rsidRPr="005E141D">
        <w:t>работе</w:t>
      </w:r>
      <w:r w:rsidRPr="005E141D">
        <w:rPr>
          <w:spacing w:val="1"/>
        </w:rPr>
        <w:t xml:space="preserve"> </w:t>
      </w:r>
      <w:r w:rsidRPr="005E141D">
        <w:t>(на</w:t>
      </w:r>
      <w:r w:rsidRPr="005E141D">
        <w:rPr>
          <w:spacing w:val="1"/>
        </w:rPr>
        <w:t xml:space="preserve"> </w:t>
      </w:r>
      <w:r w:rsidRPr="005E141D">
        <w:t>своем</w:t>
      </w:r>
      <w:r w:rsidRPr="005E141D">
        <w:rPr>
          <w:spacing w:val="1"/>
        </w:rPr>
        <w:t xml:space="preserve"> </w:t>
      </w:r>
      <w:r w:rsidRPr="005E141D">
        <w:t>рабочем</w:t>
      </w:r>
      <w:r w:rsidRPr="005E141D">
        <w:rPr>
          <w:spacing w:val="1"/>
        </w:rPr>
        <w:t xml:space="preserve"> </w:t>
      </w:r>
      <w:r w:rsidRPr="005E141D">
        <w:t>месте</w:t>
      </w:r>
      <w:r w:rsidRPr="005E141D">
        <w:rPr>
          <w:spacing w:val="1"/>
        </w:rPr>
        <w:t xml:space="preserve"> </w:t>
      </w:r>
      <w:r w:rsidRPr="005E141D">
        <w:t>либо</w:t>
      </w:r>
      <w:r w:rsidRPr="005E141D">
        <w:rPr>
          <w:spacing w:val="1"/>
        </w:rPr>
        <w:t xml:space="preserve"> </w:t>
      </w:r>
      <w:r w:rsidRPr="005E141D">
        <w:t>на</w:t>
      </w:r>
      <w:r w:rsidRPr="005E141D">
        <w:rPr>
          <w:spacing w:val="1"/>
        </w:rPr>
        <w:t xml:space="preserve"> </w:t>
      </w:r>
      <w:r w:rsidRPr="005E141D">
        <w:t>территории</w:t>
      </w:r>
      <w:r w:rsidRPr="005E141D">
        <w:rPr>
          <w:spacing w:val="1"/>
        </w:rPr>
        <w:t xml:space="preserve"> </w:t>
      </w:r>
      <w:r w:rsidRPr="005E141D">
        <w:t>детского</w:t>
      </w:r>
      <w:r w:rsidRPr="005E141D">
        <w:rPr>
          <w:spacing w:val="1"/>
        </w:rPr>
        <w:t xml:space="preserve"> </w:t>
      </w:r>
      <w:r w:rsidRPr="005E141D">
        <w:t>сада)</w:t>
      </w:r>
      <w:r w:rsidRPr="005E141D">
        <w:rPr>
          <w:spacing w:val="1"/>
        </w:rPr>
        <w:t xml:space="preserve"> </w:t>
      </w:r>
      <w:r w:rsidRPr="005E141D">
        <w:t>в</w:t>
      </w:r>
      <w:r w:rsidRPr="005E141D">
        <w:rPr>
          <w:spacing w:val="1"/>
        </w:rPr>
        <w:t xml:space="preserve"> </w:t>
      </w:r>
      <w:r w:rsidRPr="005E141D">
        <w:t>состоянии</w:t>
      </w:r>
      <w:r w:rsidRPr="005E141D">
        <w:rPr>
          <w:spacing w:val="1"/>
        </w:rPr>
        <w:t xml:space="preserve"> </w:t>
      </w:r>
      <w:r w:rsidRPr="005E141D">
        <w:t>алкогольного,</w:t>
      </w:r>
      <w:r w:rsidRPr="005E141D">
        <w:rPr>
          <w:spacing w:val="61"/>
        </w:rPr>
        <w:t xml:space="preserve"> </w:t>
      </w:r>
      <w:r w:rsidRPr="005E141D">
        <w:t>наркотического</w:t>
      </w:r>
      <w:r w:rsidRPr="005E141D">
        <w:rPr>
          <w:spacing w:val="61"/>
        </w:rPr>
        <w:t xml:space="preserve"> </w:t>
      </w:r>
      <w:r w:rsidRPr="005E141D">
        <w:t>или</w:t>
      </w:r>
      <w:r w:rsidRPr="005E141D">
        <w:rPr>
          <w:spacing w:val="61"/>
        </w:rPr>
        <w:t xml:space="preserve"> </w:t>
      </w:r>
      <w:r w:rsidRPr="005E141D">
        <w:t>иного</w:t>
      </w:r>
      <w:r w:rsidRPr="005E141D">
        <w:rPr>
          <w:spacing w:val="1"/>
        </w:rPr>
        <w:t xml:space="preserve"> </w:t>
      </w:r>
      <w:r w:rsidRPr="005E141D">
        <w:t>токсического опьянения;</w:t>
      </w:r>
    </w:p>
    <w:p w:rsidR="004B741D" w:rsidRPr="005E141D" w:rsidRDefault="004B741D" w:rsidP="008847A8">
      <w:pPr>
        <w:pStyle w:val="aff1"/>
        <w:widowControl w:val="0"/>
        <w:numPr>
          <w:ilvl w:val="1"/>
          <w:numId w:val="137"/>
        </w:numPr>
        <w:tabs>
          <w:tab w:val="left" w:pos="1079"/>
        </w:tabs>
        <w:autoSpaceDE w:val="0"/>
        <w:autoSpaceDN w:val="0"/>
        <w:ind w:right="260"/>
        <w:jc w:val="both"/>
      </w:pPr>
      <w:r w:rsidRPr="005E141D">
        <w:t>разглашения охраняемой законом тайны, ставшей известной работнику в связи с</w:t>
      </w:r>
      <w:r w:rsidRPr="005E141D">
        <w:rPr>
          <w:spacing w:val="1"/>
        </w:rPr>
        <w:t xml:space="preserve"> </w:t>
      </w:r>
      <w:r w:rsidRPr="005E141D">
        <w:t>исполнением им трудовых обязанностей, в том числе разглашения персональных</w:t>
      </w:r>
      <w:r w:rsidRPr="005E141D">
        <w:rPr>
          <w:spacing w:val="1"/>
        </w:rPr>
        <w:t xml:space="preserve"> </w:t>
      </w:r>
      <w:r w:rsidRPr="005E141D">
        <w:t>данных</w:t>
      </w:r>
      <w:r w:rsidRPr="005E141D">
        <w:rPr>
          <w:spacing w:val="-2"/>
        </w:rPr>
        <w:t xml:space="preserve"> </w:t>
      </w:r>
      <w:r w:rsidRPr="005E141D">
        <w:t>другого</w:t>
      </w:r>
      <w:r w:rsidRPr="005E141D">
        <w:rPr>
          <w:spacing w:val="-1"/>
        </w:rPr>
        <w:t xml:space="preserve"> </w:t>
      </w:r>
      <w:r w:rsidRPr="005E141D">
        <w:t>работника;</w:t>
      </w:r>
    </w:p>
    <w:p w:rsidR="004B741D" w:rsidRPr="005E141D" w:rsidRDefault="004B741D" w:rsidP="008847A8">
      <w:pPr>
        <w:pStyle w:val="aff1"/>
        <w:widowControl w:val="0"/>
        <w:numPr>
          <w:ilvl w:val="1"/>
          <w:numId w:val="137"/>
        </w:numPr>
        <w:tabs>
          <w:tab w:val="left" w:pos="1079"/>
        </w:tabs>
        <w:autoSpaceDE w:val="0"/>
        <w:autoSpaceDN w:val="0"/>
        <w:ind w:right="256"/>
        <w:jc w:val="both"/>
      </w:pPr>
      <w:r w:rsidRPr="005E141D">
        <w:t>совершения по месту работы хищения (в том числе мелкого) чужого имущества,</w:t>
      </w:r>
      <w:r w:rsidRPr="005E141D">
        <w:rPr>
          <w:spacing w:val="1"/>
        </w:rPr>
        <w:t xml:space="preserve"> </w:t>
      </w:r>
      <w:r w:rsidRPr="005E141D">
        <w:t>растраты,</w:t>
      </w:r>
      <w:r w:rsidRPr="005E141D">
        <w:rPr>
          <w:spacing w:val="1"/>
        </w:rPr>
        <w:t xml:space="preserve"> </w:t>
      </w:r>
      <w:r w:rsidRPr="005E141D">
        <w:t>умышленного</w:t>
      </w:r>
      <w:r w:rsidRPr="005E141D">
        <w:rPr>
          <w:spacing w:val="1"/>
        </w:rPr>
        <w:t xml:space="preserve"> </w:t>
      </w:r>
      <w:r w:rsidRPr="005E141D">
        <w:t>его</w:t>
      </w:r>
      <w:r w:rsidRPr="005E141D">
        <w:rPr>
          <w:spacing w:val="1"/>
        </w:rPr>
        <w:t xml:space="preserve"> </w:t>
      </w:r>
      <w:r w:rsidRPr="005E141D">
        <w:t>уничтожения</w:t>
      </w:r>
      <w:r w:rsidRPr="005E141D">
        <w:rPr>
          <w:spacing w:val="1"/>
        </w:rPr>
        <w:t xml:space="preserve"> </w:t>
      </w:r>
      <w:r w:rsidRPr="005E141D">
        <w:t>или</w:t>
      </w:r>
      <w:r w:rsidRPr="005E141D">
        <w:rPr>
          <w:spacing w:val="1"/>
        </w:rPr>
        <w:t xml:space="preserve"> </w:t>
      </w:r>
      <w:r w:rsidRPr="005E141D">
        <w:t>повреждения,</w:t>
      </w:r>
      <w:r w:rsidRPr="005E141D">
        <w:rPr>
          <w:spacing w:val="1"/>
        </w:rPr>
        <w:t xml:space="preserve"> </w:t>
      </w:r>
      <w:r w:rsidRPr="005E141D">
        <w:t>установленных</w:t>
      </w:r>
      <w:r w:rsidRPr="005E141D">
        <w:rPr>
          <w:spacing w:val="1"/>
        </w:rPr>
        <w:t xml:space="preserve"> </w:t>
      </w:r>
      <w:r w:rsidRPr="005E141D">
        <w:t>вступившим в законную силу приговором суда или постановлением судьи, органа,</w:t>
      </w:r>
      <w:r w:rsidRPr="005E141D">
        <w:rPr>
          <w:spacing w:val="-57"/>
        </w:rPr>
        <w:t xml:space="preserve"> </w:t>
      </w:r>
      <w:r w:rsidRPr="005E141D">
        <w:t>должностного лица, уполномоченных рассматривать дела об административных</w:t>
      </w:r>
      <w:r w:rsidRPr="005E141D">
        <w:rPr>
          <w:spacing w:val="1"/>
        </w:rPr>
        <w:t xml:space="preserve"> </w:t>
      </w:r>
      <w:r w:rsidRPr="005E141D">
        <w:t>правонарушениях;</w:t>
      </w:r>
    </w:p>
    <w:p w:rsidR="004B741D" w:rsidRPr="005E141D" w:rsidRDefault="004B741D" w:rsidP="008847A8">
      <w:pPr>
        <w:pStyle w:val="aff1"/>
        <w:widowControl w:val="0"/>
        <w:numPr>
          <w:ilvl w:val="1"/>
          <w:numId w:val="137"/>
        </w:numPr>
        <w:tabs>
          <w:tab w:val="left" w:pos="1079"/>
        </w:tabs>
        <w:autoSpaceDE w:val="0"/>
        <w:autoSpaceDN w:val="0"/>
        <w:spacing w:before="1"/>
        <w:ind w:right="257"/>
        <w:jc w:val="both"/>
      </w:pPr>
      <w:r w:rsidRPr="005E141D">
        <w:t>установленного комиссией по охране труда или уполномоченным по охране труда</w:t>
      </w:r>
      <w:r w:rsidRPr="005E141D">
        <w:rPr>
          <w:spacing w:val="1"/>
        </w:rPr>
        <w:t xml:space="preserve"> </w:t>
      </w:r>
      <w:r w:rsidRPr="005E141D">
        <w:t>нарушения работником требований охраны труда, если это нарушение повлекло за</w:t>
      </w:r>
      <w:r w:rsidRPr="005E141D">
        <w:rPr>
          <w:spacing w:val="-57"/>
        </w:rPr>
        <w:t xml:space="preserve"> </w:t>
      </w:r>
      <w:r w:rsidRPr="005E141D">
        <w:t>собой тяжкие последствия (несчастный случай, авария) либо заведомо создавало</w:t>
      </w:r>
      <w:r w:rsidRPr="005E141D">
        <w:rPr>
          <w:spacing w:val="1"/>
        </w:rPr>
        <w:t xml:space="preserve"> </w:t>
      </w:r>
      <w:r w:rsidRPr="005E141D">
        <w:t>реальную</w:t>
      </w:r>
      <w:r w:rsidRPr="005E141D">
        <w:rPr>
          <w:spacing w:val="4"/>
        </w:rPr>
        <w:t xml:space="preserve"> </w:t>
      </w:r>
      <w:r w:rsidRPr="005E141D">
        <w:t>угрозу</w:t>
      </w:r>
      <w:r w:rsidRPr="005E141D">
        <w:rPr>
          <w:spacing w:val="-5"/>
        </w:rPr>
        <w:t xml:space="preserve"> </w:t>
      </w:r>
      <w:r w:rsidRPr="005E141D">
        <w:t>наступления</w:t>
      </w:r>
      <w:r w:rsidRPr="005E141D">
        <w:rPr>
          <w:spacing w:val="-1"/>
        </w:rPr>
        <w:t xml:space="preserve"> </w:t>
      </w:r>
      <w:r w:rsidRPr="005E141D">
        <w:t>таких</w:t>
      </w:r>
      <w:r w:rsidRPr="005E141D">
        <w:rPr>
          <w:spacing w:val="2"/>
        </w:rPr>
        <w:t xml:space="preserve"> </w:t>
      </w:r>
      <w:r w:rsidRPr="005E141D">
        <w:t>последствий;</w:t>
      </w:r>
    </w:p>
    <w:p w:rsidR="004B741D" w:rsidRPr="005E141D" w:rsidRDefault="004B741D" w:rsidP="008847A8">
      <w:pPr>
        <w:pStyle w:val="aff1"/>
        <w:widowControl w:val="0"/>
        <w:numPr>
          <w:ilvl w:val="1"/>
          <w:numId w:val="137"/>
        </w:numPr>
        <w:tabs>
          <w:tab w:val="left" w:pos="1079"/>
        </w:tabs>
        <w:autoSpaceDE w:val="0"/>
        <w:autoSpaceDN w:val="0"/>
        <w:ind w:right="257"/>
        <w:jc w:val="both"/>
      </w:pPr>
      <w:r w:rsidRPr="005E141D">
        <w:t>совершения работником аморального проступка, несовместимого с продолжением</w:t>
      </w:r>
      <w:r w:rsidRPr="005E141D">
        <w:rPr>
          <w:spacing w:val="-57"/>
        </w:rPr>
        <w:t xml:space="preserve"> </w:t>
      </w:r>
      <w:r w:rsidRPr="005E141D">
        <w:t>данной работы;</w:t>
      </w:r>
    </w:p>
    <w:p w:rsidR="004B741D" w:rsidRPr="005E141D" w:rsidRDefault="004B741D" w:rsidP="008847A8">
      <w:pPr>
        <w:pStyle w:val="aff1"/>
        <w:widowControl w:val="0"/>
        <w:numPr>
          <w:ilvl w:val="1"/>
          <w:numId w:val="137"/>
        </w:numPr>
        <w:tabs>
          <w:tab w:val="left" w:pos="1079"/>
        </w:tabs>
        <w:autoSpaceDE w:val="0"/>
        <w:autoSpaceDN w:val="0"/>
        <w:ind w:right="253"/>
        <w:jc w:val="both"/>
      </w:pPr>
      <w:r w:rsidRPr="005E141D">
        <w:t>принятия необоснованного решения заместителями заведующего ДОУ и главным</w:t>
      </w:r>
      <w:r w:rsidRPr="005E141D">
        <w:rPr>
          <w:spacing w:val="1"/>
        </w:rPr>
        <w:t xml:space="preserve"> </w:t>
      </w:r>
      <w:r w:rsidRPr="005E141D">
        <w:t>бухгалтером,</w:t>
      </w:r>
      <w:r w:rsidRPr="005E141D">
        <w:rPr>
          <w:spacing w:val="1"/>
        </w:rPr>
        <w:t xml:space="preserve"> </w:t>
      </w:r>
      <w:r w:rsidRPr="005E141D">
        <w:t>повлекшего</w:t>
      </w:r>
      <w:r w:rsidRPr="005E141D">
        <w:rPr>
          <w:spacing w:val="1"/>
        </w:rPr>
        <w:t xml:space="preserve"> </w:t>
      </w:r>
      <w:r w:rsidRPr="005E141D">
        <w:t>за</w:t>
      </w:r>
      <w:r w:rsidRPr="005E141D">
        <w:rPr>
          <w:spacing w:val="1"/>
        </w:rPr>
        <w:t xml:space="preserve"> </w:t>
      </w:r>
      <w:r w:rsidRPr="005E141D">
        <w:t>собой</w:t>
      </w:r>
      <w:r w:rsidRPr="005E141D">
        <w:rPr>
          <w:spacing w:val="1"/>
        </w:rPr>
        <w:t xml:space="preserve"> </w:t>
      </w:r>
      <w:r w:rsidRPr="005E141D">
        <w:t>нарушение</w:t>
      </w:r>
      <w:r w:rsidRPr="005E141D">
        <w:rPr>
          <w:spacing w:val="1"/>
        </w:rPr>
        <w:t xml:space="preserve"> </w:t>
      </w:r>
      <w:r w:rsidRPr="005E141D">
        <w:t>сохранности</w:t>
      </w:r>
      <w:r w:rsidRPr="005E141D">
        <w:rPr>
          <w:spacing w:val="1"/>
        </w:rPr>
        <w:t xml:space="preserve"> </w:t>
      </w:r>
      <w:r w:rsidRPr="005E141D">
        <w:t>имущества,</w:t>
      </w:r>
      <w:r w:rsidRPr="005E141D">
        <w:rPr>
          <w:spacing w:val="1"/>
        </w:rPr>
        <w:t xml:space="preserve"> </w:t>
      </w:r>
      <w:r w:rsidRPr="005E141D">
        <w:t>неправомерное</w:t>
      </w:r>
      <w:r w:rsidRPr="005E141D">
        <w:rPr>
          <w:spacing w:val="1"/>
        </w:rPr>
        <w:t xml:space="preserve"> </w:t>
      </w:r>
      <w:r w:rsidRPr="005E141D">
        <w:t>его</w:t>
      </w:r>
      <w:r w:rsidRPr="005E141D">
        <w:rPr>
          <w:spacing w:val="1"/>
        </w:rPr>
        <w:t xml:space="preserve"> </w:t>
      </w:r>
      <w:r w:rsidRPr="005E141D">
        <w:t>использование</w:t>
      </w:r>
      <w:r w:rsidRPr="005E141D">
        <w:rPr>
          <w:spacing w:val="1"/>
        </w:rPr>
        <w:t xml:space="preserve"> </w:t>
      </w:r>
      <w:r w:rsidRPr="005E141D">
        <w:t>или</w:t>
      </w:r>
      <w:r w:rsidRPr="005E141D">
        <w:rPr>
          <w:spacing w:val="1"/>
        </w:rPr>
        <w:t xml:space="preserve"> </w:t>
      </w:r>
      <w:r w:rsidRPr="005E141D">
        <w:t>иной</w:t>
      </w:r>
      <w:r w:rsidRPr="005E141D">
        <w:rPr>
          <w:spacing w:val="1"/>
        </w:rPr>
        <w:t xml:space="preserve"> </w:t>
      </w:r>
      <w:r w:rsidRPr="005E141D">
        <w:t>ущерб</w:t>
      </w:r>
      <w:r w:rsidRPr="005E141D">
        <w:rPr>
          <w:spacing w:val="1"/>
        </w:rPr>
        <w:t xml:space="preserve"> </w:t>
      </w:r>
      <w:r w:rsidRPr="005E141D">
        <w:t>имуществу</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p>
    <w:p w:rsidR="004B741D" w:rsidRPr="005E141D" w:rsidRDefault="004B741D" w:rsidP="008847A8">
      <w:pPr>
        <w:pStyle w:val="aff1"/>
        <w:widowControl w:val="0"/>
        <w:numPr>
          <w:ilvl w:val="1"/>
          <w:numId w:val="137"/>
        </w:numPr>
        <w:tabs>
          <w:tab w:val="left" w:pos="1079"/>
        </w:tabs>
        <w:autoSpaceDE w:val="0"/>
        <w:autoSpaceDN w:val="0"/>
        <w:spacing w:before="1"/>
        <w:ind w:hanging="361"/>
        <w:jc w:val="both"/>
      </w:pPr>
      <w:r w:rsidRPr="005E141D">
        <w:t>однократного</w:t>
      </w:r>
      <w:r w:rsidRPr="005E141D">
        <w:rPr>
          <w:spacing w:val="-4"/>
        </w:rPr>
        <w:t xml:space="preserve"> </w:t>
      </w:r>
      <w:r w:rsidRPr="005E141D">
        <w:t>грубого</w:t>
      </w:r>
      <w:r w:rsidRPr="005E141D">
        <w:rPr>
          <w:spacing w:val="-4"/>
        </w:rPr>
        <w:t xml:space="preserve"> </w:t>
      </w:r>
      <w:r w:rsidRPr="005E141D">
        <w:t>нарушения</w:t>
      </w:r>
      <w:r w:rsidRPr="005E141D">
        <w:rPr>
          <w:spacing w:val="-2"/>
        </w:rPr>
        <w:t xml:space="preserve"> </w:t>
      </w:r>
      <w:r w:rsidRPr="005E141D">
        <w:t>заместителями</w:t>
      </w:r>
      <w:r w:rsidRPr="005E141D">
        <w:rPr>
          <w:spacing w:val="-5"/>
        </w:rPr>
        <w:t xml:space="preserve"> </w:t>
      </w:r>
      <w:r w:rsidRPr="005E141D">
        <w:t>своих</w:t>
      </w:r>
      <w:r w:rsidRPr="005E141D">
        <w:rPr>
          <w:spacing w:val="-2"/>
        </w:rPr>
        <w:t xml:space="preserve"> </w:t>
      </w:r>
      <w:r w:rsidRPr="005E141D">
        <w:t>трудовых</w:t>
      </w:r>
      <w:r w:rsidRPr="005E141D">
        <w:rPr>
          <w:spacing w:val="-2"/>
        </w:rPr>
        <w:t xml:space="preserve"> </w:t>
      </w:r>
      <w:r w:rsidRPr="005E141D">
        <w:t>обязанностей;</w:t>
      </w:r>
    </w:p>
    <w:p w:rsidR="004B741D" w:rsidRPr="005E141D" w:rsidRDefault="004B741D" w:rsidP="008847A8">
      <w:pPr>
        <w:pStyle w:val="aff1"/>
        <w:widowControl w:val="0"/>
        <w:numPr>
          <w:ilvl w:val="1"/>
          <w:numId w:val="137"/>
        </w:numPr>
        <w:tabs>
          <w:tab w:val="left" w:pos="1078"/>
          <w:tab w:val="left" w:pos="1079"/>
          <w:tab w:val="left" w:pos="2903"/>
          <w:tab w:val="left" w:pos="4445"/>
          <w:tab w:val="left" w:pos="6174"/>
          <w:tab w:val="left" w:pos="7834"/>
        </w:tabs>
        <w:autoSpaceDE w:val="0"/>
        <w:autoSpaceDN w:val="0"/>
        <w:ind w:right="259"/>
      </w:pPr>
      <w:r w:rsidRPr="005E141D">
        <w:t>представления</w:t>
      </w:r>
      <w:r w:rsidRPr="005E141D">
        <w:tab/>
        <w:t>работником</w:t>
      </w:r>
      <w:r w:rsidRPr="005E141D">
        <w:tab/>
        <w:t>заведующему</w:t>
      </w:r>
      <w:r w:rsidRPr="005E141D">
        <w:tab/>
        <w:t>дошкольным</w:t>
      </w:r>
      <w:r w:rsidRPr="005E141D">
        <w:tab/>
      </w:r>
      <w:r w:rsidRPr="005E141D">
        <w:rPr>
          <w:spacing w:val="-1"/>
        </w:rPr>
        <w:t>образовательным</w:t>
      </w:r>
      <w:r w:rsidRPr="005E141D">
        <w:rPr>
          <w:spacing w:val="-57"/>
        </w:rPr>
        <w:t xml:space="preserve"> </w:t>
      </w:r>
      <w:r w:rsidRPr="005E141D">
        <w:t>учреждением</w:t>
      </w:r>
      <w:r w:rsidRPr="005E141D">
        <w:rPr>
          <w:spacing w:val="-2"/>
        </w:rPr>
        <w:t xml:space="preserve"> </w:t>
      </w:r>
      <w:r w:rsidRPr="005E141D">
        <w:t>подложных документов</w:t>
      </w:r>
      <w:r w:rsidRPr="005E141D">
        <w:rPr>
          <w:spacing w:val="-1"/>
        </w:rPr>
        <w:t xml:space="preserve"> </w:t>
      </w:r>
      <w:r w:rsidRPr="005E141D">
        <w:t>при</w:t>
      </w:r>
      <w:r w:rsidRPr="005E141D">
        <w:rPr>
          <w:spacing w:val="-1"/>
        </w:rPr>
        <w:t xml:space="preserve"> </w:t>
      </w:r>
      <w:r w:rsidRPr="005E141D">
        <w:t>заключении</w:t>
      </w:r>
      <w:r w:rsidRPr="005E141D">
        <w:rPr>
          <w:spacing w:val="-1"/>
        </w:rPr>
        <w:t xml:space="preserve"> </w:t>
      </w:r>
      <w:r w:rsidRPr="005E141D">
        <w:t>трудового</w:t>
      </w:r>
      <w:r w:rsidRPr="005E141D">
        <w:rPr>
          <w:spacing w:val="-1"/>
        </w:rPr>
        <w:t xml:space="preserve"> </w:t>
      </w:r>
      <w:r w:rsidRPr="005E141D">
        <w:t>договора;</w:t>
      </w:r>
    </w:p>
    <w:p w:rsidR="004B741D" w:rsidRPr="005E141D" w:rsidRDefault="004B741D" w:rsidP="008847A8">
      <w:pPr>
        <w:pStyle w:val="aff1"/>
        <w:widowControl w:val="0"/>
        <w:numPr>
          <w:ilvl w:val="1"/>
          <w:numId w:val="137"/>
        </w:numPr>
        <w:tabs>
          <w:tab w:val="left" w:pos="1078"/>
          <w:tab w:val="left" w:pos="1079"/>
        </w:tabs>
        <w:autoSpaceDE w:val="0"/>
        <w:autoSpaceDN w:val="0"/>
        <w:ind w:right="253"/>
      </w:pPr>
      <w:r w:rsidRPr="005E141D">
        <w:t>предусмотренных</w:t>
      </w:r>
      <w:r w:rsidRPr="005E141D">
        <w:rPr>
          <w:spacing w:val="45"/>
        </w:rPr>
        <w:t xml:space="preserve"> </w:t>
      </w:r>
      <w:r w:rsidRPr="005E141D">
        <w:t>трудовым</w:t>
      </w:r>
      <w:r w:rsidRPr="005E141D">
        <w:rPr>
          <w:spacing w:val="44"/>
        </w:rPr>
        <w:t xml:space="preserve"> </w:t>
      </w:r>
      <w:r w:rsidRPr="005E141D">
        <w:t>договором</w:t>
      </w:r>
      <w:r w:rsidRPr="005E141D">
        <w:rPr>
          <w:spacing w:val="46"/>
        </w:rPr>
        <w:t xml:space="preserve"> </w:t>
      </w:r>
      <w:r w:rsidRPr="005E141D">
        <w:t>с</w:t>
      </w:r>
      <w:r w:rsidRPr="005E141D">
        <w:rPr>
          <w:spacing w:val="47"/>
        </w:rPr>
        <w:t xml:space="preserve"> </w:t>
      </w:r>
      <w:r w:rsidRPr="005E141D">
        <w:t>заведующим,</w:t>
      </w:r>
      <w:r w:rsidRPr="005E141D">
        <w:rPr>
          <w:spacing w:val="44"/>
        </w:rPr>
        <w:t xml:space="preserve"> </w:t>
      </w:r>
      <w:r w:rsidRPr="005E141D">
        <w:t>членами</w:t>
      </w:r>
      <w:r w:rsidRPr="005E141D">
        <w:rPr>
          <w:spacing w:val="45"/>
        </w:rPr>
        <w:t xml:space="preserve"> </w:t>
      </w:r>
      <w:r w:rsidRPr="005E141D">
        <w:t>коллегиального</w:t>
      </w:r>
      <w:r w:rsidRPr="005E141D">
        <w:rPr>
          <w:spacing w:val="-57"/>
        </w:rPr>
        <w:t xml:space="preserve"> </w:t>
      </w:r>
      <w:r w:rsidRPr="005E141D">
        <w:t>исполнительного</w:t>
      </w:r>
      <w:r w:rsidRPr="005E141D">
        <w:rPr>
          <w:spacing w:val="-1"/>
        </w:rPr>
        <w:t xml:space="preserve"> </w:t>
      </w:r>
      <w:r w:rsidRPr="005E141D">
        <w:t>органа</w:t>
      </w:r>
      <w:r w:rsidRPr="005E141D">
        <w:rPr>
          <w:spacing w:val="-1"/>
        </w:rPr>
        <w:t xml:space="preserve"> </w:t>
      </w:r>
      <w:r w:rsidRPr="005E141D">
        <w:t>организации;</w:t>
      </w:r>
    </w:p>
    <w:p w:rsidR="004B741D" w:rsidRPr="005E141D" w:rsidRDefault="004B741D" w:rsidP="008847A8">
      <w:pPr>
        <w:pStyle w:val="aff1"/>
        <w:widowControl w:val="0"/>
        <w:numPr>
          <w:ilvl w:val="1"/>
          <w:numId w:val="137"/>
        </w:numPr>
        <w:tabs>
          <w:tab w:val="left" w:pos="1078"/>
          <w:tab w:val="left" w:pos="1079"/>
        </w:tabs>
        <w:autoSpaceDE w:val="0"/>
        <w:autoSpaceDN w:val="0"/>
        <w:ind w:hanging="361"/>
      </w:pPr>
      <w:r w:rsidRPr="005E141D">
        <w:t>в</w:t>
      </w:r>
      <w:r w:rsidRPr="005E141D">
        <w:rPr>
          <w:spacing w:val="-4"/>
        </w:rPr>
        <w:t xml:space="preserve"> </w:t>
      </w:r>
      <w:r w:rsidRPr="005E141D">
        <w:t>других</w:t>
      </w:r>
      <w:r w:rsidRPr="005E141D">
        <w:rPr>
          <w:spacing w:val="-1"/>
        </w:rPr>
        <w:t xml:space="preserve"> </w:t>
      </w:r>
      <w:r w:rsidRPr="005E141D">
        <w:t>случаях,</w:t>
      </w:r>
      <w:r w:rsidRPr="005E141D">
        <w:rPr>
          <w:spacing w:val="-1"/>
        </w:rPr>
        <w:t xml:space="preserve"> </w:t>
      </w:r>
      <w:r w:rsidRPr="005E141D">
        <w:t>установленных</w:t>
      </w:r>
      <w:r w:rsidRPr="005E141D">
        <w:rPr>
          <w:spacing w:val="2"/>
        </w:rPr>
        <w:t xml:space="preserve"> </w:t>
      </w:r>
      <w:r w:rsidRPr="005E141D">
        <w:t>ТК</w:t>
      </w:r>
      <w:r w:rsidRPr="005E141D">
        <w:rPr>
          <w:spacing w:val="-4"/>
        </w:rPr>
        <w:t xml:space="preserve"> </w:t>
      </w:r>
      <w:r w:rsidRPr="005E141D">
        <w:t>РФ</w:t>
      </w:r>
      <w:r w:rsidRPr="005E141D">
        <w:rPr>
          <w:spacing w:val="-3"/>
        </w:rPr>
        <w:t xml:space="preserve"> </w:t>
      </w:r>
      <w:r w:rsidRPr="005E141D">
        <w:t>и</w:t>
      </w:r>
      <w:r w:rsidRPr="005E141D">
        <w:rPr>
          <w:spacing w:val="-4"/>
        </w:rPr>
        <w:t xml:space="preserve"> </w:t>
      </w:r>
      <w:r w:rsidRPr="005E141D">
        <w:t>иными</w:t>
      </w:r>
      <w:r w:rsidRPr="005E141D">
        <w:rPr>
          <w:spacing w:val="-3"/>
        </w:rPr>
        <w:t xml:space="preserve"> </w:t>
      </w:r>
      <w:r w:rsidRPr="005E141D">
        <w:t>федеральными законами.</w:t>
      </w:r>
    </w:p>
    <w:p w:rsidR="004B741D" w:rsidRPr="005E141D" w:rsidRDefault="004B741D" w:rsidP="004B741D">
      <w:pPr>
        <w:pStyle w:val="af"/>
        <w:ind w:right="256"/>
        <w:jc w:val="both"/>
      </w:pPr>
      <w:r w:rsidRPr="005E141D">
        <w:t>Не допускается увольнение работника по инициативе работодателя (за исключением случая</w:t>
      </w:r>
      <w:r w:rsidRPr="005E141D">
        <w:rPr>
          <w:spacing w:val="-57"/>
        </w:rPr>
        <w:t xml:space="preserve"> </w:t>
      </w:r>
      <w:r w:rsidRPr="005E141D">
        <w:t>ликвидации ДОУ) в период его временной нетрудоспособности и в период пребывания в</w:t>
      </w:r>
      <w:r w:rsidRPr="005E141D">
        <w:rPr>
          <w:spacing w:val="1"/>
        </w:rPr>
        <w:t xml:space="preserve"> </w:t>
      </w:r>
      <w:r w:rsidRPr="005E141D">
        <w:t>отпуске.</w:t>
      </w:r>
    </w:p>
    <w:p w:rsidR="004B741D" w:rsidRPr="005E141D" w:rsidRDefault="004B741D" w:rsidP="008847A8">
      <w:pPr>
        <w:pStyle w:val="aff1"/>
        <w:widowControl w:val="0"/>
        <w:numPr>
          <w:ilvl w:val="2"/>
          <w:numId w:val="118"/>
        </w:numPr>
        <w:tabs>
          <w:tab w:val="left" w:pos="818"/>
        </w:tabs>
        <w:autoSpaceDE w:val="0"/>
        <w:autoSpaceDN w:val="0"/>
        <w:ind w:right="259" w:firstLine="0"/>
        <w:jc w:val="both"/>
      </w:pPr>
      <w:r w:rsidRPr="005E141D">
        <w:t>Перевод</w:t>
      </w:r>
      <w:r w:rsidRPr="005E141D">
        <w:rPr>
          <w:spacing w:val="1"/>
        </w:rPr>
        <w:t xml:space="preserve"> </w:t>
      </w:r>
      <w:r w:rsidRPr="005E141D">
        <w:t>работника</w:t>
      </w:r>
      <w:r w:rsidRPr="005E141D">
        <w:rPr>
          <w:spacing w:val="1"/>
        </w:rPr>
        <w:t xml:space="preserve"> </w:t>
      </w:r>
      <w:r w:rsidRPr="005E141D">
        <w:t>по</w:t>
      </w:r>
      <w:r w:rsidRPr="005E141D">
        <w:rPr>
          <w:spacing w:val="1"/>
        </w:rPr>
        <w:t xml:space="preserve"> </w:t>
      </w:r>
      <w:r w:rsidRPr="005E141D">
        <w:t>его</w:t>
      </w:r>
      <w:r w:rsidRPr="005E141D">
        <w:rPr>
          <w:spacing w:val="1"/>
        </w:rPr>
        <w:t xml:space="preserve"> </w:t>
      </w:r>
      <w:r w:rsidRPr="005E141D">
        <w:t>просьбе</w:t>
      </w:r>
      <w:r w:rsidRPr="005E141D">
        <w:rPr>
          <w:spacing w:val="1"/>
        </w:rPr>
        <w:t xml:space="preserve"> </w:t>
      </w:r>
      <w:r w:rsidRPr="005E141D">
        <w:t>или</w:t>
      </w:r>
      <w:r w:rsidRPr="005E141D">
        <w:rPr>
          <w:spacing w:val="1"/>
        </w:rPr>
        <w:t xml:space="preserve"> </w:t>
      </w:r>
      <w:r w:rsidRPr="005E141D">
        <w:t>с</w:t>
      </w:r>
      <w:r w:rsidRPr="005E141D">
        <w:rPr>
          <w:spacing w:val="1"/>
        </w:rPr>
        <w:t xml:space="preserve"> </w:t>
      </w:r>
      <w:r w:rsidRPr="005E141D">
        <w:t>его</w:t>
      </w:r>
      <w:r w:rsidRPr="005E141D">
        <w:rPr>
          <w:spacing w:val="1"/>
        </w:rPr>
        <w:t xml:space="preserve"> </w:t>
      </w:r>
      <w:r w:rsidRPr="005E141D">
        <w:t>согласия</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к</w:t>
      </w:r>
      <w:r w:rsidRPr="005E141D">
        <w:rPr>
          <w:spacing w:val="1"/>
        </w:rPr>
        <w:t xml:space="preserve"> </w:t>
      </w:r>
      <w:r w:rsidRPr="005E141D">
        <w:t>другому</w:t>
      </w:r>
      <w:r w:rsidRPr="005E141D">
        <w:rPr>
          <w:spacing w:val="1"/>
        </w:rPr>
        <w:t xml:space="preserve"> </w:t>
      </w:r>
      <w:r w:rsidRPr="005E141D">
        <w:t>работодателю</w:t>
      </w:r>
      <w:r w:rsidRPr="005E141D">
        <w:rPr>
          <w:spacing w:val="-1"/>
        </w:rPr>
        <w:t xml:space="preserve"> </w:t>
      </w:r>
      <w:r w:rsidRPr="005E141D">
        <w:t>или</w:t>
      </w:r>
      <w:r w:rsidRPr="005E141D">
        <w:rPr>
          <w:spacing w:val="-2"/>
        </w:rPr>
        <w:t xml:space="preserve"> </w:t>
      </w:r>
      <w:r w:rsidRPr="005E141D">
        <w:t>переход</w:t>
      </w:r>
      <w:r w:rsidRPr="005E141D">
        <w:rPr>
          <w:spacing w:val="-3"/>
        </w:rPr>
        <w:t xml:space="preserve"> </w:t>
      </w:r>
      <w:r w:rsidRPr="005E141D">
        <w:t>на</w:t>
      </w:r>
      <w:r w:rsidRPr="005E141D">
        <w:rPr>
          <w:spacing w:val="-1"/>
        </w:rPr>
        <w:t xml:space="preserve"> </w:t>
      </w:r>
      <w:r w:rsidRPr="005E141D">
        <w:t>выборную работу</w:t>
      </w:r>
      <w:r w:rsidRPr="005E141D">
        <w:rPr>
          <w:spacing w:val="-3"/>
        </w:rPr>
        <w:t xml:space="preserve"> </w:t>
      </w:r>
      <w:r w:rsidRPr="005E141D">
        <w:t>(должность).</w:t>
      </w:r>
    </w:p>
    <w:p w:rsidR="004B741D" w:rsidRPr="005E141D" w:rsidRDefault="004B741D" w:rsidP="008847A8">
      <w:pPr>
        <w:pStyle w:val="aff1"/>
        <w:widowControl w:val="0"/>
        <w:numPr>
          <w:ilvl w:val="2"/>
          <w:numId w:val="118"/>
        </w:numPr>
        <w:tabs>
          <w:tab w:val="left" w:pos="736"/>
        </w:tabs>
        <w:autoSpaceDE w:val="0"/>
        <w:autoSpaceDN w:val="0"/>
        <w:ind w:right="257" w:firstLine="0"/>
        <w:jc w:val="both"/>
      </w:pPr>
      <w:r w:rsidRPr="005E141D">
        <w:t>Отказ работника от продолжения работы в связи со сменой собственника имущества</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1"/>
        </w:rPr>
        <w:t xml:space="preserve"> </w:t>
      </w:r>
      <w:r w:rsidRPr="005E141D">
        <w:t>с</w:t>
      </w:r>
      <w:r w:rsidRPr="005E141D">
        <w:rPr>
          <w:spacing w:val="1"/>
        </w:rPr>
        <w:t xml:space="preserve"> </w:t>
      </w:r>
      <w:r w:rsidRPr="005E141D">
        <w:t>изменением</w:t>
      </w:r>
      <w:r w:rsidRPr="005E141D">
        <w:rPr>
          <w:spacing w:val="1"/>
        </w:rPr>
        <w:t xml:space="preserve"> </w:t>
      </w:r>
      <w:r w:rsidRPr="005E141D">
        <w:t>подведомственности</w:t>
      </w:r>
      <w:r w:rsidRPr="005E141D">
        <w:rPr>
          <w:spacing w:val="1"/>
        </w:rPr>
        <w:t xml:space="preserve"> </w:t>
      </w:r>
      <w:r w:rsidRPr="005E141D">
        <w:t>(подчиненности) учреждения либо его реорганизацией, с изменением типа муниципального</w:t>
      </w:r>
      <w:r w:rsidRPr="005E141D">
        <w:rPr>
          <w:spacing w:val="-57"/>
        </w:rPr>
        <w:t xml:space="preserve"> </w:t>
      </w:r>
      <w:r w:rsidRPr="005E141D">
        <w:t>учреждения</w:t>
      </w:r>
      <w:r w:rsidRPr="005E141D">
        <w:rPr>
          <w:spacing w:val="-1"/>
        </w:rPr>
        <w:t xml:space="preserve"> </w:t>
      </w:r>
      <w:r w:rsidRPr="005E141D">
        <w:t>(статья 75 ТК РФ).</w:t>
      </w:r>
    </w:p>
    <w:p w:rsidR="004B741D" w:rsidRPr="005E141D" w:rsidRDefault="004B741D" w:rsidP="008847A8">
      <w:pPr>
        <w:pStyle w:val="aff1"/>
        <w:widowControl w:val="0"/>
        <w:numPr>
          <w:ilvl w:val="2"/>
          <w:numId w:val="118"/>
        </w:numPr>
        <w:tabs>
          <w:tab w:val="left" w:pos="810"/>
        </w:tabs>
        <w:autoSpaceDE w:val="0"/>
        <w:autoSpaceDN w:val="0"/>
        <w:spacing w:before="79"/>
        <w:ind w:right="256" w:firstLine="0"/>
        <w:jc w:val="both"/>
      </w:pPr>
      <w:r w:rsidRPr="005E141D">
        <w:lastRenderedPageBreak/>
        <w:t>Отказ</w:t>
      </w:r>
      <w:r w:rsidRPr="005E141D">
        <w:rPr>
          <w:spacing w:val="1"/>
        </w:rPr>
        <w:t xml:space="preserve"> </w:t>
      </w:r>
      <w:r w:rsidRPr="005E141D">
        <w:t>работника</w:t>
      </w:r>
      <w:r w:rsidRPr="005E141D">
        <w:rPr>
          <w:spacing w:val="1"/>
        </w:rPr>
        <w:t xml:space="preserve"> </w:t>
      </w:r>
      <w:r w:rsidRPr="005E141D">
        <w:t>от</w:t>
      </w:r>
      <w:r w:rsidRPr="005E141D">
        <w:rPr>
          <w:spacing w:val="1"/>
        </w:rPr>
        <w:t xml:space="preserve"> </w:t>
      </w:r>
      <w:r w:rsidRPr="005E141D">
        <w:t>продолжения</w:t>
      </w:r>
      <w:r w:rsidRPr="005E141D">
        <w:rPr>
          <w:spacing w:val="1"/>
        </w:rPr>
        <w:t xml:space="preserve"> </w:t>
      </w:r>
      <w:r w:rsidRPr="005E141D">
        <w:t>работы</w:t>
      </w:r>
      <w:r w:rsidRPr="005E141D">
        <w:rPr>
          <w:spacing w:val="1"/>
        </w:rPr>
        <w:t xml:space="preserve"> </w:t>
      </w:r>
      <w:r w:rsidRPr="005E141D">
        <w:t>в</w:t>
      </w:r>
      <w:r w:rsidRPr="005E141D">
        <w:rPr>
          <w:spacing w:val="1"/>
        </w:rPr>
        <w:t xml:space="preserve"> </w:t>
      </w:r>
      <w:r w:rsidRPr="005E141D">
        <w:t>связи</w:t>
      </w:r>
      <w:r w:rsidRPr="005E141D">
        <w:rPr>
          <w:spacing w:val="1"/>
        </w:rPr>
        <w:t xml:space="preserve"> </w:t>
      </w:r>
      <w:r w:rsidRPr="005E141D">
        <w:t>с</w:t>
      </w:r>
      <w:r w:rsidRPr="005E141D">
        <w:rPr>
          <w:spacing w:val="1"/>
        </w:rPr>
        <w:t xml:space="preserve"> </w:t>
      </w:r>
      <w:r w:rsidRPr="005E141D">
        <w:t>изменением</w:t>
      </w:r>
      <w:r w:rsidRPr="005E141D">
        <w:rPr>
          <w:spacing w:val="1"/>
        </w:rPr>
        <w:t xml:space="preserve"> </w:t>
      </w:r>
      <w:r w:rsidRPr="005E141D">
        <w:t>определенных</w:t>
      </w:r>
      <w:r w:rsidRPr="005E141D">
        <w:rPr>
          <w:spacing w:val="1"/>
        </w:rPr>
        <w:t xml:space="preserve"> </w:t>
      </w:r>
      <w:r w:rsidRPr="005E141D">
        <w:t>сторонами</w:t>
      </w:r>
      <w:r w:rsidRPr="005E141D">
        <w:rPr>
          <w:spacing w:val="2"/>
        </w:rPr>
        <w:t xml:space="preserve"> </w:t>
      </w:r>
      <w:r w:rsidRPr="005E141D">
        <w:t>условий трудового договора</w:t>
      </w:r>
      <w:r w:rsidRPr="005E141D">
        <w:rPr>
          <w:spacing w:val="-2"/>
        </w:rPr>
        <w:t xml:space="preserve"> </w:t>
      </w:r>
      <w:r w:rsidRPr="005E141D">
        <w:t>(часть</w:t>
      </w:r>
      <w:r w:rsidRPr="005E141D">
        <w:rPr>
          <w:spacing w:val="-1"/>
        </w:rPr>
        <w:t xml:space="preserve"> </w:t>
      </w:r>
      <w:r w:rsidRPr="005E141D">
        <w:t>4 статьи 74 ТК</w:t>
      </w:r>
      <w:r w:rsidRPr="005E141D">
        <w:rPr>
          <w:spacing w:val="-1"/>
        </w:rPr>
        <w:t xml:space="preserve"> </w:t>
      </w:r>
      <w:r w:rsidRPr="005E141D">
        <w:t>РФ).</w:t>
      </w:r>
    </w:p>
    <w:p w:rsidR="004B741D" w:rsidRPr="005E141D" w:rsidRDefault="004B741D" w:rsidP="008847A8">
      <w:pPr>
        <w:pStyle w:val="aff1"/>
        <w:widowControl w:val="0"/>
        <w:numPr>
          <w:ilvl w:val="2"/>
          <w:numId w:val="118"/>
        </w:numPr>
        <w:tabs>
          <w:tab w:val="left" w:pos="743"/>
        </w:tabs>
        <w:autoSpaceDE w:val="0"/>
        <w:autoSpaceDN w:val="0"/>
        <w:ind w:right="258" w:firstLine="0"/>
        <w:jc w:val="both"/>
      </w:pPr>
      <w:r w:rsidRPr="005E141D">
        <w:t>Отказ работника от перевода на другую работу, необходимого ему в соответствии с</w:t>
      </w:r>
      <w:r w:rsidRPr="005E141D">
        <w:rPr>
          <w:spacing w:val="1"/>
        </w:rPr>
        <w:t xml:space="preserve"> </w:t>
      </w:r>
      <w:r w:rsidRPr="005E141D">
        <w:t>медицинским</w:t>
      </w:r>
      <w:r w:rsidRPr="005E141D">
        <w:rPr>
          <w:spacing w:val="-8"/>
        </w:rPr>
        <w:t xml:space="preserve"> </w:t>
      </w:r>
      <w:r w:rsidRPr="005E141D">
        <w:t>заключением,</w:t>
      </w:r>
      <w:r w:rsidRPr="005E141D">
        <w:rPr>
          <w:spacing w:val="-7"/>
        </w:rPr>
        <w:t xml:space="preserve"> </w:t>
      </w:r>
      <w:r w:rsidRPr="005E141D">
        <w:t>выданным</w:t>
      </w:r>
      <w:r w:rsidRPr="005E141D">
        <w:rPr>
          <w:spacing w:val="-8"/>
        </w:rPr>
        <w:t xml:space="preserve"> </w:t>
      </w:r>
      <w:r w:rsidRPr="005E141D">
        <w:t>в</w:t>
      </w:r>
      <w:r w:rsidRPr="005E141D">
        <w:rPr>
          <w:spacing w:val="-7"/>
        </w:rPr>
        <w:t xml:space="preserve"> </w:t>
      </w:r>
      <w:r w:rsidRPr="005E141D">
        <w:t>порядке,</w:t>
      </w:r>
      <w:r w:rsidRPr="005E141D">
        <w:rPr>
          <w:spacing w:val="-4"/>
        </w:rPr>
        <w:t xml:space="preserve"> </w:t>
      </w:r>
      <w:r w:rsidRPr="005E141D">
        <w:t>установленном</w:t>
      </w:r>
      <w:r w:rsidRPr="005E141D">
        <w:rPr>
          <w:spacing w:val="-7"/>
        </w:rPr>
        <w:t xml:space="preserve"> </w:t>
      </w:r>
      <w:r w:rsidRPr="005E141D">
        <w:t>федеральными</w:t>
      </w:r>
      <w:r w:rsidRPr="005E141D">
        <w:rPr>
          <w:spacing w:val="-6"/>
        </w:rPr>
        <w:t xml:space="preserve"> </w:t>
      </w:r>
      <w:r w:rsidRPr="005E141D">
        <w:t>законами</w:t>
      </w:r>
      <w:r w:rsidRPr="005E141D">
        <w:rPr>
          <w:spacing w:val="-6"/>
        </w:rPr>
        <w:t xml:space="preserve"> </w:t>
      </w:r>
      <w:r w:rsidRPr="005E141D">
        <w:t>и</w:t>
      </w:r>
      <w:r w:rsidRPr="005E141D">
        <w:rPr>
          <w:spacing w:val="-58"/>
        </w:rPr>
        <w:t xml:space="preserve"> </w:t>
      </w:r>
      <w:r w:rsidRPr="005E141D">
        <w:t>иными</w:t>
      </w:r>
      <w:r w:rsidRPr="005E141D">
        <w:rPr>
          <w:spacing w:val="1"/>
        </w:rPr>
        <w:t xml:space="preserve"> </w:t>
      </w:r>
      <w:r w:rsidRPr="005E141D">
        <w:t>нормативными</w:t>
      </w:r>
      <w:r w:rsidRPr="005E141D">
        <w:rPr>
          <w:spacing w:val="1"/>
        </w:rPr>
        <w:t xml:space="preserve"> </w:t>
      </w:r>
      <w:r w:rsidRPr="005E141D">
        <w:t>правовыми</w:t>
      </w:r>
      <w:r w:rsidRPr="005E141D">
        <w:rPr>
          <w:spacing w:val="1"/>
        </w:rPr>
        <w:t xml:space="preserve"> </w:t>
      </w:r>
      <w:r w:rsidRPr="005E141D">
        <w:t>актами</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либо</w:t>
      </w:r>
      <w:r w:rsidRPr="005E141D">
        <w:rPr>
          <w:spacing w:val="1"/>
        </w:rPr>
        <w:t xml:space="preserve"> </w:t>
      </w:r>
      <w:r w:rsidRPr="005E141D">
        <w:t>отсутствие</w:t>
      </w:r>
      <w:r w:rsidRPr="005E141D">
        <w:rPr>
          <w:spacing w:val="1"/>
        </w:rPr>
        <w:t xml:space="preserve"> </w:t>
      </w:r>
      <w:r w:rsidRPr="005E141D">
        <w:t>у</w:t>
      </w:r>
      <w:r w:rsidRPr="005E141D">
        <w:rPr>
          <w:spacing w:val="1"/>
        </w:rPr>
        <w:t xml:space="preserve"> </w:t>
      </w:r>
      <w:r w:rsidRPr="005E141D">
        <w:t>работодателя</w:t>
      </w:r>
      <w:r w:rsidRPr="005E141D">
        <w:rPr>
          <w:spacing w:val="-2"/>
        </w:rPr>
        <w:t xml:space="preserve"> </w:t>
      </w:r>
      <w:r w:rsidRPr="005E141D">
        <w:t>соответствующей работы (части</w:t>
      </w:r>
      <w:r w:rsidRPr="005E141D">
        <w:rPr>
          <w:spacing w:val="2"/>
        </w:rPr>
        <w:t xml:space="preserve"> </w:t>
      </w:r>
      <w:r w:rsidRPr="005E141D">
        <w:t>3 и 4</w:t>
      </w:r>
      <w:r w:rsidRPr="005E141D">
        <w:rPr>
          <w:spacing w:val="-1"/>
        </w:rPr>
        <w:t xml:space="preserve"> </w:t>
      </w:r>
      <w:r w:rsidRPr="005E141D">
        <w:t>статьи 73 ТК</w:t>
      </w:r>
      <w:r w:rsidRPr="005E141D">
        <w:rPr>
          <w:spacing w:val="-2"/>
        </w:rPr>
        <w:t xml:space="preserve"> </w:t>
      </w:r>
      <w:r w:rsidRPr="005E141D">
        <w:t>РФ).</w:t>
      </w:r>
    </w:p>
    <w:p w:rsidR="004B741D" w:rsidRPr="005E141D" w:rsidRDefault="004B741D" w:rsidP="008847A8">
      <w:pPr>
        <w:pStyle w:val="aff1"/>
        <w:widowControl w:val="0"/>
        <w:numPr>
          <w:ilvl w:val="2"/>
          <w:numId w:val="118"/>
        </w:numPr>
        <w:tabs>
          <w:tab w:val="left" w:pos="719"/>
        </w:tabs>
        <w:autoSpaceDE w:val="0"/>
        <w:autoSpaceDN w:val="0"/>
        <w:ind w:left="718" w:hanging="601"/>
        <w:jc w:val="both"/>
      </w:pPr>
      <w:r w:rsidRPr="005E141D">
        <w:t>Обстоятельства, не</w:t>
      </w:r>
      <w:r w:rsidRPr="005E141D">
        <w:rPr>
          <w:spacing w:val="-2"/>
        </w:rPr>
        <w:t xml:space="preserve"> </w:t>
      </w:r>
      <w:r w:rsidRPr="005E141D">
        <w:t>зависящие</w:t>
      </w:r>
      <w:r w:rsidRPr="005E141D">
        <w:rPr>
          <w:spacing w:val="-3"/>
        </w:rPr>
        <w:t xml:space="preserve"> </w:t>
      </w:r>
      <w:r w:rsidRPr="005E141D">
        <w:t>от</w:t>
      </w:r>
      <w:r w:rsidRPr="005E141D">
        <w:rPr>
          <w:spacing w:val="-1"/>
        </w:rPr>
        <w:t xml:space="preserve"> </w:t>
      </w:r>
      <w:r w:rsidRPr="005E141D">
        <w:t>воли</w:t>
      </w:r>
      <w:r w:rsidRPr="005E141D">
        <w:rPr>
          <w:spacing w:val="-2"/>
        </w:rPr>
        <w:t xml:space="preserve"> </w:t>
      </w:r>
      <w:r w:rsidRPr="005E141D">
        <w:t>сторон</w:t>
      </w:r>
      <w:r w:rsidRPr="005E141D">
        <w:rPr>
          <w:spacing w:val="-1"/>
        </w:rPr>
        <w:t xml:space="preserve"> </w:t>
      </w:r>
      <w:r w:rsidRPr="005E141D">
        <w:t>(статья</w:t>
      </w:r>
      <w:r w:rsidRPr="005E141D">
        <w:rPr>
          <w:spacing w:val="-2"/>
        </w:rPr>
        <w:t xml:space="preserve"> </w:t>
      </w:r>
      <w:r w:rsidRPr="005E141D">
        <w:t>83</w:t>
      </w:r>
      <w:r w:rsidRPr="005E141D">
        <w:rPr>
          <w:spacing w:val="-1"/>
        </w:rPr>
        <w:t xml:space="preserve"> </w:t>
      </w:r>
      <w:r w:rsidRPr="005E141D">
        <w:t>ТК</w:t>
      </w:r>
      <w:r w:rsidRPr="005E141D">
        <w:rPr>
          <w:spacing w:val="-2"/>
        </w:rPr>
        <w:t xml:space="preserve"> </w:t>
      </w:r>
      <w:r w:rsidRPr="005E141D">
        <w:t>РФ).</w:t>
      </w:r>
    </w:p>
    <w:p w:rsidR="004B741D" w:rsidRPr="005E141D" w:rsidRDefault="004B741D" w:rsidP="008847A8">
      <w:pPr>
        <w:pStyle w:val="aff1"/>
        <w:widowControl w:val="0"/>
        <w:numPr>
          <w:ilvl w:val="2"/>
          <w:numId w:val="118"/>
        </w:numPr>
        <w:tabs>
          <w:tab w:val="left" w:pos="875"/>
        </w:tabs>
        <w:autoSpaceDE w:val="0"/>
        <w:autoSpaceDN w:val="0"/>
        <w:ind w:right="257" w:firstLine="0"/>
        <w:jc w:val="both"/>
      </w:pPr>
      <w:r w:rsidRPr="005E141D">
        <w:t>Нарушение установленных Трудовым Кодексом Российской Федерации или иным</w:t>
      </w:r>
      <w:r w:rsidRPr="005E141D">
        <w:rPr>
          <w:spacing w:val="1"/>
        </w:rPr>
        <w:t xml:space="preserve"> </w:t>
      </w:r>
      <w:r w:rsidRPr="005E141D">
        <w:t>федеральным</w:t>
      </w:r>
      <w:r w:rsidRPr="005E141D">
        <w:rPr>
          <w:spacing w:val="1"/>
        </w:rPr>
        <w:t xml:space="preserve"> </w:t>
      </w:r>
      <w:r w:rsidRPr="005E141D">
        <w:t>законом</w:t>
      </w:r>
      <w:r w:rsidRPr="005E141D">
        <w:rPr>
          <w:spacing w:val="1"/>
        </w:rPr>
        <w:t xml:space="preserve"> </w:t>
      </w:r>
      <w:r w:rsidRPr="005E141D">
        <w:t>правил</w:t>
      </w:r>
      <w:r w:rsidRPr="005E141D">
        <w:rPr>
          <w:spacing w:val="1"/>
        </w:rPr>
        <w:t xml:space="preserve"> </w:t>
      </w:r>
      <w:r w:rsidRPr="005E141D">
        <w:t>заключения</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если</w:t>
      </w:r>
      <w:r w:rsidRPr="005E141D">
        <w:rPr>
          <w:spacing w:val="1"/>
        </w:rPr>
        <w:t xml:space="preserve"> </w:t>
      </w:r>
      <w:r w:rsidRPr="005E141D">
        <w:t>это</w:t>
      </w:r>
      <w:r w:rsidRPr="005E141D">
        <w:rPr>
          <w:spacing w:val="1"/>
        </w:rPr>
        <w:t xml:space="preserve"> </w:t>
      </w:r>
      <w:r w:rsidRPr="005E141D">
        <w:t>нарушение</w:t>
      </w:r>
      <w:r w:rsidRPr="005E141D">
        <w:rPr>
          <w:spacing w:val="1"/>
        </w:rPr>
        <w:t xml:space="preserve"> </w:t>
      </w:r>
      <w:r w:rsidRPr="005E141D">
        <w:t>исключает</w:t>
      </w:r>
      <w:r w:rsidRPr="005E141D">
        <w:rPr>
          <w:spacing w:val="-1"/>
        </w:rPr>
        <w:t xml:space="preserve"> </w:t>
      </w:r>
      <w:r w:rsidRPr="005E141D">
        <w:t>возможность продолжения работы (статья</w:t>
      </w:r>
      <w:r w:rsidRPr="005E141D">
        <w:rPr>
          <w:spacing w:val="-1"/>
        </w:rPr>
        <w:t xml:space="preserve"> </w:t>
      </w:r>
      <w:r w:rsidRPr="005E141D">
        <w:t>84 ТК РФ).</w:t>
      </w:r>
    </w:p>
    <w:p w:rsidR="004B741D" w:rsidRPr="005E141D" w:rsidRDefault="004B741D" w:rsidP="008847A8">
      <w:pPr>
        <w:pStyle w:val="aff1"/>
        <w:widowControl w:val="0"/>
        <w:numPr>
          <w:ilvl w:val="2"/>
          <w:numId w:val="118"/>
        </w:numPr>
        <w:tabs>
          <w:tab w:val="left" w:pos="889"/>
        </w:tabs>
        <w:autoSpaceDE w:val="0"/>
        <w:autoSpaceDN w:val="0"/>
        <w:ind w:right="258" w:firstLine="0"/>
        <w:jc w:val="both"/>
      </w:pPr>
      <w:r w:rsidRPr="005E141D">
        <w:t>Помимо оснований, предусмотренных главой 13 ТК РФ и иными федеральными</w:t>
      </w:r>
      <w:r w:rsidRPr="005E141D">
        <w:rPr>
          <w:spacing w:val="1"/>
        </w:rPr>
        <w:t xml:space="preserve"> </w:t>
      </w:r>
      <w:r w:rsidRPr="005E141D">
        <w:t>законами,</w:t>
      </w:r>
      <w:r w:rsidRPr="005E141D">
        <w:rPr>
          <w:spacing w:val="1"/>
        </w:rPr>
        <w:t xml:space="preserve"> </w:t>
      </w:r>
      <w:r w:rsidRPr="005E141D">
        <w:t>основаниями</w:t>
      </w:r>
      <w:r w:rsidRPr="005E141D">
        <w:rPr>
          <w:spacing w:val="1"/>
        </w:rPr>
        <w:t xml:space="preserve"> </w:t>
      </w:r>
      <w:r w:rsidRPr="005E141D">
        <w:t>прекращения</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с</w:t>
      </w:r>
      <w:r w:rsidRPr="005E141D">
        <w:rPr>
          <w:spacing w:val="1"/>
        </w:rPr>
        <w:t xml:space="preserve"> </w:t>
      </w:r>
      <w:r w:rsidRPr="005E141D">
        <w:t>педагогическим</w:t>
      </w:r>
      <w:r w:rsidRPr="005E141D">
        <w:rPr>
          <w:spacing w:val="1"/>
        </w:rPr>
        <w:t xml:space="preserve"> </w:t>
      </w:r>
      <w:r w:rsidRPr="005E141D">
        <w:t>работником</w:t>
      </w:r>
      <w:r w:rsidRPr="005E141D">
        <w:rPr>
          <w:spacing w:val="-57"/>
        </w:rPr>
        <w:t xml:space="preserve"> </w:t>
      </w:r>
      <w:r w:rsidRPr="005E141D">
        <w:t>являются:</w:t>
      </w:r>
    </w:p>
    <w:p w:rsidR="004B741D" w:rsidRPr="005E141D" w:rsidRDefault="004B741D" w:rsidP="008847A8">
      <w:pPr>
        <w:pStyle w:val="aff1"/>
        <w:widowControl w:val="0"/>
        <w:numPr>
          <w:ilvl w:val="3"/>
          <w:numId w:val="118"/>
        </w:numPr>
        <w:tabs>
          <w:tab w:val="left" w:pos="1079"/>
        </w:tabs>
        <w:autoSpaceDE w:val="0"/>
        <w:autoSpaceDN w:val="0"/>
        <w:spacing w:before="1"/>
        <w:ind w:left="1078" w:right="260" w:hanging="360"/>
        <w:jc w:val="both"/>
      </w:pPr>
      <w:r w:rsidRPr="005E141D">
        <w:t>повторное</w:t>
      </w:r>
      <w:r w:rsidRPr="005E141D">
        <w:rPr>
          <w:spacing w:val="1"/>
        </w:rPr>
        <w:t xml:space="preserve"> </w:t>
      </w:r>
      <w:r w:rsidRPr="005E141D">
        <w:t>в</w:t>
      </w:r>
      <w:r w:rsidRPr="005E141D">
        <w:rPr>
          <w:spacing w:val="1"/>
        </w:rPr>
        <w:t xml:space="preserve"> </w:t>
      </w:r>
      <w:r w:rsidRPr="005E141D">
        <w:t>течение</w:t>
      </w:r>
      <w:r w:rsidRPr="005E141D">
        <w:rPr>
          <w:spacing w:val="1"/>
        </w:rPr>
        <w:t xml:space="preserve"> </w:t>
      </w:r>
      <w:r w:rsidRPr="005E141D">
        <w:t>одного</w:t>
      </w:r>
      <w:r w:rsidRPr="005E141D">
        <w:rPr>
          <w:spacing w:val="1"/>
        </w:rPr>
        <w:t xml:space="preserve"> </w:t>
      </w:r>
      <w:r w:rsidRPr="005E141D">
        <w:t>года</w:t>
      </w:r>
      <w:r w:rsidRPr="005E141D">
        <w:rPr>
          <w:spacing w:val="1"/>
        </w:rPr>
        <w:t xml:space="preserve"> </w:t>
      </w:r>
      <w:r w:rsidRPr="005E141D">
        <w:t>грубое</w:t>
      </w:r>
      <w:r w:rsidRPr="005E141D">
        <w:rPr>
          <w:spacing w:val="1"/>
        </w:rPr>
        <w:t xml:space="preserve"> </w:t>
      </w:r>
      <w:r w:rsidRPr="005E141D">
        <w:t>нарушение</w:t>
      </w:r>
      <w:r w:rsidRPr="005E141D">
        <w:rPr>
          <w:spacing w:val="1"/>
        </w:rPr>
        <w:t xml:space="preserve"> </w:t>
      </w:r>
      <w:r w:rsidRPr="005E141D">
        <w:t>Устава</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3"/>
        </w:rPr>
        <w:t xml:space="preserve"> </w:t>
      </w:r>
      <w:r w:rsidRPr="005E141D">
        <w:t>учреждения,</w:t>
      </w:r>
      <w:r w:rsidRPr="005E141D">
        <w:rPr>
          <w:spacing w:val="-4"/>
        </w:rPr>
        <w:t xml:space="preserve"> </w:t>
      </w:r>
      <w:r w:rsidRPr="005E141D">
        <w:t>осуществляющего</w:t>
      </w:r>
      <w:r w:rsidRPr="005E141D">
        <w:rPr>
          <w:spacing w:val="-6"/>
        </w:rPr>
        <w:t xml:space="preserve"> </w:t>
      </w:r>
      <w:r w:rsidRPr="005E141D">
        <w:t>образовательную</w:t>
      </w:r>
      <w:r w:rsidRPr="005E141D">
        <w:rPr>
          <w:spacing w:val="-4"/>
        </w:rPr>
        <w:t xml:space="preserve"> </w:t>
      </w:r>
      <w:r w:rsidRPr="005E141D">
        <w:t>деятельность;</w:t>
      </w:r>
    </w:p>
    <w:p w:rsidR="004B741D" w:rsidRPr="005E141D" w:rsidRDefault="004B741D" w:rsidP="008847A8">
      <w:pPr>
        <w:pStyle w:val="aff1"/>
        <w:widowControl w:val="0"/>
        <w:numPr>
          <w:ilvl w:val="3"/>
          <w:numId w:val="118"/>
        </w:numPr>
        <w:tabs>
          <w:tab w:val="left" w:pos="1079"/>
        </w:tabs>
        <w:autoSpaceDE w:val="0"/>
        <w:autoSpaceDN w:val="0"/>
        <w:ind w:left="1078" w:right="256" w:hanging="360"/>
        <w:jc w:val="both"/>
      </w:pPr>
      <w:r w:rsidRPr="005E141D">
        <w:t>применение,</w:t>
      </w:r>
      <w:r w:rsidRPr="005E141D">
        <w:rPr>
          <w:spacing w:val="1"/>
        </w:rPr>
        <w:t xml:space="preserve"> </w:t>
      </w:r>
      <w:r w:rsidRPr="005E141D">
        <w:t>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однократное,</w:t>
      </w:r>
      <w:r w:rsidRPr="005E141D">
        <w:rPr>
          <w:spacing w:val="1"/>
        </w:rPr>
        <w:t xml:space="preserve"> </w:t>
      </w:r>
      <w:r w:rsidRPr="005E141D">
        <w:t>методов</w:t>
      </w:r>
      <w:r w:rsidRPr="005E141D">
        <w:rPr>
          <w:spacing w:val="1"/>
        </w:rPr>
        <w:t xml:space="preserve"> </w:t>
      </w:r>
      <w:r w:rsidRPr="005E141D">
        <w:t>воспитания,</w:t>
      </w:r>
      <w:r w:rsidRPr="005E141D">
        <w:rPr>
          <w:spacing w:val="1"/>
        </w:rPr>
        <w:t xml:space="preserve"> </w:t>
      </w:r>
      <w:r w:rsidRPr="005E141D">
        <w:t>связанных</w:t>
      </w:r>
      <w:r w:rsidRPr="005E141D">
        <w:rPr>
          <w:spacing w:val="1"/>
        </w:rPr>
        <w:t xml:space="preserve"> </w:t>
      </w:r>
      <w:r w:rsidRPr="005E141D">
        <w:t>с</w:t>
      </w:r>
      <w:r w:rsidRPr="005E141D">
        <w:rPr>
          <w:spacing w:val="1"/>
        </w:rPr>
        <w:t xml:space="preserve"> </w:t>
      </w:r>
      <w:r w:rsidRPr="005E141D">
        <w:t>физическим и (или) психическим насилием над личностью воспитанника детского</w:t>
      </w:r>
      <w:r w:rsidRPr="005E141D">
        <w:rPr>
          <w:spacing w:val="-57"/>
        </w:rPr>
        <w:t xml:space="preserve"> </w:t>
      </w:r>
      <w:r w:rsidRPr="005E141D">
        <w:t>сада.</w:t>
      </w:r>
    </w:p>
    <w:p w:rsidR="004B741D" w:rsidRPr="005E141D" w:rsidRDefault="004B741D" w:rsidP="008847A8">
      <w:pPr>
        <w:pStyle w:val="aff1"/>
        <w:widowControl w:val="0"/>
        <w:numPr>
          <w:ilvl w:val="2"/>
          <w:numId w:val="118"/>
        </w:numPr>
        <w:tabs>
          <w:tab w:val="left" w:pos="950"/>
        </w:tabs>
        <w:autoSpaceDE w:val="0"/>
        <w:autoSpaceDN w:val="0"/>
        <w:ind w:right="252" w:firstLine="0"/>
        <w:jc w:val="both"/>
      </w:pPr>
      <w:r w:rsidRPr="005E141D">
        <w:t>Трудовой</w:t>
      </w:r>
      <w:r w:rsidRPr="005E141D">
        <w:rPr>
          <w:spacing w:val="1"/>
        </w:rPr>
        <w:t xml:space="preserve"> </w:t>
      </w:r>
      <w:r w:rsidRPr="005E141D">
        <w:t>договор</w:t>
      </w:r>
      <w:r w:rsidRPr="005E141D">
        <w:rPr>
          <w:spacing w:val="1"/>
        </w:rPr>
        <w:t xml:space="preserve"> </w:t>
      </w:r>
      <w:r w:rsidRPr="005E141D">
        <w:t>с</w:t>
      </w:r>
      <w:r w:rsidRPr="005E141D">
        <w:rPr>
          <w:spacing w:val="1"/>
        </w:rPr>
        <w:t xml:space="preserve"> </w:t>
      </w:r>
      <w:r w:rsidRPr="005E141D">
        <w:t>дистанционным</w:t>
      </w:r>
      <w:r w:rsidRPr="005E141D">
        <w:rPr>
          <w:spacing w:val="1"/>
        </w:rPr>
        <w:t xml:space="preserve"> </w:t>
      </w:r>
      <w:r w:rsidRPr="005E141D">
        <w:t>работником</w:t>
      </w:r>
      <w:r w:rsidRPr="005E141D">
        <w:rPr>
          <w:spacing w:val="1"/>
        </w:rPr>
        <w:t xml:space="preserve"> </w:t>
      </w:r>
      <w:r w:rsidRPr="005E141D">
        <w:t>может</w:t>
      </w:r>
      <w:r w:rsidRPr="005E141D">
        <w:rPr>
          <w:spacing w:val="1"/>
        </w:rPr>
        <w:t xml:space="preserve"> </w:t>
      </w:r>
      <w:r w:rsidRPr="005E141D">
        <w:t>быть</w:t>
      </w:r>
      <w:r w:rsidRPr="005E141D">
        <w:rPr>
          <w:spacing w:val="1"/>
        </w:rPr>
        <w:t xml:space="preserve"> </w:t>
      </w:r>
      <w:r w:rsidRPr="005E141D">
        <w:t>расторгнут</w:t>
      </w:r>
      <w:r w:rsidRPr="005E141D">
        <w:rPr>
          <w:spacing w:val="1"/>
        </w:rPr>
        <w:t xml:space="preserve"> </w:t>
      </w:r>
      <w:r w:rsidRPr="005E141D">
        <w:t>по</w:t>
      </w:r>
      <w:r w:rsidRPr="005E141D">
        <w:rPr>
          <w:spacing w:val="1"/>
        </w:rPr>
        <w:t xml:space="preserve"> </w:t>
      </w:r>
      <w:r w:rsidRPr="005E141D">
        <w:t>инициативе</w:t>
      </w:r>
      <w:r w:rsidRPr="005E141D">
        <w:rPr>
          <w:spacing w:val="1"/>
        </w:rPr>
        <w:t xml:space="preserve"> </w:t>
      </w:r>
      <w:r w:rsidRPr="005E141D">
        <w:t>работодателя</w:t>
      </w:r>
      <w:r w:rsidRPr="005E141D">
        <w:rPr>
          <w:spacing w:val="1"/>
        </w:rPr>
        <w:t xml:space="preserve"> </w:t>
      </w:r>
      <w:r w:rsidRPr="005E141D">
        <w:t>в</w:t>
      </w:r>
      <w:r w:rsidRPr="005E141D">
        <w:rPr>
          <w:spacing w:val="1"/>
        </w:rPr>
        <w:t xml:space="preserve"> </w:t>
      </w:r>
      <w:r w:rsidRPr="005E141D">
        <w:t>случае,</w:t>
      </w:r>
      <w:r w:rsidRPr="005E141D">
        <w:rPr>
          <w:spacing w:val="1"/>
        </w:rPr>
        <w:t xml:space="preserve"> </w:t>
      </w:r>
      <w:r w:rsidRPr="005E141D">
        <w:t>если</w:t>
      </w:r>
      <w:r w:rsidRPr="005E141D">
        <w:rPr>
          <w:spacing w:val="1"/>
        </w:rPr>
        <w:t xml:space="preserve"> </w:t>
      </w:r>
      <w:r w:rsidRPr="005E141D">
        <w:t>в</w:t>
      </w:r>
      <w:r w:rsidRPr="005E141D">
        <w:rPr>
          <w:spacing w:val="1"/>
        </w:rPr>
        <w:t xml:space="preserve"> </w:t>
      </w:r>
      <w:r w:rsidRPr="005E141D">
        <w:t>период</w:t>
      </w:r>
      <w:r w:rsidRPr="005E141D">
        <w:rPr>
          <w:spacing w:val="1"/>
        </w:rPr>
        <w:t xml:space="preserve"> </w:t>
      </w:r>
      <w:r w:rsidRPr="005E141D">
        <w:t>выполнения</w:t>
      </w:r>
      <w:r w:rsidRPr="005E141D">
        <w:rPr>
          <w:spacing w:val="1"/>
        </w:rPr>
        <w:t xml:space="preserve"> </w:t>
      </w:r>
      <w:r w:rsidRPr="005E141D">
        <w:t>трудовой</w:t>
      </w:r>
      <w:r w:rsidRPr="005E141D">
        <w:rPr>
          <w:spacing w:val="1"/>
        </w:rPr>
        <w:t xml:space="preserve"> </w:t>
      </w:r>
      <w:r w:rsidRPr="005E141D">
        <w:t>функции</w:t>
      </w:r>
      <w:r w:rsidRPr="005E141D">
        <w:rPr>
          <w:spacing w:val="1"/>
        </w:rPr>
        <w:t xml:space="preserve"> </w:t>
      </w:r>
      <w:r w:rsidRPr="005E141D">
        <w:t>дистанционно работник без уважительной причины не взаимодействует с работодателем по</w:t>
      </w:r>
      <w:r w:rsidRPr="005E141D">
        <w:rPr>
          <w:spacing w:val="-57"/>
        </w:rPr>
        <w:t xml:space="preserve"> </w:t>
      </w:r>
      <w:r w:rsidRPr="005E141D">
        <w:t>вопросам,</w:t>
      </w:r>
      <w:r w:rsidRPr="005E141D">
        <w:rPr>
          <w:spacing w:val="-6"/>
        </w:rPr>
        <w:t xml:space="preserve"> </w:t>
      </w:r>
      <w:r w:rsidRPr="005E141D">
        <w:t>связанным</w:t>
      </w:r>
      <w:r w:rsidRPr="005E141D">
        <w:rPr>
          <w:spacing w:val="-7"/>
        </w:rPr>
        <w:t xml:space="preserve"> </w:t>
      </w:r>
      <w:r w:rsidRPr="005E141D">
        <w:t>с</w:t>
      </w:r>
      <w:r w:rsidRPr="005E141D">
        <w:rPr>
          <w:spacing w:val="-4"/>
        </w:rPr>
        <w:t xml:space="preserve"> </w:t>
      </w:r>
      <w:r w:rsidRPr="005E141D">
        <w:t>выполнением</w:t>
      </w:r>
      <w:r w:rsidRPr="005E141D">
        <w:rPr>
          <w:spacing w:val="-6"/>
        </w:rPr>
        <w:t xml:space="preserve"> </w:t>
      </w:r>
      <w:r w:rsidRPr="005E141D">
        <w:t>трудовой</w:t>
      </w:r>
      <w:r w:rsidRPr="005E141D">
        <w:rPr>
          <w:spacing w:val="-3"/>
        </w:rPr>
        <w:t xml:space="preserve"> </w:t>
      </w:r>
      <w:r w:rsidRPr="005E141D">
        <w:t>функции,</w:t>
      </w:r>
      <w:r w:rsidRPr="005E141D">
        <w:rPr>
          <w:spacing w:val="-6"/>
        </w:rPr>
        <w:t xml:space="preserve"> </w:t>
      </w:r>
      <w:r w:rsidRPr="005E141D">
        <w:t>более</w:t>
      </w:r>
      <w:r w:rsidRPr="005E141D">
        <w:rPr>
          <w:spacing w:val="-6"/>
        </w:rPr>
        <w:t xml:space="preserve"> </w:t>
      </w:r>
      <w:r w:rsidRPr="005E141D">
        <w:t>двух</w:t>
      </w:r>
      <w:r w:rsidRPr="005E141D">
        <w:rPr>
          <w:spacing w:val="-1"/>
        </w:rPr>
        <w:t xml:space="preserve"> </w:t>
      </w:r>
      <w:r w:rsidRPr="005E141D">
        <w:t>рабочих</w:t>
      </w:r>
      <w:r w:rsidRPr="005E141D">
        <w:rPr>
          <w:spacing w:val="-3"/>
        </w:rPr>
        <w:t xml:space="preserve"> </w:t>
      </w:r>
      <w:r w:rsidRPr="005E141D">
        <w:t>дней</w:t>
      </w:r>
      <w:r w:rsidRPr="005E141D">
        <w:rPr>
          <w:spacing w:val="-7"/>
        </w:rPr>
        <w:t xml:space="preserve"> </w:t>
      </w:r>
      <w:r w:rsidRPr="005E141D">
        <w:t>подряд</w:t>
      </w:r>
      <w:r w:rsidRPr="005E141D">
        <w:rPr>
          <w:spacing w:val="-5"/>
        </w:rPr>
        <w:t xml:space="preserve"> </w:t>
      </w:r>
      <w:r w:rsidRPr="005E141D">
        <w:t>со</w:t>
      </w:r>
      <w:r w:rsidRPr="005E141D">
        <w:rPr>
          <w:spacing w:val="-57"/>
        </w:rPr>
        <w:t xml:space="preserve"> </w:t>
      </w:r>
      <w:r w:rsidRPr="005E141D">
        <w:t>дня поступления соответствующего запроса работодателя (за исключением</w:t>
      </w:r>
      <w:r w:rsidRPr="005E141D">
        <w:rPr>
          <w:spacing w:val="1"/>
        </w:rPr>
        <w:t xml:space="preserve"> </w:t>
      </w:r>
      <w:r w:rsidRPr="005E141D">
        <w:t>случая, если</w:t>
      </w:r>
      <w:r w:rsidRPr="005E141D">
        <w:rPr>
          <w:spacing w:val="1"/>
        </w:rPr>
        <w:t xml:space="preserve"> </w:t>
      </w:r>
      <w:r w:rsidRPr="005E141D">
        <w:t>более</w:t>
      </w:r>
      <w:r w:rsidRPr="005E141D">
        <w:rPr>
          <w:spacing w:val="1"/>
        </w:rPr>
        <w:t xml:space="preserve"> </w:t>
      </w:r>
      <w:r w:rsidRPr="005E141D">
        <w:t>длительный</w:t>
      </w:r>
      <w:r w:rsidRPr="005E141D">
        <w:rPr>
          <w:spacing w:val="1"/>
        </w:rPr>
        <w:t xml:space="preserve"> </w:t>
      </w:r>
      <w:r w:rsidRPr="005E141D">
        <w:t>срок</w:t>
      </w:r>
      <w:r w:rsidRPr="005E141D">
        <w:rPr>
          <w:spacing w:val="1"/>
        </w:rPr>
        <w:t xml:space="preserve"> </w:t>
      </w:r>
      <w:r w:rsidRPr="005E141D">
        <w:t>для</w:t>
      </w:r>
      <w:r w:rsidRPr="005E141D">
        <w:rPr>
          <w:spacing w:val="1"/>
        </w:rPr>
        <w:t xml:space="preserve"> </w:t>
      </w:r>
      <w:r w:rsidRPr="005E141D">
        <w:t>взаимодействия</w:t>
      </w:r>
      <w:r w:rsidRPr="005E141D">
        <w:rPr>
          <w:spacing w:val="1"/>
        </w:rPr>
        <w:t xml:space="preserve"> </w:t>
      </w:r>
      <w:r w:rsidRPr="005E141D">
        <w:t>с</w:t>
      </w:r>
      <w:r w:rsidRPr="005E141D">
        <w:rPr>
          <w:spacing w:val="1"/>
        </w:rPr>
        <w:t xml:space="preserve"> </w:t>
      </w:r>
      <w:r w:rsidRPr="005E141D">
        <w:t>работодателем</w:t>
      </w:r>
      <w:r w:rsidRPr="005E141D">
        <w:rPr>
          <w:spacing w:val="1"/>
        </w:rPr>
        <w:t xml:space="preserve"> </w:t>
      </w:r>
      <w:r w:rsidRPr="005E141D">
        <w:t>не</w:t>
      </w:r>
      <w:r w:rsidRPr="005E141D">
        <w:rPr>
          <w:spacing w:val="1"/>
        </w:rPr>
        <w:t xml:space="preserve"> </w:t>
      </w:r>
      <w:r w:rsidRPr="005E141D">
        <w:t>установлен</w:t>
      </w:r>
      <w:r w:rsidRPr="005E141D">
        <w:rPr>
          <w:spacing w:val="1"/>
        </w:rPr>
        <w:t xml:space="preserve"> </w:t>
      </w:r>
      <w:r w:rsidRPr="005E141D">
        <w:t>порядком</w:t>
      </w:r>
      <w:r w:rsidRPr="005E141D">
        <w:rPr>
          <w:spacing w:val="1"/>
        </w:rPr>
        <w:t xml:space="preserve"> </w:t>
      </w:r>
      <w:r w:rsidRPr="005E141D">
        <w:t>взаимодействия работодателя и работника, предусмотренным частью девятой статьи 312.3</w:t>
      </w:r>
      <w:r w:rsidRPr="005E141D">
        <w:rPr>
          <w:spacing w:val="1"/>
        </w:rPr>
        <w:t xml:space="preserve"> </w:t>
      </w:r>
      <w:r w:rsidRPr="005E141D">
        <w:t>Трудового</w:t>
      </w:r>
      <w:r w:rsidRPr="005E141D">
        <w:rPr>
          <w:spacing w:val="-1"/>
        </w:rPr>
        <w:t xml:space="preserve"> </w:t>
      </w:r>
      <w:r w:rsidRPr="005E141D">
        <w:t>Кодекса).</w:t>
      </w:r>
    </w:p>
    <w:p w:rsidR="004B741D" w:rsidRPr="005E141D" w:rsidRDefault="004B741D" w:rsidP="008847A8">
      <w:pPr>
        <w:pStyle w:val="aff1"/>
        <w:widowControl w:val="0"/>
        <w:numPr>
          <w:ilvl w:val="2"/>
          <w:numId w:val="118"/>
        </w:numPr>
        <w:tabs>
          <w:tab w:val="left" w:pos="830"/>
        </w:tabs>
        <w:autoSpaceDE w:val="0"/>
        <w:autoSpaceDN w:val="0"/>
        <w:spacing w:before="1"/>
        <w:ind w:right="256" w:firstLine="0"/>
        <w:jc w:val="both"/>
      </w:pPr>
      <w:r w:rsidRPr="005E141D">
        <w:t>Трудовой</w:t>
      </w:r>
      <w:r w:rsidRPr="005E141D">
        <w:rPr>
          <w:spacing w:val="-12"/>
        </w:rPr>
        <w:t xml:space="preserve"> </w:t>
      </w:r>
      <w:r w:rsidRPr="005E141D">
        <w:t>договор</w:t>
      </w:r>
      <w:r w:rsidRPr="005E141D">
        <w:rPr>
          <w:spacing w:val="-13"/>
        </w:rPr>
        <w:t xml:space="preserve"> </w:t>
      </w:r>
      <w:r w:rsidRPr="005E141D">
        <w:t>может</w:t>
      </w:r>
      <w:r w:rsidRPr="005E141D">
        <w:rPr>
          <w:spacing w:val="-12"/>
        </w:rPr>
        <w:t xml:space="preserve"> </w:t>
      </w:r>
      <w:r w:rsidRPr="005E141D">
        <w:t>быть</w:t>
      </w:r>
      <w:r w:rsidRPr="005E141D">
        <w:rPr>
          <w:spacing w:val="-12"/>
        </w:rPr>
        <w:t xml:space="preserve"> </w:t>
      </w:r>
      <w:r w:rsidRPr="005E141D">
        <w:t>прекращен</w:t>
      </w:r>
      <w:r w:rsidRPr="005E141D">
        <w:rPr>
          <w:spacing w:val="-12"/>
        </w:rPr>
        <w:t xml:space="preserve"> </w:t>
      </w:r>
      <w:r w:rsidRPr="005E141D">
        <w:t>и</w:t>
      </w:r>
      <w:r w:rsidRPr="005E141D">
        <w:rPr>
          <w:spacing w:val="-11"/>
        </w:rPr>
        <w:t xml:space="preserve"> </w:t>
      </w:r>
      <w:r w:rsidRPr="005E141D">
        <w:t>по</w:t>
      </w:r>
      <w:r w:rsidRPr="005E141D">
        <w:rPr>
          <w:spacing w:val="-13"/>
        </w:rPr>
        <w:t xml:space="preserve"> </w:t>
      </w:r>
      <w:r w:rsidRPr="005E141D">
        <w:t>другим</w:t>
      </w:r>
      <w:r w:rsidRPr="005E141D">
        <w:rPr>
          <w:spacing w:val="-11"/>
        </w:rPr>
        <w:t xml:space="preserve"> </w:t>
      </w:r>
      <w:r w:rsidRPr="005E141D">
        <w:t>основаниям,</w:t>
      </w:r>
      <w:r w:rsidRPr="005E141D">
        <w:rPr>
          <w:spacing w:val="-12"/>
        </w:rPr>
        <w:t xml:space="preserve"> </w:t>
      </w:r>
      <w:r w:rsidRPr="005E141D">
        <w:t>предусмотренным</w:t>
      </w:r>
      <w:r w:rsidRPr="005E141D">
        <w:rPr>
          <w:spacing w:val="-58"/>
        </w:rPr>
        <w:t xml:space="preserve"> </w:t>
      </w:r>
      <w:r w:rsidRPr="005E141D">
        <w:t>ТК</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и</w:t>
      </w:r>
      <w:r w:rsidRPr="005E141D">
        <w:rPr>
          <w:spacing w:val="-1"/>
        </w:rPr>
        <w:t xml:space="preserve"> </w:t>
      </w:r>
      <w:r w:rsidRPr="005E141D">
        <w:t>иными федеральными законами.</w:t>
      </w:r>
    </w:p>
    <w:p w:rsidR="004B741D" w:rsidRPr="005E141D" w:rsidRDefault="004B741D" w:rsidP="008847A8">
      <w:pPr>
        <w:pStyle w:val="2"/>
        <w:numPr>
          <w:ilvl w:val="1"/>
          <w:numId w:val="118"/>
        </w:numPr>
        <w:tabs>
          <w:tab w:val="left" w:pos="539"/>
          <w:tab w:val="num" w:pos="1440"/>
        </w:tabs>
        <w:spacing w:before="189"/>
        <w:ind w:left="538" w:hanging="421"/>
        <w:jc w:val="both"/>
        <w:rPr>
          <w:rFonts w:ascii="Times New Roman" w:hAnsi="Times New Roman"/>
          <w:color w:val="auto"/>
          <w:sz w:val="24"/>
          <w:szCs w:val="24"/>
        </w:rPr>
      </w:pPr>
      <w:r w:rsidRPr="005E141D">
        <w:rPr>
          <w:rFonts w:ascii="Times New Roman" w:hAnsi="Times New Roman"/>
          <w:color w:val="auto"/>
          <w:sz w:val="24"/>
          <w:szCs w:val="24"/>
        </w:rPr>
        <w:t>Порядок</w:t>
      </w:r>
      <w:r w:rsidRPr="005E141D">
        <w:rPr>
          <w:rFonts w:ascii="Times New Roman" w:hAnsi="Times New Roman"/>
          <w:color w:val="auto"/>
          <w:spacing w:val="-3"/>
          <w:sz w:val="24"/>
          <w:szCs w:val="24"/>
        </w:rPr>
        <w:t xml:space="preserve"> </w:t>
      </w:r>
      <w:r w:rsidRPr="005E141D">
        <w:rPr>
          <w:rFonts w:ascii="Times New Roman" w:hAnsi="Times New Roman"/>
          <w:color w:val="auto"/>
          <w:sz w:val="24"/>
          <w:szCs w:val="24"/>
        </w:rPr>
        <w:t>оформления</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прекращения</w:t>
      </w:r>
      <w:r w:rsidRPr="005E141D">
        <w:rPr>
          <w:rFonts w:ascii="Times New Roman" w:hAnsi="Times New Roman"/>
          <w:color w:val="auto"/>
          <w:spacing w:val="-5"/>
          <w:sz w:val="24"/>
          <w:szCs w:val="24"/>
        </w:rPr>
        <w:t xml:space="preserve"> </w:t>
      </w:r>
      <w:r w:rsidRPr="005E141D">
        <w:rPr>
          <w:rFonts w:ascii="Times New Roman" w:hAnsi="Times New Roman"/>
          <w:color w:val="auto"/>
          <w:sz w:val="24"/>
          <w:szCs w:val="24"/>
        </w:rPr>
        <w:t>трудового</w:t>
      </w:r>
      <w:r w:rsidRPr="005E141D">
        <w:rPr>
          <w:rFonts w:ascii="Times New Roman" w:hAnsi="Times New Roman"/>
          <w:color w:val="auto"/>
          <w:spacing w:val="-2"/>
          <w:sz w:val="24"/>
          <w:szCs w:val="24"/>
        </w:rPr>
        <w:t xml:space="preserve"> </w:t>
      </w:r>
      <w:r w:rsidRPr="005E141D">
        <w:rPr>
          <w:rFonts w:ascii="Times New Roman" w:hAnsi="Times New Roman"/>
          <w:color w:val="auto"/>
          <w:sz w:val="24"/>
          <w:szCs w:val="24"/>
        </w:rPr>
        <w:t>договора</w:t>
      </w:r>
    </w:p>
    <w:p w:rsidR="004B741D" w:rsidRPr="005E141D" w:rsidRDefault="004B741D" w:rsidP="008847A8">
      <w:pPr>
        <w:pStyle w:val="aff1"/>
        <w:widowControl w:val="0"/>
        <w:numPr>
          <w:ilvl w:val="2"/>
          <w:numId w:val="118"/>
        </w:numPr>
        <w:tabs>
          <w:tab w:val="left" w:pos="760"/>
        </w:tabs>
        <w:autoSpaceDE w:val="0"/>
        <w:autoSpaceDN w:val="0"/>
        <w:ind w:right="256" w:firstLine="0"/>
        <w:jc w:val="both"/>
      </w:pPr>
      <w:r w:rsidRPr="005E141D">
        <w:t>Прекращение трудового договора оформляется приказом заведующего дошкольным</w:t>
      </w:r>
      <w:r w:rsidRPr="005E141D">
        <w:rPr>
          <w:spacing w:val="1"/>
        </w:rPr>
        <w:t xml:space="preserve"> </w:t>
      </w:r>
      <w:r w:rsidRPr="005E141D">
        <w:t>образовательным учреждением, с которым работник должен быть ознакомлен под роспись.</w:t>
      </w:r>
      <w:r w:rsidRPr="005E141D">
        <w:rPr>
          <w:spacing w:val="1"/>
        </w:rPr>
        <w:t xml:space="preserve"> </w:t>
      </w:r>
      <w:r w:rsidRPr="005E141D">
        <w:t>По</w:t>
      </w:r>
      <w:r w:rsidRPr="005E141D">
        <w:rPr>
          <w:spacing w:val="1"/>
        </w:rPr>
        <w:t xml:space="preserve"> </w:t>
      </w:r>
      <w:r w:rsidRPr="005E141D">
        <w:t>требованию</w:t>
      </w:r>
      <w:r w:rsidRPr="005E141D">
        <w:rPr>
          <w:spacing w:val="1"/>
        </w:rPr>
        <w:t xml:space="preserve"> </w:t>
      </w:r>
      <w:r w:rsidRPr="005E141D">
        <w:t>работника</w:t>
      </w:r>
      <w:r w:rsidRPr="005E141D">
        <w:rPr>
          <w:spacing w:val="1"/>
        </w:rPr>
        <w:t xml:space="preserve"> </w:t>
      </w:r>
      <w:r w:rsidRPr="005E141D">
        <w:t>работодатель</w:t>
      </w:r>
      <w:r w:rsidRPr="005E141D">
        <w:rPr>
          <w:spacing w:val="1"/>
        </w:rPr>
        <w:t xml:space="preserve"> </w:t>
      </w:r>
      <w:r w:rsidRPr="005E141D">
        <w:t>обязан</w:t>
      </w:r>
      <w:r w:rsidRPr="005E141D">
        <w:rPr>
          <w:spacing w:val="1"/>
        </w:rPr>
        <w:t xml:space="preserve"> </w:t>
      </w:r>
      <w:r w:rsidRPr="005E141D">
        <w:t>выдать</w:t>
      </w:r>
      <w:r w:rsidRPr="005E141D">
        <w:rPr>
          <w:spacing w:val="1"/>
        </w:rPr>
        <w:t xml:space="preserve"> </w:t>
      </w:r>
      <w:r w:rsidRPr="005E141D">
        <w:t>ему</w:t>
      </w:r>
      <w:r w:rsidRPr="005E141D">
        <w:rPr>
          <w:spacing w:val="1"/>
        </w:rPr>
        <w:t xml:space="preserve"> </w:t>
      </w:r>
      <w:r w:rsidRPr="005E141D">
        <w:t>надлежащим</w:t>
      </w:r>
      <w:r w:rsidRPr="005E141D">
        <w:rPr>
          <w:spacing w:val="1"/>
        </w:rPr>
        <w:t xml:space="preserve"> </w:t>
      </w:r>
      <w:r w:rsidRPr="005E141D">
        <w:t>образом</w:t>
      </w:r>
      <w:r w:rsidRPr="005E141D">
        <w:rPr>
          <w:spacing w:val="1"/>
        </w:rPr>
        <w:t xml:space="preserve"> </w:t>
      </w:r>
      <w:r w:rsidRPr="005E141D">
        <w:t>заверенную</w:t>
      </w:r>
      <w:r w:rsidRPr="005E141D">
        <w:rPr>
          <w:spacing w:val="-1"/>
        </w:rPr>
        <w:t xml:space="preserve"> </w:t>
      </w:r>
      <w:r w:rsidRPr="005E141D">
        <w:t>копию</w:t>
      </w:r>
      <w:r w:rsidRPr="005E141D">
        <w:rPr>
          <w:spacing w:val="2"/>
        </w:rPr>
        <w:t xml:space="preserve"> </w:t>
      </w:r>
      <w:r w:rsidRPr="005E141D">
        <w:t>указанного приказа.</w:t>
      </w:r>
    </w:p>
    <w:p w:rsidR="004B741D" w:rsidRPr="005E141D" w:rsidRDefault="004B741D" w:rsidP="008847A8">
      <w:pPr>
        <w:pStyle w:val="aff1"/>
        <w:widowControl w:val="0"/>
        <w:numPr>
          <w:ilvl w:val="2"/>
          <w:numId w:val="118"/>
        </w:numPr>
        <w:tabs>
          <w:tab w:val="left" w:pos="777"/>
        </w:tabs>
        <w:autoSpaceDE w:val="0"/>
        <w:autoSpaceDN w:val="0"/>
        <w:ind w:right="257" w:firstLine="0"/>
        <w:jc w:val="both"/>
      </w:pPr>
      <w:r w:rsidRPr="005E141D">
        <w:t>Днем прекращения трудового договора во всех</w:t>
      </w:r>
      <w:r w:rsidRPr="005E141D">
        <w:rPr>
          <w:spacing w:val="1"/>
        </w:rPr>
        <w:t xml:space="preserve"> </w:t>
      </w:r>
      <w:r w:rsidRPr="005E141D">
        <w:t>случаях</w:t>
      </w:r>
      <w:r w:rsidRPr="005E141D">
        <w:rPr>
          <w:spacing w:val="1"/>
        </w:rPr>
        <w:t xml:space="preserve"> </w:t>
      </w:r>
      <w:r w:rsidRPr="005E141D">
        <w:t>является последний день</w:t>
      </w:r>
      <w:r w:rsidRPr="005E141D">
        <w:rPr>
          <w:spacing w:val="1"/>
        </w:rPr>
        <w:t xml:space="preserve"> </w:t>
      </w:r>
      <w:r w:rsidRPr="005E141D">
        <w:t>работы работника, за исключением случаев, когда работник фактически не работал, но за</w:t>
      </w:r>
      <w:r w:rsidRPr="005E141D">
        <w:rPr>
          <w:spacing w:val="1"/>
        </w:rPr>
        <w:t xml:space="preserve"> </w:t>
      </w:r>
      <w:r w:rsidRPr="005E141D">
        <w:t>ним, в соответствии с ТК РФ или иным федеральным законом, сохранялось место работы</w:t>
      </w:r>
      <w:r w:rsidRPr="005E141D">
        <w:rPr>
          <w:spacing w:val="1"/>
        </w:rPr>
        <w:t xml:space="preserve"> </w:t>
      </w:r>
      <w:r w:rsidRPr="005E141D">
        <w:t>(должность).</w:t>
      </w:r>
    </w:p>
    <w:p w:rsidR="004B741D" w:rsidRPr="005E141D" w:rsidRDefault="004B741D" w:rsidP="008847A8">
      <w:pPr>
        <w:pStyle w:val="aff1"/>
        <w:widowControl w:val="0"/>
        <w:numPr>
          <w:ilvl w:val="2"/>
          <w:numId w:val="118"/>
        </w:numPr>
        <w:tabs>
          <w:tab w:val="left" w:pos="782"/>
        </w:tabs>
        <w:autoSpaceDE w:val="0"/>
        <w:autoSpaceDN w:val="0"/>
        <w:ind w:right="254" w:firstLine="0"/>
        <w:jc w:val="both"/>
      </w:pPr>
      <w:r w:rsidRPr="005E141D">
        <w:t>В</w:t>
      </w:r>
      <w:r w:rsidRPr="005E141D">
        <w:rPr>
          <w:spacing w:val="1"/>
        </w:rPr>
        <w:t xml:space="preserve"> </w:t>
      </w:r>
      <w:r w:rsidRPr="005E141D">
        <w:t>день</w:t>
      </w:r>
      <w:r w:rsidRPr="005E141D">
        <w:rPr>
          <w:spacing w:val="1"/>
        </w:rPr>
        <w:t xml:space="preserve"> </w:t>
      </w:r>
      <w:r w:rsidRPr="005E141D">
        <w:t>прекращения</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работнику выдается</w:t>
      </w:r>
      <w:r w:rsidRPr="005E141D">
        <w:rPr>
          <w:spacing w:val="1"/>
        </w:rPr>
        <w:t xml:space="preserve"> </w:t>
      </w:r>
      <w:r w:rsidRPr="005E141D">
        <w:t>трудовая</w:t>
      </w:r>
      <w:r w:rsidRPr="005E141D">
        <w:rPr>
          <w:spacing w:val="1"/>
        </w:rPr>
        <w:t xml:space="preserve"> </w:t>
      </w:r>
      <w:r w:rsidRPr="005E141D">
        <w:t>книжка</w:t>
      </w:r>
      <w:r w:rsidRPr="005E141D">
        <w:rPr>
          <w:spacing w:val="1"/>
        </w:rPr>
        <w:t xml:space="preserve"> </w:t>
      </w:r>
      <w:r w:rsidRPr="005E141D">
        <w:t>и</w:t>
      </w:r>
      <w:r w:rsidRPr="005E141D">
        <w:rPr>
          <w:spacing w:val="1"/>
        </w:rPr>
        <w:t xml:space="preserve"> </w:t>
      </w:r>
      <w:r w:rsidRPr="005E141D">
        <w:t>производится с ним расчет в соответствии со ст. 140 ТК РФ. По письменному заявлению</w:t>
      </w:r>
      <w:r w:rsidRPr="005E141D">
        <w:rPr>
          <w:spacing w:val="1"/>
        </w:rPr>
        <w:t xml:space="preserve"> </w:t>
      </w:r>
      <w:r w:rsidRPr="005E141D">
        <w:t>работника заведующий</w:t>
      </w:r>
      <w:r w:rsidRPr="005E141D">
        <w:rPr>
          <w:spacing w:val="1"/>
        </w:rPr>
        <w:t xml:space="preserve"> </w:t>
      </w:r>
      <w:r w:rsidRPr="005E141D">
        <w:t>ДОУ</w:t>
      </w:r>
      <w:r w:rsidRPr="005E141D">
        <w:rPr>
          <w:spacing w:val="1"/>
        </w:rPr>
        <w:t xml:space="preserve"> </w:t>
      </w:r>
      <w:r w:rsidRPr="005E141D">
        <w:t>также обязан</w:t>
      </w:r>
      <w:r w:rsidRPr="005E141D">
        <w:rPr>
          <w:spacing w:val="1"/>
        </w:rPr>
        <w:t xml:space="preserve"> </w:t>
      </w:r>
      <w:r w:rsidRPr="005E141D">
        <w:t>выдать</w:t>
      </w:r>
      <w:r w:rsidRPr="005E141D">
        <w:rPr>
          <w:spacing w:val="1"/>
        </w:rPr>
        <w:t xml:space="preserve"> </w:t>
      </w:r>
      <w:r w:rsidRPr="005E141D">
        <w:t>ему заверенные надлежащим образом</w:t>
      </w:r>
      <w:r w:rsidRPr="005E141D">
        <w:rPr>
          <w:spacing w:val="1"/>
        </w:rPr>
        <w:t xml:space="preserve"> </w:t>
      </w:r>
      <w:r w:rsidRPr="005E141D">
        <w:t>копии</w:t>
      </w:r>
      <w:r w:rsidRPr="005E141D">
        <w:rPr>
          <w:spacing w:val="-1"/>
        </w:rPr>
        <w:t xml:space="preserve"> </w:t>
      </w:r>
      <w:r w:rsidRPr="005E141D">
        <w:t>документов, связанных</w:t>
      </w:r>
      <w:r w:rsidRPr="005E141D">
        <w:rPr>
          <w:spacing w:val="1"/>
        </w:rPr>
        <w:t xml:space="preserve"> </w:t>
      </w:r>
      <w:r w:rsidRPr="005E141D">
        <w:t>с</w:t>
      </w:r>
      <w:r w:rsidRPr="005E141D">
        <w:rPr>
          <w:spacing w:val="-1"/>
        </w:rPr>
        <w:t xml:space="preserve"> </w:t>
      </w:r>
      <w:r w:rsidRPr="005E141D">
        <w:t>работой.</w:t>
      </w:r>
    </w:p>
    <w:p w:rsidR="004B741D" w:rsidRPr="005E141D" w:rsidRDefault="004B741D" w:rsidP="008847A8">
      <w:pPr>
        <w:pStyle w:val="aff1"/>
        <w:widowControl w:val="0"/>
        <w:numPr>
          <w:ilvl w:val="2"/>
          <w:numId w:val="118"/>
        </w:numPr>
        <w:tabs>
          <w:tab w:val="left" w:pos="726"/>
        </w:tabs>
        <w:autoSpaceDE w:val="0"/>
        <w:autoSpaceDN w:val="0"/>
        <w:ind w:right="254" w:firstLine="0"/>
        <w:jc w:val="both"/>
      </w:pPr>
      <w:r w:rsidRPr="005E141D">
        <w:t>Запись в трудовую книжку об основании и причине прекращения трудового договора</w:t>
      </w:r>
      <w:r w:rsidRPr="005E141D">
        <w:rPr>
          <w:spacing w:val="1"/>
        </w:rPr>
        <w:t xml:space="preserve"> </w:t>
      </w:r>
      <w:r w:rsidRPr="005E141D">
        <w:t>производится в точном соответствии с формулировками ТК РФ или иного федерального</w:t>
      </w:r>
      <w:r w:rsidRPr="005E141D">
        <w:rPr>
          <w:spacing w:val="1"/>
        </w:rPr>
        <w:t xml:space="preserve"> </w:t>
      </w:r>
      <w:r w:rsidRPr="005E141D">
        <w:t>закона и со ссылкой на соответствующие статью, часть статьи, пункт статьи ТК РФ или</w:t>
      </w:r>
      <w:r w:rsidRPr="005E141D">
        <w:rPr>
          <w:spacing w:val="1"/>
        </w:rPr>
        <w:t xml:space="preserve"> </w:t>
      </w:r>
      <w:r w:rsidRPr="005E141D">
        <w:t>иного</w:t>
      </w:r>
      <w:r w:rsidRPr="005E141D">
        <w:rPr>
          <w:spacing w:val="-1"/>
        </w:rPr>
        <w:t xml:space="preserve"> </w:t>
      </w:r>
      <w:r w:rsidRPr="005E141D">
        <w:t>федерального</w:t>
      </w:r>
      <w:r w:rsidRPr="005E141D">
        <w:rPr>
          <w:spacing w:val="-3"/>
        </w:rPr>
        <w:t xml:space="preserve"> </w:t>
      </w:r>
      <w:r w:rsidRPr="005E141D">
        <w:t>закона.</w:t>
      </w:r>
    </w:p>
    <w:p w:rsidR="004B741D" w:rsidRPr="005E141D" w:rsidRDefault="004B741D" w:rsidP="008847A8">
      <w:pPr>
        <w:pStyle w:val="aff1"/>
        <w:widowControl w:val="0"/>
        <w:numPr>
          <w:ilvl w:val="2"/>
          <w:numId w:val="118"/>
        </w:numPr>
        <w:tabs>
          <w:tab w:val="left" w:pos="789"/>
        </w:tabs>
        <w:autoSpaceDE w:val="0"/>
        <w:autoSpaceDN w:val="0"/>
        <w:ind w:right="257" w:firstLine="0"/>
        <w:jc w:val="both"/>
      </w:pPr>
      <w:r w:rsidRPr="005E141D">
        <w:t>При</w:t>
      </w:r>
      <w:r w:rsidRPr="005E141D">
        <w:rPr>
          <w:spacing w:val="1"/>
        </w:rPr>
        <w:t xml:space="preserve"> </w:t>
      </w:r>
      <w:r w:rsidRPr="005E141D">
        <w:t>получении</w:t>
      </w:r>
      <w:r w:rsidRPr="005E141D">
        <w:rPr>
          <w:spacing w:val="1"/>
        </w:rPr>
        <w:t xml:space="preserve"> </w:t>
      </w:r>
      <w:r w:rsidRPr="005E141D">
        <w:t>трудовой</w:t>
      </w:r>
      <w:r w:rsidRPr="005E141D">
        <w:rPr>
          <w:spacing w:val="1"/>
        </w:rPr>
        <w:t xml:space="preserve"> </w:t>
      </w:r>
      <w:r w:rsidRPr="005E141D">
        <w:t>книжки</w:t>
      </w:r>
      <w:r w:rsidRPr="005E141D">
        <w:rPr>
          <w:spacing w:val="1"/>
        </w:rPr>
        <w:t xml:space="preserve"> </w:t>
      </w:r>
      <w:r w:rsidRPr="005E141D">
        <w:t>в</w:t>
      </w:r>
      <w:r w:rsidRPr="005E141D">
        <w:rPr>
          <w:spacing w:val="1"/>
        </w:rPr>
        <w:t xml:space="preserve"> </w:t>
      </w:r>
      <w:r w:rsidRPr="005E141D">
        <w:t>связи</w:t>
      </w:r>
      <w:r w:rsidRPr="005E141D">
        <w:rPr>
          <w:spacing w:val="1"/>
        </w:rPr>
        <w:t xml:space="preserve"> </w:t>
      </w:r>
      <w:r w:rsidRPr="005E141D">
        <w:t>с</w:t>
      </w:r>
      <w:r w:rsidRPr="005E141D">
        <w:rPr>
          <w:spacing w:val="1"/>
        </w:rPr>
        <w:t xml:space="preserve"> </w:t>
      </w:r>
      <w:r w:rsidRPr="005E141D">
        <w:t>увольнением</w:t>
      </w:r>
      <w:r w:rsidRPr="005E141D">
        <w:rPr>
          <w:spacing w:val="1"/>
        </w:rPr>
        <w:t xml:space="preserve"> </w:t>
      </w:r>
      <w:r w:rsidRPr="005E141D">
        <w:t>работник</w:t>
      </w:r>
      <w:r w:rsidRPr="005E141D">
        <w:rPr>
          <w:spacing w:val="1"/>
        </w:rPr>
        <w:t xml:space="preserve"> </w:t>
      </w:r>
      <w:r w:rsidRPr="005E141D">
        <w:t>дошкольного</w:t>
      </w:r>
      <w:r w:rsidRPr="005E141D">
        <w:rPr>
          <w:spacing w:val="1"/>
        </w:rPr>
        <w:t xml:space="preserve"> </w:t>
      </w:r>
      <w:r w:rsidRPr="005E141D">
        <w:t>образовательного учреждения расписывается в личной карточке формы Т-2 и в книге учета</w:t>
      </w:r>
      <w:r w:rsidRPr="005E141D">
        <w:rPr>
          <w:spacing w:val="1"/>
        </w:rPr>
        <w:t xml:space="preserve"> </w:t>
      </w:r>
      <w:r w:rsidRPr="005E141D">
        <w:t>движения</w:t>
      </w:r>
      <w:r w:rsidRPr="005E141D">
        <w:rPr>
          <w:spacing w:val="-1"/>
        </w:rPr>
        <w:t xml:space="preserve"> </w:t>
      </w:r>
      <w:r w:rsidRPr="005E141D">
        <w:t>трудовых</w:t>
      </w:r>
      <w:r w:rsidRPr="005E141D">
        <w:rPr>
          <w:spacing w:val="2"/>
        </w:rPr>
        <w:t xml:space="preserve"> </w:t>
      </w:r>
      <w:r w:rsidRPr="005E141D">
        <w:t>книжек и</w:t>
      </w:r>
      <w:r w:rsidRPr="005E141D">
        <w:rPr>
          <w:spacing w:val="-1"/>
        </w:rPr>
        <w:t xml:space="preserve"> </w:t>
      </w:r>
      <w:r w:rsidRPr="005E141D">
        <w:t>вкладышей к</w:t>
      </w:r>
      <w:r w:rsidRPr="005E141D">
        <w:rPr>
          <w:spacing w:val="-2"/>
        </w:rPr>
        <w:t xml:space="preserve"> </w:t>
      </w:r>
      <w:r w:rsidRPr="005E141D">
        <w:t>ним.</w:t>
      </w:r>
    </w:p>
    <w:p w:rsidR="004B741D" w:rsidRPr="005E141D" w:rsidRDefault="004B741D" w:rsidP="008847A8">
      <w:pPr>
        <w:pStyle w:val="aff1"/>
        <w:widowControl w:val="0"/>
        <w:numPr>
          <w:ilvl w:val="2"/>
          <w:numId w:val="118"/>
        </w:numPr>
        <w:tabs>
          <w:tab w:val="left" w:pos="760"/>
        </w:tabs>
        <w:autoSpaceDE w:val="0"/>
        <w:autoSpaceDN w:val="0"/>
        <w:ind w:right="250" w:firstLine="0"/>
        <w:jc w:val="both"/>
      </w:pPr>
      <w:r w:rsidRPr="005E141D">
        <w:t>В случае, когда в день прекращения трудового договора выдать трудовую книжку</w:t>
      </w:r>
      <w:r w:rsidRPr="005E141D">
        <w:rPr>
          <w:spacing w:val="1"/>
        </w:rPr>
        <w:t xml:space="preserve"> </w:t>
      </w:r>
      <w:r w:rsidRPr="005E141D">
        <w:t>работнику</w:t>
      </w:r>
      <w:r w:rsidRPr="005E141D">
        <w:rPr>
          <w:spacing w:val="-15"/>
        </w:rPr>
        <w:t xml:space="preserve"> </w:t>
      </w:r>
      <w:r w:rsidRPr="005E141D">
        <w:t>невозможно</w:t>
      </w:r>
      <w:r w:rsidRPr="005E141D">
        <w:rPr>
          <w:spacing w:val="-11"/>
        </w:rPr>
        <w:t xml:space="preserve"> </w:t>
      </w:r>
      <w:r w:rsidRPr="005E141D">
        <w:t>в</w:t>
      </w:r>
      <w:r w:rsidRPr="005E141D">
        <w:rPr>
          <w:spacing w:val="-9"/>
        </w:rPr>
        <w:t xml:space="preserve"> </w:t>
      </w:r>
      <w:r w:rsidRPr="005E141D">
        <w:t>связи</w:t>
      </w:r>
      <w:r w:rsidRPr="005E141D">
        <w:rPr>
          <w:spacing w:val="-7"/>
        </w:rPr>
        <w:t xml:space="preserve"> </w:t>
      </w:r>
      <w:r w:rsidRPr="005E141D">
        <w:t>с</w:t>
      </w:r>
      <w:r w:rsidRPr="005E141D">
        <w:rPr>
          <w:spacing w:val="-9"/>
        </w:rPr>
        <w:t xml:space="preserve"> </w:t>
      </w:r>
      <w:r w:rsidRPr="005E141D">
        <w:t>его</w:t>
      </w:r>
      <w:r w:rsidRPr="005E141D">
        <w:rPr>
          <w:spacing w:val="-8"/>
        </w:rPr>
        <w:t xml:space="preserve"> </w:t>
      </w:r>
      <w:r w:rsidRPr="005E141D">
        <w:t>отсутствием</w:t>
      </w:r>
      <w:r w:rsidRPr="005E141D">
        <w:rPr>
          <w:spacing w:val="-9"/>
        </w:rPr>
        <w:t xml:space="preserve"> </w:t>
      </w:r>
      <w:r w:rsidRPr="005E141D">
        <w:t>либо</w:t>
      </w:r>
      <w:r w:rsidRPr="005E141D">
        <w:rPr>
          <w:spacing w:val="-8"/>
        </w:rPr>
        <w:t xml:space="preserve"> </w:t>
      </w:r>
      <w:r w:rsidRPr="005E141D">
        <w:t>отказом</w:t>
      </w:r>
      <w:r w:rsidRPr="005E141D">
        <w:rPr>
          <w:spacing w:val="-9"/>
        </w:rPr>
        <w:t xml:space="preserve"> </w:t>
      </w:r>
      <w:r w:rsidRPr="005E141D">
        <w:t>от</w:t>
      </w:r>
      <w:r w:rsidRPr="005E141D">
        <w:rPr>
          <w:spacing w:val="-8"/>
        </w:rPr>
        <w:t xml:space="preserve"> </w:t>
      </w:r>
      <w:r w:rsidRPr="005E141D">
        <w:t>ее</w:t>
      </w:r>
      <w:r w:rsidRPr="005E141D">
        <w:rPr>
          <w:spacing w:val="-9"/>
        </w:rPr>
        <w:t xml:space="preserve"> </w:t>
      </w:r>
      <w:r w:rsidRPr="005E141D">
        <w:t>получения,</w:t>
      </w:r>
      <w:r w:rsidRPr="005E141D">
        <w:rPr>
          <w:spacing w:val="-1"/>
        </w:rPr>
        <w:t xml:space="preserve"> </w:t>
      </w:r>
      <w:r w:rsidRPr="005E141D">
        <w:t>заведующий</w:t>
      </w:r>
      <w:r w:rsidRPr="005E141D">
        <w:rPr>
          <w:spacing w:val="-58"/>
        </w:rPr>
        <w:t xml:space="preserve"> </w:t>
      </w:r>
      <w:r w:rsidRPr="005E141D">
        <w:t>детским садом направляет работнику уведомление о необходимости явиться за трудовой</w:t>
      </w:r>
      <w:r w:rsidRPr="005E141D">
        <w:rPr>
          <w:spacing w:val="1"/>
        </w:rPr>
        <w:t xml:space="preserve"> </w:t>
      </w:r>
      <w:r w:rsidRPr="005E141D">
        <w:t>книжкой либо дать согласие на отправление ее по почте. Со дня направления указанного</w:t>
      </w:r>
      <w:r w:rsidRPr="005E141D">
        <w:rPr>
          <w:spacing w:val="1"/>
        </w:rPr>
        <w:t xml:space="preserve"> </w:t>
      </w:r>
      <w:r w:rsidRPr="005E141D">
        <w:t>уведомления работодатель</w:t>
      </w:r>
      <w:r w:rsidRPr="005E141D">
        <w:rPr>
          <w:spacing w:val="1"/>
        </w:rPr>
        <w:t xml:space="preserve"> </w:t>
      </w:r>
      <w:r w:rsidRPr="005E141D">
        <w:t>освобождается</w:t>
      </w:r>
      <w:r w:rsidRPr="005E141D">
        <w:rPr>
          <w:spacing w:val="1"/>
        </w:rPr>
        <w:t xml:space="preserve"> </w:t>
      </w:r>
      <w:r w:rsidRPr="005E141D">
        <w:t>от</w:t>
      </w:r>
      <w:r w:rsidRPr="005E141D">
        <w:rPr>
          <w:spacing w:val="1"/>
        </w:rPr>
        <w:t xml:space="preserve"> </w:t>
      </w:r>
      <w:r w:rsidRPr="005E141D">
        <w:t>ответственности за задержку</w:t>
      </w:r>
      <w:r w:rsidRPr="005E141D">
        <w:rPr>
          <w:spacing w:val="-7"/>
        </w:rPr>
        <w:t xml:space="preserve"> </w:t>
      </w:r>
      <w:r w:rsidRPr="005E141D">
        <w:t>выдачи</w:t>
      </w:r>
      <w:r w:rsidRPr="005E141D">
        <w:rPr>
          <w:spacing w:val="2"/>
        </w:rPr>
        <w:t xml:space="preserve"> </w:t>
      </w:r>
      <w:r w:rsidRPr="005E141D">
        <w:t>трудовой</w:t>
      </w:r>
      <w:r>
        <w:t xml:space="preserve"> к</w:t>
      </w:r>
      <w:r w:rsidRPr="005E141D">
        <w:t>нижки. По письменному обращению работника, не получившего трудовую книжку после</w:t>
      </w:r>
      <w:r w:rsidRPr="005C52C4">
        <w:rPr>
          <w:spacing w:val="1"/>
        </w:rPr>
        <w:t xml:space="preserve"> </w:t>
      </w:r>
      <w:r w:rsidRPr="005E141D">
        <w:t>увольнения, работодатель обязан выдать ее не позднее трех рабочих дней со дня обращения</w:t>
      </w:r>
      <w:r w:rsidRPr="005C52C4">
        <w:rPr>
          <w:spacing w:val="-57"/>
        </w:rPr>
        <w:t xml:space="preserve"> </w:t>
      </w:r>
      <w:r w:rsidRPr="005E141D">
        <w:lastRenderedPageBreak/>
        <w:t>работника.</w:t>
      </w:r>
    </w:p>
    <w:p w:rsidR="004B741D" w:rsidRPr="005E141D" w:rsidRDefault="004B741D" w:rsidP="008847A8">
      <w:pPr>
        <w:pStyle w:val="2"/>
        <w:numPr>
          <w:ilvl w:val="1"/>
          <w:numId w:val="118"/>
        </w:numPr>
        <w:tabs>
          <w:tab w:val="left" w:pos="642"/>
        </w:tabs>
        <w:ind w:left="0" w:right="262" w:firstLine="0"/>
        <w:jc w:val="both"/>
        <w:rPr>
          <w:rFonts w:ascii="Times New Roman" w:hAnsi="Times New Roman"/>
          <w:color w:val="auto"/>
          <w:sz w:val="24"/>
          <w:szCs w:val="24"/>
        </w:rPr>
      </w:pPr>
      <w:r w:rsidRPr="005E141D">
        <w:rPr>
          <w:rFonts w:ascii="Times New Roman" w:hAnsi="Times New Roman"/>
          <w:color w:val="auto"/>
          <w:sz w:val="24"/>
          <w:szCs w:val="24"/>
        </w:rPr>
        <w:t>Обеспечения</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трудовых</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прав</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работников,</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призванных</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на</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военную</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службу</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по</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мобилизации или поступивших на военную службу по контракту либо заключивших</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контракт</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о</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добровольном</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содействии</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в</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выполнении</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задач,</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возложенных</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на</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Вооруженные</w:t>
      </w:r>
      <w:r w:rsidRPr="005E141D">
        <w:rPr>
          <w:rFonts w:ascii="Times New Roman" w:hAnsi="Times New Roman"/>
          <w:color w:val="auto"/>
          <w:spacing w:val="-2"/>
          <w:sz w:val="24"/>
          <w:szCs w:val="24"/>
        </w:rPr>
        <w:t xml:space="preserve"> </w:t>
      </w:r>
      <w:r w:rsidRPr="005E141D">
        <w:rPr>
          <w:rFonts w:ascii="Times New Roman" w:hAnsi="Times New Roman"/>
          <w:color w:val="auto"/>
          <w:sz w:val="24"/>
          <w:szCs w:val="24"/>
        </w:rPr>
        <w:t>Силы</w:t>
      </w:r>
      <w:r w:rsidRPr="005E141D">
        <w:rPr>
          <w:rFonts w:ascii="Times New Roman" w:hAnsi="Times New Roman"/>
          <w:color w:val="auto"/>
          <w:spacing w:val="-1"/>
          <w:sz w:val="24"/>
          <w:szCs w:val="24"/>
        </w:rPr>
        <w:t xml:space="preserve"> </w:t>
      </w:r>
      <w:r w:rsidRPr="005E141D">
        <w:rPr>
          <w:rFonts w:ascii="Times New Roman" w:hAnsi="Times New Roman"/>
          <w:color w:val="auto"/>
          <w:sz w:val="24"/>
          <w:szCs w:val="24"/>
        </w:rPr>
        <w:t>Российской Федерации</w:t>
      </w:r>
    </w:p>
    <w:p w:rsidR="004B741D" w:rsidRPr="005E141D" w:rsidRDefault="004B741D" w:rsidP="008847A8">
      <w:pPr>
        <w:pStyle w:val="aff1"/>
        <w:widowControl w:val="0"/>
        <w:numPr>
          <w:ilvl w:val="2"/>
          <w:numId w:val="118"/>
        </w:numPr>
        <w:tabs>
          <w:tab w:val="left" w:pos="736"/>
        </w:tabs>
        <w:autoSpaceDE w:val="0"/>
        <w:autoSpaceDN w:val="0"/>
        <w:ind w:right="254" w:firstLine="0"/>
        <w:jc w:val="both"/>
      </w:pPr>
      <w:r w:rsidRPr="005E141D">
        <w:t>В случае призыва работника дошкольного образовательного учреждения на военную</w:t>
      </w:r>
      <w:r w:rsidRPr="005E141D">
        <w:rPr>
          <w:spacing w:val="1"/>
        </w:rPr>
        <w:t xml:space="preserve"> </w:t>
      </w:r>
      <w:r w:rsidRPr="005E141D">
        <w:t>службу</w:t>
      </w:r>
      <w:r w:rsidRPr="005E141D">
        <w:rPr>
          <w:spacing w:val="1"/>
        </w:rPr>
        <w:t xml:space="preserve"> </w:t>
      </w:r>
      <w:r w:rsidRPr="005E141D">
        <w:t>по</w:t>
      </w:r>
      <w:r w:rsidRPr="005E141D">
        <w:rPr>
          <w:spacing w:val="1"/>
        </w:rPr>
        <w:t xml:space="preserve"> </w:t>
      </w:r>
      <w:r w:rsidRPr="005E141D">
        <w:t>мобилизации</w:t>
      </w:r>
      <w:r w:rsidRPr="005E141D">
        <w:rPr>
          <w:spacing w:val="1"/>
        </w:rPr>
        <w:t xml:space="preserve"> </w:t>
      </w:r>
      <w:r w:rsidRPr="005E141D">
        <w:t>или</w:t>
      </w:r>
      <w:r w:rsidRPr="005E141D">
        <w:rPr>
          <w:spacing w:val="1"/>
        </w:rPr>
        <w:t xml:space="preserve"> </w:t>
      </w:r>
      <w:r w:rsidRPr="005E141D">
        <w:t>заключения</w:t>
      </w:r>
      <w:r w:rsidRPr="005E141D">
        <w:rPr>
          <w:spacing w:val="1"/>
        </w:rPr>
        <w:t xml:space="preserve"> </w:t>
      </w:r>
      <w:r w:rsidRPr="005E141D">
        <w:t>им</w:t>
      </w:r>
      <w:r w:rsidRPr="005E141D">
        <w:rPr>
          <w:spacing w:val="1"/>
        </w:rPr>
        <w:t xml:space="preserve"> </w:t>
      </w:r>
      <w:r w:rsidRPr="005E141D">
        <w:t>контракта</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п.</w:t>
      </w:r>
      <w:r w:rsidRPr="005E141D">
        <w:rPr>
          <w:spacing w:val="1"/>
        </w:rPr>
        <w:t xml:space="preserve"> </w:t>
      </w:r>
      <w:r w:rsidRPr="005E141D">
        <w:t>7</w:t>
      </w:r>
      <w:r w:rsidRPr="005E141D">
        <w:rPr>
          <w:spacing w:val="1"/>
        </w:rPr>
        <w:t xml:space="preserve"> </w:t>
      </w:r>
      <w:r w:rsidRPr="005E141D">
        <w:t>ст.38</w:t>
      </w:r>
      <w:r w:rsidRPr="005E141D">
        <w:rPr>
          <w:spacing w:val="1"/>
        </w:rPr>
        <w:t xml:space="preserve"> </w:t>
      </w:r>
      <w:r w:rsidRPr="005E141D">
        <w:t>Федерального закона № 53 от 28 марта 1998 года «О воинской обязанности и военной</w:t>
      </w:r>
      <w:r w:rsidRPr="005E141D">
        <w:rPr>
          <w:spacing w:val="1"/>
        </w:rPr>
        <w:t xml:space="preserve"> </w:t>
      </w:r>
      <w:r w:rsidRPr="005E141D">
        <w:t>службе» либо контракта о добровольном содействии в выполнении задач, возложенных на</w:t>
      </w:r>
      <w:r w:rsidRPr="005E141D">
        <w:rPr>
          <w:spacing w:val="1"/>
        </w:rPr>
        <w:t xml:space="preserve"> </w:t>
      </w:r>
      <w:r w:rsidRPr="005E141D">
        <w:t>Вооруженные</w:t>
      </w:r>
      <w:r w:rsidRPr="005E141D">
        <w:rPr>
          <w:spacing w:val="1"/>
        </w:rPr>
        <w:t xml:space="preserve"> </w:t>
      </w:r>
      <w:r w:rsidRPr="005E141D">
        <w:t>Силы</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действие</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приостанавливается на период прохождения работником военной службы или оказания им</w:t>
      </w:r>
      <w:r w:rsidRPr="005E141D">
        <w:rPr>
          <w:spacing w:val="1"/>
        </w:rPr>
        <w:t xml:space="preserve"> </w:t>
      </w:r>
      <w:r w:rsidRPr="005E141D">
        <w:t>добровольного</w:t>
      </w:r>
      <w:r w:rsidRPr="005E141D">
        <w:rPr>
          <w:spacing w:val="1"/>
        </w:rPr>
        <w:t xml:space="preserve"> </w:t>
      </w:r>
      <w:r w:rsidRPr="005E141D">
        <w:t>содействия</w:t>
      </w:r>
      <w:r w:rsidRPr="005E141D">
        <w:rPr>
          <w:spacing w:val="1"/>
        </w:rPr>
        <w:t xml:space="preserve"> </w:t>
      </w:r>
      <w:r w:rsidRPr="005E141D">
        <w:t>в</w:t>
      </w:r>
      <w:r w:rsidRPr="005E141D">
        <w:rPr>
          <w:spacing w:val="1"/>
        </w:rPr>
        <w:t xml:space="preserve"> </w:t>
      </w:r>
      <w:r w:rsidRPr="005E141D">
        <w:t>выполнении</w:t>
      </w:r>
      <w:r w:rsidRPr="005E141D">
        <w:rPr>
          <w:spacing w:val="1"/>
        </w:rPr>
        <w:t xml:space="preserve"> </w:t>
      </w:r>
      <w:r w:rsidRPr="005E141D">
        <w:t>задач,</w:t>
      </w:r>
      <w:r w:rsidRPr="005E141D">
        <w:rPr>
          <w:spacing w:val="1"/>
        </w:rPr>
        <w:t xml:space="preserve"> </w:t>
      </w:r>
      <w:r w:rsidRPr="005E141D">
        <w:t>возложенных</w:t>
      </w:r>
      <w:r w:rsidRPr="005E141D">
        <w:rPr>
          <w:spacing w:val="1"/>
        </w:rPr>
        <w:t xml:space="preserve"> </w:t>
      </w:r>
      <w:r w:rsidRPr="005E141D">
        <w:t>на</w:t>
      </w:r>
      <w:r w:rsidRPr="005E141D">
        <w:rPr>
          <w:spacing w:val="1"/>
        </w:rPr>
        <w:t xml:space="preserve"> </w:t>
      </w:r>
      <w:r w:rsidRPr="005E141D">
        <w:t>Вооруженные</w:t>
      </w:r>
      <w:r w:rsidRPr="005E141D">
        <w:rPr>
          <w:spacing w:val="1"/>
        </w:rPr>
        <w:t xml:space="preserve"> </w:t>
      </w:r>
      <w:r w:rsidRPr="005E141D">
        <w:t>Силы</w:t>
      </w:r>
      <w:r w:rsidRPr="005E141D">
        <w:rPr>
          <w:spacing w:val="1"/>
        </w:rPr>
        <w:t xml:space="preserve"> </w:t>
      </w:r>
      <w:r w:rsidRPr="005E141D">
        <w:t>Российской</w:t>
      </w:r>
      <w:r w:rsidRPr="005E141D">
        <w:rPr>
          <w:spacing w:val="-1"/>
        </w:rPr>
        <w:t xml:space="preserve"> </w:t>
      </w:r>
      <w:r w:rsidRPr="005E141D">
        <w:t>Федерации.</w:t>
      </w:r>
    </w:p>
    <w:p w:rsidR="004B741D" w:rsidRPr="005E141D" w:rsidRDefault="004B741D" w:rsidP="008847A8">
      <w:pPr>
        <w:pStyle w:val="aff1"/>
        <w:widowControl w:val="0"/>
        <w:numPr>
          <w:ilvl w:val="2"/>
          <w:numId w:val="118"/>
        </w:numPr>
        <w:tabs>
          <w:tab w:val="left" w:pos="707"/>
        </w:tabs>
        <w:autoSpaceDE w:val="0"/>
        <w:autoSpaceDN w:val="0"/>
        <w:ind w:right="258" w:firstLine="0"/>
        <w:jc w:val="both"/>
      </w:pPr>
      <w:r w:rsidRPr="005E141D">
        <w:rPr>
          <w:spacing w:val="-1"/>
        </w:rPr>
        <w:t>Заведующий</w:t>
      </w:r>
      <w:r w:rsidRPr="005E141D">
        <w:rPr>
          <w:spacing w:val="-14"/>
        </w:rPr>
        <w:t xml:space="preserve"> </w:t>
      </w:r>
      <w:r w:rsidRPr="005E141D">
        <w:t>ДОУ</w:t>
      </w:r>
      <w:r w:rsidRPr="005E141D">
        <w:rPr>
          <w:spacing w:val="-12"/>
        </w:rPr>
        <w:t xml:space="preserve"> </w:t>
      </w:r>
      <w:r w:rsidRPr="005E141D">
        <w:t>на</w:t>
      </w:r>
      <w:r w:rsidRPr="005E141D">
        <w:rPr>
          <w:spacing w:val="-14"/>
        </w:rPr>
        <w:t xml:space="preserve"> </w:t>
      </w:r>
      <w:r w:rsidRPr="005E141D">
        <w:t>основании</w:t>
      </w:r>
      <w:r w:rsidRPr="005E141D">
        <w:rPr>
          <w:spacing w:val="-14"/>
        </w:rPr>
        <w:t xml:space="preserve"> </w:t>
      </w:r>
      <w:r w:rsidRPr="005E141D">
        <w:t>заявления</w:t>
      </w:r>
      <w:r w:rsidRPr="005E141D">
        <w:rPr>
          <w:spacing w:val="-14"/>
        </w:rPr>
        <w:t xml:space="preserve"> </w:t>
      </w:r>
      <w:r w:rsidRPr="005E141D">
        <w:t>работника</w:t>
      </w:r>
      <w:r w:rsidRPr="005E141D">
        <w:rPr>
          <w:spacing w:val="-14"/>
        </w:rPr>
        <w:t xml:space="preserve"> </w:t>
      </w:r>
      <w:r w:rsidRPr="005E141D">
        <w:t>издает</w:t>
      </w:r>
      <w:r w:rsidRPr="005E141D">
        <w:rPr>
          <w:spacing w:val="-14"/>
        </w:rPr>
        <w:t xml:space="preserve"> </w:t>
      </w:r>
      <w:r w:rsidRPr="005E141D">
        <w:t>приказ</w:t>
      </w:r>
      <w:r w:rsidRPr="005E141D">
        <w:rPr>
          <w:spacing w:val="-14"/>
        </w:rPr>
        <w:t xml:space="preserve"> </w:t>
      </w:r>
      <w:r w:rsidRPr="005E141D">
        <w:t>о</w:t>
      </w:r>
      <w:r w:rsidRPr="005E141D">
        <w:rPr>
          <w:spacing w:val="-13"/>
        </w:rPr>
        <w:t xml:space="preserve"> </w:t>
      </w:r>
      <w:r w:rsidRPr="005E141D">
        <w:t>приостановлении</w:t>
      </w:r>
      <w:r w:rsidRPr="005E141D">
        <w:rPr>
          <w:spacing w:val="-58"/>
        </w:rPr>
        <w:t xml:space="preserve"> </w:t>
      </w:r>
      <w:r w:rsidRPr="005E141D">
        <w:t>действия</w:t>
      </w:r>
      <w:r w:rsidRPr="005E141D">
        <w:rPr>
          <w:spacing w:val="-11"/>
        </w:rPr>
        <w:t xml:space="preserve"> </w:t>
      </w:r>
      <w:r w:rsidRPr="005E141D">
        <w:t>трудового</w:t>
      </w:r>
      <w:r w:rsidRPr="005E141D">
        <w:rPr>
          <w:spacing w:val="-11"/>
        </w:rPr>
        <w:t xml:space="preserve"> </w:t>
      </w:r>
      <w:r w:rsidRPr="005E141D">
        <w:t>договора.</w:t>
      </w:r>
      <w:r w:rsidRPr="005E141D">
        <w:rPr>
          <w:spacing w:val="-11"/>
        </w:rPr>
        <w:t xml:space="preserve"> </w:t>
      </w:r>
      <w:r w:rsidRPr="005E141D">
        <w:t>К</w:t>
      </w:r>
      <w:r w:rsidRPr="005E141D">
        <w:rPr>
          <w:spacing w:val="-10"/>
        </w:rPr>
        <w:t xml:space="preserve"> </w:t>
      </w:r>
      <w:r w:rsidRPr="005E141D">
        <w:t>заявлению</w:t>
      </w:r>
      <w:r w:rsidRPr="005E141D">
        <w:rPr>
          <w:spacing w:val="-10"/>
        </w:rPr>
        <w:t xml:space="preserve"> </w:t>
      </w:r>
      <w:r w:rsidRPr="005E141D">
        <w:t>работника</w:t>
      </w:r>
      <w:r w:rsidRPr="005E141D">
        <w:rPr>
          <w:spacing w:val="-12"/>
        </w:rPr>
        <w:t xml:space="preserve"> </w:t>
      </w:r>
      <w:r w:rsidRPr="005E141D">
        <w:t>прилагается</w:t>
      </w:r>
      <w:r w:rsidRPr="005E141D">
        <w:rPr>
          <w:spacing w:val="-11"/>
        </w:rPr>
        <w:t xml:space="preserve"> </w:t>
      </w:r>
      <w:r w:rsidRPr="005E141D">
        <w:t>копия</w:t>
      </w:r>
      <w:r w:rsidRPr="005E141D">
        <w:rPr>
          <w:spacing w:val="-11"/>
        </w:rPr>
        <w:t xml:space="preserve"> </w:t>
      </w:r>
      <w:r w:rsidRPr="005E141D">
        <w:t>повестки</w:t>
      </w:r>
      <w:r w:rsidRPr="005E141D">
        <w:rPr>
          <w:spacing w:val="-12"/>
        </w:rPr>
        <w:t xml:space="preserve"> </w:t>
      </w:r>
      <w:r w:rsidRPr="005E141D">
        <w:t>о</w:t>
      </w:r>
      <w:r w:rsidRPr="005E141D">
        <w:rPr>
          <w:spacing w:val="-10"/>
        </w:rPr>
        <w:t xml:space="preserve"> </w:t>
      </w:r>
      <w:r w:rsidRPr="005E141D">
        <w:t>призыве</w:t>
      </w:r>
      <w:r w:rsidRPr="005E141D">
        <w:rPr>
          <w:spacing w:val="-58"/>
        </w:rPr>
        <w:t xml:space="preserve"> </w:t>
      </w:r>
      <w:r w:rsidRPr="005E141D">
        <w:t>на военную службу по мобилизации или уведомление федерального органа исполнительной</w:t>
      </w:r>
      <w:r w:rsidRPr="005E141D">
        <w:rPr>
          <w:spacing w:val="-58"/>
        </w:rPr>
        <w:t xml:space="preserve"> </w:t>
      </w:r>
      <w:r w:rsidRPr="005E141D">
        <w:t>власти</w:t>
      </w:r>
      <w:r w:rsidRPr="005E141D">
        <w:rPr>
          <w:spacing w:val="1"/>
        </w:rPr>
        <w:t xml:space="preserve"> </w:t>
      </w:r>
      <w:r w:rsidRPr="005E141D">
        <w:t>о</w:t>
      </w:r>
      <w:r w:rsidRPr="005E141D">
        <w:rPr>
          <w:spacing w:val="1"/>
        </w:rPr>
        <w:t xml:space="preserve"> </w:t>
      </w:r>
      <w:r w:rsidRPr="005E141D">
        <w:t>заключении</w:t>
      </w:r>
      <w:r w:rsidRPr="005E141D">
        <w:rPr>
          <w:spacing w:val="1"/>
        </w:rPr>
        <w:t xml:space="preserve"> </w:t>
      </w:r>
      <w:r w:rsidRPr="005E141D">
        <w:t>с</w:t>
      </w:r>
      <w:r w:rsidRPr="005E141D">
        <w:rPr>
          <w:spacing w:val="1"/>
        </w:rPr>
        <w:t xml:space="preserve"> </w:t>
      </w:r>
      <w:r w:rsidRPr="005E141D">
        <w:t>работником</w:t>
      </w:r>
      <w:r w:rsidRPr="005E141D">
        <w:rPr>
          <w:spacing w:val="1"/>
        </w:rPr>
        <w:t xml:space="preserve"> </w:t>
      </w:r>
      <w:r w:rsidRPr="005E141D">
        <w:t>контракта</w:t>
      </w:r>
      <w:r w:rsidRPr="005E141D">
        <w:rPr>
          <w:spacing w:val="1"/>
        </w:rPr>
        <w:t xml:space="preserve"> </w:t>
      </w:r>
      <w:r w:rsidRPr="005E141D">
        <w:t>о</w:t>
      </w:r>
      <w:r w:rsidRPr="005E141D">
        <w:rPr>
          <w:spacing w:val="1"/>
        </w:rPr>
        <w:t xml:space="preserve"> </w:t>
      </w:r>
      <w:r w:rsidRPr="005E141D">
        <w:t>прохождении</w:t>
      </w:r>
      <w:r w:rsidRPr="005E141D">
        <w:rPr>
          <w:spacing w:val="1"/>
        </w:rPr>
        <w:t xml:space="preserve"> </w:t>
      </w:r>
      <w:r w:rsidRPr="005E141D">
        <w:t>военной</w:t>
      </w:r>
      <w:r w:rsidRPr="005E141D">
        <w:rPr>
          <w:spacing w:val="1"/>
        </w:rPr>
        <w:t xml:space="preserve"> </w:t>
      </w:r>
      <w:r w:rsidRPr="005E141D">
        <w:t>службы</w:t>
      </w:r>
      <w:r w:rsidRPr="005E141D">
        <w:rPr>
          <w:spacing w:val="1"/>
        </w:rPr>
        <w:t xml:space="preserve"> </w:t>
      </w:r>
      <w:r w:rsidRPr="005E141D">
        <w:t>в</w:t>
      </w:r>
      <w:r w:rsidRPr="005E141D">
        <w:rPr>
          <w:spacing w:val="1"/>
        </w:rPr>
        <w:t xml:space="preserve"> </w:t>
      </w:r>
      <w:r w:rsidRPr="005E141D">
        <w:t>соответствии с п. 7 ст. 38 Федерального закона № 53 от 28 марта 1998 года «О воинской</w:t>
      </w:r>
      <w:r w:rsidRPr="005E141D">
        <w:rPr>
          <w:spacing w:val="1"/>
        </w:rPr>
        <w:t xml:space="preserve"> </w:t>
      </w:r>
      <w:r w:rsidRPr="005E141D">
        <w:t>обязанности и военной службе» либо контракта о добровольном содействии в выполнении</w:t>
      </w:r>
      <w:r w:rsidRPr="005E141D">
        <w:rPr>
          <w:spacing w:val="1"/>
        </w:rPr>
        <w:t xml:space="preserve"> </w:t>
      </w:r>
      <w:r w:rsidRPr="005E141D">
        <w:t>задач,</w:t>
      </w:r>
      <w:r w:rsidRPr="005E141D">
        <w:rPr>
          <w:spacing w:val="-1"/>
        </w:rPr>
        <w:t xml:space="preserve"> </w:t>
      </w:r>
      <w:r w:rsidRPr="005E141D">
        <w:t>возложенных</w:t>
      </w:r>
      <w:r w:rsidRPr="005E141D">
        <w:rPr>
          <w:spacing w:val="-1"/>
        </w:rPr>
        <w:t xml:space="preserve"> </w:t>
      </w:r>
      <w:r w:rsidRPr="005E141D">
        <w:t>на</w:t>
      </w:r>
      <w:r w:rsidRPr="005E141D">
        <w:rPr>
          <w:spacing w:val="-1"/>
        </w:rPr>
        <w:t xml:space="preserve"> </w:t>
      </w:r>
      <w:r w:rsidRPr="005E141D">
        <w:t>Вооруженные</w:t>
      </w:r>
      <w:r w:rsidRPr="005E141D">
        <w:rPr>
          <w:spacing w:val="-2"/>
        </w:rPr>
        <w:t xml:space="preserve"> </w:t>
      </w:r>
      <w:r w:rsidRPr="005E141D">
        <w:t>Силы</w:t>
      </w:r>
      <w:r w:rsidRPr="005E141D">
        <w:rPr>
          <w:spacing w:val="3"/>
        </w:rPr>
        <w:t xml:space="preserve"> </w:t>
      </w:r>
      <w:r w:rsidRPr="005E141D">
        <w:t>РФ.</w:t>
      </w:r>
    </w:p>
    <w:p w:rsidR="004B741D" w:rsidRPr="005E141D" w:rsidRDefault="004B741D" w:rsidP="008847A8">
      <w:pPr>
        <w:pStyle w:val="aff1"/>
        <w:widowControl w:val="0"/>
        <w:numPr>
          <w:ilvl w:val="2"/>
          <w:numId w:val="118"/>
        </w:numPr>
        <w:tabs>
          <w:tab w:val="left" w:pos="726"/>
        </w:tabs>
        <w:autoSpaceDE w:val="0"/>
        <w:autoSpaceDN w:val="0"/>
        <w:ind w:right="259" w:firstLine="0"/>
        <w:jc w:val="both"/>
      </w:pPr>
      <w:r w:rsidRPr="005E141D">
        <w:t>В период приостановления действия трудового договора стороны трудового договора</w:t>
      </w:r>
      <w:r w:rsidRPr="005E141D">
        <w:rPr>
          <w:spacing w:val="1"/>
        </w:rPr>
        <w:t xml:space="preserve"> </w:t>
      </w:r>
      <w:r w:rsidRPr="005E141D">
        <w:t>приостанавливают</w:t>
      </w:r>
      <w:r w:rsidRPr="005E141D">
        <w:rPr>
          <w:spacing w:val="1"/>
        </w:rPr>
        <w:t xml:space="preserve"> </w:t>
      </w:r>
      <w:r w:rsidRPr="005E141D">
        <w:t>осуществление</w:t>
      </w:r>
      <w:r w:rsidRPr="005E141D">
        <w:rPr>
          <w:spacing w:val="1"/>
        </w:rPr>
        <w:t xml:space="preserve"> </w:t>
      </w:r>
      <w:r w:rsidRPr="005E141D">
        <w:t>прав</w:t>
      </w:r>
      <w:r w:rsidRPr="005E141D">
        <w:rPr>
          <w:spacing w:val="1"/>
        </w:rPr>
        <w:t xml:space="preserve"> </w:t>
      </w:r>
      <w:r w:rsidRPr="005E141D">
        <w:t>и</w:t>
      </w:r>
      <w:r w:rsidRPr="005E141D">
        <w:rPr>
          <w:spacing w:val="1"/>
        </w:rPr>
        <w:t xml:space="preserve"> </w:t>
      </w:r>
      <w:r w:rsidRPr="005E141D">
        <w:t>обязанностей,</w:t>
      </w:r>
      <w:r w:rsidRPr="005E141D">
        <w:rPr>
          <w:spacing w:val="1"/>
        </w:rPr>
        <w:t xml:space="preserve"> </w:t>
      </w:r>
      <w:r w:rsidRPr="005E141D">
        <w:t>установленных</w:t>
      </w:r>
      <w:r w:rsidRPr="005E141D">
        <w:rPr>
          <w:spacing w:val="1"/>
        </w:rPr>
        <w:t xml:space="preserve"> </w:t>
      </w:r>
      <w:r w:rsidRPr="005E141D">
        <w:t>трудовым</w:t>
      </w:r>
      <w:r w:rsidRPr="005E141D">
        <w:rPr>
          <w:spacing w:val="1"/>
        </w:rPr>
        <w:t xml:space="preserve"> </w:t>
      </w:r>
      <w:r w:rsidRPr="005E141D">
        <w:t>законодательством</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нормативными</w:t>
      </w:r>
      <w:r w:rsidRPr="005E141D">
        <w:rPr>
          <w:spacing w:val="1"/>
        </w:rPr>
        <w:t xml:space="preserve"> </w:t>
      </w:r>
      <w:r w:rsidRPr="005E141D">
        <w:t>правовыми</w:t>
      </w:r>
      <w:r w:rsidRPr="005E141D">
        <w:rPr>
          <w:spacing w:val="1"/>
        </w:rPr>
        <w:t xml:space="preserve"> </w:t>
      </w:r>
      <w:r w:rsidRPr="005E141D">
        <w:t>актами,</w:t>
      </w:r>
      <w:r w:rsidRPr="005E141D">
        <w:rPr>
          <w:spacing w:val="1"/>
        </w:rPr>
        <w:t xml:space="preserve"> </w:t>
      </w:r>
      <w:r w:rsidRPr="005E141D">
        <w:t>содержащими</w:t>
      </w:r>
      <w:r w:rsidRPr="005E141D">
        <w:rPr>
          <w:spacing w:val="1"/>
        </w:rPr>
        <w:t xml:space="preserve"> </w:t>
      </w:r>
      <w:r w:rsidRPr="005E141D">
        <w:t>нормы</w:t>
      </w:r>
      <w:r w:rsidRPr="005E141D">
        <w:rPr>
          <w:spacing w:val="1"/>
        </w:rPr>
        <w:t xml:space="preserve"> </w:t>
      </w:r>
      <w:r w:rsidRPr="005E141D">
        <w:t>трудового</w:t>
      </w:r>
      <w:r w:rsidRPr="005E141D">
        <w:rPr>
          <w:spacing w:val="1"/>
        </w:rPr>
        <w:t xml:space="preserve"> </w:t>
      </w:r>
      <w:r w:rsidRPr="005E141D">
        <w:t>права,</w:t>
      </w:r>
      <w:r w:rsidRPr="005E141D">
        <w:rPr>
          <w:spacing w:val="1"/>
        </w:rPr>
        <w:t xml:space="preserve"> </w:t>
      </w:r>
      <w:r w:rsidRPr="005E141D">
        <w:t>локальными</w:t>
      </w:r>
      <w:r w:rsidRPr="005E141D">
        <w:rPr>
          <w:spacing w:val="1"/>
        </w:rPr>
        <w:t xml:space="preserve"> </w:t>
      </w:r>
      <w:r w:rsidRPr="005E141D">
        <w:t>нормативными</w:t>
      </w:r>
      <w:r w:rsidRPr="005E141D">
        <w:rPr>
          <w:spacing w:val="1"/>
        </w:rPr>
        <w:t xml:space="preserve"> </w:t>
      </w:r>
      <w:r w:rsidRPr="005E141D">
        <w:t>актами,</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прав</w:t>
      </w:r>
      <w:r w:rsidRPr="005E141D">
        <w:rPr>
          <w:spacing w:val="1"/>
        </w:rPr>
        <w:t xml:space="preserve"> </w:t>
      </w:r>
      <w:r w:rsidRPr="005E141D">
        <w:t>и</w:t>
      </w:r>
      <w:r w:rsidRPr="005E141D">
        <w:rPr>
          <w:spacing w:val="1"/>
        </w:rPr>
        <w:t xml:space="preserve"> </w:t>
      </w:r>
      <w:r w:rsidRPr="005E141D">
        <w:t>обязанностей,</w:t>
      </w:r>
      <w:r w:rsidRPr="005E141D">
        <w:rPr>
          <w:spacing w:val="1"/>
        </w:rPr>
        <w:t xml:space="preserve"> </w:t>
      </w:r>
      <w:r w:rsidRPr="005E141D">
        <w:t>вытекающих</w:t>
      </w:r>
      <w:r w:rsidRPr="005E141D">
        <w:rPr>
          <w:spacing w:val="1"/>
        </w:rPr>
        <w:t xml:space="preserve"> </w:t>
      </w:r>
      <w:r w:rsidRPr="005E141D">
        <w:t>из</w:t>
      </w:r>
      <w:r w:rsidRPr="005E141D">
        <w:rPr>
          <w:spacing w:val="1"/>
        </w:rPr>
        <w:t xml:space="preserve"> </w:t>
      </w:r>
      <w:r w:rsidRPr="005E141D">
        <w:t>условий</w:t>
      </w:r>
      <w:r w:rsidRPr="005E141D">
        <w:rPr>
          <w:spacing w:val="1"/>
        </w:rPr>
        <w:t xml:space="preserve"> </w:t>
      </w:r>
      <w:r w:rsidRPr="005E141D">
        <w:t>коллективного</w:t>
      </w:r>
      <w:r w:rsidRPr="005E141D">
        <w:rPr>
          <w:spacing w:val="1"/>
        </w:rPr>
        <w:t xml:space="preserve"> </w:t>
      </w:r>
      <w:r w:rsidRPr="005E141D">
        <w:t>договора,</w:t>
      </w:r>
      <w:r w:rsidRPr="005E141D">
        <w:rPr>
          <w:spacing w:val="1"/>
        </w:rPr>
        <w:t xml:space="preserve"> </w:t>
      </w:r>
      <w:r w:rsidRPr="005E141D">
        <w:t>соглашений,</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за</w:t>
      </w:r>
      <w:r w:rsidRPr="005E141D">
        <w:rPr>
          <w:spacing w:val="1"/>
        </w:rPr>
        <w:t xml:space="preserve"> </w:t>
      </w:r>
      <w:r w:rsidRPr="005E141D">
        <w:t>исключением</w:t>
      </w:r>
      <w:r w:rsidRPr="005E141D">
        <w:rPr>
          <w:spacing w:val="-2"/>
        </w:rPr>
        <w:t xml:space="preserve"> </w:t>
      </w:r>
      <w:r w:rsidRPr="005E141D">
        <w:t>прав</w:t>
      </w:r>
      <w:r w:rsidRPr="005E141D">
        <w:rPr>
          <w:spacing w:val="-2"/>
        </w:rPr>
        <w:t xml:space="preserve"> </w:t>
      </w:r>
      <w:r w:rsidRPr="005E141D">
        <w:t>и обязанностей,</w:t>
      </w:r>
      <w:r w:rsidRPr="005E141D">
        <w:rPr>
          <w:spacing w:val="1"/>
        </w:rPr>
        <w:t xml:space="preserve"> </w:t>
      </w:r>
      <w:r w:rsidRPr="005E141D">
        <w:t>установленных статьей 351_7</w:t>
      </w:r>
      <w:r w:rsidRPr="005E141D">
        <w:rPr>
          <w:spacing w:val="-1"/>
        </w:rPr>
        <w:t xml:space="preserve"> </w:t>
      </w:r>
      <w:r w:rsidRPr="005E141D">
        <w:t>ТК</w:t>
      </w:r>
      <w:r w:rsidRPr="005E141D">
        <w:rPr>
          <w:spacing w:val="-3"/>
        </w:rPr>
        <w:t xml:space="preserve"> </w:t>
      </w:r>
      <w:r w:rsidRPr="005E141D">
        <w:t>РФ.</w:t>
      </w:r>
    </w:p>
    <w:p w:rsidR="004B741D" w:rsidRPr="005E141D" w:rsidRDefault="004B741D" w:rsidP="008847A8">
      <w:pPr>
        <w:pStyle w:val="aff1"/>
        <w:widowControl w:val="0"/>
        <w:numPr>
          <w:ilvl w:val="2"/>
          <w:numId w:val="118"/>
        </w:numPr>
        <w:tabs>
          <w:tab w:val="left" w:pos="743"/>
        </w:tabs>
        <w:autoSpaceDE w:val="0"/>
        <w:autoSpaceDN w:val="0"/>
        <w:ind w:right="258" w:firstLine="0"/>
        <w:jc w:val="both"/>
      </w:pPr>
      <w:r w:rsidRPr="005E141D">
        <w:t>В период приостановления действия трудового договора за работником сохраняется</w:t>
      </w:r>
      <w:r w:rsidRPr="005E141D">
        <w:rPr>
          <w:spacing w:val="1"/>
        </w:rPr>
        <w:t xml:space="preserve"> </w:t>
      </w:r>
      <w:r w:rsidRPr="005E141D">
        <w:t>место работы (должность). В этот период заведующий детским садом вправе заключить с</w:t>
      </w:r>
      <w:r w:rsidRPr="005E141D">
        <w:rPr>
          <w:spacing w:val="1"/>
        </w:rPr>
        <w:t xml:space="preserve"> </w:t>
      </w:r>
      <w:r w:rsidRPr="005E141D">
        <w:t>другим</w:t>
      </w:r>
      <w:r w:rsidRPr="005E141D">
        <w:rPr>
          <w:spacing w:val="1"/>
        </w:rPr>
        <w:t xml:space="preserve"> </w:t>
      </w:r>
      <w:r w:rsidRPr="005E141D">
        <w:t>работником</w:t>
      </w:r>
      <w:r w:rsidRPr="005E141D">
        <w:rPr>
          <w:spacing w:val="1"/>
        </w:rPr>
        <w:t xml:space="preserve"> </w:t>
      </w:r>
      <w:r w:rsidRPr="005E141D">
        <w:t>срочный</w:t>
      </w:r>
      <w:r w:rsidRPr="005E141D">
        <w:rPr>
          <w:spacing w:val="1"/>
        </w:rPr>
        <w:t xml:space="preserve"> </w:t>
      </w:r>
      <w:r w:rsidRPr="005E141D">
        <w:t>трудовой</w:t>
      </w:r>
      <w:r w:rsidRPr="005E141D">
        <w:rPr>
          <w:spacing w:val="1"/>
        </w:rPr>
        <w:t xml:space="preserve"> </w:t>
      </w:r>
      <w:r w:rsidRPr="005E141D">
        <w:t>договор</w:t>
      </w:r>
      <w:r w:rsidRPr="005E141D">
        <w:rPr>
          <w:spacing w:val="1"/>
        </w:rPr>
        <w:t xml:space="preserve"> </w:t>
      </w:r>
      <w:r w:rsidRPr="005E141D">
        <w:t>на</w:t>
      </w:r>
      <w:r w:rsidRPr="005E141D">
        <w:rPr>
          <w:spacing w:val="1"/>
        </w:rPr>
        <w:t xml:space="preserve"> </w:t>
      </w:r>
      <w:r w:rsidRPr="005E141D">
        <w:t>время</w:t>
      </w:r>
      <w:r w:rsidRPr="005E141D">
        <w:rPr>
          <w:spacing w:val="1"/>
        </w:rPr>
        <w:t xml:space="preserve"> </w:t>
      </w:r>
      <w:r w:rsidRPr="005E141D">
        <w:t>исполнения</w:t>
      </w:r>
      <w:r w:rsidRPr="005E141D">
        <w:rPr>
          <w:spacing w:val="1"/>
        </w:rPr>
        <w:t xml:space="preserve"> </w:t>
      </w:r>
      <w:r w:rsidRPr="005E141D">
        <w:t>обязанностей</w:t>
      </w:r>
      <w:r w:rsidRPr="005E141D">
        <w:rPr>
          <w:spacing w:val="-57"/>
        </w:rPr>
        <w:t xml:space="preserve"> </w:t>
      </w:r>
      <w:r w:rsidRPr="005E141D">
        <w:t>отсутствующего</w:t>
      </w:r>
      <w:r w:rsidRPr="005E141D">
        <w:rPr>
          <w:spacing w:val="-2"/>
        </w:rPr>
        <w:t xml:space="preserve"> </w:t>
      </w:r>
      <w:r w:rsidRPr="005E141D">
        <w:t>работника</w:t>
      </w:r>
      <w:r w:rsidRPr="005E141D">
        <w:rPr>
          <w:spacing w:val="-1"/>
        </w:rPr>
        <w:t xml:space="preserve"> </w:t>
      </w:r>
      <w:r w:rsidRPr="005E141D">
        <w:t>по</w:t>
      </w:r>
      <w:r w:rsidRPr="005E141D">
        <w:rPr>
          <w:spacing w:val="2"/>
        </w:rPr>
        <w:t xml:space="preserve"> </w:t>
      </w:r>
      <w:r w:rsidRPr="005E141D">
        <w:t>указанной</w:t>
      </w:r>
      <w:r w:rsidRPr="005E141D">
        <w:rPr>
          <w:spacing w:val="-1"/>
        </w:rPr>
        <w:t xml:space="preserve"> </w:t>
      </w:r>
      <w:r w:rsidRPr="005E141D">
        <w:t>должности.</w:t>
      </w:r>
    </w:p>
    <w:p w:rsidR="004B741D" w:rsidRPr="005E141D" w:rsidRDefault="004B741D" w:rsidP="008847A8">
      <w:pPr>
        <w:pStyle w:val="aff1"/>
        <w:widowControl w:val="0"/>
        <w:numPr>
          <w:ilvl w:val="2"/>
          <w:numId w:val="118"/>
        </w:numPr>
        <w:tabs>
          <w:tab w:val="left" w:pos="753"/>
        </w:tabs>
        <w:autoSpaceDE w:val="0"/>
        <w:autoSpaceDN w:val="0"/>
        <w:ind w:right="256" w:firstLine="0"/>
        <w:jc w:val="both"/>
      </w:pPr>
      <w:r w:rsidRPr="005E141D">
        <w:t>Работодатель не позднее дня приостановления действия трудового договора обязан</w:t>
      </w:r>
      <w:r w:rsidRPr="005E141D">
        <w:rPr>
          <w:spacing w:val="1"/>
        </w:rPr>
        <w:t xml:space="preserve"> </w:t>
      </w:r>
      <w:r w:rsidRPr="005E141D">
        <w:t>выплатить работнику заработную плату и причитающиеся ему выплаты в полном объеме за</w:t>
      </w:r>
      <w:r w:rsidRPr="005E141D">
        <w:rPr>
          <w:spacing w:val="-57"/>
        </w:rPr>
        <w:t xml:space="preserve"> </w:t>
      </w:r>
      <w:r w:rsidRPr="005E141D">
        <w:t>период</w:t>
      </w:r>
      <w:r w:rsidRPr="005E141D">
        <w:rPr>
          <w:spacing w:val="-2"/>
        </w:rPr>
        <w:t xml:space="preserve"> </w:t>
      </w:r>
      <w:r w:rsidRPr="005E141D">
        <w:t>работы,</w:t>
      </w:r>
      <w:r w:rsidRPr="005E141D">
        <w:rPr>
          <w:spacing w:val="-1"/>
        </w:rPr>
        <w:t xml:space="preserve"> </w:t>
      </w:r>
      <w:r w:rsidRPr="005E141D">
        <w:t>предшествующий</w:t>
      </w:r>
      <w:r w:rsidRPr="005E141D">
        <w:rPr>
          <w:spacing w:val="-1"/>
        </w:rPr>
        <w:t xml:space="preserve"> </w:t>
      </w:r>
      <w:r w:rsidRPr="005E141D">
        <w:t>приостановлению</w:t>
      </w:r>
      <w:r w:rsidRPr="005E141D">
        <w:rPr>
          <w:spacing w:val="-1"/>
        </w:rPr>
        <w:t xml:space="preserve"> </w:t>
      </w:r>
      <w:r w:rsidRPr="005E141D">
        <w:t>действия</w:t>
      </w:r>
      <w:r w:rsidRPr="005E141D">
        <w:rPr>
          <w:spacing w:val="-4"/>
        </w:rPr>
        <w:t xml:space="preserve"> </w:t>
      </w:r>
      <w:r w:rsidRPr="005E141D">
        <w:t>трудового</w:t>
      </w:r>
      <w:r w:rsidRPr="005E141D">
        <w:rPr>
          <w:spacing w:val="-2"/>
        </w:rPr>
        <w:t xml:space="preserve"> </w:t>
      </w:r>
      <w:r w:rsidRPr="005E141D">
        <w:t>договора.</w:t>
      </w:r>
    </w:p>
    <w:p w:rsidR="004B741D" w:rsidRPr="005E141D" w:rsidRDefault="004B741D" w:rsidP="008847A8">
      <w:pPr>
        <w:pStyle w:val="aff1"/>
        <w:widowControl w:val="0"/>
        <w:numPr>
          <w:ilvl w:val="2"/>
          <w:numId w:val="118"/>
        </w:numPr>
        <w:tabs>
          <w:tab w:val="left" w:pos="770"/>
        </w:tabs>
        <w:autoSpaceDE w:val="0"/>
        <w:autoSpaceDN w:val="0"/>
        <w:ind w:right="258" w:firstLine="0"/>
        <w:jc w:val="both"/>
      </w:pPr>
      <w:r w:rsidRPr="005E141D">
        <w:t>На период приостановления действия трудового договора в отношении работника</w:t>
      </w:r>
      <w:r w:rsidRPr="005E141D">
        <w:rPr>
          <w:spacing w:val="1"/>
        </w:rPr>
        <w:t xml:space="preserve"> </w:t>
      </w:r>
      <w:r w:rsidRPr="005E141D">
        <w:rPr>
          <w:spacing w:val="-1"/>
        </w:rPr>
        <w:t>сохраняются</w:t>
      </w:r>
      <w:r w:rsidRPr="005E141D">
        <w:rPr>
          <w:spacing w:val="-14"/>
        </w:rPr>
        <w:t xml:space="preserve"> </w:t>
      </w:r>
      <w:r w:rsidRPr="005E141D">
        <w:t>социально-трудовые</w:t>
      </w:r>
      <w:r w:rsidRPr="005E141D">
        <w:rPr>
          <w:spacing w:val="-14"/>
        </w:rPr>
        <w:t xml:space="preserve"> </w:t>
      </w:r>
      <w:r w:rsidRPr="005E141D">
        <w:t>гарантии,</w:t>
      </w:r>
      <w:r w:rsidRPr="005E141D">
        <w:rPr>
          <w:spacing w:val="-13"/>
        </w:rPr>
        <w:t xml:space="preserve"> </w:t>
      </w:r>
      <w:r w:rsidRPr="005E141D">
        <w:t>право</w:t>
      </w:r>
      <w:r w:rsidRPr="005E141D">
        <w:rPr>
          <w:spacing w:val="-14"/>
        </w:rPr>
        <w:t xml:space="preserve"> </w:t>
      </w:r>
      <w:r w:rsidRPr="005E141D">
        <w:t>на</w:t>
      </w:r>
      <w:r w:rsidRPr="005E141D">
        <w:rPr>
          <w:spacing w:val="-14"/>
        </w:rPr>
        <w:t xml:space="preserve"> </w:t>
      </w:r>
      <w:r w:rsidRPr="005E141D">
        <w:t>предоставление</w:t>
      </w:r>
      <w:r w:rsidRPr="005E141D">
        <w:rPr>
          <w:spacing w:val="-14"/>
        </w:rPr>
        <w:t xml:space="preserve"> </w:t>
      </w:r>
      <w:r w:rsidRPr="005E141D">
        <w:t>которых</w:t>
      </w:r>
      <w:r w:rsidRPr="005E141D">
        <w:rPr>
          <w:spacing w:val="-12"/>
        </w:rPr>
        <w:t xml:space="preserve"> </w:t>
      </w:r>
      <w:r w:rsidRPr="005E141D">
        <w:t>он</w:t>
      </w:r>
      <w:r w:rsidRPr="005E141D">
        <w:rPr>
          <w:spacing w:val="-13"/>
        </w:rPr>
        <w:t xml:space="preserve"> </w:t>
      </w:r>
      <w:r w:rsidRPr="005E141D">
        <w:t>получил</w:t>
      </w:r>
      <w:r w:rsidRPr="005E141D">
        <w:rPr>
          <w:spacing w:val="-13"/>
        </w:rPr>
        <w:t xml:space="preserve"> </w:t>
      </w:r>
      <w:r w:rsidRPr="005E141D">
        <w:t>до</w:t>
      </w:r>
      <w:r w:rsidRPr="005E141D">
        <w:rPr>
          <w:spacing w:val="-57"/>
        </w:rPr>
        <w:t xml:space="preserve"> </w:t>
      </w:r>
      <w:r w:rsidRPr="005E141D">
        <w:t>начала</w:t>
      </w:r>
      <w:r w:rsidRPr="005E141D">
        <w:rPr>
          <w:spacing w:val="2"/>
        </w:rPr>
        <w:t xml:space="preserve"> </w:t>
      </w:r>
      <w:r w:rsidRPr="005E141D">
        <w:t>указанного периода.</w:t>
      </w:r>
    </w:p>
    <w:p w:rsidR="004B741D" w:rsidRPr="005E141D" w:rsidRDefault="004B741D" w:rsidP="008847A8">
      <w:pPr>
        <w:pStyle w:val="aff1"/>
        <w:widowControl w:val="0"/>
        <w:numPr>
          <w:ilvl w:val="2"/>
          <w:numId w:val="118"/>
        </w:numPr>
        <w:tabs>
          <w:tab w:val="left" w:pos="717"/>
        </w:tabs>
        <w:autoSpaceDE w:val="0"/>
        <w:autoSpaceDN w:val="0"/>
        <w:ind w:right="261" w:firstLine="0"/>
        <w:jc w:val="both"/>
      </w:pPr>
      <w:r w:rsidRPr="005E141D">
        <w:t>Период</w:t>
      </w:r>
      <w:r w:rsidRPr="005E141D">
        <w:rPr>
          <w:spacing w:val="-7"/>
        </w:rPr>
        <w:t xml:space="preserve"> </w:t>
      </w:r>
      <w:r w:rsidRPr="005E141D">
        <w:t>приостановления</w:t>
      </w:r>
      <w:r w:rsidRPr="005E141D">
        <w:rPr>
          <w:spacing w:val="-6"/>
        </w:rPr>
        <w:t xml:space="preserve"> </w:t>
      </w:r>
      <w:r w:rsidRPr="005E141D">
        <w:t>действия</w:t>
      </w:r>
      <w:r w:rsidRPr="005E141D">
        <w:rPr>
          <w:spacing w:val="-6"/>
        </w:rPr>
        <w:t xml:space="preserve"> </w:t>
      </w:r>
      <w:r w:rsidRPr="005E141D">
        <w:t>трудового</w:t>
      </w:r>
      <w:r w:rsidRPr="005E141D">
        <w:rPr>
          <w:spacing w:val="-6"/>
        </w:rPr>
        <w:t xml:space="preserve"> </w:t>
      </w:r>
      <w:r w:rsidRPr="005E141D">
        <w:t>договора</w:t>
      </w:r>
      <w:r w:rsidRPr="005E141D">
        <w:rPr>
          <w:spacing w:val="-7"/>
        </w:rPr>
        <w:t xml:space="preserve"> </w:t>
      </w:r>
      <w:r w:rsidRPr="005E141D">
        <w:t>в</w:t>
      </w:r>
      <w:r w:rsidRPr="005E141D">
        <w:rPr>
          <w:spacing w:val="-6"/>
        </w:rPr>
        <w:t xml:space="preserve"> </w:t>
      </w:r>
      <w:r w:rsidRPr="005E141D">
        <w:t>данном</w:t>
      </w:r>
      <w:r w:rsidRPr="005E141D">
        <w:rPr>
          <w:spacing w:val="-5"/>
        </w:rPr>
        <w:t xml:space="preserve"> </w:t>
      </w:r>
      <w:r w:rsidRPr="005E141D">
        <w:t>случае</w:t>
      </w:r>
      <w:r w:rsidRPr="005E141D">
        <w:rPr>
          <w:spacing w:val="-7"/>
        </w:rPr>
        <w:t xml:space="preserve"> </w:t>
      </w:r>
      <w:r w:rsidRPr="005E141D">
        <w:t>засчитывается</w:t>
      </w:r>
      <w:r w:rsidRPr="005E141D">
        <w:rPr>
          <w:spacing w:val="-57"/>
        </w:rPr>
        <w:t xml:space="preserve"> </w:t>
      </w:r>
      <w:r w:rsidRPr="005E141D">
        <w:t>в</w:t>
      </w:r>
      <w:r w:rsidRPr="005E141D">
        <w:rPr>
          <w:spacing w:val="-2"/>
        </w:rPr>
        <w:t xml:space="preserve"> </w:t>
      </w:r>
      <w:r w:rsidRPr="005E141D">
        <w:t>трудовой стаж работника,</w:t>
      </w:r>
      <w:r w:rsidRPr="005E141D">
        <w:rPr>
          <w:spacing w:val="-1"/>
        </w:rPr>
        <w:t xml:space="preserve"> </w:t>
      </w:r>
      <w:r w:rsidRPr="005E141D">
        <w:t>а</w:t>
      </w:r>
      <w:r w:rsidRPr="005E141D">
        <w:rPr>
          <w:spacing w:val="-1"/>
        </w:rPr>
        <w:t xml:space="preserve"> </w:t>
      </w:r>
      <w:r w:rsidRPr="005E141D">
        <w:t>также в</w:t>
      </w:r>
      <w:r w:rsidRPr="005E141D">
        <w:rPr>
          <w:spacing w:val="-1"/>
        </w:rPr>
        <w:t xml:space="preserve"> </w:t>
      </w:r>
      <w:r w:rsidRPr="005E141D">
        <w:t>стаж</w:t>
      </w:r>
      <w:r w:rsidRPr="005E141D">
        <w:rPr>
          <w:spacing w:val="-1"/>
        </w:rPr>
        <w:t xml:space="preserve"> </w:t>
      </w:r>
      <w:r w:rsidRPr="005E141D">
        <w:t>работы по специальности.</w:t>
      </w:r>
    </w:p>
    <w:p w:rsidR="004B741D" w:rsidRPr="005E141D" w:rsidRDefault="004B741D" w:rsidP="008847A8">
      <w:pPr>
        <w:pStyle w:val="aff1"/>
        <w:widowControl w:val="0"/>
        <w:numPr>
          <w:ilvl w:val="2"/>
          <w:numId w:val="118"/>
        </w:numPr>
        <w:tabs>
          <w:tab w:val="left" w:pos="767"/>
        </w:tabs>
        <w:autoSpaceDE w:val="0"/>
        <w:autoSpaceDN w:val="0"/>
        <w:ind w:right="256" w:firstLine="0"/>
        <w:jc w:val="both"/>
      </w:pPr>
      <w:r w:rsidRPr="005E141D">
        <w:t>Действие трудового договора возобновляется в день выхода работника на работу.</w:t>
      </w:r>
      <w:r w:rsidRPr="005E141D">
        <w:rPr>
          <w:spacing w:val="1"/>
        </w:rPr>
        <w:t xml:space="preserve"> </w:t>
      </w:r>
      <w:r w:rsidRPr="005E141D">
        <w:t>Работник обязан предупредить заведующего ДОУ о выходе на работу не позднее чем за три</w:t>
      </w:r>
      <w:r w:rsidRPr="005E141D">
        <w:rPr>
          <w:spacing w:val="-57"/>
        </w:rPr>
        <w:t xml:space="preserve"> </w:t>
      </w:r>
      <w:r w:rsidRPr="005E141D">
        <w:t>рабочих</w:t>
      </w:r>
      <w:r w:rsidRPr="005E141D">
        <w:rPr>
          <w:spacing w:val="2"/>
        </w:rPr>
        <w:t xml:space="preserve"> </w:t>
      </w:r>
      <w:r w:rsidRPr="005E141D">
        <w:t>дня.</w:t>
      </w:r>
    </w:p>
    <w:p w:rsidR="004B741D" w:rsidRPr="005E141D" w:rsidRDefault="004B741D" w:rsidP="008847A8">
      <w:pPr>
        <w:pStyle w:val="aff1"/>
        <w:widowControl w:val="0"/>
        <w:numPr>
          <w:ilvl w:val="2"/>
          <w:numId w:val="118"/>
        </w:numPr>
        <w:tabs>
          <w:tab w:val="left" w:pos="710"/>
        </w:tabs>
        <w:autoSpaceDE w:val="0"/>
        <w:autoSpaceDN w:val="0"/>
        <w:ind w:right="257" w:firstLine="0"/>
        <w:jc w:val="both"/>
      </w:pPr>
      <w:r w:rsidRPr="005E141D">
        <w:t>Работник</w:t>
      </w:r>
      <w:r w:rsidRPr="005E141D">
        <w:rPr>
          <w:spacing w:val="-12"/>
        </w:rPr>
        <w:t xml:space="preserve"> </w:t>
      </w:r>
      <w:r w:rsidRPr="005E141D">
        <w:t>в</w:t>
      </w:r>
      <w:r w:rsidRPr="005E141D">
        <w:rPr>
          <w:spacing w:val="-13"/>
        </w:rPr>
        <w:t xml:space="preserve"> </w:t>
      </w:r>
      <w:r w:rsidRPr="005E141D">
        <w:t>течение</w:t>
      </w:r>
      <w:r w:rsidRPr="005E141D">
        <w:rPr>
          <w:spacing w:val="-14"/>
        </w:rPr>
        <w:t xml:space="preserve"> </w:t>
      </w:r>
      <w:r w:rsidRPr="005E141D">
        <w:t>шести</w:t>
      </w:r>
      <w:r w:rsidRPr="005E141D">
        <w:rPr>
          <w:spacing w:val="-11"/>
        </w:rPr>
        <w:t xml:space="preserve"> </w:t>
      </w:r>
      <w:r w:rsidRPr="005E141D">
        <w:t>месяцев</w:t>
      </w:r>
      <w:r w:rsidRPr="005E141D">
        <w:rPr>
          <w:spacing w:val="-14"/>
        </w:rPr>
        <w:t xml:space="preserve"> </w:t>
      </w:r>
      <w:r w:rsidRPr="005E141D">
        <w:t>после</w:t>
      </w:r>
      <w:r w:rsidRPr="005E141D">
        <w:rPr>
          <w:spacing w:val="-11"/>
        </w:rPr>
        <w:t xml:space="preserve"> </w:t>
      </w:r>
      <w:r w:rsidRPr="005E141D">
        <w:t>возобновления</w:t>
      </w:r>
      <w:r w:rsidRPr="005E141D">
        <w:rPr>
          <w:spacing w:val="-13"/>
        </w:rPr>
        <w:t xml:space="preserve"> </w:t>
      </w:r>
      <w:r w:rsidRPr="005E141D">
        <w:t>в</w:t>
      </w:r>
      <w:r w:rsidRPr="005E141D">
        <w:rPr>
          <w:spacing w:val="-13"/>
        </w:rPr>
        <w:t xml:space="preserve"> </w:t>
      </w:r>
      <w:r w:rsidRPr="005E141D">
        <w:t>соответствии</w:t>
      </w:r>
      <w:r w:rsidRPr="005E141D">
        <w:rPr>
          <w:spacing w:val="-12"/>
        </w:rPr>
        <w:t xml:space="preserve"> </w:t>
      </w:r>
      <w:r w:rsidRPr="005E141D">
        <w:t>со</w:t>
      </w:r>
      <w:r w:rsidRPr="005E141D">
        <w:rPr>
          <w:spacing w:val="-12"/>
        </w:rPr>
        <w:t xml:space="preserve"> </w:t>
      </w:r>
      <w:r w:rsidRPr="005E141D">
        <w:t>ст.</w:t>
      </w:r>
      <w:r w:rsidRPr="005E141D">
        <w:rPr>
          <w:spacing w:val="-12"/>
        </w:rPr>
        <w:t xml:space="preserve"> </w:t>
      </w:r>
      <w:r w:rsidRPr="005E141D">
        <w:t>351_7</w:t>
      </w:r>
      <w:r w:rsidRPr="005E141D">
        <w:rPr>
          <w:spacing w:val="-13"/>
        </w:rPr>
        <w:t xml:space="preserve"> </w:t>
      </w:r>
      <w:r w:rsidRPr="005E141D">
        <w:t>ТК</w:t>
      </w:r>
      <w:r w:rsidRPr="005E141D">
        <w:rPr>
          <w:spacing w:val="-58"/>
        </w:rPr>
        <w:t xml:space="preserve"> </w:t>
      </w:r>
      <w:r w:rsidRPr="005E141D">
        <w:t>РФ</w:t>
      </w:r>
      <w:r w:rsidRPr="005E141D">
        <w:rPr>
          <w:spacing w:val="1"/>
        </w:rPr>
        <w:t xml:space="preserve"> </w:t>
      </w:r>
      <w:r w:rsidRPr="005E141D">
        <w:t>действия</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имеет</w:t>
      </w:r>
      <w:r w:rsidRPr="005E141D">
        <w:rPr>
          <w:spacing w:val="1"/>
        </w:rPr>
        <w:t xml:space="preserve"> </w:t>
      </w:r>
      <w:r w:rsidRPr="005E141D">
        <w:t>право</w:t>
      </w:r>
      <w:r w:rsidRPr="005E141D">
        <w:rPr>
          <w:spacing w:val="1"/>
        </w:rPr>
        <w:t xml:space="preserve"> </w:t>
      </w:r>
      <w:r w:rsidRPr="005E141D">
        <w:t>на</w:t>
      </w:r>
      <w:r w:rsidRPr="005E141D">
        <w:rPr>
          <w:spacing w:val="1"/>
        </w:rPr>
        <w:t xml:space="preserve"> </w:t>
      </w:r>
      <w:r w:rsidRPr="005E141D">
        <w:t>предоставление</w:t>
      </w:r>
      <w:r w:rsidRPr="005E141D">
        <w:rPr>
          <w:spacing w:val="1"/>
        </w:rPr>
        <w:t xml:space="preserve"> </w:t>
      </w:r>
      <w:r w:rsidRPr="005E141D">
        <w:t>ему</w:t>
      </w:r>
      <w:r w:rsidRPr="005E141D">
        <w:rPr>
          <w:spacing w:val="1"/>
        </w:rPr>
        <w:t xml:space="preserve"> </w:t>
      </w:r>
      <w:r w:rsidRPr="005E141D">
        <w:t>ежегодного</w:t>
      </w:r>
      <w:r w:rsidRPr="005E141D">
        <w:rPr>
          <w:spacing w:val="1"/>
        </w:rPr>
        <w:t xml:space="preserve"> </w:t>
      </w:r>
      <w:r w:rsidRPr="005E141D">
        <w:t>оплачиваемого</w:t>
      </w:r>
      <w:r w:rsidRPr="005E141D">
        <w:rPr>
          <w:spacing w:val="1"/>
        </w:rPr>
        <w:t xml:space="preserve"> </w:t>
      </w:r>
      <w:r w:rsidRPr="005E141D">
        <w:t>отпуска</w:t>
      </w:r>
      <w:r w:rsidRPr="005E141D">
        <w:rPr>
          <w:spacing w:val="1"/>
        </w:rPr>
        <w:t xml:space="preserve"> </w:t>
      </w:r>
      <w:r w:rsidRPr="005E141D">
        <w:t>в</w:t>
      </w:r>
      <w:r w:rsidRPr="005E141D">
        <w:rPr>
          <w:spacing w:val="1"/>
        </w:rPr>
        <w:t xml:space="preserve"> </w:t>
      </w:r>
      <w:r w:rsidRPr="005E141D">
        <w:t>удобное</w:t>
      </w:r>
      <w:r w:rsidRPr="005E141D">
        <w:rPr>
          <w:spacing w:val="1"/>
        </w:rPr>
        <w:t xml:space="preserve"> </w:t>
      </w:r>
      <w:r w:rsidRPr="005E141D">
        <w:t>для</w:t>
      </w:r>
      <w:r w:rsidRPr="005E141D">
        <w:rPr>
          <w:spacing w:val="1"/>
        </w:rPr>
        <w:t xml:space="preserve"> </w:t>
      </w:r>
      <w:r w:rsidRPr="005E141D">
        <w:t>него</w:t>
      </w:r>
      <w:r w:rsidRPr="005E141D">
        <w:rPr>
          <w:spacing w:val="1"/>
        </w:rPr>
        <w:t xml:space="preserve"> </w:t>
      </w:r>
      <w:r w:rsidRPr="005E141D">
        <w:t>время</w:t>
      </w:r>
      <w:r w:rsidRPr="005E141D">
        <w:rPr>
          <w:spacing w:val="1"/>
        </w:rPr>
        <w:t xml:space="preserve"> </w:t>
      </w:r>
      <w:r w:rsidRPr="005E141D">
        <w:t>независимо</w:t>
      </w:r>
      <w:r w:rsidRPr="005E141D">
        <w:rPr>
          <w:spacing w:val="1"/>
        </w:rPr>
        <w:t xml:space="preserve"> </w:t>
      </w:r>
      <w:r w:rsidRPr="005E141D">
        <w:t>от</w:t>
      </w:r>
      <w:r w:rsidRPr="005E141D">
        <w:rPr>
          <w:spacing w:val="1"/>
        </w:rPr>
        <w:t xml:space="preserve"> </w:t>
      </w:r>
      <w:r w:rsidRPr="005E141D">
        <w:t>стажа</w:t>
      </w:r>
      <w:r w:rsidRPr="005E141D">
        <w:rPr>
          <w:spacing w:val="1"/>
        </w:rPr>
        <w:t xml:space="preserve"> </w:t>
      </w:r>
      <w:r w:rsidRPr="005E141D">
        <w:t>работы</w:t>
      </w:r>
      <w:r w:rsidRPr="005E141D">
        <w:rPr>
          <w:spacing w:val="1"/>
        </w:rPr>
        <w:t xml:space="preserve"> </w:t>
      </w:r>
      <w:r w:rsidRPr="005E141D">
        <w:t>у</w:t>
      </w:r>
      <w:r w:rsidRPr="005E141D">
        <w:rPr>
          <w:spacing w:val="1"/>
        </w:rPr>
        <w:t xml:space="preserve"> </w:t>
      </w:r>
      <w:r w:rsidRPr="005E141D">
        <w:t>работодателя.</w:t>
      </w:r>
    </w:p>
    <w:p w:rsidR="004B741D" w:rsidRPr="005E141D" w:rsidRDefault="004B741D" w:rsidP="008847A8">
      <w:pPr>
        <w:pStyle w:val="aff1"/>
        <w:widowControl w:val="0"/>
        <w:numPr>
          <w:ilvl w:val="2"/>
          <w:numId w:val="118"/>
        </w:numPr>
        <w:tabs>
          <w:tab w:val="left" w:pos="837"/>
        </w:tabs>
        <w:autoSpaceDE w:val="0"/>
        <w:autoSpaceDN w:val="0"/>
        <w:ind w:right="258" w:firstLine="0"/>
        <w:jc w:val="both"/>
      </w:pPr>
      <w:r w:rsidRPr="005E141D">
        <w:t>Расторжение</w:t>
      </w:r>
      <w:r w:rsidRPr="005E141D">
        <w:rPr>
          <w:spacing w:val="-6"/>
        </w:rPr>
        <w:t xml:space="preserve"> </w:t>
      </w:r>
      <w:r w:rsidRPr="005E141D">
        <w:t>по</w:t>
      </w:r>
      <w:r w:rsidRPr="005E141D">
        <w:rPr>
          <w:spacing w:val="-5"/>
        </w:rPr>
        <w:t xml:space="preserve"> </w:t>
      </w:r>
      <w:r w:rsidRPr="005E141D">
        <w:t>инициативе</w:t>
      </w:r>
      <w:r w:rsidRPr="005E141D">
        <w:rPr>
          <w:spacing w:val="-6"/>
        </w:rPr>
        <w:t xml:space="preserve"> </w:t>
      </w:r>
      <w:r w:rsidRPr="005E141D">
        <w:t>работодателя</w:t>
      </w:r>
      <w:r w:rsidRPr="005E141D">
        <w:rPr>
          <w:spacing w:val="-5"/>
        </w:rPr>
        <w:t xml:space="preserve"> </w:t>
      </w:r>
      <w:r w:rsidRPr="005E141D">
        <w:t>трудового</w:t>
      </w:r>
      <w:r w:rsidRPr="005E141D">
        <w:rPr>
          <w:spacing w:val="-5"/>
        </w:rPr>
        <w:t xml:space="preserve"> </w:t>
      </w:r>
      <w:r w:rsidRPr="005E141D">
        <w:t>договора</w:t>
      </w:r>
      <w:r w:rsidRPr="005E141D">
        <w:rPr>
          <w:spacing w:val="-4"/>
        </w:rPr>
        <w:t xml:space="preserve"> </w:t>
      </w:r>
      <w:r w:rsidRPr="005E141D">
        <w:t>с</w:t>
      </w:r>
      <w:r w:rsidRPr="005E141D">
        <w:rPr>
          <w:spacing w:val="-6"/>
        </w:rPr>
        <w:t xml:space="preserve"> </w:t>
      </w:r>
      <w:r w:rsidRPr="005E141D">
        <w:t>работником</w:t>
      </w:r>
      <w:r w:rsidRPr="005E141D">
        <w:rPr>
          <w:spacing w:val="-6"/>
        </w:rPr>
        <w:t xml:space="preserve"> </w:t>
      </w:r>
      <w:r w:rsidRPr="005E141D">
        <w:t>в</w:t>
      </w:r>
      <w:r w:rsidRPr="005E141D">
        <w:rPr>
          <w:spacing w:val="-5"/>
        </w:rPr>
        <w:t xml:space="preserve"> </w:t>
      </w:r>
      <w:r w:rsidRPr="005E141D">
        <w:t>период</w:t>
      </w:r>
      <w:r w:rsidRPr="005E141D">
        <w:rPr>
          <w:spacing w:val="-58"/>
        </w:rPr>
        <w:t xml:space="preserve"> </w:t>
      </w:r>
      <w:r w:rsidRPr="005E141D">
        <w:t>приостановления действия трудового договора не</w:t>
      </w:r>
      <w:r w:rsidRPr="005E141D">
        <w:rPr>
          <w:spacing w:val="1"/>
        </w:rPr>
        <w:t xml:space="preserve"> </w:t>
      </w:r>
      <w:r w:rsidRPr="005E141D">
        <w:t>допускается, за исключением случаев</w:t>
      </w:r>
      <w:r w:rsidRPr="005E141D">
        <w:rPr>
          <w:spacing w:val="1"/>
        </w:rPr>
        <w:t xml:space="preserve"> </w:t>
      </w:r>
      <w:r w:rsidRPr="005E141D">
        <w:t>ликвидации дошкольного образовательного учреждения, а также истечения в указанный</w:t>
      </w:r>
      <w:r w:rsidRPr="005E141D">
        <w:rPr>
          <w:spacing w:val="1"/>
        </w:rPr>
        <w:t xml:space="preserve"> </w:t>
      </w:r>
      <w:r w:rsidRPr="005E141D">
        <w:t>период</w:t>
      </w:r>
      <w:r w:rsidRPr="005E141D">
        <w:rPr>
          <w:spacing w:val="-2"/>
        </w:rPr>
        <w:t xml:space="preserve"> </w:t>
      </w:r>
      <w:r w:rsidRPr="005E141D">
        <w:t>срока</w:t>
      </w:r>
      <w:r w:rsidRPr="005E141D">
        <w:rPr>
          <w:spacing w:val="-2"/>
        </w:rPr>
        <w:t xml:space="preserve"> </w:t>
      </w:r>
      <w:r w:rsidRPr="005E141D">
        <w:t>действия</w:t>
      </w:r>
      <w:r w:rsidRPr="005E141D">
        <w:rPr>
          <w:spacing w:val="-4"/>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если он</w:t>
      </w:r>
      <w:r w:rsidRPr="005E141D">
        <w:rPr>
          <w:spacing w:val="-1"/>
        </w:rPr>
        <w:t xml:space="preserve"> </w:t>
      </w:r>
      <w:r w:rsidRPr="005E141D">
        <w:t>был</w:t>
      </w:r>
      <w:r w:rsidRPr="005E141D">
        <w:rPr>
          <w:spacing w:val="-4"/>
        </w:rPr>
        <w:t xml:space="preserve"> </w:t>
      </w:r>
      <w:r w:rsidRPr="005E141D">
        <w:t>заключен</w:t>
      </w:r>
      <w:r w:rsidRPr="005E141D">
        <w:rPr>
          <w:spacing w:val="-1"/>
        </w:rPr>
        <w:t xml:space="preserve"> </w:t>
      </w:r>
      <w:r w:rsidRPr="005E141D">
        <w:t>на</w:t>
      </w:r>
      <w:r w:rsidRPr="005E141D">
        <w:rPr>
          <w:spacing w:val="-5"/>
        </w:rPr>
        <w:t xml:space="preserve"> </w:t>
      </w:r>
      <w:r w:rsidRPr="005E141D">
        <w:t>определенный</w:t>
      </w:r>
      <w:r w:rsidRPr="005E141D">
        <w:rPr>
          <w:spacing w:val="-1"/>
        </w:rPr>
        <w:t xml:space="preserve"> </w:t>
      </w:r>
      <w:r w:rsidRPr="005E141D">
        <w:t>срок.</w:t>
      </w:r>
    </w:p>
    <w:p w:rsidR="004B741D" w:rsidRPr="005E141D" w:rsidRDefault="004B741D" w:rsidP="008847A8">
      <w:pPr>
        <w:pStyle w:val="aff1"/>
        <w:widowControl w:val="0"/>
        <w:numPr>
          <w:ilvl w:val="2"/>
          <w:numId w:val="118"/>
        </w:numPr>
        <w:tabs>
          <w:tab w:val="left" w:pos="897"/>
        </w:tabs>
        <w:autoSpaceDE w:val="0"/>
        <w:autoSpaceDN w:val="0"/>
        <w:ind w:right="257" w:firstLine="0"/>
        <w:jc w:val="both"/>
      </w:pPr>
      <w:r w:rsidRPr="005E141D">
        <w:t>В случае, если</w:t>
      </w:r>
      <w:r w:rsidRPr="005E141D">
        <w:rPr>
          <w:spacing w:val="1"/>
        </w:rPr>
        <w:t xml:space="preserve"> </w:t>
      </w:r>
      <w:r w:rsidRPr="005E141D">
        <w:t>работник</w:t>
      </w:r>
      <w:r w:rsidRPr="005E141D">
        <w:rPr>
          <w:spacing w:val="1"/>
        </w:rPr>
        <w:t xml:space="preserve"> </w:t>
      </w:r>
      <w:r w:rsidRPr="005E141D">
        <w:t>не вышел на работу по</w:t>
      </w:r>
      <w:r w:rsidRPr="005E141D">
        <w:rPr>
          <w:spacing w:val="1"/>
        </w:rPr>
        <w:t xml:space="preserve"> </w:t>
      </w:r>
      <w:r w:rsidRPr="005E141D">
        <w:t>истечении трех</w:t>
      </w:r>
      <w:r w:rsidRPr="005E141D">
        <w:rPr>
          <w:spacing w:val="1"/>
        </w:rPr>
        <w:t xml:space="preserve"> </w:t>
      </w:r>
      <w:r w:rsidRPr="005E141D">
        <w:t>месяцев после</w:t>
      </w:r>
      <w:r w:rsidRPr="005E141D">
        <w:rPr>
          <w:spacing w:val="1"/>
        </w:rPr>
        <w:t xml:space="preserve"> </w:t>
      </w:r>
      <w:r w:rsidRPr="005E141D">
        <w:t>окончания</w:t>
      </w:r>
      <w:r w:rsidRPr="005E141D">
        <w:rPr>
          <w:spacing w:val="1"/>
        </w:rPr>
        <w:t xml:space="preserve"> </w:t>
      </w:r>
      <w:r w:rsidRPr="005E141D">
        <w:t>прохождения</w:t>
      </w:r>
      <w:r w:rsidRPr="005E141D">
        <w:rPr>
          <w:spacing w:val="3"/>
        </w:rPr>
        <w:t xml:space="preserve"> </w:t>
      </w:r>
      <w:r w:rsidRPr="005E141D">
        <w:t>им</w:t>
      </w:r>
      <w:r w:rsidRPr="005E141D">
        <w:rPr>
          <w:spacing w:val="59"/>
        </w:rPr>
        <w:t xml:space="preserve"> </w:t>
      </w:r>
      <w:r w:rsidRPr="005E141D">
        <w:t>военной</w:t>
      </w:r>
      <w:r w:rsidRPr="005E141D">
        <w:rPr>
          <w:spacing w:val="2"/>
        </w:rPr>
        <w:t xml:space="preserve"> </w:t>
      </w:r>
      <w:r w:rsidRPr="005E141D">
        <w:t>службы</w:t>
      </w:r>
      <w:r w:rsidRPr="005E141D">
        <w:rPr>
          <w:spacing w:val="3"/>
        </w:rPr>
        <w:t xml:space="preserve"> </w:t>
      </w:r>
      <w:r w:rsidRPr="005E141D">
        <w:t>по</w:t>
      </w:r>
      <w:r w:rsidRPr="005E141D">
        <w:rPr>
          <w:spacing w:val="3"/>
        </w:rPr>
        <w:t xml:space="preserve"> </w:t>
      </w:r>
      <w:r w:rsidRPr="005E141D">
        <w:t>мобилизации</w:t>
      </w:r>
      <w:r w:rsidRPr="005E141D">
        <w:rPr>
          <w:spacing w:val="2"/>
        </w:rPr>
        <w:t xml:space="preserve"> </w:t>
      </w:r>
      <w:r w:rsidRPr="005E141D">
        <w:t>или</w:t>
      </w:r>
      <w:r w:rsidRPr="005E141D">
        <w:rPr>
          <w:spacing w:val="4"/>
        </w:rPr>
        <w:t xml:space="preserve"> </w:t>
      </w:r>
      <w:r w:rsidRPr="005E141D">
        <w:t>военной</w:t>
      </w:r>
      <w:r w:rsidRPr="005E141D">
        <w:rPr>
          <w:spacing w:val="4"/>
        </w:rPr>
        <w:t xml:space="preserve"> </w:t>
      </w:r>
      <w:r w:rsidRPr="005E141D">
        <w:t>службы</w:t>
      </w:r>
      <w:r w:rsidRPr="005E141D">
        <w:rPr>
          <w:spacing w:val="3"/>
        </w:rPr>
        <w:t xml:space="preserve"> </w:t>
      </w:r>
      <w:r w:rsidRPr="005E141D">
        <w:t>по</w:t>
      </w:r>
    </w:p>
    <w:p w:rsidR="004B741D" w:rsidRPr="005E141D" w:rsidRDefault="004B741D" w:rsidP="004B741D">
      <w:pPr>
        <w:pStyle w:val="af"/>
        <w:spacing w:before="79"/>
        <w:ind w:right="253"/>
      </w:pPr>
      <w:r w:rsidRPr="005E141D">
        <w:t>контракту,</w:t>
      </w:r>
      <w:r w:rsidRPr="005E141D">
        <w:rPr>
          <w:spacing w:val="-5"/>
        </w:rPr>
        <w:t xml:space="preserve"> </w:t>
      </w:r>
      <w:r w:rsidRPr="005E141D">
        <w:t>заключенному</w:t>
      </w:r>
      <w:r w:rsidRPr="005E141D">
        <w:rPr>
          <w:spacing w:val="-6"/>
        </w:rPr>
        <w:t xml:space="preserve"> </w:t>
      </w:r>
      <w:r w:rsidRPr="005E141D">
        <w:t>в</w:t>
      </w:r>
      <w:r w:rsidRPr="005E141D">
        <w:rPr>
          <w:spacing w:val="-4"/>
        </w:rPr>
        <w:t xml:space="preserve"> </w:t>
      </w:r>
      <w:r w:rsidRPr="005E141D">
        <w:t>соответствии</w:t>
      </w:r>
      <w:r w:rsidRPr="005E141D">
        <w:rPr>
          <w:spacing w:val="-4"/>
        </w:rPr>
        <w:t xml:space="preserve"> </w:t>
      </w:r>
      <w:r w:rsidRPr="005E141D">
        <w:t>с</w:t>
      </w:r>
      <w:r w:rsidRPr="005E141D">
        <w:rPr>
          <w:spacing w:val="-5"/>
        </w:rPr>
        <w:t xml:space="preserve"> </w:t>
      </w:r>
      <w:r w:rsidRPr="005E141D">
        <w:t>п.</w:t>
      </w:r>
      <w:r w:rsidRPr="005E141D">
        <w:rPr>
          <w:spacing w:val="-4"/>
        </w:rPr>
        <w:t xml:space="preserve"> </w:t>
      </w:r>
      <w:r w:rsidRPr="005E141D">
        <w:t>7</w:t>
      </w:r>
      <w:r w:rsidRPr="005E141D">
        <w:rPr>
          <w:spacing w:val="-4"/>
        </w:rPr>
        <w:t xml:space="preserve"> </w:t>
      </w:r>
      <w:r w:rsidRPr="005E141D">
        <w:t>ст.</w:t>
      </w:r>
      <w:r w:rsidRPr="005E141D">
        <w:rPr>
          <w:spacing w:val="-5"/>
        </w:rPr>
        <w:t xml:space="preserve"> </w:t>
      </w:r>
      <w:r w:rsidRPr="005E141D">
        <w:t>38</w:t>
      </w:r>
      <w:r w:rsidRPr="005E141D">
        <w:rPr>
          <w:spacing w:val="-4"/>
        </w:rPr>
        <w:t xml:space="preserve"> </w:t>
      </w:r>
      <w:r w:rsidRPr="005E141D">
        <w:t>Федерального</w:t>
      </w:r>
      <w:r w:rsidRPr="005E141D">
        <w:rPr>
          <w:spacing w:val="-4"/>
        </w:rPr>
        <w:t xml:space="preserve"> </w:t>
      </w:r>
      <w:r w:rsidRPr="005E141D">
        <w:t>закона</w:t>
      </w:r>
      <w:r w:rsidRPr="005E141D">
        <w:rPr>
          <w:spacing w:val="-5"/>
        </w:rPr>
        <w:t xml:space="preserve"> </w:t>
      </w:r>
      <w:r w:rsidRPr="005E141D">
        <w:t>№</w:t>
      </w:r>
      <w:r w:rsidRPr="005E141D">
        <w:rPr>
          <w:spacing w:val="-6"/>
        </w:rPr>
        <w:t xml:space="preserve"> </w:t>
      </w:r>
      <w:r w:rsidRPr="005E141D">
        <w:t>53</w:t>
      </w:r>
      <w:r w:rsidRPr="005E141D">
        <w:rPr>
          <w:spacing w:val="-4"/>
        </w:rPr>
        <w:t xml:space="preserve"> </w:t>
      </w:r>
      <w:r w:rsidRPr="005E141D">
        <w:t>от</w:t>
      </w:r>
      <w:r w:rsidRPr="005E141D">
        <w:rPr>
          <w:spacing w:val="-3"/>
        </w:rPr>
        <w:t xml:space="preserve"> </w:t>
      </w:r>
      <w:r w:rsidRPr="005E141D">
        <w:t>28</w:t>
      </w:r>
      <w:r w:rsidRPr="005E141D">
        <w:rPr>
          <w:spacing w:val="-4"/>
        </w:rPr>
        <w:t xml:space="preserve"> </w:t>
      </w:r>
      <w:r w:rsidRPr="005E141D">
        <w:t>марта</w:t>
      </w:r>
      <w:r w:rsidRPr="005E141D">
        <w:rPr>
          <w:spacing w:val="-58"/>
        </w:rPr>
        <w:t xml:space="preserve"> </w:t>
      </w:r>
      <w:r w:rsidRPr="005E141D">
        <w:t>1998 года «О воинской обязанности и военной службе», либо после окончания действия</w:t>
      </w:r>
      <w:r w:rsidRPr="005E141D">
        <w:rPr>
          <w:spacing w:val="1"/>
        </w:rPr>
        <w:t xml:space="preserve"> </w:t>
      </w:r>
      <w:r w:rsidRPr="005E141D">
        <w:t>заключенного им контракта о добровольном содействии в выполнении задач, возложенных</w:t>
      </w:r>
      <w:r w:rsidRPr="005E141D">
        <w:rPr>
          <w:spacing w:val="1"/>
        </w:rPr>
        <w:t xml:space="preserve"> </w:t>
      </w:r>
      <w:r w:rsidRPr="005E141D">
        <w:lastRenderedPageBreak/>
        <w:t>на</w:t>
      </w:r>
      <w:r w:rsidRPr="005E141D">
        <w:rPr>
          <w:spacing w:val="1"/>
        </w:rPr>
        <w:t xml:space="preserve"> </w:t>
      </w:r>
      <w:r w:rsidRPr="005E141D">
        <w:t>Вооруженные</w:t>
      </w:r>
      <w:r w:rsidRPr="005E141D">
        <w:rPr>
          <w:spacing w:val="1"/>
        </w:rPr>
        <w:t xml:space="preserve"> </w:t>
      </w:r>
      <w:r w:rsidRPr="005E141D">
        <w:t>Силы</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расторжение</w:t>
      </w:r>
      <w:r w:rsidRPr="005E141D">
        <w:rPr>
          <w:spacing w:val="1"/>
        </w:rPr>
        <w:t xml:space="preserve"> </w:t>
      </w:r>
      <w:r w:rsidRPr="005E141D">
        <w:t>трудового</w:t>
      </w:r>
      <w:r w:rsidRPr="005E141D">
        <w:rPr>
          <w:spacing w:val="1"/>
        </w:rPr>
        <w:t xml:space="preserve"> </w:t>
      </w:r>
      <w:r w:rsidRPr="005E141D">
        <w:t>договора</w:t>
      </w:r>
      <w:r w:rsidRPr="005E141D">
        <w:rPr>
          <w:spacing w:val="1"/>
        </w:rPr>
        <w:t xml:space="preserve"> </w:t>
      </w:r>
      <w:r w:rsidRPr="005E141D">
        <w:t>с</w:t>
      </w:r>
      <w:r w:rsidRPr="005E141D">
        <w:rPr>
          <w:spacing w:val="-57"/>
        </w:rPr>
        <w:t xml:space="preserve"> </w:t>
      </w:r>
      <w:r w:rsidRPr="005E141D">
        <w:t>работником осуществляется по инициативе работодателя по основанию, предусмотренному</w:t>
      </w:r>
      <w:r w:rsidRPr="005E141D">
        <w:rPr>
          <w:spacing w:val="-57"/>
        </w:rPr>
        <w:t xml:space="preserve"> </w:t>
      </w:r>
      <w:r w:rsidRPr="005E141D">
        <w:t>п.</w:t>
      </w:r>
      <w:r w:rsidRPr="005E141D">
        <w:rPr>
          <w:spacing w:val="-1"/>
        </w:rPr>
        <w:t xml:space="preserve"> </w:t>
      </w:r>
      <w:r w:rsidRPr="005E141D">
        <w:t>13_1 части первой ст. 81 ТК РФ.</w:t>
      </w:r>
    </w:p>
    <w:p w:rsidR="004B741D" w:rsidRPr="005E141D" w:rsidRDefault="004B741D" w:rsidP="008847A8">
      <w:pPr>
        <w:pStyle w:val="aff1"/>
        <w:widowControl w:val="0"/>
        <w:numPr>
          <w:ilvl w:val="2"/>
          <w:numId w:val="118"/>
        </w:numPr>
        <w:tabs>
          <w:tab w:val="left" w:pos="842"/>
        </w:tabs>
        <w:autoSpaceDE w:val="0"/>
        <w:autoSpaceDN w:val="0"/>
        <w:ind w:left="0" w:right="256" w:firstLine="0"/>
        <w:jc w:val="both"/>
      </w:pPr>
      <w:r w:rsidRPr="005E141D">
        <w:t>Лицо, с которым в период приостановления действия трудового договора расторгнут</w:t>
      </w:r>
      <w:r w:rsidRPr="005E141D">
        <w:rPr>
          <w:spacing w:val="-57"/>
        </w:rPr>
        <w:t xml:space="preserve"> </w:t>
      </w:r>
      <w:r w:rsidRPr="005E141D">
        <w:t>трудовой договор в связи с истечением срока его действия, в течение трех месяцев после</w:t>
      </w:r>
      <w:r w:rsidRPr="005E141D">
        <w:rPr>
          <w:spacing w:val="1"/>
        </w:rPr>
        <w:t xml:space="preserve"> </w:t>
      </w:r>
      <w:r w:rsidRPr="005E141D">
        <w:t>окончания прохождения указанным лицом военной службы по мобилизации или военной</w:t>
      </w:r>
      <w:r w:rsidRPr="005E141D">
        <w:rPr>
          <w:spacing w:val="1"/>
        </w:rPr>
        <w:t xml:space="preserve"> </w:t>
      </w:r>
      <w:r w:rsidRPr="005E141D">
        <w:t>службы по контракту, заключенному в соответствии с п. 7 ст. 38 Федерального закона № 53</w:t>
      </w:r>
      <w:r w:rsidRPr="005E141D">
        <w:rPr>
          <w:spacing w:val="-57"/>
        </w:rPr>
        <w:t xml:space="preserve"> </w:t>
      </w:r>
      <w:r w:rsidRPr="005E141D">
        <w:t>от 28 марта 1998 года «О воинской обязанности и военной службе», либо после окончания</w:t>
      </w:r>
      <w:r w:rsidRPr="005E141D">
        <w:rPr>
          <w:spacing w:val="1"/>
        </w:rPr>
        <w:t xml:space="preserve"> </w:t>
      </w:r>
      <w:r w:rsidRPr="005E141D">
        <w:t>действия</w:t>
      </w:r>
      <w:r w:rsidRPr="005E141D">
        <w:rPr>
          <w:spacing w:val="1"/>
        </w:rPr>
        <w:t xml:space="preserve"> </w:t>
      </w:r>
      <w:r w:rsidRPr="005E141D">
        <w:t>заключенного</w:t>
      </w:r>
      <w:r w:rsidRPr="005E141D">
        <w:rPr>
          <w:spacing w:val="1"/>
        </w:rPr>
        <w:t xml:space="preserve"> </w:t>
      </w:r>
      <w:r w:rsidRPr="005E141D">
        <w:t>указанным</w:t>
      </w:r>
      <w:r w:rsidRPr="005E141D">
        <w:rPr>
          <w:spacing w:val="1"/>
        </w:rPr>
        <w:t xml:space="preserve"> </w:t>
      </w:r>
      <w:r w:rsidRPr="005E141D">
        <w:t>лицом</w:t>
      </w:r>
      <w:r w:rsidRPr="005E141D">
        <w:rPr>
          <w:spacing w:val="1"/>
        </w:rPr>
        <w:t xml:space="preserve"> </w:t>
      </w:r>
      <w:r w:rsidRPr="005E141D">
        <w:t>контракта</w:t>
      </w:r>
      <w:r w:rsidRPr="005E141D">
        <w:rPr>
          <w:spacing w:val="1"/>
        </w:rPr>
        <w:t xml:space="preserve"> </w:t>
      </w:r>
      <w:r w:rsidRPr="005E141D">
        <w:t>о</w:t>
      </w:r>
      <w:r w:rsidRPr="005E141D">
        <w:rPr>
          <w:spacing w:val="1"/>
        </w:rPr>
        <w:t xml:space="preserve"> </w:t>
      </w:r>
      <w:r w:rsidRPr="005E141D">
        <w:t>добровольном</w:t>
      </w:r>
      <w:r w:rsidRPr="005E141D">
        <w:rPr>
          <w:spacing w:val="1"/>
        </w:rPr>
        <w:t xml:space="preserve"> </w:t>
      </w:r>
      <w:r w:rsidRPr="005E141D">
        <w:t>содействии</w:t>
      </w:r>
      <w:r w:rsidRPr="005E141D">
        <w:rPr>
          <w:spacing w:val="1"/>
        </w:rPr>
        <w:t xml:space="preserve"> </w:t>
      </w:r>
      <w:r w:rsidRPr="005E141D">
        <w:t>в</w:t>
      </w:r>
      <w:r w:rsidRPr="005E141D">
        <w:rPr>
          <w:spacing w:val="-57"/>
        </w:rPr>
        <w:t xml:space="preserve"> </w:t>
      </w:r>
      <w:r w:rsidRPr="005E141D">
        <w:t>выполнении</w:t>
      </w:r>
      <w:r w:rsidRPr="005E141D">
        <w:rPr>
          <w:spacing w:val="1"/>
        </w:rPr>
        <w:t xml:space="preserve"> </w:t>
      </w:r>
      <w:r w:rsidRPr="005E141D">
        <w:t>задач,</w:t>
      </w:r>
      <w:r w:rsidRPr="005E141D">
        <w:rPr>
          <w:spacing w:val="1"/>
        </w:rPr>
        <w:t xml:space="preserve"> </w:t>
      </w:r>
      <w:r w:rsidRPr="005E141D">
        <w:t>возложенных</w:t>
      </w:r>
      <w:r w:rsidRPr="005E141D">
        <w:rPr>
          <w:spacing w:val="1"/>
        </w:rPr>
        <w:t xml:space="preserve"> </w:t>
      </w:r>
      <w:r w:rsidRPr="005E141D">
        <w:t>на</w:t>
      </w:r>
      <w:r w:rsidRPr="005E141D">
        <w:rPr>
          <w:spacing w:val="1"/>
        </w:rPr>
        <w:t xml:space="preserve"> </w:t>
      </w:r>
      <w:r w:rsidRPr="005E141D">
        <w:t>Вооруженные</w:t>
      </w:r>
      <w:r w:rsidRPr="005E141D">
        <w:rPr>
          <w:spacing w:val="1"/>
        </w:rPr>
        <w:t xml:space="preserve"> </w:t>
      </w:r>
      <w:r w:rsidRPr="005E141D">
        <w:t>Силы</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имеет</w:t>
      </w:r>
      <w:r w:rsidRPr="005E141D">
        <w:rPr>
          <w:spacing w:val="1"/>
        </w:rPr>
        <w:t xml:space="preserve"> </w:t>
      </w:r>
      <w:r w:rsidRPr="005E141D">
        <w:t>преимущественное</w:t>
      </w:r>
      <w:r w:rsidRPr="005E141D">
        <w:rPr>
          <w:spacing w:val="1"/>
        </w:rPr>
        <w:t xml:space="preserve"> </w:t>
      </w:r>
      <w:r w:rsidRPr="005E141D">
        <w:t>право</w:t>
      </w:r>
      <w:r w:rsidRPr="005E141D">
        <w:rPr>
          <w:spacing w:val="1"/>
        </w:rPr>
        <w:t xml:space="preserve"> </w:t>
      </w:r>
      <w:r w:rsidRPr="005E141D">
        <w:t>поступления</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по</w:t>
      </w:r>
      <w:r w:rsidRPr="005E141D">
        <w:rPr>
          <w:spacing w:val="1"/>
        </w:rPr>
        <w:t xml:space="preserve"> </w:t>
      </w:r>
      <w:r w:rsidRPr="005E141D">
        <w:t>ранее</w:t>
      </w:r>
      <w:r w:rsidRPr="005E141D">
        <w:rPr>
          <w:spacing w:val="1"/>
        </w:rPr>
        <w:t xml:space="preserve"> </w:t>
      </w:r>
      <w:r w:rsidRPr="005E141D">
        <w:t>занимаемой</w:t>
      </w:r>
      <w:r w:rsidRPr="005E141D">
        <w:rPr>
          <w:spacing w:val="1"/>
        </w:rPr>
        <w:t xml:space="preserve"> </w:t>
      </w:r>
      <w:r w:rsidRPr="005E141D">
        <w:t>должности</w:t>
      </w:r>
      <w:r w:rsidRPr="005E141D">
        <w:rPr>
          <w:spacing w:val="1"/>
        </w:rPr>
        <w:t xml:space="preserve"> </w:t>
      </w:r>
      <w:r w:rsidRPr="005E141D">
        <w:t>у</w:t>
      </w:r>
      <w:r w:rsidRPr="005E141D">
        <w:rPr>
          <w:spacing w:val="1"/>
        </w:rPr>
        <w:t xml:space="preserve"> </w:t>
      </w:r>
      <w:r w:rsidRPr="005E141D">
        <w:t>работодателя, с которым состояло в трудовых отношениях до призыва, в случае отсутствия</w:t>
      </w:r>
      <w:r w:rsidRPr="005E141D">
        <w:rPr>
          <w:spacing w:val="1"/>
        </w:rPr>
        <w:t xml:space="preserve"> </w:t>
      </w:r>
      <w:r w:rsidRPr="005E141D">
        <w:t>вакансии</w:t>
      </w:r>
      <w:r w:rsidRPr="005E141D">
        <w:rPr>
          <w:spacing w:val="1"/>
        </w:rPr>
        <w:t xml:space="preserve"> </w:t>
      </w:r>
      <w:r w:rsidRPr="005E141D">
        <w:t>по</w:t>
      </w:r>
      <w:r w:rsidRPr="005E141D">
        <w:rPr>
          <w:spacing w:val="1"/>
        </w:rPr>
        <w:t xml:space="preserve"> </w:t>
      </w:r>
      <w:r w:rsidRPr="005E141D">
        <w:t>такой</w:t>
      </w:r>
      <w:r w:rsidRPr="005E141D">
        <w:rPr>
          <w:spacing w:val="1"/>
        </w:rPr>
        <w:t xml:space="preserve"> </w:t>
      </w:r>
      <w:r w:rsidRPr="005E141D">
        <w:t>должности</w:t>
      </w:r>
      <w:r w:rsidRPr="005E141D">
        <w:rPr>
          <w:spacing w:val="1"/>
        </w:rPr>
        <w:t xml:space="preserve"> </w:t>
      </w:r>
      <w:r w:rsidRPr="005E141D">
        <w:t>на</w:t>
      </w:r>
      <w:r w:rsidRPr="005E141D">
        <w:rPr>
          <w:spacing w:val="1"/>
        </w:rPr>
        <w:t xml:space="preserve"> </w:t>
      </w:r>
      <w:r w:rsidRPr="005E141D">
        <w:t>другую</w:t>
      </w:r>
      <w:r w:rsidRPr="005E141D">
        <w:rPr>
          <w:spacing w:val="1"/>
        </w:rPr>
        <w:t xml:space="preserve"> </w:t>
      </w:r>
      <w:r w:rsidRPr="005E141D">
        <w:t>вакантную</w:t>
      </w:r>
      <w:r w:rsidRPr="005E141D">
        <w:rPr>
          <w:spacing w:val="1"/>
        </w:rPr>
        <w:t xml:space="preserve"> </w:t>
      </w:r>
      <w:r w:rsidRPr="005E141D">
        <w:t>должность</w:t>
      </w:r>
      <w:r w:rsidRPr="005E141D">
        <w:rPr>
          <w:spacing w:val="1"/>
        </w:rPr>
        <w:t xml:space="preserve"> </w:t>
      </w:r>
      <w:r w:rsidRPr="005E141D">
        <w:t>или</w:t>
      </w:r>
      <w:r w:rsidRPr="005E141D">
        <w:rPr>
          <w:spacing w:val="1"/>
        </w:rPr>
        <w:t xml:space="preserve"> </w:t>
      </w:r>
      <w:r w:rsidRPr="005E141D">
        <w:t>работу,</w:t>
      </w:r>
      <w:r w:rsidRPr="005E141D">
        <w:rPr>
          <w:spacing w:val="1"/>
        </w:rPr>
        <w:t xml:space="preserve"> </w:t>
      </w:r>
      <w:r w:rsidRPr="005E141D">
        <w:t>соответствующую</w:t>
      </w:r>
      <w:r w:rsidRPr="005E141D">
        <w:rPr>
          <w:spacing w:val="1"/>
        </w:rPr>
        <w:t xml:space="preserve"> </w:t>
      </w:r>
      <w:r w:rsidRPr="005E141D">
        <w:t>квалификации</w:t>
      </w:r>
      <w:r w:rsidRPr="005E141D">
        <w:rPr>
          <w:spacing w:val="1"/>
        </w:rPr>
        <w:t xml:space="preserve"> </w:t>
      </w:r>
      <w:r w:rsidRPr="005E141D">
        <w:t>работника,</w:t>
      </w:r>
      <w:r w:rsidRPr="005E141D">
        <w:rPr>
          <w:spacing w:val="1"/>
        </w:rPr>
        <w:t xml:space="preserve"> </w:t>
      </w:r>
      <w:r w:rsidRPr="005E141D">
        <w:t>а</w:t>
      </w:r>
      <w:r w:rsidRPr="005E141D">
        <w:rPr>
          <w:spacing w:val="1"/>
        </w:rPr>
        <w:t xml:space="preserve"> </w:t>
      </w:r>
      <w:r w:rsidRPr="005E141D">
        <w:t>при</w:t>
      </w:r>
      <w:r w:rsidRPr="005E141D">
        <w:rPr>
          <w:spacing w:val="1"/>
        </w:rPr>
        <w:t xml:space="preserve"> </w:t>
      </w:r>
      <w:r w:rsidRPr="005E141D">
        <w:t>их</w:t>
      </w:r>
      <w:r w:rsidRPr="005E141D">
        <w:rPr>
          <w:spacing w:val="1"/>
        </w:rPr>
        <w:t xml:space="preserve"> </w:t>
      </w:r>
      <w:r w:rsidRPr="005E141D">
        <w:t>отсутствии</w:t>
      </w:r>
      <w:r w:rsidRPr="005E141D">
        <w:rPr>
          <w:spacing w:val="1"/>
        </w:rPr>
        <w:t xml:space="preserve"> </w:t>
      </w:r>
      <w:r w:rsidRPr="005E141D">
        <w:t>на</w:t>
      </w:r>
      <w:r w:rsidRPr="005E141D">
        <w:rPr>
          <w:spacing w:val="1"/>
        </w:rPr>
        <w:t xml:space="preserve"> </w:t>
      </w:r>
      <w:r w:rsidRPr="005E141D">
        <w:t>вакантную</w:t>
      </w:r>
      <w:r w:rsidRPr="005E141D">
        <w:rPr>
          <w:spacing w:val="1"/>
        </w:rPr>
        <w:t xml:space="preserve"> </w:t>
      </w:r>
      <w:r w:rsidRPr="005E141D">
        <w:t>нижестоящую</w:t>
      </w:r>
      <w:r w:rsidRPr="005E141D">
        <w:rPr>
          <w:spacing w:val="1"/>
        </w:rPr>
        <w:t xml:space="preserve"> </w:t>
      </w:r>
      <w:r w:rsidRPr="005E141D">
        <w:t>должность</w:t>
      </w:r>
      <w:r w:rsidRPr="005E141D">
        <w:rPr>
          <w:spacing w:val="1"/>
        </w:rPr>
        <w:t xml:space="preserve"> </w:t>
      </w:r>
      <w:r w:rsidRPr="005E141D">
        <w:t>или</w:t>
      </w:r>
      <w:r w:rsidRPr="005E141D">
        <w:rPr>
          <w:spacing w:val="1"/>
        </w:rPr>
        <w:t xml:space="preserve"> </w:t>
      </w:r>
      <w:r w:rsidRPr="005E141D">
        <w:t>нижеоплачиваемую</w:t>
      </w:r>
      <w:r w:rsidRPr="005E141D">
        <w:rPr>
          <w:spacing w:val="1"/>
        </w:rPr>
        <w:t xml:space="preserve"> </w:t>
      </w:r>
      <w:r w:rsidRPr="005E141D">
        <w:t>работу.</w:t>
      </w:r>
      <w:r w:rsidRPr="005E141D">
        <w:rPr>
          <w:spacing w:val="1"/>
        </w:rPr>
        <w:t xml:space="preserve"> </w:t>
      </w:r>
      <w:r w:rsidRPr="005E141D">
        <w:t>При</w:t>
      </w:r>
      <w:r w:rsidRPr="005E141D">
        <w:rPr>
          <w:spacing w:val="1"/>
        </w:rPr>
        <w:t xml:space="preserve"> </w:t>
      </w:r>
      <w:r w:rsidRPr="005E141D">
        <w:t>этом</w:t>
      </w:r>
      <w:r w:rsidRPr="005E141D">
        <w:rPr>
          <w:spacing w:val="1"/>
        </w:rPr>
        <w:t xml:space="preserve"> </w:t>
      </w:r>
      <w:r w:rsidRPr="005E141D">
        <w:t>работа</w:t>
      </w:r>
      <w:r w:rsidRPr="005E141D">
        <w:rPr>
          <w:spacing w:val="1"/>
        </w:rPr>
        <w:t xml:space="preserve"> </w:t>
      </w:r>
      <w:r w:rsidRPr="005E141D">
        <w:t>по</w:t>
      </w:r>
      <w:r w:rsidRPr="005E141D">
        <w:rPr>
          <w:spacing w:val="-57"/>
        </w:rPr>
        <w:t xml:space="preserve"> </w:t>
      </w:r>
      <w:r w:rsidRPr="005E141D">
        <w:t>соответствующей</w:t>
      </w:r>
      <w:r w:rsidRPr="005E141D">
        <w:rPr>
          <w:spacing w:val="1"/>
        </w:rPr>
        <w:t xml:space="preserve"> </w:t>
      </w:r>
      <w:r w:rsidRPr="005E141D">
        <w:t>должности</w:t>
      </w:r>
      <w:r w:rsidRPr="005E141D">
        <w:rPr>
          <w:spacing w:val="1"/>
        </w:rPr>
        <w:t xml:space="preserve"> </w:t>
      </w:r>
      <w:r w:rsidRPr="005E141D">
        <w:t>не</w:t>
      </w:r>
      <w:r w:rsidRPr="005E141D">
        <w:rPr>
          <w:spacing w:val="1"/>
        </w:rPr>
        <w:t xml:space="preserve"> </w:t>
      </w:r>
      <w:r w:rsidRPr="005E141D">
        <w:t>должна</w:t>
      </w:r>
      <w:r w:rsidRPr="005E141D">
        <w:rPr>
          <w:spacing w:val="1"/>
        </w:rPr>
        <w:t xml:space="preserve"> </w:t>
      </w:r>
      <w:r w:rsidRPr="005E141D">
        <w:t>быть</w:t>
      </w:r>
      <w:r w:rsidRPr="005E141D">
        <w:rPr>
          <w:spacing w:val="1"/>
        </w:rPr>
        <w:t xml:space="preserve"> </w:t>
      </w:r>
      <w:r w:rsidRPr="005E141D">
        <w:t>противопоказана</w:t>
      </w:r>
      <w:r w:rsidRPr="005E141D">
        <w:rPr>
          <w:spacing w:val="1"/>
        </w:rPr>
        <w:t xml:space="preserve"> </w:t>
      </w:r>
      <w:r w:rsidRPr="005E141D">
        <w:t>указанному</w:t>
      </w:r>
      <w:r w:rsidRPr="005E141D">
        <w:rPr>
          <w:spacing w:val="1"/>
        </w:rPr>
        <w:t xml:space="preserve"> </w:t>
      </w:r>
      <w:r w:rsidRPr="005E141D">
        <w:t>лицу</w:t>
      </w:r>
      <w:r w:rsidRPr="005E141D">
        <w:rPr>
          <w:spacing w:val="1"/>
        </w:rPr>
        <w:t xml:space="preserve"> </w:t>
      </w:r>
      <w:r w:rsidRPr="005E141D">
        <w:t>по</w:t>
      </w:r>
      <w:r w:rsidRPr="005E141D">
        <w:rPr>
          <w:spacing w:val="1"/>
        </w:rPr>
        <w:t xml:space="preserve"> </w:t>
      </w:r>
      <w:r w:rsidRPr="005E141D">
        <w:t>состоянию</w:t>
      </w:r>
      <w:r w:rsidRPr="005E141D">
        <w:rPr>
          <w:spacing w:val="-1"/>
        </w:rPr>
        <w:t xml:space="preserve"> </w:t>
      </w:r>
      <w:r w:rsidRPr="005E141D">
        <w:t>здоровья.</w:t>
      </w:r>
    </w:p>
    <w:p w:rsidR="004B741D" w:rsidRPr="005E141D" w:rsidRDefault="004B741D" w:rsidP="004B741D">
      <w:pPr>
        <w:ind w:firstLine="142"/>
        <w:jc w:val="both"/>
        <w:rPr>
          <w:b/>
        </w:rPr>
      </w:pPr>
    </w:p>
    <w:p w:rsidR="004B741D" w:rsidRPr="005E141D" w:rsidRDefault="004B741D" w:rsidP="008847A8">
      <w:pPr>
        <w:pStyle w:val="1"/>
        <w:numPr>
          <w:ilvl w:val="0"/>
          <w:numId w:val="118"/>
        </w:numPr>
        <w:tabs>
          <w:tab w:val="left" w:pos="448"/>
          <w:tab w:val="num" w:pos="720"/>
        </w:tabs>
        <w:ind w:left="447" w:hanging="330"/>
        <w:jc w:val="center"/>
      </w:pPr>
      <w:r w:rsidRPr="005E141D">
        <w:t>Основные</w:t>
      </w:r>
      <w:r w:rsidRPr="005E141D">
        <w:rPr>
          <w:spacing w:val="-3"/>
        </w:rPr>
        <w:t xml:space="preserve"> </w:t>
      </w:r>
      <w:r w:rsidRPr="005E141D">
        <w:t>права</w:t>
      </w:r>
      <w:r w:rsidRPr="005E141D">
        <w:rPr>
          <w:spacing w:val="-1"/>
        </w:rPr>
        <w:t xml:space="preserve"> </w:t>
      </w:r>
      <w:r w:rsidRPr="005E141D">
        <w:t>и</w:t>
      </w:r>
      <w:r w:rsidRPr="005E141D">
        <w:rPr>
          <w:spacing w:val="-1"/>
        </w:rPr>
        <w:t xml:space="preserve"> </w:t>
      </w:r>
      <w:r w:rsidRPr="005E141D">
        <w:t>обязанности</w:t>
      </w:r>
      <w:r w:rsidRPr="005E141D">
        <w:rPr>
          <w:spacing w:val="-3"/>
        </w:rPr>
        <w:t xml:space="preserve"> </w:t>
      </w:r>
      <w:r w:rsidRPr="005E141D">
        <w:t>работодателя</w:t>
      </w:r>
    </w:p>
    <w:p w:rsidR="004B741D" w:rsidRPr="005E141D" w:rsidRDefault="004B741D" w:rsidP="008847A8">
      <w:pPr>
        <w:pStyle w:val="aff1"/>
        <w:widowControl w:val="0"/>
        <w:numPr>
          <w:ilvl w:val="1"/>
          <w:numId w:val="118"/>
        </w:numPr>
        <w:tabs>
          <w:tab w:val="left" w:pos="539"/>
        </w:tabs>
        <w:autoSpaceDE w:val="0"/>
        <w:autoSpaceDN w:val="0"/>
        <w:spacing w:line="274" w:lineRule="exact"/>
        <w:ind w:left="538" w:hanging="421"/>
      </w:pPr>
      <w:r w:rsidRPr="005E141D">
        <w:rPr>
          <w:spacing w:val="-1"/>
        </w:rPr>
        <w:t>Управление</w:t>
      </w:r>
      <w:r w:rsidRPr="005E141D">
        <w:rPr>
          <w:spacing w:val="-12"/>
        </w:rPr>
        <w:t xml:space="preserve"> </w:t>
      </w:r>
      <w:r w:rsidRPr="005E141D">
        <w:rPr>
          <w:spacing w:val="-1"/>
        </w:rPr>
        <w:t>дошкольным</w:t>
      </w:r>
      <w:r w:rsidRPr="005E141D">
        <w:rPr>
          <w:spacing w:val="-11"/>
        </w:rPr>
        <w:t xml:space="preserve"> </w:t>
      </w:r>
      <w:r w:rsidRPr="005E141D">
        <w:rPr>
          <w:spacing w:val="-1"/>
        </w:rPr>
        <w:t>образовательным</w:t>
      </w:r>
      <w:r w:rsidRPr="005E141D">
        <w:rPr>
          <w:spacing w:val="-8"/>
        </w:rPr>
        <w:t xml:space="preserve"> </w:t>
      </w:r>
      <w:r w:rsidRPr="005E141D">
        <w:t>учреждением</w:t>
      </w:r>
      <w:r w:rsidRPr="005E141D">
        <w:rPr>
          <w:spacing w:val="-13"/>
        </w:rPr>
        <w:t xml:space="preserve"> </w:t>
      </w:r>
      <w:r w:rsidRPr="005E141D">
        <w:t>осуществляет</w:t>
      </w:r>
      <w:r w:rsidRPr="005E141D">
        <w:rPr>
          <w:spacing w:val="-11"/>
        </w:rPr>
        <w:t xml:space="preserve"> </w:t>
      </w:r>
      <w:r w:rsidRPr="005E141D">
        <w:t>заведующий.</w:t>
      </w:r>
    </w:p>
    <w:p w:rsidR="004B741D" w:rsidRPr="005E141D" w:rsidRDefault="004B741D" w:rsidP="008847A8">
      <w:pPr>
        <w:pStyle w:val="aff1"/>
        <w:widowControl w:val="0"/>
        <w:numPr>
          <w:ilvl w:val="1"/>
          <w:numId w:val="118"/>
        </w:numPr>
        <w:tabs>
          <w:tab w:val="left" w:pos="539"/>
        </w:tabs>
        <w:autoSpaceDE w:val="0"/>
        <w:autoSpaceDN w:val="0"/>
        <w:ind w:left="538" w:hanging="421"/>
      </w:pPr>
      <w:r w:rsidRPr="005E141D">
        <w:rPr>
          <w:u w:val="single"/>
        </w:rPr>
        <w:t>Заведующий</w:t>
      </w:r>
      <w:r w:rsidRPr="005E141D">
        <w:rPr>
          <w:spacing w:val="-3"/>
          <w:u w:val="single"/>
        </w:rPr>
        <w:t xml:space="preserve"> </w:t>
      </w:r>
      <w:r w:rsidRPr="005E141D">
        <w:rPr>
          <w:u w:val="single"/>
        </w:rPr>
        <w:t>ДОУ обязан:</w:t>
      </w:r>
    </w:p>
    <w:p w:rsidR="004B741D" w:rsidRPr="005E141D" w:rsidRDefault="004B741D" w:rsidP="008847A8">
      <w:pPr>
        <w:pStyle w:val="aff1"/>
        <w:widowControl w:val="0"/>
        <w:numPr>
          <w:ilvl w:val="0"/>
          <w:numId w:val="136"/>
        </w:numPr>
        <w:tabs>
          <w:tab w:val="left" w:pos="1079"/>
        </w:tabs>
        <w:autoSpaceDE w:val="0"/>
        <w:autoSpaceDN w:val="0"/>
        <w:ind w:right="262"/>
        <w:jc w:val="both"/>
      </w:pPr>
      <w:r w:rsidRPr="005E141D">
        <w:t>соблюдать</w:t>
      </w:r>
      <w:r w:rsidRPr="005E141D">
        <w:rPr>
          <w:spacing w:val="1"/>
        </w:rPr>
        <w:t xml:space="preserve"> </w:t>
      </w:r>
      <w:r w:rsidRPr="005E141D">
        <w:t>трудовое</w:t>
      </w:r>
      <w:r w:rsidRPr="005E141D">
        <w:rPr>
          <w:spacing w:val="1"/>
        </w:rPr>
        <w:t xml:space="preserve"> </w:t>
      </w:r>
      <w:r w:rsidRPr="005E141D">
        <w:t>законодательство</w:t>
      </w:r>
      <w:r w:rsidRPr="005E141D">
        <w:rPr>
          <w:spacing w:val="1"/>
        </w:rPr>
        <w:t xml:space="preserve"> </w:t>
      </w:r>
      <w:r w:rsidRPr="005E141D">
        <w:t>и</w:t>
      </w:r>
      <w:r w:rsidRPr="005E141D">
        <w:rPr>
          <w:spacing w:val="1"/>
        </w:rPr>
        <w:t xml:space="preserve"> </w:t>
      </w:r>
      <w:r w:rsidRPr="005E141D">
        <w:t>иные</w:t>
      </w:r>
      <w:r w:rsidRPr="005E141D">
        <w:rPr>
          <w:spacing w:val="1"/>
        </w:rPr>
        <w:t xml:space="preserve"> </w:t>
      </w:r>
      <w:r w:rsidRPr="005E141D">
        <w:t>нормативные</w:t>
      </w:r>
      <w:r w:rsidRPr="005E141D">
        <w:rPr>
          <w:spacing w:val="1"/>
        </w:rPr>
        <w:t xml:space="preserve"> </w:t>
      </w:r>
      <w:r w:rsidRPr="005E141D">
        <w:t>правовые</w:t>
      </w:r>
      <w:r w:rsidRPr="005E141D">
        <w:rPr>
          <w:spacing w:val="1"/>
        </w:rPr>
        <w:t xml:space="preserve"> </w:t>
      </w:r>
      <w:r w:rsidRPr="005E141D">
        <w:t>акты,</w:t>
      </w:r>
      <w:r w:rsidRPr="005E141D">
        <w:rPr>
          <w:spacing w:val="1"/>
        </w:rPr>
        <w:t xml:space="preserve"> </w:t>
      </w:r>
      <w:r w:rsidRPr="005E141D">
        <w:t>содержащие</w:t>
      </w:r>
      <w:r w:rsidRPr="005E141D">
        <w:rPr>
          <w:spacing w:val="1"/>
        </w:rPr>
        <w:t xml:space="preserve"> </w:t>
      </w:r>
      <w:r w:rsidRPr="005E141D">
        <w:t>нормы</w:t>
      </w:r>
      <w:r w:rsidRPr="005E141D">
        <w:rPr>
          <w:spacing w:val="1"/>
        </w:rPr>
        <w:t xml:space="preserve"> </w:t>
      </w:r>
      <w:r w:rsidRPr="005E141D">
        <w:t>трудового</w:t>
      </w:r>
      <w:r w:rsidRPr="005E141D">
        <w:rPr>
          <w:spacing w:val="1"/>
        </w:rPr>
        <w:t xml:space="preserve"> </w:t>
      </w:r>
      <w:r w:rsidRPr="005E141D">
        <w:t>права,</w:t>
      </w:r>
      <w:r w:rsidRPr="005E141D">
        <w:rPr>
          <w:spacing w:val="1"/>
        </w:rPr>
        <w:t xml:space="preserve"> </w:t>
      </w:r>
      <w:r w:rsidRPr="005E141D">
        <w:t>локальные</w:t>
      </w:r>
      <w:r w:rsidRPr="005E141D">
        <w:rPr>
          <w:spacing w:val="1"/>
        </w:rPr>
        <w:t xml:space="preserve"> </w:t>
      </w:r>
      <w:r w:rsidRPr="005E141D">
        <w:t>нормативные</w:t>
      </w:r>
      <w:r w:rsidRPr="005E141D">
        <w:rPr>
          <w:spacing w:val="1"/>
        </w:rPr>
        <w:t xml:space="preserve"> </w:t>
      </w:r>
      <w:r w:rsidRPr="005E141D">
        <w:t>акты,</w:t>
      </w:r>
      <w:r w:rsidRPr="005E141D">
        <w:rPr>
          <w:spacing w:val="1"/>
        </w:rPr>
        <w:t xml:space="preserve"> </w:t>
      </w:r>
      <w:r w:rsidRPr="005E141D">
        <w:t>условия</w:t>
      </w:r>
      <w:r w:rsidRPr="005E141D">
        <w:rPr>
          <w:spacing w:val="1"/>
        </w:rPr>
        <w:t xml:space="preserve"> </w:t>
      </w:r>
      <w:r w:rsidRPr="005E141D">
        <w:t>коллективного</w:t>
      </w:r>
      <w:r w:rsidRPr="005E141D">
        <w:rPr>
          <w:spacing w:val="-1"/>
        </w:rPr>
        <w:t xml:space="preserve"> </w:t>
      </w:r>
      <w:r w:rsidRPr="005E141D">
        <w:t>договора, соглашений и</w:t>
      </w:r>
      <w:r w:rsidRPr="005E141D">
        <w:rPr>
          <w:spacing w:val="-1"/>
        </w:rPr>
        <w:t xml:space="preserve"> </w:t>
      </w:r>
      <w:r w:rsidRPr="005E141D">
        <w:t>трудовых</w:t>
      </w:r>
      <w:r w:rsidRPr="005E141D">
        <w:rPr>
          <w:spacing w:val="1"/>
        </w:rPr>
        <w:t xml:space="preserve"> </w:t>
      </w:r>
      <w:r w:rsidRPr="005E141D">
        <w:t>договоров;</w:t>
      </w:r>
    </w:p>
    <w:p w:rsidR="004B741D" w:rsidRPr="005E141D" w:rsidRDefault="004B741D" w:rsidP="008847A8">
      <w:pPr>
        <w:pStyle w:val="aff1"/>
        <w:widowControl w:val="0"/>
        <w:numPr>
          <w:ilvl w:val="0"/>
          <w:numId w:val="136"/>
        </w:numPr>
        <w:tabs>
          <w:tab w:val="left" w:pos="1079"/>
        </w:tabs>
        <w:autoSpaceDE w:val="0"/>
        <w:autoSpaceDN w:val="0"/>
        <w:spacing w:before="1"/>
        <w:ind w:right="257"/>
        <w:jc w:val="both"/>
      </w:pPr>
      <w:r w:rsidRPr="005E141D">
        <w:t>предоставлять</w:t>
      </w:r>
      <w:r w:rsidRPr="005E141D">
        <w:rPr>
          <w:spacing w:val="1"/>
        </w:rPr>
        <w:t xml:space="preserve"> </w:t>
      </w:r>
      <w:r w:rsidRPr="005E141D">
        <w:t>работникам</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1"/>
        </w:rPr>
        <w:t xml:space="preserve"> </w:t>
      </w:r>
      <w:r w:rsidRPr="005E141D">
        <w:t>работу,</w:t>
      </w:r>
      <w:r w:rsidRPr="005E141D">
        <w:rPr>
          <w:spacing w:val="1"/>
        </w:rPr>
        <w:t xml:space="preserve"> </w:t>
      </w:r>
      <w:r w:rsidRPr="005E141D">
        <w:t>обусловленную</w:t>
      </w:r>
      <w:r w:rsidRPr="005E141D">
        <w:rPr>
          <w:spacing w:val="-1"/>
        </w:rPr>
        <w:t xml:space="preserve"> </w:t>
      </w:r>
      <w:r w:rsidRPr="005E141D">
        <w:t>трудовым</w:t>
      </w:r>
      <w:r w:rsidRPr="005E141D">
        <w:rPr>
          <w:spacing w:val="-2"/>
        </w:rPr>
        <w:t xml:space="preserve"> </w:t>
      </w:r>
      <w:r w:rsidRPr="005E141D">
        <w:t>договором;</w:t>
      </w:r>
    </w:p>
    <w:p w:rsidR="004B741D" w:rsidRPr="005E141D" w:rsidRDefault="004B741D" w:rsidP="008847A8">
      <w:pPr>
        <w:pStyle w:val="aff1"/>
        <w:widowControl w:val="0"/>
        <w:numPr>
          <w:ilvl w:val="0"/>
          <w:numId w:val="136"/>
        </w:numPr>
        <w:tabs>
          <w:tab w:val="left" w:pos="1079"/>
        </w:tabs>
        <w:autoSpaceDE w:val="0"/>
        <w:autoSpaceDN w:val="0"/>
        <w:ind w:right="263"/>
        <w:jc w:val="both"/>
      </w:pPr>
      <w:r w:rsidRPr="005E141D">
        <w:t>обеспечивать безопасность и условия труда, соответствующие государственным</w:t>
      </w:r>
      <w:r w:rsidRPr="005E141D">
        <w:rPr>
          <w:spacing w:val="1"/>
        </w:rPr>
        <w:t xml:space="preserve"> </w:t>
      </w:r>
      <w:r w:rsidRPr="005E141D">
        <w:t>нормативным</w:t>
      </w:r>
      <w:r w:rsidRPr="005E141D">
        <w:rPr>
          <w:spacing w:val="-3"/>
        </w:rPr>
        <w:t xml:space="preserve"> </w:t>
      </w:r>
      <w:r w:rsidRPr="005E141D">
        <w:t>требованиям</w:t>
      </w:r>
      <w:r w:rsidRPr="005E141D">
        <w:rPr>
          <w:spacing w:val="-1"/>
        </w:rPr>
        <w:t xml:space="preserve"> </w:t>
      </w:r>
      <w:r w:rsidRPr="005E141D">
        <w:t>охраны труда;</w:t>
      </w:r>
    </w:p>
    <w:p w:rsidR="004B741D" w:rsidRPr="005E141D" w:rsidRDefault="004B741D" w:rsidP="008847A8">
      <w:pPr>
        <w:pStyle w:val="aff1"/>
        <w:widowControl w:val="0"/>
        <w:numPr>
          <w:ilvl w:val="0"/>
          <w:numId w:val="136"/>
        </w:numPr>
        <w:tabs>
          <w:tab w:val="left" w:pos="1079"/>
        </w:tabs>
        <w:autoSpaceDE w:val="0"/>
        <w:autoSpaceDN w:val="0"/>
        <w:ind w:right="260"/>
        <w:jc w:val="both"/>
      </w:pPr>
      <w:r w:rsidRPr="005E141D">
        <w:t>обеспечивать</w:t>
      </w:r>
      <w:r w:rsidRPr="005E141D">
        <w:rPr>
          <w:spacing w:val="1"/>
        </w:rPr>
        <w:t xml:space="preserve"> </w:t>
      </w:r>
      <w:r w:rsidRPr="005E141D">
        <w:t>расследование</w:t>
      </w:r>
      <w:r w:rsidRPr="005E141D">
        <w:rPr>
          <w:spacing w:val="1"/>
        </w:rPr>
        <w:t xml:space="preserve"> </w:t>
      </w:r>
      <w:r w:rsidRPr="005E141D">
        <w:t>и</w:t>
      </w:r>
      <w:r w:rsidRPr="005E141D">
        <w:rPr>
          <w:spacing w:val="1"/>
        </w:rPr>
        <w:t xml:space="preserve"> </w:t>
      </w:r>
      <w:r w:rsidRPr="005E141D">
        <w:t>учѐт</w:t>
      </w:r>
      <w:r w:rsidRPr="005E141D">
        <w:rPr>
          <w:spacing w:val="1"/>
        </w:rPr>
        <w:t xml:space="preserve"> </w:t>
      </w:r>
      <w:r w:rsidRPr="005E141D">
        <w:t>несчастных</w:t>
      </w:r>
      <w:r w:rsidRPr="005E141D">
        <w:rPr>
          <w:spacing w:val="1"/>
        </w:rPr>
        <w:t xml:space="preserve"> </w:t>
      </w:r>
      <w:r w:rsidRPr="005E141D">
        <w:t>случаев</w:t>
      </w:r>
      <w:r w:rsidRPr="005E141D">
        <w:rPr>
          <w:spacing w:val="1"/>
        </w:rPr>
        <w:t xml:space="preserve"> </w:t>
      </w:r>
      <w:r w:rsidRPr="005E141D">
        <w:t>с</w:t>
      </w:r>
      <w:r w:rsidRPr="005E141D">
        <w:rPr>
          <w:spacing w:val="1"/>
        </w:rPr>
        <w:t xml:space="preserve"> </w:t>
      </w:r>
      <w:r w:rsidRPr="005E141D">
        <w:t>работниками</w:t>
      </w:r>
      <w:r w:rsidRPr="005E141D">
        <w:rPr>
          <w:spacing w:val="1"/>
        </w:rPr>
        <w:t xml:space="preserve"> </w:t>
      </w:r>
      <w:r w:rsidRPr="005E141D">
        <w:t>и</w:t>
      </w:r>
      <w:r w:rsidRPr="005E141D">
        <w:rPr>
          <w:spacing w:val="1"/>
        </w:rPr>
        <w:t xml:space="preserve"> </w:t>
      </w:r>
      <w:r w:rsidRPr="005E141D">
        <w:t>воспитанниками, произошедших в дошкольном образовательном учреждении, на</w:t>
      </w:r>
      <w:r w:rsidRPr="005E141D">
        <w:rPr>
          <w:spacing w:val="1"/>
        </w:rPr>
        <w:t xml:space="preserve"> </w:t>
      </w:r>
      <w:r w:rsidRPr="005E141D">
        <w:t>его</w:t>
      </w:r>
      <w:r w:rsidRPr="005E141D">
        <w:rPr>
          <w:spacing w:val="-2"/>
        </w:rPr>
        <w:t xml:space="preserve"> </w:t>
      </w:r>
      <w:r w:rsidRPr="005E141D">
        <w:t>территории, во</w:t>
      </w:r>
      <w:r w:rsidRPr="005E141D">
        <w:rPr>
          <w:spacing w:val="-1"/>
        </w:rPr>
        <w:t xml:space="preserve"> </w:t>
      </w:r>
      <w:r w:rsidRPr="005E141D">
        <w:t>время прогулок,</w:t>
      </w:r>
      <w:r w:rsidRPr="005E141D">
        <w:rPr>
          <w:spacing w:val="-1"/>
        </w:rPr>
        <w:t xml:space="preserve"> </w:t>
      </w:r>
      <w:r w:rsidRPr="005E141D">
        <w:t>экскурсий и т.п.;</w:t>
      </w:r>
    </w:p>
    <w:p w:rsidR="004B741D" w:rsidRPr="005E141D" w:rsidRDefault="004B741D" w:rsidP="008847A8">
      <w:pPr>
        <w:pStyle w:val="aff1"/>
        <w:widowControl w:val="0"/>
        <w:numPr>
          <w:ilvl w:val="0"/>
          <w:numId w:val="136"/>
        </w:numPr>
        <w:tabs>
          <w:tab w:val="left" w:pos="1079"/>
        </w:tabs>
        <w:autoSpaceDE w:val="0"/>
        <w:autoSpaceDN w:val="0"/>
        <w:ind w:right="263"/>
        <w:jc w:val="both"/>
      </w:pPr>
      <w:r w:rsidRPr="005E141D">
        <w:t>обеспечивать</w:t>
      </w:r>
      <w:r w:rsidRPr="005E141D">
        <w:rPr>
          <w:spacing w:val="1"/>
        </w:rPr>
        <w:t xml:space="preserve"> </w:t>
      </w:r>
      <w:r w:rsidRPr="005E141D">
        <w:t>работников</w:t>
      </w:r>
      <w:r w:rsidRPr="005E141D">
        <w:rPr>
          <w:spacing w:val="1"/>
        </w:rPr>
        <w:t xml:space="preserve"> </w:t>
      </w:r>
      <w:r w:rsidRPr="005E141D">
        <w:t>оборудованием,</w:t>
      </w:r>
      <w:r w:rsidRPr="005E141D">
        <w:rPr>
          <w:spacing w:val="1"/>
        </w:rPr>
        <w:t xml:space="preserve"> </w:t>
      </w:r>
      <w:r w:rsidRPr="005E141D">
        <w:t>инструментами,</w:t>
      </w:r>
      <w:r w:rsidRPr="005E141D">
        <w:rPr>
          <w:spacing w:val="1"/>
        </w:rPr>
        <w:t xml:space="preserve"> </w:t>
      </w:r>
      <w:r w:rsidRPr="005E141D">
        <w:t>технической</w:t>
      </w:r>
      <w:r w:rsidRPr="005E141D">
        <w:rPr>
          <w:spacing w:val="1"/>
        </w:rPr>
        <w:t xml:space="preserve"> </w:t>
      </w:r>
      <w:r w:rsidRPr="005E141D">
        <w:t>документацией</w:t>
      </w:r>
      <w:r w:rsidRPr="005E141D">
        <w:rPr>
          <w:spacing w:val="-12"/>
        </w:rPr>
        <w:t xml:space="preserve"> </w:t>
      </w:r>
      <w:r w:rsidRPr="005E141D">
        <w:t>и</w:t>
      </w:r>
      <w:r w:rsidRPr="005E141D">
        <w:rPr>
          <w:spacing w:val="-12"/>
        </w:rPr>
        <w:t xml:space="preserve"> </w:t>
      </w:r>
      <w:r w:rsidRPr="005E141D">
        <w:t>иными</w:t>
      </w:r>
      <w:r w:rsidRPr="005E141D">
        <w:rPr>
          <w:spacing w:val="-12"/>
        </w:rPr>
        <w:t xml:space="preserve"> </w:t>
      </w:r>
      <w:r w:rsidRPr="005E141D">
        <w:t>средствами,</w:t>
      </w:r>
      <w:r w:rsidRPr="005E141D">
        <w:rPr>
          <w:spacing w:val="-13"/>
        </w:rPr>
        <w:t xml:space="preserve"> </w:t>
      </w:r>
      <w:r w:rsidRPr="005E141D">
        <w:t>необходимыми</w:t>
      </w:r>
      <w:r w:rsidRPr="005E141D">
        <w:rPr>
          <w:spacing w:val="-12"/>
        </w:rPr>
        <w:t xml:space="preserve"> </w:t>
      </w:r>
      <w:r w:rsidRPr="005E141D">
        <w:t>для</w:t>
      </w:r>
      <w:r w:rsidRPr="005E141D">
        <w:rPr>
          <w:spacing w:val="-12"/>
        </w:rPr>
        <w:t xml:space="preserve"> </w:t>
      </w:r>
      <w:r w:rsidRPr="005E141D">
        <w:t>исполнения</w:t>
      </w:r>
      <w:r w:rsidRPr="005E141D">
        <w:rPr>
          <w:spacing w:val="-13"/>
        </w:rPr>
        <w:t xml:space="preserve"> </w:t>
      </w:r>
      <w:r w:rsidRPr="005E141D">
        <w:t>ими</w:t>
      </w:r>
      <w:r w:rsidRPr="005E141D">
        <w:rPr>
          <w:spacing w:val="-12"/>
        </w:rPr>
        <w:t xml:space="preserve"> </w:t>
      </w:r>
      <w:r w:rsidRPr="005E141D">
        <w:t>трудовых</w:t>
      </w:r>
      <w:r w:rsidRPr="005E141D">
        <w:rPr>
          <w:spacing w:val="-58"/>
        </w:rPr>
        <w:t xml:space="preserve"> </w:t>
      </w:r>
      <w:r w:rsidRPr="005E141D">
        <w:t>обязанностей;</w:t>
      </w:r>
    </w:p>
    <w:p w:rsidR="004B741D" w:rsidRPr="005E141D" w:rsidRDefault="004B741D" w:rsidP="008847A8">
      <w:pPr>
        <w:pStyle w:val="aff1"/>
        <w:widowControl w:val="0"/>
        <w:numPr>
          <w:ilvl w:val="0"/>
          <w:numId w:val="136"/>
        </w:numPr>
        <w:tabs>
          <w:tab w:val="left" w:pos="1079"/>
        </w:tabs>
        <w:autoSpaceDE w:val="0"/>
        <w:autoSpaceDN w:val="0"/>
        <w:ind w:hanging="361"/>
        <w:jc w:val="both"/>
      </w:pPr>
      <w:r w:rsidRPr="005E141D">
        <w:t>обеспечивать</w:t>
      </w:r>
      <w:r w:rsidRPr="005E141D">
        <w:rPr>
          <w:spacing w:val="-3"/>
        </w:rPr>
        <w:t xml:space="preserve"> </w:t>
      </w:r>
      <w:r w:rsidRPr="005E141D">
        <w:t>работникам</w:t>
      </w:r>
      <w:r w:rsidRPr="005E141D">
        <w:rPr>
          <w:spacing w:val="-3"/>
        </w:rPr>
        <w:t xml:space="preserve"> </w:t>
      </w:r>
      <w:r w:rsidRPr="005E141D">
        <w:t>равную</w:t>
      </w:r>
      <w:r w:rsidRPr="005E141D">
        <w:rPr>
          <w:spacing w:val="-2"/>
        </w:rPr>
        <w:t xml:space="preserve"> </w:t>
      </w:r>
      <w:r w:rsidRPr="005E141D">
        <w:t>оплату</w:t>
      </w:r>
      <w:r w:rsidRPr="005E141D">
        <w:rPr>
          <w:spacing w:val="-7"/>
        </w:rPr>
        <w:t xml:space="preserve"> </w:t>
      </w:r>
      <w:r w:rsidRPr="005E141D">
        <w:t>за</w:t>
      </w:r>
      <w:r w:rsidRPr="005E141D">
        <w:rPr>
          <w:spacing w:val="-4"/>
        </w:rPr>
        <w:t xml:space="preserve"> </w:t>
      </w:r>
      <w:r w:rsidRPr="005E141D">
        <w:t>труд равной</w:t>
      </w:r>
      <w:r w:rsidRPr="005E141D">
        <w:rPr>
          <w:spacing w:val="-2"/>
        </w:rPr>
        <w:t xml:space="preserve"> </w:t>
      </w:r>
      <w:r w:rsidRPr="005E141D">
        <w:t>ценности;</w:t>
      </w:r>
    </w:p>
    <w:p w:rsidR="004B741D" w:rsidRPr="005E141D" w:rsidRDefault="004B741D" w:rsidP="008847A8">
      <w:pPr>
        <w:pStyle w:val="aff1"/>
        <w:widowControl w:val="0"/>
        <w:numPr>
          <w:ilvl w:val="0"/>
          <w:numId w:val="136"/>
        </w:numPr>
        <w:tabs>
          <w:tab w:val="left" w:pos="1079"/>
        </w:tabs>
        <w:autoSpaceDE w:val="0"/>
        <w:autoSpaceDN w:val="0"/>
        <w:spacing w:before="1"/>
        <w:ind w:right="252"/>
        <w:jc w:val="both"/>
      </w:pPr>
      <w:r w:rsidRPr="005E141D">
        <w:t>выплачивать</w:t>
      </w:r>
      <w:r w:rsidRPr="005E141D">
        <w:rPr>
          <w:spacing w:val="1"/>
        </w:rPr>
        <w:t xml:space="preserve"> </w:t>
      </w:r>
      <w:r w:rsidRPr="005E141D">
        <w:t>в</w:t>
      </w:r>
      <w:r w:rsidRPr="005E141D">
        <w:rPr>
          <w:spacing w:val="1"/>
        </w:rPr>
        <w:t xml:space="preserve"> </w:t>
      </w:r>
      <w:r w:rsidRPr="005E141D">
        <w:t>полном</w:t>
      </w:r>
      <w:r w:rsidRPr="005E141D">
        <w:rPr>
          <w:spacing w:val="1"/>
        </w:rPr>
        <w:t xml:space="preserve"> </w:t>
      </w:r>
      <w:r w:rsidRPr="005E141D">
        <w:t>размере</w:t>
      </w:r>
      <w:r w:rsidRPr="005E141D">
        <w:rPr>
          <w:spacing w:val="1"/>
        </w:rPr>
        <w:t xml:space="preserve"> </w:t>
      </w:r>
      <w:r w:rsidRPr="005E141D">
        <w:t>и</w:t>
      </w:r>
      <w:r w:rsidRPr="005E141D">
        <w:rPr>
          <w:spacing w:val="1"/>
        </w:rPr>
        <w:t xml:space="preserve"> </w:t>
      </w:r>
      <w:r w:rsidRPr="005E141D">
        <w:t>своевременно</w:t>
      </w:r>
      <w:r w:rsidRPr="005E141D">
        <w:rPr>
          <w:spacing w:val="1"/>
        </w:rPr>
        <w:t xml:space="preserve"> </w:t>
      </w:r>
      <w:r w:rsidRPr="005E141D">
        <w:t>причитающуюся</w:t>
      </w:r>
      <w:r w:rsidRPr="005E141D">
        <w:rPr>
          <w:spacing w:val="1"/>
        </w:rPr>
        <w:t xml:space="preserve"> </w:t>
      </w:r>
      <w:r w:rsidRPr="005E141D">
        <w:t>работникам</w:t>
      </w:r>
      <w:r w:rsidRPr="005E141D">
        <w:rPr>
          <w:spacing w:val="1"/>
        </w:rPr>
        <w:t xml:space="preserve"> </w:t>
      </w:r>
      <w:r w:rsidRPr="005E141D">
        <w:t>заработную плату в сроки, установленные в соответствии с ТК РФ, коллективным</w:t>
      </w:r>
      <w:r w:rsidRPr="005E141D">
        <w:rPr>
          <w:spacing w:val="1"/>
        </w:rPr>
        <w:t xml:space="preserve"> </w:t>
      </w:r>
      <w:r w:rsidRPr="005E141D">
        <w:t>договором,</w:t>
      </w:r>
      <w:r w:rsidRPr="005E141D">
        <w:rPr>
          <w:spacing w:val="-5"/>
        </w:rPr>
        <w:t xml:space="preserve"> </w:t>
      </w:r>
      <w:r w:rsidRPr="005E141D">
        <w:t>правилами</w:t>
      </w:r>
      <w:r w:rsidRPr="005E141D">
        <w:rPr>
          <w:spacing w:val="-7"/>
        </w:rPr>
        <w:t xml:space="preserve"> </w:t>
      </w:r>
      <w:r w:rsidRPr="005E141D">
        <w:t>внутреннего</w:t>
      </w:r>
      <w:r w:rsidRPr="005E141D">
        <w:rPr>
          <w:spacing w:val="-5"/>
        </w:rPr>
        <w:t xml:space="preserve"> </w:t>
      </w:r>
      <w:r w:rsidRPr="005E141D">
        <w:t>трудового</w:t>
      </w:r>
      <w:r w:rsidRPr="005E141D">
        <w:rPr>
          <w:spacing w:val="-6"/>
        </w:rPr>
        <w:t xml:space="preserve"> </w:t>
      </w:r>
      <w:r w:rsidRPr="005E141D">
        <w:t>распорядка,</w:t>
      </w:r>
      <w:r w:rsidRPr="005E141D">
        <w:rPr>
          <w:spacing w:val="-4"/>
        </w:rPr>
        <w:t xml:space="preserve"> </w:t>
      </w:r>
      <w:r w:rsidRPr="005E141D">
        <w:t>трудовыми</w:t>
      </w:r>
      <w:r w:rsidRPr="005E141D">
        <w:rPr>
          <w:spacing w:val="-5"/>
        </w:rPr>
        <w:t xml:space="preserve"> </w:t>
      </w:r>
      <w:r w:rsidRPr="005E141D">
        <w:t>договорами;</w:t>
      </w:r>
    </w:p>
    <w:p w:rsidR="004B741D" w:rsidRPr="005E141D" w:rsidRDefault="004B741D" w:rsidP="008847A8">
      <w:pPr>
        <w:pStyle w:val="aff1"/>
        <w:widowControl w:val="0"/>
        <w:numPr>
          <w:ilvl w:val="0"/>
          <w:numId w:val="136"/>
        </w:numPr>
        <w:tabs>
          <w:tab w:val="left" w:pos="1079"/>
        </w:tabs>
        <w:autoSpaceDE w:val="0"/>
        <w:autoSpaceDN w:val="0"/>
        <w:ind w:right="259"/>
        <w:jc w:val="both"/>
      </w:pPr>
      <w:r w:rsidRPr="005E141D">
        <w:t>выплачивать</w:t>
      </w:r>
      <w:r w:rsidRPr="005E141D">
        <w:rPr>
          <w:spacing w:val="1"/>
        </w:rPr>
        <w:t xml:space="preserve"> </w:t>
      </w:r>
      <w:r w:rsidRPr="005E141D">
        <w:t>пособия,</w:t>
      </w:r>
      <w:r w:rsidRPr="005E141D">
        <w:rPr>
          <w:spacing w:val="1"/>
        </w:rPr>
        <w:t xml:space="preserve"> </w:t>
      </w:r>
      <w:r w:rsidRPr="005E141D">
        <w:t>предоставлять</w:t>
      </w:r>
      <w:r w:rsidRPr="005E141D">
        <w:rPr>
          <w:spacing w:val="1"/>
        </w:rPr>
        <w:t xml:space="preserve"> </w:t>
      </w:r>
      <w:r w:rsidRPr="005E141D">
        <w:t>льготы</w:t>
      </w:r>
      <w:r w:rsidRPr="005E141D">
        <w:rPr>
          <w:spacing w:val="1"/>
        </w:rPr>
        <w:t xml:space="preserve"> </w:t>
      </w:r>
      <w:r w:rsidRPr="005E141D">
        <w:t>и</w:t>
      </w:r>
      <w:r w:rsidRPr="005E141D">
        <w:rPr>
          <w:spacing w:val="1"/>
        </w:rPr>
        <w:t xml:space="preserve"> </w:t>
      </w:r>
      <w:r w:rsidRPr="005E141D">
        <w:t>компенсации</w:t>
      </w:r>
      <w:r w:rsidRPr="005E141D">
        <w:rPr>
          <w:spacing w:val="1"/>
        </w:rPr>
        <w:t xml:space="preserve"> </w:t>
      </w:r>
      <w:r w:rsidRPr="005E141D">
        <w:t>работникам</w:t>
      </w:r>
      <w:r w:rsidRPr="005E141D">
        <w:rPr>
          <w:spacing w:val="1"/>
        </w:rPr>
        <w:t xml:space="preserve"> </w:t>
      </w:r>
      <w:r w:rsidRPr="005E141D">
        <w:t>с</w:t>
      </w:r>
      <w:r w:rsidRPr="005E141D">
        <w:rPr>
          <w:spacing w:val="1"/>
        </w:rPr>
        <w:t xml:space="preserve"> </w:t>
      </w:r>
      <w:r w:rsidRPr="005E141D">
        <w:t>вредными</w:t>
      </w:r>
      <w:r w:rsidRPr="005E141D">
        <w:rPr>
          <w:spacing w:val="2"/>
        </w:rPr>
        <w:t xml:space="preserve"> </w:t>
      </w:r>
      <w:r w:rsidRPr="005E141D">
        <w:t>условиями труда;</w:t>
      </w:r>
    </w:p>
    <w:p w:rsidR="004B741D" w:rsidRPr="005E141D" w:rsidRDefault="004B741D" w:rsidP="008847A8">
      <w:pPr>
        <w:pStyle w:val="aff1"/>
        <w:widowControl w:val="0"/>
        <w:numPr>
          <w:ilvl w:val="0"/>
          <w:numId w:val="136"/>
        </w:numPr>
        <w:tabs>
          <w:tab w:val="left" w:pos="1079"/>
        </w:tabs>
        <w:autoSpaceDE w:val="0"/>
        <w:autoSpaceDN w:val="0"/>
        <w:ind w:right="259"/>
        <w:jc w:val="both"/>
      </w:pPr>
      <w:r w:rsidRPr="005E141D">
        <w:t>совершенствовать</w:t>
      </w:r>
      <w:r w:rsidRPr="005E141D">
        <w:rPr>
          <w:spacing w:val="1"/>
        </w:rPr>
        <w:t xml:space="preserve"> </w:t>
      </w:r>
      <w:r w:rsidRPr="005E141D">
        <w:t>организацию</w:t>
      </w:r>
      <w:r w:rsidRPr="005E141D">
        <w:rPr>
          <w:spacing w:val="1"/>
        </w:rPr>
        <w:t xml:space="preserve"> </w:t>
      </w:r>
      <w:r w:rsidRPr="005E141D">
        <w:t>труда,</w:t>
      </w:r>
      <w:r w:rsidRPr="005E141D">
        <w:rPr>
          <w:spacing w:val="1"/>
        </w:rPr>
        <w:t xml:space="preserve"> </w:t>
      </w:r>
      <w:r w:rsidRPr="005E141D">
        <w:t>обеспечивать</w:t>
      </w:r>
      <w:r w:rsidRPr="005E141D">
        <w:rPr>
          <w:spacing w:val="1"/>
        </w:rPr>
        <w:t xml:space="preserve"> </w:t>
      </w:r>
      <w:r w:rsidRPr="005E141D">
        <w:t>выполнение</w:t>
      </w:r>
      <w:r w:rsidRPr="005E141D">
        <w:rPr>
          <w:spacing w:val="1"/>
        </w:rPr>
        <w:t xml:space="preserve"> </w:t>
      </w:r>
      <w:r w:rsidRPr="005E141D">
        <w:t>действующих</w:t>
      </w:r>
      <w:r w:rsidRPr="005E141D">
        <w:rPr>
          <w:spacing w:val="1"/>
        </w:rPr>
        <w:t xml:space="preserve"> </w:t>
      </w:r>
      <w:r w:rsidRPr="005E141D">
        <w:t>условий</w:t>
      </w:r>
      <w:r w:rsidRPr="005E141D">
        <w:rPr>
          <w:spacing w:val="1"/>
        </w:rPr>
        <w:t xml:space="preserve"> </w:t>
      </w:r>
      <w:r w:rsidRPr="005E141D">
        <w:t>оплаты</w:t>
      </w:r>
      <w:r w:rsidRPr="005E141D">
        <w:rPr>
          <w:spacing w:val="1"/>
        </w:rPr>
        <w:t xml:space="preserve"> </w:t>
      </w:r>
      <w:r w:rsidRPr="005E141D">
        <w:t>труда,</w:t>
      </w:r>
      <w:r w:rsidRPr="005E141D">
        <w:rPr>
          <w:spacing w:val="1"/>
        </w:rPr>
        <w:t xml:space="preserve"> </w:t>
      </w:r>
      <w:r w:rsidRPr="005E141D">
        <w:t>своевременно</w:t>
      </w:r>
      <w:r w:rsidRPr="005E141D">
        <w:rPr>
          <w:spacing w:val="1"/>
        </w:rPr>
        <w:t xml:space="preserve"> </w:t>
      </w:r>
      <w:r w:rsidRPr="005E141D">
        <w:t>выдавать</w:t>
      </w:r>
      <w:r w:rsidRPr="005E141D">
        <w:rPr>
          <w:spacing w:val="1"/>
        </w:rPr>
        <w:t xml:space="preserve"> </w:t>
      </w:r>
      <w:r w:rsidRPr="005E141D">
        <w:t>заработную</w:t>
      </w:r>
      <w:r w:rsidRPr="005E141D">
        <w:rPr>
          <w:spacing w:val="1"/>
        </w:rPr>
        <w:t xml:space="preserve"> </w:t>
      </w:r>
      <w:r w:rsidRPr="005E141D">
        <w:t>плату</w:t>
      </w:r>
      <w:r w:rsidRPr="005E141D">
        <w:rPr>
          <w:spacing w:val="1"/>
        </w:rPr>
        <w:t xml:space="preserve"> </w:t>
      </w:r>
      <w:r w:rsidRPr="005E141D">
        <w:t>и</w:t>
      </w:r>
      <w:r w:rsidRPr="005E141D">
        <w:rPr>
          <w:spacing w:val="1"/>
        </w:rPr>
        <w:t xml:space="preserve"> </w:t>
      </w:r>
      <w:r w:rsidRPr="005E141D">
        <w:t>пособия;</w:t>
      </w:r>
      <w:r w:rsidRPr="005E141D">
        <w:rPr>
          <w:spacing w:val="1"/>
        </w:rPr>
        <w:t xml:space="preserve"> </w:t>
      </w:r>
      <w:r w:rsidRPr="005E141D">
        <w:t>предоставлять</w:t>
      </w:r>
      <w:r w:rsidRPr="005E141D">
        <w:rPr>
          <w:spacing w:val="-2"/>
        </w:rPr>
        <w:t xml:space="preserve"> </w:t>
      </w:r>
      <w:r w:rsidRPr="005E141D">
        <w:t>льготы</w:t>
      </w:r>
      <w:r w:rsidRPr="005E141D">
        <w:rPr>
          <w:spacing w:val="-2"/>
        </w:rPr>
        <w:t xml:space="preserve"> </w:t>
      </w:r>
      <w:r w:rsidRPr="005E141D">
        <w:t>и</w:t>
      </w:r>
      <w:r w:rsidRPr="005E141D">
        <w:rPr>
          <w:spacing w:val="-5"/>
        </w:rPr>
        <w:t xml:space="preserve"> </w:t>
      </w:r>
      <w:r w:rsidRPr="005E141D">
        <w:t>компенсации</w:t>
      </w:r>
      <w:r w:rsidRPr="005E141D">
        <w:rPr>
          <w:spacing w:val="-2"/>
        </w:rPr>
        <w:t xml:space="preserve"> </w:t>
      </w:r>
      <w:r w:rsidRPr="005E141D">
        <w:t>работникам</w:t>
      </w:r>
      <w:r w:rsidRPr="005E141D">
        <w:rPr>
          <w:spacing w:val="-4"/>
        </w:rPr>
        <w:t xml:space="preserve"> </w:t>
      </w:r>
      <w:r w:rsidRPr="005E141D">
        <w:t>с</w:t>
      </w:r>
      <w:r w:rsidRPr="005E141D">
        <w:rPr>
          <w:spacing w:val="-3"/>
        </w:rPr>
        <w:t xml:space="preserve"> </w:t>
      </w:r>
      <w:r w:rsidRPr="005E141D">
        <w:t>вредными условиями</w:t>
      </w:r>
      <w:r w:rsidRPr="005E141D">
        <w:rPr>
          <w:spacing w:val="-2"/>
        </w:rPr>
        <w:t xml:space="preserve"> </w:t>
      </w:r>
      <w:r w:rsidRPr="005E141D">
        <w:t>труда;</w:t>
      </w:r>
    </w:p>
    <w:p w:rsidR="004B741D" w:rsidRPr="005E141D" w:rsidRDefault="004B741D" w:rsidP="008847A8">
      <w:pPr>
        <w:pStyle w:val="aff1"/>
        <w:widowControl w:val="0"/>
        <w:numPr>
          <w:ilvl w:val="0"/>
          <w:numId w:val="136"/>
        </w:numPr>
        <w:tabs>
          <w:tab w:val="left" w:pos="1079"/>
        </w:tabs>
        <w:autoSpaceDE w:val="0"/>
        <w:autoSpaceDN w:val="0"/>
        <w:ind w:right="259"/>
        <w:jc w:val="both"/>
      </w:pPr>
      <w:r w:rsidRPr="005E141D">
        <w:t>вести</w:t>
      </w:r>
      <w:r w:rsidRPr="005E141D">
        <w:rPr>
          <w:spacing w:val="1"/>
        </w:rPr>
        <w:t xml:space="preserve"> </w:t>
      </w:r>
      <w:r w:rsidRPr="005E141D">
        <w:t>коллективные</w:t>
      </w:r>
      <w:r w:rsidRPr="005E141D">
        <w:rPr>
          <w:spacing w:val="1"/>
        </w:rPr>
        <w:t xml:space="preserve"> </w:t>
      </w:r>
      <w:r w:rsidRPr="005E141D">
        <w:t>переговоры,</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заключать</w:t>
      </w:r>
      <w:r w:rsidRPr="005E141D">
        <w:rPr>
          <w:spacing w:val="1"/>
        </w:rPr>
        <w:t xml:space="preserve"> </w:t>
      </w:r>
      <w:r w:rsidRPr="005E141D">
        <w:t>коллективный</w:t>
      </w:r>
      <w:r w:rsidRPr="005E141D">
        <w:rPr>
          <w:spacing w:val="1"/>
        </w:rPr>
        <w:t xml:space="preserve"> </w:t>
      </w:r>
      <w:r w:rsidRPr="005E141D">
        <w:t>договор</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установленном</w:t>
      </w:r>
      <w:r w:rsidRPr="005E141D">
        <w:rPr>
          <w:spacing w:val="1"/>
        </w:rPr>
        <w:t xml:space="preserve"> </w:t>
      </w:r>
      <w:r w:rsidRPr="005E141D">
        <w:t>ТК РФ;</w:t>
      </w:r>
    </w:p>
    <w:p w:rsidR="004B741D" w:rsidRPr="005E141D" w:rsidRDefault="004B741D" w:rsidP="008847A8">
      <w:pPr>
        <w:pStyle w:val="aff1"/>
        <w:widowControl w:val="0"/>
        <w:numPr>
          <w:ilvl w:val="0"/>
          <w:numId w:val="136"/>
        </w:numPr>
        <w:tabs>
          <w:tab w:val="left" w:pos="1079"/>
        </w:tabs>
        <w:autoSpaceDE w:val="0"/>
        <w:autoSpaceDN w:val="0"/>
        <w:ind w:right="259"/>
        <w:jc w:val="both"/>
      </w:pPr>
      <w:r w:rsidRPr="005E141D">
        <w:t>предоставлять представителям работников полную и достоверную информацию,</w:t>
      </w:r>
      <w:r w:rsidRPr="005E141D">
        <w:rPr>
          <w:spacing w:val="1"/>
        </w:rPr>
        <w:t xml:space="preserve"> </w:t>
      </w:r>
      <w:r w:rsidRPr="005E141D">
        <w:t>необходимую для заключения коллективного договора, соглашения и контроля за</w:t>
      </w:r>
      <w:r w:rsidRPr="005E141D">
        <w:rPr>
          <w:spacing w:val="1"/>
        </w:rPr>
        <w:t xml:space="preserve"> </w:t>
      </w:r>
      <w:r w:rsidRPr="005E141D">
        <w:t>их</w:t>
      </w:r>
      <w:r w:rsidRPr="005E141D">
        <w:rPr>
          <w:spacing w:val="1"/>
        </w:rPr>
        <w:t xml:space="preserve"> </w:t>
      </w:r>
      <w:r w:rsidRPr="005E141D">
        <w:t>выполнением;</w:t>
      </w:r>
    </w:p>
    <w:p w:rsidR="004B741D" w:rsidRPr="005E141D" w:rsidRDefault="004B741D" w:rsidP="008847A8">
      <w:pPr>
        <w:pStyle w:val="aff1"/>
        <w:widowControl w:val="0"/>
        <w:numPr>
          <w:ilvl w:val="0"/>
          <w:numId w:val="136"/>
        </w:numPr>
        <w:tabs>
          <w:tab w:val="left" w:pos="1079"/>
        </w:tabs>
        <w:autoSpaceDE w:val="0"/>
        <w:autoSpaceDN w:val="0"/>
        <w:ind w:right="256"/>
        <w:jc w:val="both"/>
      </w:pPr>
      <w:r w:rsidRPr="005E141D">
        <w:t>знакомить работников под роспись с принимаемыми локальными нормативными</w:t>
      </w:r>
      <w:r w:rsidRPr="005E141D">
        <w:rPr>
          <w:spacing w:val="1"/>
        </w:rPr>
        <w:t xml:space="preserve"> </w:t>
      </w:r>
      <w:r w:rsidRPr="005E141D">
        <w:t>актами,</w:t>
      </w:r>
      <w:r w:rsidRPr="005E141D">
        <w:rPr>
          <w:spacing w:val="-1"/>
        </w:rPr>
        <w:t xml:space="preserve"> </w:t>
      </w:r>
      <w:r w:rsidRPr="005E141D">
        <w:t>непосредственно</w:t>
      </w:r>
      <w:r w:rsidRPr="005E141D">
        <w:rPr>
          <w:spacing w:val="-1"/>
        </w:rPr>
        <w:t xml:space="preserve"> </w:t>
      </w:r>
      <w:r w:rsidRPr="005E141D">
        <w:t>связанными</w:t>
      </w:r>
      <w:r w:rsidRPr="005E141D">
        <w:rPr>
          <w:spacing w:val="-1"/>
        </w:rPr>
        <w:t xml:space="preserve"> </w:t>
      </w:r>
      <w:r w:rsidRPr="005E141D">
        <w:t>с</w:t>
      </w:r>
      <w:r w:rsidRPr="005E141D">
        <w:rPr>
          <w:spacing w:val="-2"/>
        </w:rPr>
        <w:t xml:space="preserve"> </w:t>
      </w:r>
      <w:r w:rsidRPr="005E141D">
        <w:t>их</w:t>
      </w:r>
      <w:r w:rsidRPr="005E141D">
        <w:rPr>
          <w:spacing w:val="1"/>
        </w:rPr>
        <w:t xml:space="preserve"> </w:t>
      </w:r>
      <w:r w:rsidRPr="005E141D">
        <w:t>трудовой деятельностью;</w:t>
      </w:r>
    </w:p>
    <w:p w:rsidR="004B741D" w:rsidRPr="005E141D" w:rsidRDefault="004B741D" w:rsidP="008847A8">
      <w:pPr>
        <w:pStyle w:val="aff1"/>
        <w:widowControl w:val="0"/>
        <w:numPr>
          <w:ilvl w:val="0"/>
          <w:numId w:val="136"/>
        </w:numPr>
        <w:tabs>
          <w:tab w:val="left" w:pos="1079"/>
        </w:tabs>
        <w:autoSpaceDE w:val="0"/>
        <w:autoSpaceDN w:val="0"/>
        <w:ind w:hanging="361"/>
        <w:jc w:val="both"/>
      </w:pPr>
      <w:r w:rsidRPr="005E141D">
        <w:t>своевременно</w:t>
      </w:r>
      <w:r w:rsidRPr="005E141D">
        <w:rPr>
          <w:spacing w:val="62"/>
        </w:rPr>
        <w:t xml:space="preserve"> </w:t>
      </w:r>
      <w:r w:rsidRPr="005E141D">
        <w:t xml:space="preserve">выполнять  </w:t>
      </w:r>
      <w:r w:rsidRPr="005E141D">
        <w:rPr>
          <w:spacing w:val="2"/>
        </w:rPr>
        <w:t xml:space="preserve"> </w:t>
      </w:r>
      <w:r w:rsidRPr="005E141D">
        <w:t xml:space="preserve">предписания  </w:t>
      </w:r>
      <w:r w:rsidRPr="005E141D">
        <w:rPr>
          <w:spacing w:val="2"/>
        </w:rPr>
        <w:t xml:space="preserve"> </w:t>
      </w:r>
      <w:r w:rsidRPr="005E141D">
        <w:t xml:space="preserve">федерального  </w:t>
      </w:r>
      <w:r w:rsidRPr="005E141D">
        <w:rPr>
          <w:spacing w:val="2"/>
        </w:rPr>
        <w:t xml:space="preserve"> </w:t>
      </w:r>
      <w:r w:rsidRPr="005E141D">
        <w:t xml:space="preserve">органа  </w:t>
      </w:r>
      <w:r w:rsidRPr="005E141D">
        <w:rPr>
          <w:spacing w:val="2"/>
        </w:rPr>
        <w:t xml:space="preserve"> </w:t>
      </w:r>
      <w:r w:rsidRPr="005E141D">
        <w:t>исполнительной</w:t>
      </w:r>
    </w:p>
    <w:p w:rsidR="004B741D" w:rsidRPr="005E141D" w:rsidRDefault="004B741D" w:rsidP="004B741D">
      <w:pPr>
        <w:pStyle w:val="af"/>
        <w:spacing w:before="79"/>
        <w:ind w:left="1078" w:right="258"/>
      </w:pPr>
      <w:r w:rsidRPr="005E141D">
        <w:t>власти,</w:t>
      </w:r>
      <w:r w:rsidRPr="005E141D">
        <w:rPr>
          <w:spacing w:val="1"/>
        </w:rPr>
        <w:t xml:space="preserve"> </w:t>
      </w:r>
      <w:r w:rsidRPr="005E141D">
        <w:t>уполномоченного</w:t>
      </w:r>
      <w:r w:rsidRPr="005E141D">
        <w:rPr>
          <w:spacing w:val="1"/>
        </w:rPr>
        <w:t xml:space="preserve"> </w:t>
      </w:r>
      <w:r w:rsidRPr="005E141D">
        <w:t>на</w:t>
      </w:r>
      <w:r w:rsidRPr="005E141D">
        <w:rPr>
          <w:spacing w:val="1"/>
        </w:rPr>
        <w:t xml:space="preserve"> </w:t>
      </w:r>
      <w:r w:rsidRPr="005E141D">
        <w:t>осуществление</w:t>
      </w:r>
      <w:r w:rsidRPr="005E141D">
        <w:rPr>
          <w:spacing w:val="1"/>
        </w:rPr>
        <w:t xml:space="preserve"> </w:t>
      </w:r>
      <w:r w:rsidRPr="005E141D">
        <w:t>федерального</w:t>
      </w:r>
      <w:r w:rsidRPr="005E141D">
        <w:rPr>
          <w:spacing w:val="1"/>
        </w:rPr>
        <w:t xml:space="preserve"> </w:t>
      </w:r>
      <w:r w:rsidRPr="005E141D">
        <w:t>государственного</w:t>
      </w:r>
      <w:r w:rsidRPr="005E141D">
        <w:rPr>
          <w:spacing w:val="-57"/>
        </w:rPr>
        <w:t xml:space="preserve"> </w:t>
      </w:r>
      <w:r w:rsidRPr="005E141D">
        <w:t>надзора</w:t>
      </w:r>
      <w:r w:rsidRPr="005E141D">
        <w:rPr>
          <w:spacing w:val="1"/>
        </w:rPr>
        <w:t xml:space="preserve"> </w:t>
      </w:r>
      <w:r w:rsidRPr="005E141D">
        <w:t>за</w:t>
      </w:r>
      <w:r w:rsidRPr="005E141D">
        <w:rPr>
          <w:spacing w:val="1"/>
        </w:rPr>
        <w:t xml:space="preserve"> </w:t>
      </w:r>
      <w:r w:rsidRPr="005E141D">
        <w:t>соблюдением</w:t>
      </w:r>
      <w:r w:rsidRPr="005E141D">
        <w:rPr>
          <w:spacing w:val="1"/>
        </w:rPr>
        <w:t xml:space="preserve"> </w:t>
      </w:r>
      <w:r w:rsidRPr="005E141D">
        <w:t>трудового</w:t>
      </w:r>
      <w:r w:rsidRPr="005E141D">
        <w:rPr>
          <w:spacing w:val="1"/>
        </w:rPr>
        <w:t xml:space="preserve"> </w:t>
      </w:r>
      <w:r w:rsidRPr="005E141D">
        <w:t>законодательства</w:t>
      </w:r>
      <w:r w:rsidRPr="005E141D">
        <w:rPr>
          <w:spacing w:val="1"/>
        </w:rPr>
        <w:t xml:space="preserve"> </w:t>
      </w:r>
      <w:r w:rsidRPr="005E141D">
        <w:t>и</w:t>
      </w:r>
      <w:r w:rsidRPr="005E141D">
        <w:rPr>
          <w:spacing w:val="1"/>
        </w:rPr>
        <w:t xml:space="preserve"> </w:t>
      </w:r>
      <w:r w:rsidRPr="005E141D">
        <w:t>иных</w:t>
      </w:r>
      <w:r w:rsidRPr="005E141D">
        <w:rPr>
          <w:spacing w:val="1"/>
        </w:rPr>
        <w:t xml:space="preserve"> </w:t>
      </w:r>
      <w:r w:rsidRPr="005E141D">
        <w:t>нормативных</w:t>
      </w:r>
      <w:r w:rsidRPr="005E141D">
        <w:rPr>
          <w:spacing w:val="-57"/>
        </w:rPr>
        <w:t xml:space="preserve"> </w:t>
      </w:r>
      <w:r w:rsidRPr="005E141D">
        <w:t>правовых</w:t>
      </w:r>
      <w:r w:rsidRPr="005E141D">
        <w:rPr>
          <w:spacing w:val="-9"/>
        </w:rPr>
        <w:t xml:space="preserve"> </w:t>
      </w:r>
      <w:r w:rsidRPr="005E141D">
        <w:t>актов,</w:t>
      </w:r>
      <w:r w:rsidRPr="005E141D">
        <w:rPr>
          <w:spacing w:val="-11"/>
        </w:rPr>
        <w:t xml:space="preserve"> </w:t>
      </w:r>
      <w:r w:rsidRPr="005E141D">
        <w:t>содержащих</w:t>
      </w:r>
      <w:r w:rsidRPr="005E141D">
        <w:rPr>
          <w:spacing w:val="-9"/>
        </w:rPr>
        <w:t xml:space="preserve"> </w:t>
      </w:r>
      <w:r w:rsidRPr="005E141D">
        <w:t>нормы</w:t>
      </w:r>
      <w:r w:rsidRPr="005E141D">
        <w:rPr>
          <w:spacing w:val="-11"/>
        </w:rPr>
        <w:t xml:space="preserve"> </w:t>
      </w:r>
      <w:r w:rsidRPr="005E141D">
        <w:t>трудового</w:t>
      </w:r>
      <w:r w:rsidRPr="005E141D">
        <w:rPr>
          <w:spacing w:val="-9"/>
        </w:rPr>
        <w:t xml:space="preserve"> </w:t>
      </w:r>
      <w:r w:rsidRPr="005E141D">
        <w:t>права,</w:t>
      </w:r>
      <w:r w:rsidRPr="005E141D">
        <w:rPr>
          <w:spacing w:val="-11"/>
        </w:rPr>
        <w:t xml:space="preserve"> </w:t>
      </w:r>
      <w:r w:rsidRPr="005E141D">
        <w:t>других</w:t>
      </w:r>
      <w:r w:rsidRPr="005E141D">
        <w:rPr>
          <w:spacing w:val="-9"/>
        </w:rPr>
        <w:t xml:space="preserve"> </w:t>
      </w:r>
      <w:r w:rsidRPr="005E141D">
        <w:t>федеральных</w:t>
      </w:r>
      <w:r w:rsidRPr="005E141D">
        <w:rPr>
          <w:spacing w:val="-9"/>
        </w:rPr>
        <w:t xml:space="preserve"> </w:t>
      </w:r>
      <w:r w:rsidRPr="005E141D">
        <w:t>органов</w:t>
      </w:r>
      <w:r w:rsidRPr="005E141D">
        <w:rPr>
          <w:spacing w:val="-57"/>
        </w:rPr>
        <w:t xml:space="preserve"> </w:t>
      </w:r>
      <w:r w:rsidRPr="005E141D">
        <w:t xml:space="preserve">исполнительной власти, осуществляющих государственный контроль </w:t>
      </w:r>
      <w:r w:rsidRPr="005E141D">
        <w:lastRenderedPageBreak/>
        <w:t>(надзор) в</w:t>
      </w:r>
      <w:r w:rsidRPr="005E141D">
        <w:rPr>
          <w:spacing w:val="1"/>
        </w:rPr>
        <w:t xml:space="preserve"> </w:t>
      </w:r>
      <w:r w:rsidRPr="005E141D">
        <w:t>установленной</w:t>
      </w:r>
      <w:r w:rsidRPr="005E141D">
        <w:rPr>
          <w:spacing w:val="1"/>
        </w:rPr>
        <w:t xml:space="preserve"> </w:t>
      </w:r>
      <w:r w:rsidRPr="005E141D">
        <w:t>сфере</w:t>
      </w:r>
      <w:r w:rsidRPr="005E141D">
        <w:rPr>
          <w:spacing w:val="1"/>
        </w:rPr>
        <w:t xml:space="preserve"> </w:t>
      </w:r>
      <w:r w:rsidRPr="005E141D">
        <w:t>деятельности,</w:t>
      </w:r>
      <w:r w:rsidRPr="005E141D">
        <w:rPr>
          <w:spacing w:val="1"/>
        </w:rPr>
        <w:t xml:space="preserve"> </w:t>
      </w:r>
      <w:r w:rsidRPr="005E141D">
        <w:t>уплачивать</w:t>
      </w:r>
      <w:r w:rsidRPr="005E141D">
        <w:rPr>
          <w:spacing w:val="1"/>
        </w:rPr>
        <w:t xml:space="preserve"> </w:t>
      </w:r>
      <w:r w:rsidRPr="005E141D">
        <w:t>штрафы,</w:t>
      </w:r>
      <w:r w:rsidRPr="005E141D">
        <w:rPr>
          <w:spacing w:val="1"/>
        </w:rPr>
        <w:t xml:space="preserve"> </w:t>
      </w:r>
      <w:r w:rsidRPr="005E141D">
        <w:t>наложенные</w:t>
      </w:r>
      <w:r w:rsidRPr="005E141D">
        <w:rPr>
          <w:spacing w:val="1"/>
        </w:rPr>
        <w:t xml:space="preserve"> </w:t>
      </w:r>
      <w:r w:rsidRPr="005E141D">
        <w:t>за</w:t>
      </w:r>
      <w:r w:rsidRPr="005E141D">
        <w:rPr>
          <w:spacing w:val="-57"/>
        </w:rPr>
        <w:t xml:space="preserve"> </w:t>
      </w:r>
      <w:r w:rsidRPr="005E141D">
        <w:t>нарушения</w:t>
      </w:r>
      <w:r w:rsidRPr="005E141D">
        <w:rPr>
          <w:spacing w:val="1"/>
        </w:rPr>
        <w:t xml:space="preserve"> </w:t>
      </w:r>
      <w:r w:rsidRPr="005E141D">
        <w:t>трудового</w:t>
      </w:r>
      <w:r w:rsidRPr="005E141D">
        <w:rPr>
          <w:spacing w:val="1"/>
        </w:rPr>
        <w:t xml:space="preserve"> </w:t>
      </w:r>
      <w:r w:rsidRPr="005E141D">
        <w:t>законодательства</w:t>
      </w:r>
      <w:r w:rsidRPr="005E141D">
        <w:rPr>
          <w:spacing w:val="1"/>
        </w:rPr>
        <w:t xml:space="preserve"> </w:t>
      </w:r>
      <w:r w:rsidRPr="005E141D">
        <w:t>и</w:t>
      </w:r>
      <w:r w:rsidRPr="005E141D">
        <w:rPr>
          <w:spacing w:val="1"/>
        </w:rPr>
        <w:t xml:space="preserve"> </w:t>
      </w:r>
      <w:r w:rsidRPr="005E141D">
        <w:t>иных</w:t>
      </w:r>
      <w:r w:rsidRPr="005E141D">
        <w:rPr>
          <w:spacing w:val="1"/>
        </w:rPr>
        <w:t xml:space="preserve"> </w:t>
      </w:r>
      <w:r w:rsidRPr="005E141D">
        <w:t>нормативных</w:t>
      </w:r>
      <w:r w:rsidRPr="005E141D">
        <w:rPr>
          <w:spacing w:val="1"/>
        </w:rPr>
        <w:t xml:space="preserve"> </w:t>
      </w:r>
      <w:r w:rsidRPr="005E141D">
        <w:t>правовых</w:t>
      </w:r>
      <w:r w:rsidRPr="005E141D">
        <w:rPr>
          <w:spacing w:val="1"/>
        </w:rPr>
        <w:t xml:space="preserve"> </w:t>
      </w:r>
      <w:r w:rsidRPr="005E141D">
        <w:t>актов,</w:t>
      </w:r>
      <w:r w:rsidRPr="005E141D">
        <w:rPr>
          <w:spacing w:val="1"/>
        </w:rPr>
        <w:t xml:space="preserve"> </w:t>
      </w:r>
      <w:r w:rsidRPr="005E141D">
        <w:t>содержащих</w:t>
      </w:r>
      <w:r w:rsidRPr="005E141D">
        <w:rPr>
          <w:spacing w:val="1"/>
        </w:rPr>
        <w:t xml:space="preserve"> </w:t>
      </w:r>
      <w:r w:rsidRPr="005E141D">
        <w:t>нормы трудового права;</w:t>
      </w:r>
    </w:p>
    <w:p w:rsidR="004B741D" w:rsidRPr="005E141D" w:rsidRDefault="004B741D" w:rsidP="008847A8">
      <w:pPr>
        <w:pStyle w:val="aff1"/>
        <w:widowControl w:val="0"/>
        <w:numPr>
          <w:ilvl w:val="0"/>
          <w:numId w:val="136"/>
        </w:numPr>
        <w:tabs>
          <w:tab w:val="left" w:pos="1079"/>
        </w:tabs>
        <w:autoSpaceDE w:val="0"/>
        <w:autoSpaceDN w:val="0"/>
        <w:ind w:right="259"/>
        <w:jc w:val="both"/>
      </w:pPr>
      <w:r w:rsidRPr="005E141D">
        <w:t>рассматривать</w:t>
      </w:r>
      <w:r w:rsidRPr="005E141D">
        <w:rPr>
          <w:spacing w:val="1"/>
        </w:rPr>
        <w:t xml:space="preserve"> </w:t>
      </w:r>
      <w:r w:rsidRPr="005E141D">
        <w:t>представления</w:t>
      </w:r>
      <w:r w:rsidRPr="005E141D">
        <w:rPr>
          <w:spacing w:val="1"/>
        </w:rPr>
        <w:t xml:space="preserve"> </w:t>
      </w:r>
      <w:r w:rsidRPr="005E141D">
        <w:t>соответствующих</w:t>
      </w:r>
      <w:r w:rsidRPr="005E141D">
        <w:rPr>
          <w:spacing w:val="1"/>
        </w:rPr>
        <w:t xml:space="preserve"> </w:t>
      </w:r>
      <w:r w:rsidRPr="005E141D">
        <w:t>профсоюзных</w:t>
      </w:r>
      <w:r w:rsidRPr="005E141D">
        <w:rPr>
          <w:spacing w:val="1"/>
        </w:rPr>
        <w:t xml:space="preserve"> </w:t>
      </w:r>
      <w:r w:rsidRPr="005E141D">
        <w:t>органов,</w:t>
      </w:r>
      <w:r w:rsidRPr="005E141D">
        <w:rPr>
          <w:spacing w:val="1"/>
        </w:rPr>
        <w:t xml:space="preserve"> </w:t>
      </w:r>
      <w:r w:rsidRPr="005E141D">
        <w:t>иных</w:t>
      </w:r>
      <w:r w:rsidRPr="005E141D">
        <w:rPr>
          <w:spacing w:val="1"/>
        </w:rPr>
        <w:t xml:space="preserve"> </w:t>
      </w:r>
      <w:r w:rsidRPr="005E141D">
        <w:t>избранных</w:t>
      </w:r>
      <w:r w:rsidRPr="005E141D">
        <w:rPr>
          <w:spacing w:val="1"/>
        </w:rPr>
        <w:t xml:space="preserve"> </w:t>
      </w:r>
      <w:r w:rsidRPr="005E141D">
        <w:t>работниками</w:t>
      </w:r>
      <w:r w:rsidRPr="005E141D">
        <w:rPr>
          <w:spacing w:val="1"/>
        </w:rPr>
        <w:t xml:space="preserve"> </w:t>
      </w:r>
      <w:r w:rsidRPr="005E141D">
        <w:t>ДОУ</w:t>
      </w:r>
      <w:r w:rsidRPr="005E141D">
        <w:rPr>
          <w:spacing w:val="1"/>
        </w:rPr>
        <w:t xml:space="preserve"> </w:t>
      </w:r>
      <w:r w:rsidRPr="005E141D">
        <w:t>представителей</w:t>
      </w:r>
      <w:r w:rsidRPr="005E141D">
        <w:rPr>
          <w:spacing w:val="1"/>
        </w:rPr>
        <w:t xml:space="preserve"> </w:t>
      </w:r>
      <w:r w:rsidRPr="005E141D">
        <w:t>о</w:t>
      </w:r>
      <w:r w:rsidRPr="005E141D">
        <w:rPr>
          <w:spacing w:val="1"/>
        </w:rPr>
        <w:t xml:space="preserve"> </w:t>
      </w:r>
      <w:r w:rsidRPr="005E141D">
        <w:t>выявленных</w:t>
      </w:r>
      <w:r w:rsidRPr="005E141D">
        <w:rPr>
          <w:spacing w:val="1"/>
        </w:rPr>
        <w:t xml:space="preserve"> </w:t>
      </w:r>
      <w:r w:rsidRPr="005E141D">
        <w:t>нарушениях</w:t>
      </w:r>
      <w:r w:rsidRPr="005E141D">
        <w:rPr>
          <w:spacing w:val="1"/>
        </w:rPr>
        <w:t xml:space="preserve"> </w:t>
      </w:r>
      <w:r w:rsidRPr="005E141D">
        <w:t>трудового законодательства и иных актов, содержащих нормы трудового права,</w:t>
      </w:r>
      <w:r w:rsidRPr="005E141D">
        <w:rPr>
          <w:spacing w:val="1"/>
        </w:rPr>
        <w:t xml:space="preserve"> </w:t>
      </w:r>
      <w:r w:rsidRPr="005E141D">
        <w:t>принимать меры по устранению выявленных нарушений и сообщать о принятых</w:t>
      </w:r>
      <w:r w:rsidRPr="005E141D">
        <w:rPr>
          <w:spacing w:val="1"/>
        </w:rPr>
        <w:t xml:space="preserve"> </w:t>
      </w:r>
      <w:r w:rsidRPr="005E141D">
        <w:t>мерах</w:t>
      </w:r>
      <w:r w:rsidRPr="005E141D">
        <w:rPr>
          <w:spacing w:val="3"/>
        </w:rPr>
        <w:t xml:space="preserve"> </w:t>
      </w:r>
      <w:r w:rsidRPr="005E141D">
        <w:t>указанным</w:t>
      </w:r>
      <w:r w:rsidRPr="005E141D">
        <w:rPr>
          <w:spacing w:val="-2"/>
        </w:rPr>
        <w:t xml:space="preserve"> </w:t>
      </w:r>
      <w:r w:rsidRPr="005E141D">
        <w:t>органам</w:t>
      </w:r>
      <w:r w:rsidRPr="005E141D">
        <w:rPr>
          <w:spacing w:val="-1"/>
        </w:rPr>
        <w:t xml:space="preserve"> </w:t>
      </w:r>
      <w:r w:rsidRPr="005E141D">
        <w:t>и представителям;</w:t>
      </w:r>
    </w:p>
    <w:p w:rsidR="004B741D" w:rsidRPr="005E141D" w:rsidRDefault="004B741D" w:rsidP="008847A8">
      <w:pPr>
        <w:pStyle w:val="aff1"/>
        <w:widowControl w:val="0"/>
        <w:numPr>
          <w:ilvl w:val="0"/>
          <w:numId w:val="136"/>
        </w:numPr>
        <w:tabs>
          <w:tab w:val="left" w:pos="1079"/>
        </w:tabs>
        <w:autoSpaceDE w:val="0"/>
        <w:autoSpaceDN w:val="0"/>
        <w:spacing w:before="1"/>
        <w:ind w:right="261"/>
        <w:jc w:val="both"/>
      </w:pPr>
      <w:r w:rsidRPr="005E141D">
        <w:t>создавать Педагогическому совету необходимые условия для выполнения своих</w:t>
      </w:r>
      <w:r w:rsidRPr="005E141D">
        <w:rPr>
          <w:spacing w:val="1"/>
        </w:rPr>
        <w:t xml:space="preserve"> </w:t>
      </w:r>
      <w:r w:rsidRPr="005E141D">
        <w:t>полномочий</w:t>
      </w:r>
      <w:r w:rsidRPr="005E141D">
        <w:rPr>
          <w:spacing w:val="-4"/>
        </w:rPr>
        <w:t xml:space="preserve"> </w:t>
      </w:r>
      <w:r w:rsidRPr="005E141D">
        <w:t>и</w:t>
      </w:r>
      <w:r w:rsidRPr="005E141D">
        <w:rPr>
          <w:spacing w:val="-1"/>
        </w:rPr>
        <w:t xml:space="preserve"> </w:t>
      </w:r>
      <w:r w:rsidRPr="005E141D">
        <w:t>в</w:t>
      </w:r>
      <w:r w:rsidRPr="005E141D">
        <w:rPr>
          <w:spacing w:val="-2"/>
        </w:rPr>
        <w:t xml:space="preserve"> </w:t>
      </w:r>
      <w:r w:rsidRPr="005E141D">
        <w:t>целях</w:t>
      </w:r>
      <w:r w:rsidRPr="005E141D">
        <w:rPr>
          <w:spacing w:val="2"/>
        </w:rPr>
        <w:t xml:space="preserve"> </w:t>
      </w:r>
      <w:r w:rsidRPr="005E141D">
        <w:t>-</w:t>
      </w:r>
      <w:r w:rsidRPr="005E141D">
        <w:rPr>
          <w:spacing w:val="-2"/>
        </w:rPr>
        <w:t xml:space="preserve"> </w:t>
      </w:r>
      <w:r w:rsidRPr="005E141D">
        <w:t>улучшения</w:t>
      </w:r>
      <w:r w:rsidRPr="005E141D">
        <w:rPr>
          <w:spacing w:val="-2"/>
        </w:rPr>
        <w:t xml:space="preserve"> </w:t>
      </w:r>
      <w:r w:rsidRPr="005E141D">
        <w:t>образовательно-воспитательной</w:t>
      </w:r>
      <w:r w:rsidRPr="005E141D">
        <w:rPr>
          <w:spacing w:val="-1"/>
        </w:rPr>
        <w:t xml:space="preserve"> </w:t>
      </w:r>
      <w:r w:rsidRPr="005E141D">
        <w:t>работы;</w:t>
      </w:r>
    </w:p>
    <w:p w:rsidR="004B741D" w:rsidRPr="005E141D" w:rsidRDefault="004B741D" w:rsidP="008847A8">
      <w:pPr>
        <w:pStyle w:val="aff1"/>
        <w:widowControl w:val="0"/>
        <w:numPr>
          <w:ilvl w:val="0"/>
          <w:numId w:val="136"/>
        </w:numPr>
        <w:tabs>
          <w:tab w:val="left" w:pos="1079"/>
        </w:tabs>
        <w:autoSpaceDE w:val="0"/>
        <w:autoSpaceDN w:val="0"/>
        <w:ind w:right="254"/>
        <w:jc w:val="both"/>
      </w:pPr>
      <w:r w:rsidRPr="005E141D">
        <w:t>создавать</w:t>
      </w:r>
      <w:r w:rsidRPr="005E141D">
        <w:rPr>
          <w:spacing w:val="1"/>
        </w:rPr>
        <w:t xml:space="preserve"> </w:t>
      </w:r>
      <w:r w:rsidRPr="005E141D">
        <w:t>условия,</w:t>
      </w:r>
      <w:r w:rsidRPr="005E141D">
        <w:rPr>
          <w:spacing w:val="1"/>
        </w:rPr>
        <w:t xml:space="preserve"> </w:t>
      </w:r>
      <w:r w:rsidRPr="005E141D">
        <w:t>обеспечивающие</w:t>
      </w:r>
      <w:r w:rsidRPr="005E141D">
        <w:rPr>
          <w:spacing w:val="1"/>
        </w:rPr>
        <w:t xml:space="preserve"> </w:t>
      </w:r>
      <w:r w:rsidRPr="005E141D">
        <w:t>участие</w:t>
      </w:r>
      <w:r w:rsidRPr="005E141D">
        <w:rPr>
          <w:spacing w:val="1"/>
        </w:rPr>
        <w:t xml:space="preserve"> </w:t>
      </w:r>
      <w:r w:rsidRPr="005E141D">
        <w:t>работников</w:t>
      </w:r>
      <w:r w:rsidRPr="005E141D">
        <w:rPr>
          <w:spacing w:val="1"/>
        </w:rPr>
        <w:t xml:space="preserve"> </w:t>
      </w:r>
      <w:r w:rsidRPr="005E141D">
        <w:t>в</w:t>
      </w:r>
      <w:r w:rsidRPr="005E141D">
        <w:rPr>
          <w:spacing w:val="1"/>
        </w:rPr>
        <w:t xml:space="preserve"> </w:t>
      </w:r>
      <w:r w:rsidRPr="005E141D">
        <w:t>управлении</w:t>
      </w:r>
      <w:r w:rsidRPr="005E141D">
        <w:rPr>
          <w:spacing w:val="1"/>
        </w:rPr>
        <w:t xml:space="preserve"> </w:t>
      </w:r>
      <w:r w:rsidRPr="005E141D">
        <w:t>дошкольным образовательным учреждением в предусмотренных ТК РФ, иными</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1"/>
        </w:rPr>
        <w:t xml:space="preserve"> </w:t>
      </w:r>
      <w:r w:rsidRPr="005E141D">
        <w:t>и</w:t>
      </w:r>
      <w:r w:rsidRPr="005E141D">
        <w:rPr>
          <w:spacing w:val="-1"/>
        </w:rPr>
        <w:t xml:space="preserve"> </w:t>
      </w:r>
      <w:r w:rsidRPr="005E141D">
        <w:t>коллективным</w:t>
      </w:r>
      <w:r w:rsidRPr="005E141D">
        <w:rPr>
          <w:spacing w:val="-2"/>
        </w:rPr>
        <w:t xml:space="preserve"> </w:t>
      </w:r>
      <w:r w:rsidRPr="005E141D">
        <w:t>договором</w:t>
      </w:r>
      <w:r w:rsidRPr="005E141D">
        <w:rPr>
          <w:spacing w:val="-1"/>
        </w:rPr>
        <w:t xml:space="preserve"> </w:t>
      </w:r>
      <w:r w:rsidRPr="005E141D">
        <w:t>формах;</w:t>
      </w:r>
    </w:p>
    <w:p w:rsidR="004B741D" w:rsidRPr="005E141D" w:rsidRDefault="004B741D" w:rsidP="008847A8">
      <w:pPr>
        <w:pStyle w:val="aff1"/>
        <w:widowControl w:val="0"/>
        <w:numPr>
          <w:ilvl w:val="0"/>
          <w:numId w:val="136"/>
        </w:numPr>
        <w:tabs>
          <w:tab w:val="left" w:pos="1079"/>
        </w:tabs>
        <w:autoSpaceDE w:val="0"/>
        <w:autoSpaceDN w:val="0"/>
        <w:ind w:right="262"/>
        <w:jc w:val="both"/>
      </w:pPr>
      <w:r w:rsidRPr="005E141D">
        <w:t>обеспечивать</w:t>
      </w:r>
      <w:r w:rsidRPr="005E141D">
        <w:rPr>
          <w:spacing w:val="-9"/>
        </w:rPr>
        <w:t xml:space="preserve"> </w:t>
      </w:r>
      <w:r w:rsidRPr="005E141D">
        <w:t>бытовые</w:t>
      </w:r>
      <w:r w:rsidRPr="005E141D">
        <w:rPr>
          <w:spacing w:val="-11"/>
        </w:rPr>
        <w:t xml:space="preserve"> </w:t>
      </w:r>
      <w:r w:rsidRPr="005E141D">
        <w:t>нужды</w:t>
      </w:r>
      <w:r w:rsidRPr="005E141D">
        <w:rPr>
          <w:spacing w:val="-9"/>
        </w:rPr>
        <w:t xml:space="preserve"> </w:t>
      </w:r>
      <w:r w:rsidRPr="005E141D">
        <w:t>работников,</w:t>
      </w:r>
      <w:r w:rsidRPr="005E141D">
        <w:rPr>
          <w:spacing w:val="-10"/>
        </w:rPr>
        <w:t xml:space="preserve"> </w:t>
      </w:r>
      <w:r w:rsidRPr="005E141D">
        <w:t>связанные</w:t>
      </w:r>
      <w:r w:rsidRPr="005E141D">
        <w:rPr>
          <w:spacing w:val="-10"/>
        </w:rPr>
        <w:t xml:space="preserve"> </w:t>
      </w:r>
      <w:r w:rsidRPr="005E141D">
        <w:t>с</w:t>
      </w:r>
      <w:r w:rsidRPr="005E141D">
        <w:rPr>
          <w:spacing w:val="-10"/>
        </w:rPr>
        <w:t xml:space="preserve"> </w:t>
      </w:r>
      <w:r w:rsidRPr="005E141D">
        <w:t>исполнением</w:t>
      </w:r>
      <w:r w:rsidRPr="005E141D">
        <w:rPr>
          <w:spacing w:val="-10"/>
        </w:rPr>
        <w:t xml:space="preserve"> </w:t>
      </w:r>
      <w:r w:rsidRPr="005E141D">
        <w:t>ими</w:t>
      </w:r>
      <w:r w:rsidRPr="005E141D">
        <w:rPr>
          <w:spacing w:val="-7"/>
        </w:rPr>
        <w:t xml:space="preserve"> </w:t>
      </w:r>
      <w:r w:rsidRPr="005E141D">
        <w:t>трудовых</w:t>
      </w:r>
      <w:r w:rsidRPr="005E141D">
        <w:rPr>
          <w:spacing w:val="-58"/>
        </w:rPr>
        <w:t xml:space="preserve"> </w:t>
      </w:r>
      <w:r w:rsidRPr="005E141D">
        <w:t>обязанностей;</w:t>
      </w:r>
    </w:p>
    <w:p w:rsidR="004B741D" w:rsidRPr="005E141D" w:rsidRDefault="004B741D" w:rsidP="008847A8">
      <w:pPr>
        <w:pStyle w:val="aff1"/>
        <w:widowControl w:val="0"/>
        <w:numPr>
          <w:ilvl w:val="0"/>
          <w:numId w:val="136"/>
        </w:numPr>
        <w:tabs>
          <w:tab w:val="left" w:pos="1079"/>
        </w:tabs>
        <w:autoSpaceDE w:val="0"/>
        <w:autoSpaceDN w:val="0"/>
        <w:ind w:right="261"/>
        <w:jc w:val="both"/>
      </w:pPr>
      <w:r w:rsidRPr="005E141D">
        <w:t>осуществлять</w:t>
      </w:r>
      <w:r w:rsidRPr="005E141D">
        <w:rPr>
          <w:spacing w:val="1"/>
        </w:rPr>
        <w:t xml:space="preserve"> </w:t>
      </w:r>
      <w:r w:rsidRPr="005E141D">
        <w:t>обязательное</w:t>
      </w:r>
      <w:r w:rsidRPr="005E141D">
        <w:rPr>
          <w:spacing w:val="1"/>
        </w:rPr>
        <w:t xml:space="preserve"> </w:t>
      </w:r>
      <w:r w:rsidRPr="005E141D">
        <w:t>социальное</w:t>
      </w:r>
      <w:r w:rsidRPr="005E141D">
        <w:rPr>
          <w:spacing w:val="1"/>
        </w:rPr>
        <w:t xml:space="preserve"> </w:t>
      </w:r>
      <w:r w:rsidRPr="005E141D">
        <w:t>страхование</w:t>
      </w:r>
      <w:r w:rsidRPr="005E141D">
        <w:rPr>
          <w:spacing w:val="1"/>
        </w:rPr>
        <w:t xml:space="preserve"> </w:t>
      </w:r>
      <w:r w:rsidRPr="005E141D">
        <w:t>работников</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установленном</w:t>
      </w:r>
      <w:r w:rsidRPr="005E141D">
        <w:rPr>
          <w:spacing w:val="-2"/>
        </w:rPr>
        <w:t xml:space="preserve"> </w:t>
      </w:r>
      <w:r w:rsidRPr="005E141D">
        <w:t>федеральными</w:t>
      </w:r>
      <w:r w:rsidRPr="005E141D">
        <w:rPr>
          <w:spacing w:val="4"/>
        </w:rPr>
        <w:t xml:space="preserve"> </w:t>
      </w:r>
      <w:r w:rsidRPr="005E141D">
        <w:t>законами;</w:t>
      </w:r>
    </w:p>
    <w:p w:rsidR="004B741D" w:rsidRPr="005E141D" w:rsidRDefault="004B741D" w:rsidP="008847A8">
      <w:pPr>
        <w:pStyle w:val="aff1"/>
        <w:widowControl w:val="0"/>
        <w:numPr>
          <w:ilvl w:val="0"/>
          <w:numId w:val="136"/>
        </w:numPr>
        <w:tabs>
          <w:tab w:val="left" w:pos="1079"/>
        </w:tabs>
        <w:autoSpaceDE w:val="0"/>
        <w:autoSpaceDN w:val="0"/>
        <w:ind w:right="258"/>
        <w:jc w:val="both"/>
      </w:pPr>
      <w:r w:rsidRPr="005E141D">
        <w:t>возмещать вред, причиненный работникам в связи с исполнением ими трудовых</w:t>
      </w:r>
      <w:r w:rsidRPr="005E141D">
        <w:rPr>
          <w:spacing w:val="1"/>
        </w:rPr>
        <w:t xml:space="preserve"> </w:t>
      </w:r>
      <w:r w:rsidRPr="005E141D">
        <w:t>обязанностей, а также компенсировать моральный вред в порядке и на условиях,</w:t>
      </w:r>
      <w:r w:rsidRPr="005E141D">
        <w:rPr>
          <w:spacing w:val="1"/>
        </w:rPr>
        <w:t xml:space="preserve"> </w:t>
      </w:r>
      <w:r w:rsidRPr="005E141D">
        <w:t>которые</w:t>
      </w:r>
      <w:r w:rsidRPr="005E141D">
        <w:rPr>
          <w:spacing w:val="1"/>
        </w:rPr>
        <w:t xml:space="preserve"> </w:t>
      </w:r>
      <w:r w:rsidRPr="005E141D">
        <w:t>установлены</w:t>
      </w:r>
      <w:r w:rsidRPr="005E141D">
        <w:rPr>
          <w:spacing w:val="1"/>
        </w:rPr>
        <w:t xml:space="preserve"> </w:t>
      </w:r>
      <w:r w:rsidRPr="005E141D">
        <w:t>ТК</w:t>
      </w:r>
      <w:r w:rsidRPr="005E141D">
        <w:rPr>
          <w:spacing w:val="1"/>
        </w:rPr>
        <w:t xml:space="preserve"> </w:t>
      </w:r>
      <w:r w:rsidRPr="005E141D">
        <w:t>РФ,</w:t>
      </w:r>
      <w:r w:rsidRPr="005E141D">
        <w:rPr>
          <w:spacing w:val="1"/>
        </w:rPr>
        <w:t xml:space="preserve"> </w:t>
      </w:r>
      <w:r w:rsidRPr="005E141D">
        <w:t>другими</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нормативными</w:t>
      </w:r>
      <w:r w:rsidRPr="005E141D">
        <w:rPr>
          <w:spacing w:val="-1"/>
        </w:rPr>
        <w:t xml:space="preserve"> </w:t>
      </w:r>
      <w:r w:rsidRPr="005E141D">
        <w:t>правовыми актами</w:t>
      </w:r>
      <w:r w:rsidRPr="005E141D">
        <w:rPr>
          <w:spacing w:val="-1"/>
        </w:rPr>
        <w:t xml:space="preserve"> </w:t>
      </w:r>
      <w:r w:rsidRPr="005E141D">
        <w:t>Российской Федерации;</w:t>
      </w:r>
    </w:p>
    <w:p w:rsidR="004B741D" w:rsidRPr="005E141D" w:rsidRDefault="004B741D" w:rsidP="008847A8">
      <w:pPr>
        <w:pStyle w:val="aff1"/>
        <w:widowControl w:val="0"/>
        <w:numPr>
          <w:ilvl w:val="0"/>
          <w:numId w:val="136"/>
        </w:numPr>
        <w:tabs>
          <w:tab w:val="left" w:pos="1079"/>
        </w:tabs>
        <w:autoSpaceDE w:val="0"/>
        <w:autoSpaceDN w:val="0"/>
        <w:spacing w:before="1"/>
        <w:ind w:right="254"/>
        <w:jc w:val="both"/>
      </w:pPr>
      <w:r w:rsidRPr="005E141D">
        <w:t>обеспечивать</w:t>
      </w:r>
      <w:r w:rsidRPr="005E141D">
        <w:rPr>
          <w:spacing w:val="1"/>
        </w:rPr>
        <w:t xml:space="preserve"> </w:t>
      </w:r>
      <w:r w:rsidRPr="005E141D">
        <w:t>условия</w:t>
      </w:r>
      <w:r w:rsidRPr="005E141D">
        <w:rPr>
          <w:spacing w:val="1"/>
        </w:rPr>
        <w:t xml:space="preserve"> </w:t>
      </w:r>
      <w:r w:rsidRPr="005E141D">
        <w:t>для</w:t>
      </w:r>
      <w:r w:rsidRPr="005E141D">
        <w:rPr>
          <w:spacing w:val="1"/>
        </w:rPr>
        <w:t xml:space="preserve"> </w:t>
      </w:r>
      <w:r w:rsidRPr="005E141D">
        <w:t>систематического</w:t>
      </w:r>
      <w:r w:rsidRPr="005E141D">
        <w:rPr>
          <w:spacing w:val="1"/>
        </w:rPr>
        <w:t xml:space="preserve"> </w:t>
      </w:r>
      <w:r w:rsidRPr="005E141D">
        <w:t>повышения</w:t>
      </w:r>
      <w:r w:rsidRPr="005E141D">
        <w:rPr>
          <w:spacing w:val="1"/>
        </w:rPr>
        <w:t xml:space="preserve"> </w:t>
      </w:r>
      <w:r w:rsidRPr="005E141D">
        <w:t>профессиональной</w:t>
      </w:r>
      <w:r w:rsidRPr="005E141D">
        <w:rPr>
          <w:spacing w:val="1"/>
        </w:rPr>
        <w:t xml:space="preserve"> </w:t>
      </w:r>
      <w:r w:rsidRPr="005E141D">
        <w:t>квалификации</w:t>
      </w:r>
      <w:r w:rsidRPr="005E141D">
        <w:rPr>
          <w:spacing w:val="1"/>
        </w:rPr>
        <w:t xml:space="preserve"> </w:t>
      </w:r>
      <w:r w:rsidRPr="005E141D">
        <w:t>работников,</w:t>
      </w:r>
      <w:r w:rsidRPr="005E141D">
        <w:rPr>
          <w:spacing w:val="1"/>
        </w:rPr>
        <w:t xml:space="preserve"> </w:t>
      </w:r>
      <w:r w:rsidRPr="005E141D">
        <w:t>организовывать</w:t>
      </w:r>
      <w:r w:rsidRPr="005E141D">
        <w:rPr>
          <w:spacing w:val="1"/>
        </w:rPr>
        <w:t xml:space="preserve"> </w:t>
      </w:r>
      <w:r w:rsidRPr="005E141D">
        <w:t>и</w:t>
      </w:r>
      <w:r w:rsidRPr="005E141D">
        <w:rPr>
          <w:spacing w:val="1"/>
        </w:rPr>
        <w:t xml:space="preserve"> </w:t>
      </w:r>
      <w:r w:rsidRPr="005E141D">
        <w:t>проводить</w:t>
      </w:r>
      <w:r w:rsidRPr="005E141D">
        <w:rPr>
          <w:spacing w:val="1"/>
        </w:rPr>
        <w:t xml:space="preserve"> </w:t>
      </w:r>
      <w:r w:rsidRPr="005E141D">
        <w:t>аттестацию</w:t>
      </w:r>
      <w:r w:rsidRPr="005E141D">
        <w:rPr>
          <w:spacing w:val="-57"/>
        </w:rPr>
        <w:t xml:space="preserve"> </w:t>
      </w:r>
      <w:r w:rsidRPr="005E141D">
        <w:t>педагогических</w:t>
      </w:r>
      <w:r w:rsidRPr="005E141D">
        <w:rPr>
          <w:spacing w:val="1"/>
        </w:rPr>
        <w:t xml:space="preserve"> </w:t>
      </w:r>
      <w:r w:rsidRPr="005E141D">
        <w:t>работников;</w:t>
      </w:r>
    </w:p>
    <w:p w:rsidR="004B741D" w:rsidRPr="005E141D" w:rsidRDefault="004B741D" w:rsidP="008847A8">
      <w:pPr>
        <w:pStyle w:val="aff1"/>
        <w:widowControl w:val="0"/>
        <w:numPr>
          <w:ilvl w:val="0"/>
          <w:numId w:val="136"/>
        </w:numPr>
        <w:tabs>
          <w:tab w:val="left" w:pos="1079"/>
        </w:tabs>
        <w:autoSpaceDE w:val="0"/>
        <w:autoSpaceDN w:val="0"/>
        <w:ind w:right="262"/>
        <w:jc w:val="both"/>
      </w:pPr>
      <w:r w:rsidRPr="005E141D">
        <w:t>компенсировать</w:t>
      </w:r>
      <w:r w:rsidRPr="005E141D">
        <w:rPr>
          <w:spacing w:val="1"/>
        </w:rPr>
        <w:t xml:space="preserve"> </w:t>
      </w:r>
      <w:r w:rsidRPr="005E141D">
        <w:t>выходы</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в</w:t>
      </w:r>
      <w:r w:rsidRPr="005E141D">
        <w:rPr>
          <w:spacing w:val="1"/>
        </w:rPr>
        <w:t xml:space="preserve"> </w:t>
      </w:r>
      <w:r w:rsidRPr="005E141D">
        <w:t>установленный</w:t>
      </w:r>
      <w:r w:rsidRPr="005E141D">
        <w:rPr>
          <w:spacing w:val="1"/>
        </w:rPr>
        <w:t xml:space="preserve"> </w:t>
      </w:r>
      <w:r w:rsidRPr="005E141D">
        <w:t>для</w:t>
      </w:r>
      <w:r w:rsidRPr="005E141D">
        <w:rPr>
          <w:spacing w:val="1"/>
        </w:rPr>
        <w:t xml:space="preserve"> </w:t>
      </w:r>
      <w:r w:rsidRPr="005E141D">
        <w:t>данного</w:t>
      </w:r>
      <w:r w:rsidRPr="005E141D">
        <w:rPr>
          <w:spacing w:val="1"/>
        </w:rPr>
        <w:t xml:space="preserve"> </w:t>
      </w:r>
      <w:r w:rsidRPr="005E141D">
        <w:t>сотрудника</w:t>
      </w:r>
      <w:r w:rsidRPr="005E141D">
        <w:rPr>
          <w:spacing w:val="1"/>
        </w:rPr>
        <w:t xml:space="preserve"> </w:t>
      </w:r>
      <w:r w:rsidRPr="005E141D">
        <w:t>выходной</w:t>
      </w:r>
      <w:r w:rsidRPr="005E141D">
        <w:rPr>
          <w:spacing w:val="1"/>
        </w:rPr>
        <w:t xml:space="preserve"> </w:t>
      </w:r>
      <w:r w:rsidRPr="005E141D">
        <w:t>или</w:t>
      </w:r>
      <w:r w:rsidRPr="005E141D">
        <w:rPr>
          <w:spacing w:val="1"/>
        </w:rPr>
        <w:t xml:space="preserve"> </w:t>
      </w:r>
      <w:r w:rsidRPr="005E141D">
        <w:t>праздничный</w:t>
      </w:r>
      <w:r w:rsidRPr="005E141D">
        <w:rPr>
          <w:spacing w:val="1"/>
        </w:rPr>
        <w:t xml:space="preserve"> </w:t>
      </w:r>
      <w:r w:rsidRPr="005E141D">
        <w:t>день</w:t>
      </w:r>
      <w:r w:rsidRPr="005E141D">
        <w:rPr>
          <w:spacing w:val="1"/>
        </w:rPr>
        <w:t xml:space="preserve"> </w:t>
      </w:r>
      <w:r w:rsidRPr="005E141D">
        <w:t>предоставлением</w:t>
      </w:r>
      <w:r w:rsidRPr="005E141D">
        <w:rPr>
          <w:spacing w:val="1"/>
        </w:rPr>
        <w:t xml:space="preserve"> </w:t>
      </w:r>
      <w:r w:rsidRPr="005E141D">
        <w:t>другого</w:t>
      </w:r>
      <w:r w:rsidRPr="005E141D">
        <w:rPr>
          <w:spacing w:val="1"/>
        </w:rPr>
        <w:t xml:space="preserve"> </w:t>
      </w:r>
      <w:r w:rsidRPr="005E141D">
        <w:t>дня</w:t>
      </w:r>
      <w:r w:rsidRPr="005E141D">
        <w:rPr>
          <w:spacing w:val="1"/>
        </w:rPr>
        <w:t xml:space="preserve"> </w:t>
      </w:r>
      <w:r w:rsidRPr="005E141D">
        <w:t>отдыха</w:t>
      </w:r>
      <w:r w:rsidRPr="005E141D">
        <w:rPr>
          <w:spacing w:val="1"/>
        </w:rPr>
        <w:t xml:space="preserve"> </w:t>
      </w:r>
      <w:r w:rsidRPr="005E141D">
        <w:t>или</w:t>
      </w:r>
      <w:r w:rsidRPr="005E141D">
        <w:rPr>
          <w:spacing w:val="1"/>
        </w:rPr>
        <w:t xml:space="preserve"> </w:t>
      </w:r>
      <w:r w:rsidRPr="005E141D">
        <w:t>двойной</w:t>
      </w:r>
      <w:r w:rsidRPr="005E141D">
        <w:rPr>
          <w:spacing w:val="-2"/>
        </w:rPr>
        <w:t xml:space="preserve"> </w:t>
      </w:r>
      <w:r w:rsidRPr="005E141D">
        <w:t>оплаты</w:t>
      </w:r>
      <w:r w:rsidRPr="005E141D">
        <w:rPr>
          <w:spacing w:val="-2"/>
        </w:rPr>
        <w:t xml:space="preserve"> </w:t>
      </w:r>
      <w:r w:rsidRPr="005E141D">
        <w:t>труда,</w:t>
      </w:r>
      <w:r w:rsidRPr="005E141D">
        <w:rPr>
          <w:spacing w:val="2"/>
        </w:rPr>
        <w:t xml:space="preserve"> </w:t>
      </w:r>
      <w:r w:rsidRPr="005E141D">
        <w:t>предоставлять</w:t>
      </w:r>
      <w:r w:rsidRPr="005E141D">
        <w:rPr>
          <w:spacing w:val="-1"/>
        </w:rPr>
        <w:t xml:space="preserve"> </w:t>
      </w:r>
      <w:r w:rsidRPr="005E141D">
        <w:t>отгулы</w:t>
      </w:r>
      <w:r w:rsidRPr="005E141D">
        <w:rPr>
          <w:spacing w:val="-1"/>
        </w:rPr>
        <w:t xml:space="preserve"> </w:t>
      </w:r>
      <w:r w:rsidRPr="005E141D">
        <w:t>за</w:t>
      </w:r>
      <w:r w:rsidRPr="005E141D">
        <w:rPr>
          <w:spacing w:val="-3"/>
        </w:rPr>
        <w:t xml:space="preserve"> </w:t>
      </w:r>
      <w:r w:rsidRPr="005E141D">
        <w:t>дежурства</w:t>
      </w:r>
      <w:r w:rsidRPr="005E141D">
        <w:rPr>
          <w:spacing w:val="-2"/>
        </w:rPr>
        <w:t xml:space="preserve"> </w:t>
      </w:r>
      <w:r w:rsidRPr="005E141D">
        <w:t>в</w:t>
      </w:r>
      <w:r w:rsidRPr="005E141D">
        <w:rPr>
          <w:spacing w:val="-3"/>
        </w:rPr>
        <w:t xml:space="preserve"> </w:t>
      </w:r>
      <w:r w:rsidRPr="005E141D">
        <w:t>нерабочее</w:t>
      </w:r>
      <w:r w:rsidRPr="005E141D">
        <w:rPr>
          <w:spacing w:val="-2"/>
        </w:rPr>
        <w:t xml:space="preserve"> </w:t>
      </w:r>
      <w:r w:rsidRPr="005E141D">
        <w:t>время;</w:t>
      </w:r>
    </w:p>
    <w:p w:rsidR="004B741D" w:rsidRPr="005E141D" w:rsidRDefault="004B741D" w:rsidP="008847A8">
      <w:pPr>
        <w:pStyle w:val="aff1"/>
        <w:widowControl w:val="0"/>
        <w:numPr>
          <w:ilvl w:val="0"/>
          <w:numId w:val="136"/>
        </w:numPr>
        <w:tabs>
          <w:tab w:val="left" w:pos="1079"/>
        </w:tabs>
        <w:autoSpaceDE w:val="0"/>
        <w:autoSpaceDN w:val="0"/>
        <w:ind w:right="255"/>
        <w:jc w:val="both"/>
      </w:pPr>
      <w:r w:rsidRPr="005E141D">
        <w:t>своевременно предоставлять отпуска работникам дошкольного образовательного</w:t>
      </w:r>
      <w:r w:rsidRPr="005E141D">
        <w:rPr>
          <w:spacing w:val="1"/>
        </w:rPr>
        <w:t xml:space="preserve"> </w:t>
      </w:r>
      <w:r w:rsidRPr="005E141D">
        <w:t>учреждения</w:t>
      </w:r>
      <w:r w:rsidRPr="005E141D">
        <w:rPr>
          <w:spacing w:val="-1"/>
        </w:rPr>
        <w:t xml:space="preserve"> </w:t>
      </w:r>
      <w:r w:rsidRPr="005E141D">
        <w:t>в</w:t>
      </w:r>
      <w:r w:rsidRPr="005E141D">
        <w:rPr>
          <w:spacing w:val="-2"/>
        </w:rPr>
        <w:t xml:space="preserve"> </w:t>
      </w:r>
      <w:r w:rsidRPr="005E141D">
        <w:t>соответствии</w:t>
      </w:r>
      <w:r w:rsidRPr="005E141D">
        <w:rPr>
          <w:spacing w:val="-1"/>
        </w:rPr>
        <w:t xml:space="preserve"> </w:t>
      </w:r>
      <w:r w:rsidRPr="005E141D">
        <w:t>с утвержденным</w:t>
      </w:r>
      <w:r w:rsidRPr="005E141D">
        <w:rPr>
          <w:spacing w:val="-3"/>
        </w:rPr>
        <w:t xml:space="preserve"> </w:t>
      </w:r>
      <w:r w:rsidRPr="005E141D">
        <w:t>на год</w:t>
      </w:r>
      <w:r w:rsidRPr="005E141D">
        <w:rPr>
          <w:spacing w:val="-2"/>
        </w:rPr>
        <w:t xml:space="preserve"> </w:t>
      </w:r>
      <w:r w:rsidRPr="005E141D">
        <w:t>графиком</w:t>
      </w:r>
      <w:r w:rsidRPr="005E141D">
        <w:rPr>
          <w:spacing w:val="3"/>
        </w:rPr>
        <w:t xml:space="preserve"> </w:t>
      </w:r>
      <w:r w:rsidRPr="005E141D">
        <w:t>отпусков;</w:t>
      </w:r>
    </w:p>
    <w:p w:rsidR="004B741D" w:rsidRPr="005E141D" w:rsidRDefault="004B741D" w:rsidP="008847A8">
      <w:pPr>
        <w:pStyle w:val="aff1"/>
        <w:widowControl w:val="0"/>
        <w:numPr>
          <w:ilvl w:val="0"/>
          <w:numId w:val="136"/>
        </w:numPr>
        <w:tabs>
          <w:tab w:val="left" w:pos="1079"/>
        </w:tabs>
        <w:autoSpaceDE w:val="0"/>
        <w:autoSpaceDN w:val="0"/>
        <w:ind w:hanging="361"/>
        <w:jc w:val="both"/>
      </w:pPr>
      <w:r w:rsidRPr="005E141D">
        <w:rPr>
          <w:spacing w:val="-1"/>
        </w:rPr>
        <w:t>своевременно</w:t>
      </w:r>
      <w:r w:rsidRPr="005E141D">
        <w:rPr>
          <w:spacing w:val="-13"/>
        </w:rPr>
        <w:t xml:space="preserve"> </w:t>
      </w:r>
      <w:r w:rsidRPr="005E141D">
        <w:t>рассматривать</w:t>
      </w:r>
      <w:r w:rsidRPr="005E141D">
        <w:rPr>
          <w:spacing w:val="-11"/>
        </w:rPr>
        <w:t xml:space="preserve"> </w:t>
      </w:r>
      <w:r w:rsidRPr="005E141D">
        <w:t>критические</w:t>
      </w:r>
      <w:r w:rsidRPr="005E141D">
        <w:rPr>
          <w:spacing w:val="-13"/>
        </w:rPr>
        <w:t xml:space="preserve"> </w:t>
      </w:r>
      <w:r w:rsidRPr="005E141D">
        <w:t>замечания</w:t>
      </w:r>
      <w:r w:rsidRPr="005E141D">
        <w:rPr>
          <w:spacing w:val="-12"/>
        </w:rPr>
        <w:t xml:space="preserve"> </w:t>
      </w:r>
      <w:r w:rsidRPr="005E141D">
        <w:t>и</w:t>
      </w:r>
      <w:r w:rsidRPr="005E141D">
        <w:rPr>
          <w:spacing w:val="-11"/>
        </w:rPr>
        <w:t xml:space="preserve"> </w:t>
      </w:r>
      <w:r w:rsidRPr="005E141D">
        <w:t>сообщать</w:t>
      </w:r>
      <w:r w:rsidRPr="005E141D">
        <w:rPr>
          <w:spacing w:val="-5"/>
        </w:rPr>
        <w:t xml:space="preserve"> </w:t>
      </w:r>
      <w:r w:rsidRPr="005E141D">
        <w:t>о</w:t>
      </w:r>
      <w:r w:rsidRPr="005E141D">
        <w:rPr>
          <w:spacing w:val="-14"/>
        </w:rPr>
        <w:t xml:space="preserve"> </w:t>
      </w:r>
      <w:r w:rsidRPr="005E141D">
        <w:t>принятых</w:t>
      </w:r>
      <w:r w:rsidRPr="005E141D">
        <w:rPr>
          <w:spacing w:val="-10"/>
        </w:rPr>
        <w:t xml:space="preserve"> </w:t>
      </w:r>
      <w:r w:rsidRPr="005E141D">
        <w:t>мерах;</w:t>
      </w:r>
    </w:p>
    <w:p w:rsidR="004B741D" w:rsidRPr="005E141D" w:rsidRDefault="004B741D" w:rsidP="008847A8">
      <w:pPr>
        <w:pStyle w:val="aff1"/>
        <w:widowControl w:val="0"/>
        <w:numPr>
          <w:ilvl w:val="0"/>
          <w:numId w:val="136"/>
        </w:numPr>
        <w:tabs>
          <w:tab w:val="left" w:pos="1079"/>
        </w:tabs>
        <w:autoSpaceDE w:val="0"/>
        <w:autoSpaceDN w:val="0"/>
        <w:ind w:right="259"/>
        <w:jc w:val="both"/>
      </w:pPr>
      <w:r w:rsidRPr="005E141D">
        <w:t>исполнять иные обязанности, предусмотренные трудовым законодательством, в</w:t>
      </w:r>
      <w:r w:rsidRPr="005E141D">
        <w:rPr>
          <w:spacing w:val="1"/>
        </w:rPr>
        <w:t xml:space="preserve"> </w:t>
      </w:r>
      <w:r w:rsidRPr="005E141D">
        <w:t>том</w:t>
      </w:r>
      <w:r w:rsidRPr="005E141D">
        <w:rPr>
          <w:spacing w:val="1"/>
        </w:rPr>
        <w:t xml:space="preserve"> </w:t>
      </w:r>
      <w:r w:rsidRPr="005E141D">
        <w:t>числе законодательством о</w:t>
      </w:r>
      <w:r w:rsidRPr="005E141D">
        <w:rPr>
          <w:spacing w:val="1"/>
        </w:rPr>
        <w:t xml:space="preserve"> </w:t>
      </w:r>
      <w:r w:rsidRPr="005E141D">
        <w:t>специальной</w:t>
      </w:r>
      <w:r w:rsidRPr="005E141D">
        <w:rPr>
          <w:spacing w:val="1"/>
        </w:rPr>
        <w:t xml:space="preserve"> </w:t>
      </w:r>
      <w:r w:rsidRPr="005E141D">
        <w:t>оценке</w:t>
      </w:r>
      <w:r w:rsidRPr="005E141D">
        <w:rPr>
          <w:spacing w:val="1"/>
        </w:rPr>
        <w:t xml:space="preserve"> </w:t>
      </w:r>
      <w:r w:rsidRPr="005E141D">
        <w:t>условий</w:t>
      </w:r>
      <w:r w:rsidRPr="005E141D">
        <w:rPr>
          <w:spacing w:val="1"/>
        </w:rPr>
        <w:t xml:space="preserve"> </w:t>
      </w:r>
      <w:r w:rsidRPr="005E141D">
        <w:t>труда,</w:t>
      </w:r>
      <w:r w:rsidRPr="005E141D">
        <w:rPr>
          <w:spacing w:val="1"/>
        </w:rPr>
        <w:t xml:space="preserve"> </w:t>
      </w:r>
      <w:r w:rsidRPr="005E141D">
        <w:t>и</w:t>
      </w:r>
      <w:r w:rsidRPr="005E141D">
        <w:rPr>
          <w:spacing w:val="1"/>
        </w:rPr>
        <w:t xml:space="preserve"> </w:t>
      </w:r>
      <w:r w:rsidRPr="005E141D">
        <w:t>иными</w:t>
      </w:r>
      <w:r w:rsidRPr="005E141D">
        <w:rPr>
          <w:spacing w:val="1"/>
        </w:rPr>
        <w:t xml:space="preserve"> </w:t>
      </w:r>
      <w:r w:rsidRPr="005E141D">
        <w:t>нормативными</w:t>
      </w:r>
      <w:r w:rsidRPr="005E141D">
        <w:rPr>
          <w:spacing w:val="1"/>
        </w:rPr>
        <w:t xml:space="preserve"> </w:t>
      </w:r>
      <w:r w:rsidRPr="005E141D">
        <w:t>правовыми</w:t>
      </w:r>
      <w:r w:rsidRPr="005E141D">
        <w:rPr>
          <w:spacing w:val="1"/>
        </w:rPr>
        <w:t xml:space="preserve"> </w:t>
      </w:r>
      <w:r w:rsidRPr="005E141D">
        <w:t>актами,</w:t>
      </w:r>
      <w:r w:rsidRPr="005E141D">
        <w:rPr>
          <w:spacing w:val="1"/>
        </w:rPr>
        <w:t xml:space="preserve"> </w:t>
      </w:r>
      <w:r w:rsidRPr="005E141D">
        <w:t>содержащими</w:t>
      </w:r>
      <w:r w:rsidRPr="005E141D">
        <w:rPr>
          <w:spacing w:val="1"/>
        </w:rPr>
        <w:t xml:space="preserve"> </w:t>
      </w:r>
      <w:r w:rsidRPr="005E141D">
        <w:t>нормы</w:t>
      </w:r>
      <w:r w:rsidRPr="005E141D">
        <w:rPr>
          <w:spacing w:val="1"/>
        </w:rPr>
        <w:t xml:space="preserve"> </w:t>
      </w:r>
      <w:r w:rsidRPr="005E141D">
        <w:t>трудового</w:t>
      </w:r>
      <w:r w:rsidRPr="005E141D">
        <w:rPr>
          <w:spacing w:val="1"/>
        </w:rPr>
        <w:t xml:space="preserve"> </w:t>
      </w:r>
      <w:r w:rsidRPr="005E141D">
        <w:t>права,</w:t>
      </w:r>
      <w:r w:rsidRPr="005E141D">
        <w:rPr>
          <w:spacing w:val="1"/>
        </w:rPr>
        <w:t xml:space="preserve"> </w:t>
      </w:r>
      <w:r w:rsidRPr="005E141D">
        <w:t>коллективным договором, соглашениями, локальными нормативными актами и</w:t>
      </w:r>
      <w:r w:rsidRPr="005E141D">
        <w:rPr>
          <w:spacing w:val="1"/>
        </w:rPr>
        <w:t xml:space="preserve"> </w:t>
      </w:r>
      <w:r w:rsidRPr="005E141D">
        <w:t>трудовыми</w:t>
      </w:r>
      <w:r w:rsidRPr="005E141D">
        <w:rPr>
          <w:spacing w:val="-1"/>
        </w:rPr>
        <w:t xml:space="preserve"> </w:t>
      </w:r>
      <w:r w:rsidRPr="005E141D">
        <w:t>договорами.</w:t>
      </w:r>
    </w:p>
    <w:p w:rsidR="004B741D" w:rsidRPr="005E141D" w:rsidRDefault="004B741D" w:rsidP="008847A8">
      <w:pPr>
        <w:pStyle w:val="aff1"/>
        <w:widowControl w:val="0"/>
        <w:numPr>
          <w:ilvl w:val="1"/>
          <w:numId w:val="118"/>
        </w:numPr>
        <w:tabs>
          <w:tab w:val="left" w:pos="539"/>
        </w:tabs>
        <w:autoSpaceDE w:val="0"/>
        <w:autoSpaceDN w:val="0"/>
        <w:spacing w:before="1"/>
        <w:ind w:left="538" w:hanging="421"/>
        <w:jc w:val="both"/>
      </w:pPr>
      <w:r w:rsidRPr="005E141D">
        <w:rPr>
          <w:u w:val="single"/>
        </w:rPr>
        <w:t>Заведующий</w:t>
      </w:r>
      <w:r w:rsidRPr="005E141D">
        <w:rPr>
          <w:spacing w:val="-3"/>
          <w:u w:val="single"/>
        </w:rPr>
        <w:t xml:space="preserve"> </w:t>
      </w:r>
      <w:r w:rsidRPr="005E141D">
        <w:rPr>
          <w:u w:val="single"/>
        </w:rPr>
        <w:t>ДОУ</w:t>
      </w:r>
      <w:r w:rsidRPr="005E141D">
        <w:rPr>
          <w:spacing w:val="-3"/>
          <w:u w:val="single"/>
        </w:rPr>
        <w:t xml:space="preserve"> </w:t>
      </w:r>
      <w:r w:rsidRPr="005E141D">
        <w:rPr>
          <w:u w:val="single"/>
        </w:rPr>
        <w:t>имеет</w:t>
      </w:r>
      <w:r w:rsidRPr="005E141D">
        <w:rPr>
          <w:spacing w:val="-2"/>
          <w:u w:val="single"/>
        </w:rPr>
        <w:t xml:space="preserve"> </w:t>
      </w:r>
      <w:r w:rsidRPr="005E141D">
        <w:rPr>
          <w:u w:val="single"/>
        </w:rPr>
        <w:t>право:</w:t>
      </w:r>
    </w:p>
    <w:p w:rsidR="004B741D" w:rsidRPr="005E141D" w:rsidRDefault="004B741D" w:rsidP="008847A8">
      <w:pPr>
        <w:pStyle w:val="aff1"/>
        <w:widowControl w:val="0"/>
        <w:numPr>
          <w:ilvl w:val="0"/>
          <w:numId w:val="135"/>
        </w:numPr>
        <w:tabs>
          <w:tab w:val="left" w:pos="1079"/>
        </w:tabs>
        <w:autoSpaceDE w:val="0"/>
        <w:autoSpaceDN w:val="0"/>
        <w:ind w:right="253"/>
        <w:jc w:val="both"/>
      </w:pPr>
      <w:r w:rsidRPr="005E141D">
        <w:t>заключать, изменять и расторгать трудовые договоры с работниками дошкольного</w:t>
      </w:r>
      <w:r w:rsidRPr="005E141D">
        <w:rPr>
          <w:spacing w:val="-57"/>
        </w:rPr>
        <w:t xml:space="preserve"> </w:t>
      </w:r>
      <w:r w:rsidRPr="005E141D">
        <w:t>образовательного учреждения в порядке и на условиях, которые установлены ТК</w:t>
      </w:r>
      <w:r w:rsidRPr="005E141D">
        <w:rPr>
          <w:spacing w:val="1"/>
        </w:rPr>
        <w:t xml:space="preserve"> </w:t>
      </w:r>
      <w:r w:rsidRPr="005E141D">
        <w:t>РФ,</w:t>
      </w:r>
      <w:r w:rsidRPr="005E141D">
        <w:rPr>
          <w:spacing w:val="-1"/>
        </w:rPr>
        <w:t xml:space="preserve"> </w:t>
      </w:r>
      <w:r w:rsidRPr="005E141D">
        <w:t>иными</w:t>
      </w:r>
      <w:r w:rsidRPr="005E141D">
        <w:rPr>
          <w:spacing w:val="-2"/>
        </w:rPr>
        <w:t xml:space="preserve"> </w:t>
      </w:r>
      <w:r w:rsidRPr="005E141D">
        <w:t>федеральными законами;</w:t>
      </w:r>
    </w:p>
    <w:p w:rsidR="004B741D" w:rsidRPr="005E141D" w:rsidRDefault="004B741D" w:rsidP="008847A8">
      <w:pPr>
        <w:pStyle w:val="aff1"/>
        <w:widowControl w:val="0"/>
        <w:numPr>
          <w:ilvl w:val="0"/>
          <w:numId w:val="135"/>
        </w:numPr>
        <w:tabs>
          <w:tab w:val="left" w:pos="1079"/>
        </w:tabs>
        <w:autoSpaceDE w:val="0"/>
        <w:autoSpaceDN w:val="0"/>
        <w:ind w:hanging="361"/>
        <w:jc w:val="both"/>
      </w:pPr>
      <w:r w:rsidRPr="005E141D">
        <w:t>вести</w:t>
      </w:r>
      <w:r w:rsidRPr="005E141D">
        <w:rPr>
          <w:spacing w:val="-4"/>
        </w:rPr>
        <w:t xml:space="preserve"> </w:t>
      </w:r>
      <w:r w:rsidRPr="005E141D">
        <w:t>коллективные</w:t>
      </w:r>
      <w:r w:rsidRPr="005E141D">
        <w:rPr>
          <w:spacing w:val="-4"/>
        </w:rPr>
        <w:t xml:space="preserve"> </w:t>
      </w:r>
      <w:r w:rsidRPr="005E141D">
        <w:t>переговоры</w:t>
      </w:r>
      <w:r w:rsidRPr="005E141D">
        <w:rPr>
          <w:spacing w:val="-4"/>
        </w:rPr>
        <w:t xml:space="preserve"> </w:t>
      </w:r>
      <w:r w:rsidRPr="005E141D">
        <w:t>и</w:t>
      </w:r>
      <w:r w:rsidRPr="005E141D">
        <w:rPr>
          <w:spacing w:val="-3"/>
        </w:rPr>
        <w:t xml:space="preserve"> </w:t>
      </w:r>
      <w:r w:rsidRPr="005E141D">
        <w:t>заключать</w:t>
      </w:r>
      <w:r w:rsidRPr="005E141D">
        <w:rPr>
          <w:spacing w:val="-4"/>
        </w:rPr>
        <w:t xml:space="preserve"> </w:t>
      </w:r>
      <w:r w:rsidRPr="005E141D">
        <w:t>коллективные</w:t>
      </w:r>
      <w:r w:rsidRPr="005E141D">
        <w:rPr>
          <w:spacing w:val="-4"/>
        </w:rPr>
        <w:t xml:space="preserve"> </w:t>
      </w:r>
      <w:r w:rsidRPr="005E141D">
        <w:t>договоры;</w:t>
      </w:r>
    </w:p>
    <w:p w:rsidR="004B741D" w:rsidRPr="005E141D" w:rsidRDefault="004B741D" w:rsidP="008847A8">
      <w:pPr>
        <w:pStyle w:val="aff1"/>
        <w:widowControl w:val="0"/>
        <w:numPr>
          <w:ilvl w:val="0"/>
          <w:numId w:val="135"/>
        </w:numPr>
        <w:tabs>
          <w:tab w:val="left" w:pos="1079"/>
        </w:tabs>
        <w:autoSpaceDE w:val="0"/>
        <w:autoSpaceDN w:val="0"/>
        <w:ind w:hanging="361"/>
        <w:jc w:val="both"/>
      </w:pPr>
      <w:r w:rsidRPr="005E141D">
        <w:t>поощрять</w:t>
      </w:r>
      <w:r w:rsidRPr="005E141D">
        <w:rPr>
          <w:spacing w:val="-3"/>
        </w:rPr>
        <w:t xml:space="preserve"> </w:t>
      </w:r>
      <w:r w:rsidRPr="005E141D">
        <w:t>работников</w:t>
      </w:r>
      <w:r w:rsidRPr="005E141D">
        <w:rPr>
          <w:spacing w:val="-1"/>
        </w:rPr>
        <w:t xml:space="preserve"> </w:t>
      </w:r>
      <w:r w:rsidRPr="005E141D">
        <w:t>детского</w:t>
      </w:r>
      <w:r w:rsidRPr="005E141D">
        <w:rPr>
          <w:spacing w:val="-2"/>
        </w:rPr>
        <w:t xml:space="preserve"> </w:t>
      </w:r>
      <w:r w:rsidRPr="005E141D">
        <w:t>сада</w:t>
      </w:r>
      <w:r w:rsidRPr="005E141D">
        <w:rPr>
          <w:spacing w:val="-4"/>
        </w:rPr>
        <w:t xml:space="preserve"> </w:t>
      </w:r>
      <w:r w:rsidRPr="005E141D">
        <w:t>за</w:t>
      </w:r>
      <w:r w:rsidRPr="005E141D">
        <w:rPr>
          <w:spacing w:val="-3"/>
        </w:rPr>
        <w:t xml:space="preserve"> </w:t>
      </w:r>
      <w:r w:rsidRPr="005E141D">
        <w:t>добросовестный</w:t>
      </w:r>
      <w:r w:rsidRPr="005E141D">
        <w:rPr>
          <w:spacing w:val="-2"/>
        </w:rPr>
        <w:t xml:space="preserve"> </w:t>
      </w:r>
      <w:r w:rsidRPr="005E141D">
        <w:t>эффективный</w:t>
      </w:r>
      <w:r w:rsidRPr="005E141D">
        <w:rPr>
          <w:spacing w:val="-4"/>
        </w:rPr>
        <w:t xml:space="preserve"> </w:t>
      </w:r>
      <w:r w:rsidRPr="005E141D">
        <w:t>труд;</w:t>
      </w:r>
    </w:p>
    <w:p w:rsidR="004B741D" w:rsidRPr="005E141D" w:rsidRDefault="004B741D" w:rsidP="008847A8">
      <w:pPr>
        <w:pStyle w:val="aff1"/>
        <w:widowControl w:val="0"/>
        <w:numPr>
          <w:ilvl w:val="0"/>
          <w:numId w:val="135"/>
        </w:numPr>
        <w:tabs>
          <w:tab w:val="left" w:pos="1079"/>
        </w:tabs>
        <w:autoSpaceDE w:val="0"/>
        <w:autoSpaceDN w:val="0"/>
        <w:ind w:right="255"/>
        <w:jc w:val="both"/>
      </w:pPr>
      <w:r w:rsidRPr="005E141D">
        <w:t>требовать от работников исполнения ими трудовых</w:t>
      </w:r>
      <w:r w:rsidRPr="005E141D">
        <w:rPr>
          <w:spacing w:val="1"/>
        </w:rPr>
        <w:t xml:space="preserve"> </w:t>
      </w:r>
      <w:r w:rsidRPr="005E141D">
        <w:t>обязанностей и бережного</w:t>
      </w:r>
      <w:r w:rsidRPr="005E141D">
        <w:rPr>
          <w:spacing w:val="1"/>
        </w:rPr>
        <w:t xml:space="preserve"> </w:t>
      </w:r>
      <w:r w:rsidRPr="005E141D">
        <w:t>отношения</w:t>
      </w:r>
      <w:r w:rsidRPr="005E141D">
        <w:rPr>
          <w:spacing w:val="1"/>
        </w:rPr>
        <w:t xml:space="preserve"> </w:t>
      </w:r>
      <w:r w:rsidRPr="005E141D">
        <w:t>к</w:t>
      </w:r>
      <w:r w:rsidRPr="005E141D">
        <w:rPr>
          <w:spacing w:val="1"/>
        </w:rPr>
        <w:t xml:space="preserve"> </w:t>
      </w:r>
      <w:r w:rsidRPr="005E141D">
        <w:t>имуществу</w:t>
      </w:r>
      <w:r w:rsidRPr="005E141D">
        <w:rPr>
          <w:spacing w:val="1"/>
        </w:rPr>
        <w:t xml:space="preserve"> </w:t>
      </w:r>
      <w:r w:rsidRPr="005E141D">
        <w:t>учреждения</w:t>
      </w:r>
      <w:r w:rsidRPr="005E141D">
        <w:rPr>
          <w:spacing w:val="1"/>
        </w:rPr>
        <w:t xml:space="preserve"> </w:t>
      </w:r>
      <w:r w:rsidRPr="005E141D">
        <w:t>(в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к</w:t>
      </w:r>
      <w:r w:rsidRPr="005E141D">
        <w:rPr>
          <w:spacing w:val="1"/>
        </w:rPr>
        <w:t xml:space="preserve"> </w:t>
      </w:r>
      <w:r w:rsidRPr="005E141D">
        <w:t>имуществу</w:t>
      </w:r>
      <w:r w:rsidRPr="005E141D">
        <w:rPr>
          <w:spacing w:val="1"/>
        </w:rPr>
        <w:t xml:space="preserve"> </w:t>
      </w:r>
      <w:r w:rsidRPr="005E141D">
        <w:t>третьих</w:t>
      </w:r>
      <w:r w:rsidRPr="005E141D">
        <w:rPr>
          <w:spacing w:val="1"/>
        </w:rPr>
        <w:t xml:space="preserve"> </w:t>
      </w:r>
      <w:r w:rsidRPr="005E141D">
        <w:t>лиц,</w:t>
      </w:r>
      <w:r w:rsidRPr="005E141D">
        <w:rPr>
          <w:spacing w:val="1"/>
        </w:rPr>
        <w:t xml:space="preserve"> </w:t>
      </w:r>
      <w:r w:rsidRPr="005E141D">
        <w:t>находящемуся</w:t>
      </w:r>
      <w:r w:rsidRPr="005E141D">
        <w:rPr>
          <w:spacing w:val="1"/>
        </w:rPr>
        <w:t xml:space="preserve"> </w:t>
      </w:r>
      <w:r w:rsidRPr="005E141D">
        <w:t>у</w:t>
      </w:r>
      <w:r w:rsidRPr="005E141D">
        <w:rPr>
          <w:spacing w:val="1"/>
        </w:rPr>
        <w:t xml:space="preserve"> </w:t>
      </w:r>
      <w:r w:rsidRPr="005E141D">
        <w:t>работодателя,</w:t>
      </w:r>
      <w:r w:rsidRPr="005E141D">
        <w:rPr>
          <w:spacing w:val="1"/>
        </w:rPr>
        <w:t xml:space="preserve"> </w:t>
      </w:r>
      <w:r w:rsidRPr="005E141D">
        <w:t>если</w:t>
      </w:r>
      <w:r w:rsidRPr="005E141D">
        <w:rPr>
          <w:spacing w:val="1"/>
        </w:rPr>
        <w:t xml:space="preserve"> </w:t>
      </w:r>
      <w:r w:rsidRPr="005E141D">
        <w:t>работодатель</w:t>
      </w:r>
      <w:r w:rsidRPr="005E141D">
        <w:rPr>
          <w:spacing w:val="1"/>
        </w:rPr>
        <w:t xml:space="preserve"> </w:t>
      </w:r>
      <w:r w:rsidRPr="005E141D">
        <w:t>несет</w:t>
      </w:r>
      <w:r w:rsidRPr="005E141D">
        <w:rPr>
          <w:spacing w:val="1"/>
        </w:rPr>
        <w:t xml:space="preserve"> </w:t>
      </w:r>
      <w:r w:rsidRPr="005E141D">
        <w:t>ответственность</w:t>
      </w:r>
      <w:r w:rsidRPr="005E141D">
        <w:rPr>
          <w:spacing w:val="1"/>
        </w:rPr>
        <w:t xml:space="preserve"> </w:t>
      </w:r>
      <w:r w:rsidRPr="005E141D">
        <w:t>за</w:t>
      </w:r>
      <w:r w:rsidRPr="005E141D">
        <w:rPr>
          <w:spacing w:val="1"/>
        </w:rPr>
        <w:t xml:space="preserve"> </w:t>
      </w:r>
      <w:r w:rsidRPr="005E141D">
        <w:t>сохранность</w:t>
      </w:r>
      <w:r w:rsidRPr="005E141D">
        <w:rPr>
          <w:spacing w:val="1"/>
        </w:rPr>
        <w:t xml:space="preserve"> </w:t>
      </w:r>
      <w:r w:rsidRPr="005E141D">
        <w:t>этого</w:t>
      </w:r>
      <w:r w:rsidRPr="005E141D">
        <w:rPr>
          <w:spacing w:val="1"/>
        </w:rPr>
        <w:t xml:space="preserve"> </w:t>
      </w:r>
      <w:r w:rsidRPr="005E141D">
        <w:t>имущества)</w:t>
      </w:r>
      <w:r w:rsidRPr="005E141D">
        <w:rPr>
          <w:spacing w:val="1"/>
        </w:rPr>
        <w:t xml:space="preserve"> </w:t>
      </w:r>
      <w:r w:rsidRPr="005E141D">
        <w:t>и</w:t>
      </w:r>
      <w:r w:rsidRPr="005E141D">
        <w:rPr>
          <w:spacing w:val="1"/>
        </w:rPr>
        <w:t xml:space="preserve"> </w:t>
      </w:r>
      <w:r w:rsidRPr="005E141D">
        <w:t>других</w:t>
      </w:r>
      <w:r w:rsidRPr="005E141D">
        <w:rPr>
          <w:spacing w:val="1"/>
        </w:rPr>
        <w:t xml:space="preserve"> </w:t>
      </w:r>
      <w:r w:rsidRPr="005E141D">
        <w:t>работников,</w:t>
      </w:r>
      <w:r w:rsidRPr="005E141D">
        <w:rPr>
          <w:spacing w:val="1"/>
        </w:rPr>
        <w:t xml:space="preserve"> </w:t>
      </w:r>
      <w:r w:rsidRPr="005E141D">
        <w:t>соблюдения</w:t>
      </w:r>
      <w:r w:rsidRPr="005E141D">
        <w:rPr>
          <w:spacing w:val="1"/>
        </w:rPr>
        <w:t xml:space="preserve"> </w:t>
      </w:r>
      <w:r w:rsidRPr="005E141D">
        <w:t>настоящих</w:t>
      </w:r>
      <w:r w:rsidRPr="005E141D">
        <w:rPr>
          <w:spacing w:val="1"/>
        </w:rPr>
        <w:t xml:space="preserve"> </w:t>
      </w:r>
      <w:r w:rsidRPr="005E141D">
        <w:t>Правил;</w:t>
      </w:r>
    </w:p>
    <w:p w:rsidR="004B741D" w:rsidRPr="005E141D" w:rsidRDefault="004B741D" w:rsidP="008847A8">
      <w:pPr>
        <w:pStyle w:val="aff1"/>
        <w:widowControl w:val="0"/>
        <w:numPr>
          <w:ilvl w:val="0"/>
          <w:numId w:val="135"/>
        </w:numPr>
        <w:tabs>
          <w:tab w:val="left" w:pos="1079"/>
        </w:tabs>
        <w:autoSpaceDE w:val="0"/>
        <w:autoSpaceDN w:val="0"/>
        <w:ind w:right="254"/>
        <w:jc w:val="both"/>
      </w:pPr>
      <w:r w:rsidRPr="005E141D">
        <w:t>привлекать</w:t>
      </w:r>
      <w:r w:rsidRPr="005E141D">
        <w:rPr>
          <w:spacing w:val="1"/>
        </w:rPr>
        <w:t xml:space="preserve"> </w:t>
      </w:r>
      <w:r w:rsidRPr="005E141D">
        <w:t>работников</w:t>
      </w:r>
      <w:r w:rsidRPr="005E141D">
        <w:rPr>
          <w:spacing w:val="1"/>
        </w:rPr>
        <w:t xml:space="preserve"> </w:t>
      </w:r>
      <w:r w:rsidRPr="005E141D">
        <w:t>к</w:t>
      </w:r>
      <w:r w:rsidRPr="005E141D">
        <w:rPr>
          <w:spacing w:val="1"/>
        </w:rPr>
        <w:t xml:space="preserve"> </w:t>
      </w:r>
      <w:r w:rsidRPr="005E141D">
        <w:t>дисциплинарной</w:t>
      </w:r>
      <w:r w:rsidRPr="005E141D">
        <w:rPr>
          <w:spacing w:val="1"/>
        </w:rPr>
        <w:t xml:space="preserve"> </w:t>
      </w:r>
      <w:r w:rsidRPr="005E141D">
        <w:t>и</w:t>
      </w:r>
      <w:r w:rsidRPr="005E141D">
        <w:rPr>
          <w:spacing w:val="1"/>
        </w:rPr>
        <w:t xml:space="preserve"> </w:t>
      </w:r>
      <w:r w:rsidRPr="005E141D">
        <w:t>материальной</w:t>
      </w:r>
      <w:r w:rsidRPr="005E141D">
        <w:rPr>
          <w:spacing w:val="1"/>
        </w:rPr>
        <w:t xml:space="preserve"> </w:t>
      </w:r>
      <w:r w:rsidRPr="005E141D">
        <w:t>ответственности</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установленном ТК</w:t>
      </w:r>
      <w:r w:rsidRPr="005E141D">
        <w:rPr>
          <w:spacing w:val="-1"/>
        </w:rPr>
        <w:t xml:space="preserve"> </w:t>
      </w:r>
      <w:r w:rsidRPr="005E141D">
        <w:t>РФ, иными</w:t>
      </w:r>
      <w:r w:rsidRPr="005E141D">
        <w:rPr>
          <w:spacing w:val="-1"/>
        </w:rPr>
        <w:t xml:space="preserve"> </w:t>
      </w:r>
      <w:r w:rsidRPr="005E141D">
        <w:t>федеральными</w:t>
      </w:r>
      <w:r w:rsidRPr="005E141D">
        <w:rPr>
          <w:spacing w:val="1"/>
        </w:rPr>
        <w:t xml:space="preserve"> </w:t>
      </w:r>
      <w:r w:rsidRPr="005E141D">
        <w:t>законами;</w:t>
      </w:r>
    </w:p>
    <w:p w:rsidR="004B741D" w:rsidRPr="005E141D" w:rsidRDefault="004B741D" w:rsidP="008847A8">
      <w:pPr>
        <w:pStyle w:val="aff1"/>
        <w:widowControl w:val="0"/>
        <w:numPr>
          <w:ilvl w:val="0"/>
          <w:numId w:val="135"/>
        </w:numPr>
        <w:tabs>
          <w:tab w:val="left" w:pos="1079"/>
        </w:tabs>
        <w:autoSpaceDE w:val="0"/>
        <w:autoSpaceDN w:val="0"/>
        <w:ind w:hanging="361"/>
        <w:jc w:val="both"/>
      </w:pPr>
      <w:r w:rsidRPr="005E141D">
        <w:t>принимать</w:t>
      </w:r>
      <w:r w:rsidRPr="005E141D">
        <w:rPr>
          <w:spacing w:val="-3"/>
        </w:rPr>
        <w:t xml:space="preserve"> </w:t>
      </w:r>
      <w:r w:rsidRPr="005E141D">
        <w:t>локальные</w:t>
      </w:r>
      <w:r w:rsidRPr="005E141D">
        <w:rPr>
          <w:spacing w:val="-5"/>
        </w:rPr>
        <w:t xml:space="preserve"> </w:t>
      </w:r>
      <w:r w:rsidRPr="005E141D">
        <w:t>нормативные</w:t>
      </w:r>
      <w:r w:rsidRPr="005E141D">
        <w:rPr>
          <w:spacing w:val="-4"/>
        </w:rPr>
        <w:t xml:space="preserve"> </w:t>
      </w:r>
      <w:r w:rsidRPr="005E141D">
        <w:t>акты;</w:t>
      </w:r>
    </w:p>
    <w:p w:rsidR="004B741D" w:rsidRPr="005E141D" w:rsidRDefault="004B741D" w:rsidP="008847A8">
      <w:pPr>
        <w:pStyle w:val="aff1"/>
        <w:widowControl w:val="0"/>
        <w:numPr>
          <w:ilvl w:val="0"/>
          <w:numId w:val="135"/>
        </w:numPr>
        <w:tabs>
          <w:tab w:val="left" w:pos="1079"/>
        </w:tabs>
        <w:autoSpaceDE w:val="0"/>
        <w:autoSpaceDN w:val="0"/>
        <w:ind w:hanging="361"/>
        <w:jc w:val="both"/>
      </w:pPr>
      <w:r w:rsidRPr="005E141D">
        <w:t>взаимодействовать</w:t>
      </w:r>
      <w:r w:rsidRPr="005E141D">
        <w:rPr>
          <w:spacing w:val="-4"/>
        </w:rPr>
        <w:t xml:space="preserve"> </w:t>
      </w:r>
      <w:r w:rsidRPr="005E141D">
        <w:t>с</w:t>
      </w:r>
      <w:r w:rsidRPr="005E141D">
        <w:rPr>
          <w:spacing w:val="-5"/>
        </w:rPr>
        <w:t xml:space="preserve"> </w:t>
      </w:r>
      <w:r w:rsidRPr="005E141D">
        <w:t>органами</w:t>
      </w:r>
      <w:r w:rsidRPr="005E141D">
        <w:rPr>
          <w:spacing w:val="-4"/>
        </w:rPr>
        <w:t xml:space="preserve"> </w:t>
      </w:r>
      <w:r w:rsidRPr="005E141D">
        <w:t>самоуправления</w:t>
      </w:r>
      <w:r w:rsidRPr="005E141D">
        <w:rPr>
          <w:spacing w:val="-3"/>
        </w:rPr>
        <w:t xml:space="preserve"> </w:t>
      </w:r>
      <w:r w:rsidRPr="005E141D">
        <w:t>ДОУ</w:t>
      </w:r>
    </w:p>
    <w:p w:rsidR="004B741D" w:rsidRPr="005E141D" w:rsidRDefault="004B741D" w:rsidP="008847A8">
      <w:pPr>
        <w:pStyle w:val="aff1"/>
        <w:widowControl w:val="0"/>
        <w:numPr>
          <w:ilvl w:val="0"/>
          <w:numId w:val="135"/>
        </w:numPr>
        <w:tabs>
          <w:tab w:val="left" w:pos="1079"/>
        </w:tabs>
        <w:autoSpaceDE w:val="0"/>
        <w:autoSpaceDN w:val="0"/>
        <w:spacing w:before="79"/>
        <w:ind w:hanging="361"/>
        <w:jc w:val="both"/>
      </w:pPr>
      <w:r w:rsidRPr="005E141D">
        <w:t>самостоятельно</w:t>
      </w:r>
      <w:r w:rsidRPr="005E141D">
        <w:rPr>
          <w:spacing w:val="-3"/>
        </w:rPr>
        <w:t xml:space="preserve"> </w:t>
      </w:r>
      <w:r w:rsidRPr="005E141D">
        <w:t>планировать</w:t>
      </w:r>
      <w:r w:rsidRPr="005E141D">
        <w:rPr>
          <w:spacing w:val="-2"/>
        </w:rPr>
        <w:t xml:space="preserve"> </w:t>
      </w:r>
      <w:r w:rsidRPr="005E141D">
        <w:t>свою</w:t>
      </w:r>
      <w:r w:rsidRPr="005E141D">
        <w:rPr>
          <w:spacing w:val="-3"/>
        </w:rPr>
        <w:t xml:space="preserve"> </w:t>
      </w:r>
      <w:r w:rsidRPr="005E141D">
        <w:t>работу</w:t>
      </w:r>
      <w:r w:rsidRPr="005E141D">
        <w:rPr>
          <w:spacing w:val="-7"/>
        </w:rPr>
        <w:t xml:space="preserve"> </w:t>
      </w:r>
      <w:r w:rsidRPr="005E141D">
        <w:t>на</w:t>
      </w:r>
      <w:r w:rsidRPr="005E141D">
        <w:rPr>
          <w:spacing w:val="-3"/>
        </w:rPr>
        <w:t xml:space="preserve"> </w:t>
      </w:r>
      <w:r w:rsidRPr="005E141D">
        <w:t>каждый учебный</w:t>
      </w:r>
      <w:r w:rsidRPr="005E141D">
        <w:rPr>
          <w:spacing w:val="-2"/>
        </w:rPr>
        <w:t xml:space="preserve"> </w:t>
      </w:r>
      <w:r w:rsidRPr="005E141D">
        <w:t>год;</w:t>
      </w:r>
    </w:p>
    <w:p w:rsidR="004B741D" w:rsidRPr="005E141D" w:rsidRDefault="004B741D" w:rsidP="008847A8">
      <w:pPr>
        <w:pStyle w:val="aff1"/>
        <w:widowControl w:val="0"/>
        <w:numPr>
          <w:ilvl w:val="0"/>
          <w:numId w:val="135"/>
        </w:numPr>
        <w:tabs>
          <w:tab w:val="left" w:pos="1079"/>
        </w:tabs>
        <w:autoSpaceDE w:val="0"/>
        <w:autoSpaceDN w:val="0"/>
        <w:ind w:right="258"/>
        <w:jc w:val="both"/>
      </w:pPr>
      <w:r w:rsidRPr="005E141D">
        <w:t>утверждать</w:t>
      </w:r>
      <w:r w:rsidRPr="005E141D">
        <w:rPr>
          <w:spacing w:val="1"/>
        </w:rPr>
        <w:t xml:space="preserve"> </w:t>
      </w:r>
      <w:r w:rsidRPr="005E141D">
        <w:t>структуру</w:t>
      </w:r>
      <w:r w:rsidRPr="005E141D">
        <w:rPr>
          <w:spacing w:val="1"/>
        </w:rPr>
        <w:t xml:space="preserve"> </w:t>
      </w:r>
      <w:r w:rsidRPr="005E141D">
        <w:t>ДОУ,</w:t>
      </w:r>
      <w:r w:rsidRPr="005E141D">
        <w:rPr>
          <w:spacing w:val="1"/>
        </w:rPr>
        <w:t xml:space="preserve"> </w:t>
      </w:r>
      <w:r w:rsidRPr="005E141D">
        <w:t>его</w:t>
      </w:r>
      <w:r w:rsidRPr="005E141D">
        <w:rPr>
          <w:spacing w:val="1"/>
        </w:rPr>
        <w:t xml:space="preserve"> </w:t>
      </w:r>
      <w:r w:rsidRPr="005E141D">
        <w:t>штатное</w:t>
      </w:r>
      <w:r w:rsidRPr="005E141D">
        <w:rPr>
          <w:spacing w:val="1"/>
        </w:rPr>
        <w:t xml:space="preserve"> </w:t>
      </w:r>
      <w:r w:rsidRPr="005E141D">
        <w:t>расписание,</w:t>
      </w:r>
      <w:r w:rsidRPr="005E141D">
        <w:rPr>
          <w:spacing w:val="1"/>
        </w:rPr>
        <w:t xml:space="preserve"> </w:t>
      </w:r>
      <w:r w:rsidRPr="005E141D">
        <w:t>план</w:t>
      </w:r>
      <w:r w:rsidRPr="005E141D">
        <w:rPr>
          <w:spacing w:val="1"/>
        </w:rPr>
        <w:t xml:space="preserve"> </w:t>
      </w:r>
      <w:r w:rsidRPr="005E141D">
        <w:t>финансово-хозяйственной</w:t>
      </w:r>
      <w:r w:rsidRPr="005E141D">
        <w:rPr>
          <w:spacing w:val="1"/>
        </w:rPr>
        <w:t xml:space="preserve"> </w:t>
      </w:r>
      <w:r w:rsidRPr="005E141D">
        <w:t>деятельности,</w:t>
      </w:r>
      <w:r w:rsidRPr="005E141D">
        <w:rPr>
          <w:spacing w:val="1"/>
        </w:rPr>
        <w:t xml:space="preserve"> </w:t>
      </w:r>
      <w:r w:rsidRPr="005E141D">
        <w:t>годовую</w:t>
      </w:r>
      <w:r w:rsidRPr="005E141D">
        <w:rPr>
          <w:spacing w:val="1"/>
        </w:rPr>
        <w:t xml:space="preserve"> </w:t>
      </w:r>
      <w:r w:rsidRPr="005E141D">
        <w:t>бухгалтерскую</w:t>
      </w:r>
      <w:r w:rsidRPr="005E141D">
        <w:rPr>
          <w:spacing w:val="1"/>
        </w:rPr>
        <w:t xml:space="preserve"> </w:t>
      </w:r>
      <w:r w:rsidRPr="005E141D">
        <w:t>отчетность,</w:t>
      </w:r>
      <w:r w:rsidRPr="005E141D">
        <w:rPr>
          <w:spacing w:val="1"/>
        </w:rPr>
        <w:t xml:space="preserve"> </w:t>
      </w:r>
      <w:r w:rsidRPr="005E141D">
        <w:t>графики работы и сетку занятий; планировать и организовывать образовательную</w:t>
      </w:r>
      <w:r w:rsidRPr="005E141D">
        <w:rPr>
          <w:spacing w:val="1"/>
        </w:rPr>
        <w:t xml:space="preserve"> </w:t>
      </w:r>
      <w:r w:rsidRPr="005E141D">
        <w:t>деятельность;</w:t>
      </w:r>
    </w:p>
    <w:p w:rsidR="004B741D" w:rsidRPr="005E141D" w:rsidRDefault="004B741D" w:rsidP="008847A8">
      <w:pPr>
        <w:pStyle w:val="aff1"/>
        <w:widowControl w:val="0"/>
        <w:numPr>
          <w:ilvl w:val="0"/>
          <w:numId w:val="135"/>
        </w:numPr>
        <w:tabs>
          <w:tab w:val="left" w:pos="1079"/>
        </w:tabs>
        <w:autoSpaceDE w:val="0"/>
        <w:autoSpaceDN w:val="0"/>
        <w:ind w:right="256"/>
        <w:jc w:val="both"/>
      </w:pPr>
      <w:r w:rsidRPr="005E141D">
        <w:t>распределять</w:t>
      </w:r>
      <w:r w:rsidRPr="005E141D">
        <w:rPr>
          <w:spacing w:val="1"/>
        </w:rPr>
        <w:t xml:space="preserve"> </w:t>
      </w:r>
      <w:r w:rsidRPr="005E141D">
        <w:t>обязанности</w:t>
      </w:r>
      <w:r w:rsidRPr="005E141D">
        <w:rPr>
          <w:spacing w:val="1"/>
        </w:rPr>
        <w:t xml:space="preserve"> </w:t>
      </w:r>
      <w:r w:rsidRPr="005E141D">
        <w:t>между</w:t>
      </w:r>
      <w:r w:rsidRPr="005E141D">
        <w:rPr>
          <w:spacing w:val="1"/>
        </w:rPr>
        <w:t xml:space="preserve"> </w:t>
      </w:r>
      <w:r w:rsidRPr="005E141D">
        <w:t>работниками</w:t>
      </w:r>
      <w:r w:rsidRPr="005E141D">
        <w:rPr>
          <w:spacing w:val="1"/>
        </w:rPr>
        <w:t xml:space="preserve"> </w:t>
      </w:r>
      <w:r w:rsidRPr="005E141D">
        <w:t>детского</w:t>
      </w:r>
      <w:r w:rsidRPr="005E141D">
        <w:rPr>
          <w:spacing w:val="1"/>
        </w:rPr>
        <w:t xml:space="preserve"> </w:t>
      </w:r>
      <w:r w:rsidRPr="005E141D">
        <w:t>сада,</w:t>
      </w:r>
      <w:r w:rsidRPr="005E141D">
        <w:rPr>
          <w:spacing w:val="1"/>
        </w:rPr>
        <w:t xml:space="preserve"> </w:t>
      </w:r>
      <w:r w:rsidRPr="005E141D">
        <w:t>утверждать</w:t>
      </w:r>
      <w:r w:rsidRPr="005E141D">
        <w:rPr>
          <w:spacing w:val="1"/>
        </w:rPr>
        <w:t xml:space="preserve"> </w:t>
      </w:r>
      <w:r w:rsidRPr="005E141D">
        <w:lastRenderedPageBreak/>
        <w:t>должностные</w:t>
      </w:r>
      <w:r w:rsidRPr="005E141D">
        <w:rPr>
          <w:spacing w:val="-3"/>
        </w:rPr>
        <w:t xml:space="preserve"> </w:t>
      </w:r>
      <w:r w:rsidRPr="005E141D">
        <w:t>инструкции работников;</w:t>
      </w:r>
    </w:p>
    <w:p w:rsidR="004B741D" w:rsidRPr="005E141D" w:rsidRDefault="004B741D" w:rsidP="008847A8">
      <w:pPr>
        <w:pStyle w:val="aff1"/>
        <w:widowControl w:val="0"/>
        <w:numPr>
          <w:ilvl w:val="0"/>
          <w:numId w:val="135"/>
        </w:numPr>
        <w:tabs>
          <w:tab w:val="left" w:pos="1079"/>
        </w:tabs>
        <w:autoSpaceDE w:val="0"/>
        <w:autoSpaceDN w:val="0"/>
        <w:ind w:hanging="361"/>
        <w:jc w:val="both"/>
      </w:pPr>
      <w:r w:rsidRPr="005E141D">
        <w:t>посещать</w:t>
      </w:r>
      <w:r w:rsidRPr="005E141D">
        <w:rPr>
          <w:spacing w:val="-3"/>
        </w:rPr>
        <w:t xml:space="preserve"> </w:t>
      </w:r>
      <w:r w:rsidRPr="005E141D">
        <w:t>занятия</w:t>
      </w:r>
      <w:r w:rsidRPr="005E141D">
        <w:rPr>
          <w:spacing w:val="-5"/>
        </w:rPr>
        <w:t xml:space="preserve"> </w:t>
      </w:r>
      <w:r w:rsidRPr="005E141D">
        <w:t>и</w:t>
      </w:r>
      <w:r w:rsidRPr="005E141D">
        <w:rPr>
          <w:spacing w:val="-3"/>
        </w:rPr>
        <w:t xml:space="preserve"> </w:t>
      </w:r>
      <w:r w:rsidRPr="005E141D">
        <w:t>режимные</w:t>
      </w:r>
      <w:r w:rsidRPr="005E141D">
        <w:rPr>
          <w:spacing w:val="-4"/>
        </w:rPr>
        <w:t xml:space="preserve"> </w:t>
      </w:r>
      <w:r w:rsidRPr="005E141D">
        <w:t>моменты</w:t>
      </w:r>
      <w:r w:rsidRPr="005E141D">
        <w:rPr>
          <w:spacing w:val="-3"/>
        </w:rPr>
        <w:t xml:space="preserve"> </w:t>
      </w:r>
      <w:r w:rsidRPr="005E141D">
        <w:t>без</w:t>
      </w:r>
      <w:r w:rsidRPr="005E141D">
        <w:rPr>
          <w:spacing w:val="-3"/>
        </w:rPr>
        <w:t xml:space="preserve"> </w:t>
      </w:r>
      <w:r w:rsidRPr="005E141D">
        <w:t>предварительного</w:t>
      </w:r>
      <w:r w:rsidRPr="005E141D">
        <w:rPr>
          <w:spacing w:val="-2"/>
        </w:rPr>
        <w:t xml:space="preserve"> </w:t>
      </w:r>
      <w:r w:rsidRPr="005E141D">
        <w:t>предупреждения;</w:t>
      </w:r>
    </w:p>
    <w:p w:rsidR="004B741D" w:rsidRPr="005E141D" w:rsidRDefault="004B741D" w:rsidP="008847A8">
      <w:pPr>
        <w:pStyle w:val="aff1"/>
        <w:widowControl w:val="0"/>
        <w:numPr>
          <w:ilvl w:val="0"/>
          <w:numId w:val="135"/>
        </w:numPr>
        <w:tabs>
          <w:tab w:val="left" w:pos="1079"/>
        </w:tabs>
        <w:autoSpaceDE w:val="0"/>
        <w:autoSpaceDN w:val="0"/>
        <w:ind w:right="255"/>
        <w:jc w:val="both"/>
      </w:pPr>
      <w:r w:rsidRPr="005E141D">
        <w:t>реализовывать</w:t>
      </w:r>
      <w:r w:rsidRPr="005E141D">
        <w:rPr>
          <w:spacing w:val="1"/>
        </w:rPr>
        <w:t xml:space="preserve"> </w:t>
      </w:r>
      <w:r w:rsidRPr="005E141D">
        <w:t>права,</w:t>
      </w:r>
      <w:r w:rsidRPr="005E141D">
        <w:rPr>
          <w:spacing w:val="1"/>
        </w:rPr>
        <w:t xml:space="preserve"> </w:t>
      </w:r>
      <w:r w:rsidRPr="005E141D">
        <w:t>предоставленные</w:t>
      </w:r>
      <w:r w:rsidRPr="005E141D">
        <w:rPr>
          <w:spacing w:val="1"/>
        </w:rPr>
        <w:t xml:space="preserve"> </w:t>
      </w:r>
      <w:r w:rsidRPr="005E141D">
        <w:t>ему</w:t>
      </w:r>
      <w:r w:rsidRPr="005E141D">
        <w:rPr>
          <w:spacing w:val="1"/>
        </w:rPr>
        <w:t xml:space="preserve"> </w:t>
      </w:r>
      <w:r w:rsidRPr="005E141D">
        <w:t>законодательством о</w:t>
      </w:r>
      <w:r w:rsidRPr="005E141D">
        <w:rPr>
          <w:spacing w:val="1"/>
        </w:rPr>
        <w:t xml:space="preserve"> </w:t>
      </w:r>
      <w:r w:rsidRPr="005E141D">
        <w:t>специальной</w:t>
      </w:r>
      <w:r w:rsidRPr="005E141D">
        <w:rPr>
          <w:spacing w:val="1"/>
        </w:rPr>
        <w:t xml:space="preserve"> </w:t>
      </w:r>
      <w:r w:rsidRPr="005E141D">
        <w:t>оценке условий труда.</w:t>
      </w:r>
    </w:p>
    <w:p w:rsidR="004B741D" w:rsidRPr="005E141D" w:rsidRDefault="004B741D" w:rsidP="008847A8">
      <w:pPr>
        <w:pStyle w:val="aff1"/>
        <w:widowControl w:val="0"/>
        <w:numPr>
          <w:ilvl w:val="1"/>
          <w:numId w:val="118"/>
        </w:numPr>
        <w:tabs>
          <w:tab w:val="left" w:pos="537"/>
        </w:tabs>
        <w:autoSpaceDE w:val="0"/>
        <w:autoSpaceDN w:val="0"/>
        <w:ind w:right="258" w:firstLine="0"/>
        <w:jc w:val="both"/>
      </w:pPr>
      <w:r w:rsidRPr="005E141D">
        <w:rPr>
          <w:u w:val="single"/>
        </w:rPr>
        <w:t>Дошкольное</w:t>
      </w:r>
      <w:r w:rsidRPr="005E141D">
        <w:rPr>
          <w:spacing w:val="-9"/>
          <w:u w:val="single"/>
        </w:rPr>
        <w:t xml:space="preserve"> </w:t>
      </w:r>
      <w:r w:rsidRPr="005E141D">
        <w:rPr>
          <w:u w:val="single"/>
        </w:rPr>
        <w:t>образовательное</w:t>
      </w:r>
      <w:r w:rsidRPr="005E141D">
        <w:rPr>
          <w:spacing w:val="-5"/>
          <w:u w:val="single"/>
        </w:rPr>
        <w:t xml:space="preserve"> </w:t>
      </w:r>
      <w:r w:rsidRPr="005E141D">
        <w:rPr>
          <w:u w:val="single"/>
        </w:rPr>
        <w:t>учреждение,</w:t>
      </w:r>
      <w:r w:rsidRPr="005E141D">
        <w:rPr>
          <w:spacing w:val="-4"/>
          <w:u w:val="single"/>
        </w:rPr>
        <w:t xml:space="preserve"> </w:t>
      </w:r>
      <w:r w:rsidRPr="005E141D">
        <w:rPr>
          <w:u w:val="single"/>
        </w:rPr>
        <w:t>как</w:t>
      </w:r>
      <w:r w:rsidRPr="005E141D">
        <w:rPr>
          <w:spacing w:val="-6"/>
          <w:u w:val="single"/>
        </w:rPr>
        <w:t xml:space="preserve"> </w:t>
      </w:r>
      <w:r w:rsidRPr="005E141D">
        <w:rPr>
          <w:u w:val="single"/>
        </w:rPr>
        <w:t>юридическое</w:t>
      </w:r>
      <w:r w:rsidRPr="005E141D">
        <w:rPr>
          <w:spacing w:val="-8"/>
          <w:u w:val="single"/>
        </w:rPr>
        <w:t xml:space="preserve"> </w:t>
      </w:r>
      <w:r w:rsidRPr="005E141D">
        <w:rPr>
          <w:u w:val="single"/>
        </w:rPr>
        <w:t>лицо,</w:t>
      </w:r>
      <w:r w:rsidRPr="005E141D">
        <w:rPr>
          <w:spacing w:val="-10"/>
          <w:u w:val="single"/>
        </w:rPr>
        <w:t xml:space="preserve"> </w:t>
      </w:r>
      <w:r w:rsidRPr="005E141D">
        <w:rPr>
          <w:u w:val="single"/>
        </w:rPr>
        <w:t>которое</w:t>
      </w:r>
      <w:r w:rsidRPr="005E141D">
        <w:rPr>
          <w:spacing w:val="-8"/>
          <w:u w:val="single"/>
        </w:rPr>
        <w:t xml:space="preserve"> </w:t>
      </w:r>
      <w:r w:rsidRPr="005E141D">
        <w:rPr>
          <w:u w:val="single"/>
        </w:rPr>
        <w:t>представляет</w:t>
      </w:r>
      <w:r w:rsidRPr="005E141D">
        <w:rPr>
          <w:spacing w:val="-57"/>
        </w:rPr>
        <w:t xml:space="preserve"> </w:t>
      </w:r>
      <w:r w:rsidRPr="005E141D">
        <w:rPr>
          <w:u w:val="single"/>
        </w:rPr>
        <w:t>заведующий,</w:t>
      </w:r>
      <w:r w:rsidRPr="005E141D">
        <w:rPr>
          <w:spacing w:val="-1"/>
          <w:u w:val="single"/>
        </w:rPr>
        <w:t xml:space="preserve"> </w:t>
      </w:r>
      <w:r w:rsidRPr="005E141D">
        <w:rPr>
          <w:u w:val="single"/>
        </w:rPr>
        <w:t>несет ответственность</w:t>
      </w:r>
      <w:r w:rsidRPr="005E141D">
        <w:rPr>
          <w:spacing w:val="-1"/>
          <w:u w:val="single"/>
        </w:rPr>
        <w:t xml:space="preserve"> </w:t>
      </w:r>
      <w:r w:rsidRPr="005E141D">
        <w:rPr>
          <w:u w:val="single"/>
        </w:rPr>
        <w:t>перед работниками:</w:t>
      </w:r>
    </w:p>
    <w:p w:rsidR="004B741D" w:rsidRPr="005E141D" w:rsidRDefault="004B741D" w:rsidP="008847A8">
      <w:pPr>
        <w:pStyle w:val="aff1"/>
        <w:widowControl w:val="0"/>
        <w:numPr>
          <w:ilvl w:val="0"/>
          <w:numId w:val="134"/>
        </w:numPr>
        <w:tabs>
          <w:tab w:val="left" w:pos="1079"/>
        </w:tabs>
        <w:autoSpaceDE w:val="0"/>
        <w:autoSpaceDN w:val="0"/>
        <w:spacing w:before="1"/>
        <w:ind w:right="255"/>
        <w:jc w:val="both"/>
      </w:pPr>
      <w:r w:rsidRPr="005E141D">
        <w:t>за</w:t>
      </w:r>
      <w:r w:rsidRPr="005E141D">
        <w:rPr>
          <w:spacing w:val="-8"/>
        </w:rPr>
        <w:t xml:space="preserve"> </w:t>
      </w:r>
      <w:r w:rsidRPr="005E141D">
        <w:t>ущерб,</w:t>
      </w:r>
      <w:r w:rsidRPr="005E141D">
        <w:rPr>
          <w:spacing w:val="-10"/>
        </w:rPr>
        <w:t xml:space="preserve"> </w:t>
      </w:r>
      <w:r w:rsidRPr="005E141D">
        <w:t>причиненный</w:t>
      </w:r>
      <w:r w:rsidRPr="005E141D">
        <w:rPr>
          <w:spacing w:val="-11"/>
        </w:rPr>
        <w:t xml:space="preserve"> </w:t>
      </w:r>
      <w:r w:rsidRPr="005E141D">
        <w:t>в</w:t>
      </w:r>
      <w:r w:rsidRPr="005E141D">
        <w:rPr>
          <w:spacing w:val="-9"/>
        </w:rPr>
        <w:t xml:space="preserve"> </w:t>
      </w:r>
      <w:r w:rsidRPr="005E141D">
        <w:t>результате</w:t>
      </w:r>
      <w:r w:rsidRPr="005E141D">
        <w:rPr>
          <w:spacing w:val="-11"/>
        </w:rPr>
        <w:t xml:space="preserve"> </w:t>
      </w:r>
      <w:r w:rsidRPr="005E141D">
        <w:t>незаконного</w:t>
      </w:r>
      <w:r w:rsidRPr="005E141D">
        <w:rPr>
          <w:spacing w:val="-8"/>
        </w:rPr>
        <w:t xml:space="preserve"> </w:t>
      </w:r>
      <w:r w:rsidRPr="005E141D">
        <w:t>лишения</w:t>
      </w:r>
      <w:r w:rsidRPr="005E141D">
        <w:rPr>
          <w:spacing w:val="-9"/>
        </w:rPr>
        <w:t xml:space="preserve"> </w:t>
      </w:r>
      <w:r w:rsidRPr="005E141D">
        <w:t>работника</w:t>
      </w:r>
      <w:r w:rsidRPr="005E141D">
        <w:rPr>
          <w:spacing w:val="-11"/>
        </w:rPr>
        <w:t xml:space="preserve"> </w:t>
      </w:r>
      <w:r w:rsidRPr="005E141D">
        <w:t>возможности</w:t>
      </w:r>
      <w:r w:rsidRPr="005E141D">
        <w:rPr>
          <w:spacing w:val="-58"/>
        </w:rPr>
        <w:t xml:space="preserve"> </w:t>
      </w:r>
      <w:r w:rsidRPr="005E141D">
        <w:t>трудиться;</w:t>
      </w:r>
    </w:p>
    <w:p w:rsidR="004B741D" w:rsidRPr="005E141D" w:rsidRDefault="004B741D" w:rsidP="008847A8">
      <w:pPr>
        <w:pStyle w:val="aff1"/>
        <w:widowControl w:val="0"/>
        <w:numPr>
          <w:ilvl w:val="0"/>
          <w:numId w:val="134"/>
        </w:numPr>
        <w:tabs>
          <w:tab w:val="left" w:pos="1079"/>
        </w:tabs>
        <w:autoSpaceDE w:val="0"/>
        <w:autoSpaceDN w:val="0"/>
        <w:ind w:hanging="361"/>
        <w:jc w:val="both"/>
      </w:pPr>
      <w:r w:rsidRPr="005E141D">
        <w:t>за</w:t>
      </w:r>
      <w:r w:rsidRPr="005E141D">
        <w:rPr>
          <w:spacing w:val="-12"/>
        </w:rPr>
        <w:t xml:space="preserve"> </w:t>
      </w:r>
      <w:r w:rsidRPr="005E141D">
        <w:t>задержку</w:t>
      </w:r>
      <w:r w:rsidRPr="005E141D">
        <w:rPr>
          <w:spacing w:val="-14"/>
        </w:rPr>
        <w:t xml:space="preserve"> </w:t>
      </w:r>
      <w:r w:rsidRPr="005E141D">
        <w:t>трудовой</w:t>
      </w:r>
      <w:r w:rsidRPr="005E141D">
        <w:rPr>
          <w:spacing w:val="-10"/>
        </w:rPr>
        <w:t xml:space="preserve"> </w:t>
      </w:r>
      <w:r w:rsidRPr="005E141D">
        <w:t>книжки</w:t>
      </w:r>
      <w:r w:rsidRPr="005E141D">
        <w:rPr>
          <w:spacing w:val="-9"/>
        </w:rPr>
        <w:t xml:space="preserve"> </w:t>
      </w:r>
      <w:r w:rsidRPr="005E141D">
        <w:t>при</w:t>
      </w:r>
      <w:r w:rsidRPr="005E141D">
        <w:rPr>
          <w:spacing w:val="-8"/>
        </w:rPr>
        <w:t xml:space="preserve"> </w:t>
      </w:r>
      <w:r w:rsidRPr="005E141D">
        <w:t>увольнении</w:t>
      </w:r>
      <w:r w:rsidRPr="005E141D">
        <w:rPr>
          <w:spacing w:val="-9"/>
        </w:rPr>
        <w:t xml:space="preserve"> </w:t>
      </w:r>
      <w:r w:rsidRPr="005E141D">
        <w:t>работника;</w:t>
      </w:r>
    </w:p>
    <w:p w:rsidR="004B741D" w:rsidRPr="005E141D" w:rsidRDefault="004B741D" w:rsidP="008847A8">
      <w:pPr>
        <w:pStyle w:val="aff1"/>
        <w:widowControl w:val="0"/>
        <w:numPr>
          <w:ilvl w:val="0"/>
          <w:numId w:val="134"/>
        </w:numPr>
        <w:tabs>
          <w:tab w:val="left" w:pos="1078"/>
          <w:tab w:val="left" w:pos="1079"/>
        </w:tabs>
        <w:autoSpaceDE w:val="0"/>
        <w:autoSpaceDN w:val="0"/>
        <w:ind w:right="249"/>
      </w:pPr>
      <w:r w:rsidRPr="005E141D">
        <w:rPr>
          <w:spacing w:val="-4"/>
        </w:rPr>
        <w:t>незаконное</w:t>
      </w:r>
      <w:r w:rsidRPr="005E141D">
        <w:rPr>
          <w:spacing w:val="-13"/>
        </w:rPr>
        <w:t xml:space="preserve"> </w:t>
      </w:r>
      <w:r w:rsidRPr="005E141D">
        <w:rPr>
          <w:spacing w:val="-4"/>
        </w:rPr>
        <w:t>отстранение</w:t>
      </w:r>
      <w:r w:rsidRPr="005E141D">
        <w:rPr>
          <w:spacing w:val="-10"/>
        </w:rPr>
        <w:t xml:space="preserve"> </w:t>
      </w:r>
      <w:r w:rsidRPr="005E141D">
        <w:rPr>
          <w:spacing w:val="-4"/>
        </w:rPr>
        <w:t>работника</w:t>
      </w:r>
      <w:r w:rsidRPr="005E141D">
        <w:rPr>
          <w:spacing w:val="-15"/>
        </w:rPr>
        <w:t xml:space="preserve"> </w:t>
      </w:r>
      <w:r w:rsidRPr="005E141D">
        <w:rPr>
          <w:spacing w:val="-3"/>
        </w:rPr>
        <w:t>от</w:t>
      </w:r>
      <w:r w:rsidRPr="005E141D">
        <w:rPr>
          <w:spacing w:val="-14"/>
        </w:rPr>
        <w:t xml:space="preserve"> </w:t>
      </w:r>
      <w:r w:rsidRPr="005E141D">
        <w:rPr>
          <w:spacing w:val="-3"/>
        </w:rPr>
        <w:t>работы,</w:t>
      </w:r>
      <w:r w:rsidRPr="005E141D">
        <w:rPr>
          <w:spacing w:val="-16"/>
        </w:rPr>
        <w:t xml:space="preserve"> </w:t>
      </w:r>
      <w:r w:rsidRPr="005E141D">
        <w:rPr>
          <w:spacing w:val="-3"/>
        </w:rPr>
        <w:t>его</w:t>
      </w:r>
      <w:r w:rsidRPr="005E141D">
        <w:rPr>
          <w:spacing w:val="-14"/>
        </w:rPr>
        <w:t xml:space="preserve"> </w:t>
      </w:r>
      <w:r w:rsidRPr="005E141D">
        <w:rPr>
          <w:spacing w:val="-3"/>
        </w:rPr>
        <w:t>незаконное</w:t>
      </w:r>
      <w:r w:rsidRPr="005E141D">
        <w:rPr>
          <w:spacing w:val="-12"/>
        </w:rPr>
        <w:t xml:space="preserve"> </w:t>
      </w:r>
      <w:r w:rsidRPr="005E141D">
        <w:rPr>
          <w:spacing w:val="-3"/>
        </w:rPr>
        <w:t>увольнение</w:t>
      </w:r>
      <w:r w:rsidRPr="005E141D">
        <w:rPr>
          <w:spacing w:val="-16"/>
        </w:rPr>
        <w:t xml:space="preserve"> </w:t>
      </w:r>
      <w:r w:rsidRPr="005E141D">
        <w:rPr>
          <w:spacing w:val="-3"/>
        </w:rPr>
        <w:t>или</w:t>
      </w:r>
      <w:r w:rsidRPr="005E141D">
        <w:rPr>
          <w:spacing w:val="-15"/>
        </w:rPr>
        <w:t xml:space="preserve"> </w:t>
      </w:r>
      <w:r w:rsidRPr="005E141D">
        <w:rPr>
          <w:spacing w:val="-3"/>
        </w:rPr>
        <w:t>перевод</w:t>
      </w:r>
      <w:r w:rsidRPr="005E141D">
        <w:rPr>
          <w:spacing w:val="-57"/>
        </w:rPr>
        <w:t xml:space="preserve"> </w:t>
      </w:r>
      <w:r w:rsidRPr="005E141D">
        <w:t>на</w:t>
      </w:r>
      <w:r w:rsidRPr="005E141D">
        <w:rPr>
          <w:spacing w:val="-12"/>
        </w:rPr>
        <w:t xml:space="preserve"> </w:t>
      </w:r>
      <w:r w:rsidRPr="005E141D">
        <w:t>другую</w:t>
      </w:r>
      <w:r w:rsidRPr="005E141D">
        <w:rPr>
          <w:spacing w:val="-9"/>
        </w:rPr>
        <w:t xml:space="preserve"> </w:t>
      </w:r>
      <w:r w:rsidRPr="005E141D">
        <w:t>работу;</w:t>
      </w:r>
    </w:p>
    <w:p w:rsidR="004B741D" w:rsidRPr="005E141D" w:rsidRDefault="004B741D" w:rsidP="008847A8">
      <w:pPr>
        <w:pStyle w:val="aff1"/>
        <w:widowControl w:val="0"/>
        <w:numPr>
          <w:ilvl w:val="0"/>
          <w:numId w:val="134"/>
        </w:numPr>
        <w:tabs>
          <w:tab w:val="left" w:pos="1078"/>
          <w:tab w:val="left" w:pos="1079"/>
        </w:tabs>
        <w:autoSpaceDE w:val="0"/>
        <w:autoSpaceDN w:val="0"/>
        <w:ind w:right="258"/>
      </w:pPr>
      <w:r w:rsidRPr="005E141D">
        <w:t>за задержку выплаты заработной платы, оплаты отпуска, выплат при увольнении и</w:t>
      </w:r>
      <w:r w:rsidRPr="005E141D">
        <w:rPr>
          <w:spacing w:val="-57"/>
        </w:rPr>
        <w:t xml:space="preserve"> </w:t>
      </w:r>
      <w:r w:rsidRPr="005E141D">
        <w:t>других</w:t>
      </w:r>
      <w:r w:rsidRPr="005E141D">
        <w:rPr>
          <w:spacing w:val="-9"/>
        </w:rPr>
        <w:t xml:space="preserve"> </w:t>
      </w:r>
      <w:r w:rsidRPr="005E141D">
        <w:t>выплат, причитающихся</w:t>
      </w:r>
      <w:r w:rsidRPr="005E141D">
        <w:rPr>
          <w:spacing w:val="-1"/>
        </w:rPr>
        <w:t xml:space="preserve"> </w:t>
      </w:r>
      <w:r w:rsidRPr="005E141D">
        <w:t>работнику;</w:t>
      </w:r>
    </w:p>
    <w:p w:rsidR="004B741D" w:rsidRPr="005E141D" w:rsidRDefault="004B741D" w:rsidP="008847A8">
      <w:pPr>
        <w:pStyle w:val="aff1"/>
        <w:widowControl w:val="0"/>
        <w:numPr>
          <w:ilvl w:val="0"/>
          <w:numId w:val="134"/>
        </w:numPr>
        <w:tabs>
          <w:tab w:val="left" w:pos="1078"/>
          <w:tab w:val="left" w:pos="1079"/>
        </w:tabs>
        <w:autoSpaceDE w:val="0"/>
        <w:autoSpaceDN w:val="0"/>
        <w:ind w:hanging="361"/>
      </w:pPr>
      <w:r w:rsidRPr="005E141D">
        <w:t>за</w:t>
      </w:r>
      <w:r w:rsidRPr="005E141D">
        <w:rPr>
          <w:spacing w:val="-4"/>
        </w:rPr>
        <w:t xml:space="preserve"> </w:t>
      </w:r>
      <w:r w:rsidRPr="005E141D">
        <w:t>причинение</w:t>
      </w:r>
      <w:r w:rsidRPr="005E141D">
        <w:rPr>
          <w:spacing w:val="-1"/>
        </w:rPr>
        <w:t xml:space="preserve"> </w:t>
      </w:r>
      <w:r w:rsidRPr="005E141D">
        <w:t>ущерба</w:t>
      </w:r>
      <w:r w:rsidRPr="005E141D">
        <w:rPr>
          <w:spacing w:val="-2"/>
        </w:rPr>
        <w:t xml:space="preserve"> </w:t>
      </w:r>
      <w:r w:rsidRPr="005E141D">
        <w:t>имуществу</w:t>
      </w:r>
      <w:r w:rsidRPr="005E141D">
        <w:rPr>
          <w:spacing w:val="-7"/>
        </w:rPr>
        <w:t xml:space="preserve"> </w:t>
      </w:r>
      <w:r w:rsidRPr="005E141D">
        <w:t>работника;</w:t>
      </w:r>
    </w:p>
    <w:p w:rsidR="004B741D" w:rsidRPr="005E141D" w:rsidRDefault="004B741D" w:rsidP="008847A8">
      <w:pPr>
        <w:pStyle w:val="aff1"/>
        <w:widowControl w:val="0"/>
        <w:numPr>
          <w:ilvl w:val="0"/>
          <w:numId w:val="134"/>
        </w:numPr>
        <w:tabs>
          <w:tab w:val="left" w:pos="1078"/>
          <w:tab w:val="left" w:pos="1079"/>
        </w:tabs>
        <w:autoSpaceDE w:val="0"/>
        <w:autoSpaceDN w:val="0"/>
        <w:ind w:right="253"/>
      </w:pPr>
      <w:r w:rsidRPr="005E141D">
        <w:t>в иных случаях, предусмотренных</w:t>
      </w:r>
      <w:r w:rsidRPr="005E141D">
        <w:rPr>
          <w:spacing w:val="1"/>
        </w:rPr>
        <w:t xml:space="preserve"> </w:t>
      </w:r>
      <w:r w:rsidRPr="005E141D">
        <w:t>Трудовым</w:t>
      </w:r>
      <w:r w:rsidRPr="005E141D">
        <w:rPr>
          <w:spacing w:val="1"/>
        </w:rPr>
        <w:t xml:space="preserve"> </w:t>
      </w:r>
      <w:r w:rsidRPr="005E141D">
        <w:t>Кодексом Российской Федерации</w:t>
      </w:r>
      <w:r w:rsidRPr="005E141D">
        <w:rPr>
          <w:spacing w:val="1"/>
        </w:rPr>
        <w:t xml:space="preserve"> </w:t>
      </w:r>
      <w:r w:rsidRPr="005E141D">
        <w:t>и</w:t>
      </w:r>
      <w:r w:rsidRPr="005E141D">
        <w:rPr>
          <w:spacing w:val="-57"/>
        </w:rPr>
        <w:t xml:space="preserve"> </w:t>
      </w:r>
      <w:r w:rsidRPr="005E141D">
        <w:t>иными</w:t>
      </w:r>
      <w:r w:rsidRPr="005E141D">
        <w:rPr>
          <w:spacing w:val="-1"/>
        </w:rPr>
        <w:t xml:space="preserve"> </w:t>
      </w:r>
      <w:r w:rsidRPr="005E141D">
        <w:t>федеральными</w:t>
      </w:r>
      <w:r w:rsidRPr="005E141D">
        <w:rPr>
          <w:spacing w:val="-2"/>
        </w:rPr>
        <w:t xml:space="preserve"> </w:t>
      </w:r>
      <w:r w:rsidRPr="005E141D">
        <w:t>законами.</w:t>
      </w:r>
    </w:p>
    <w:p w:rsidR="004B741D" w:rsidRPr="005E141D" w:rsidRDefault="004B741D" w:rsidP="008847A8">
      <w:pPr>
        <w:pStyle w:val="1"/>
        <w:numPr>
          <w:ilvl w:val="0"/>
          <w:numId w:val="118"/>
        </w:numPr>
        <w:tabs>
          <w:tab w:val="left" w:pos="359"/>
          <w:tab w:val="num" w:pos="720"/>
        </w:tabs>
        <w:ind w:left="720" w:hanging="241"/>
        <w:jc w:val="both"/>
      </w:pPr>
      <w:r w:rsidRPr="005E141D">
        <w:t>Обязанности</w:t>
      </w:r>
      <w:r w:rsidRPr="005E141D">
        <w:rPr>
          <w:spacing w:val="-4"/>
        </w:rPr>
        <w:t xml:space="preserve"> </w:t>
      </w:r>
      <w:r w:rsidRPr="005E141D">
        <w:t>и</w:t>
      </w:r>
      <w:r w:rsidRPr="005E141D">
        <w:rPr>
          <w:spacing w:val="-4"/>
        </w:rPr>
        <w:t xml:space="preserve"> </w:t>
      </w:r>
      <w:r w:rsidRPr="005E141D">
        <w:t>полномочия</w:t>
      </w:r>
      <w:r w:rsidRPr="005E141D">
        <w:rPr>
          <w:spacing w:val="-4"/>
        </w:rPr>
        <w:t xml:space="preserve"> </w:t>
      </w:r>
      <w:r w:rsidRPr="005E141D">
        <w:t>администрации</w:t>
      </w:r>
    </w:p>
    <w:p w:rsidR="004B741D" w:rsidRPr="005E141D" w:rsidRDefault="004B741D" w:rsidP="008847A8">
      <w:pPr>
        <w:pStyle w:val="aff1"/>
        <w:widowControl w:val="0"/>
        <w:numPr>
          <w:ilvl w:val="1"/>
          <w:numId w:val="118"/>
        </w:numPr>
        <w:tabs>
          <w:tab w:val="left" w:pos="539"/>
        </w:tabs>
        <w:autoSpaceDE w:val="0"/>
        <w:autoSpaceDN w:val="0"/>
        <w:spacing w:line="274" w:lineRule="exact"/>
        <w:ind w:left="538" w:hanging="421"/>
        <w:jc w:val="both"/>
      </w:pPr>
      <w:r w:rsidRPr="005E141D">
        <w:rPr>
          <w:u w:val="single"/>
        </w:rPr>
        <w:t>Администрация</w:t>
      </w:r>
      <w:r w:rsidRPr="005E141D">
        <w:rPr>
          <w:spacing w:val="-3"/>
          <w:u w:val="single"/>
        </w:rPr>
        <w:t xml:space="preserve"> </w:t>
      </w:r>
      <w:r w:rsidRPr="005E141D">
        <w:rPr>
          <w:u w:val="single"/>
        </w:rPr>
        <w:t>ДОУ</w:t>
      </w:r>
      <w:r w:rsidRPr="005E141D">
        <w:rPr>
          <w:spacing w:val="-2"/>
          <w:u w:val="single"/>
        </w:rPr>
        <w:t xml:space="preserve"> </w:t>
      </w:r>
      <w:r w:rsidRPr="005E141D">
        <w:rPr>
          <w:u w:val="single"/>
        </w:rPr>
        <w:t>обязана:</w:t>
      </w:r>
    </w:p>
    <w:p w:rsidR="004B741D" w:rsidRPr="005E141D" w:rsidRDefault="004B741D" w:rsidP="008847A8">
      <w:pPr>
        <w:pStyle w:val="aff1"/>
        <w:widowControl w:val="0"/>
        <w:numPr>
          <w:ilvl w:val="0"/>
          <w:numId w:val="133"/>
        </w:numPr>
        <w:tabs>
          <w:tab w:val="left" w:pos="1079"/>
        </w:tabs>
        <w:autoSpaceDE w:val="0"/>
        <w:autoSpaceDN w:val="0"/>
        <w:spacing w:before="1"/>
        <w:ind w:right="253"/>
        <w:jc w:val="both"/>
      </w:pPr>
      <w:r w:rsidRPr="005E141D">
        <w:t>обеспечить</w:t>
      </w:r>
      <w:r w:rsidRPr="005E141D">
        <w:rPr>
          <w:spacing w:val="1"/>
        </w:rPr>
        <w:t xml:space="preserve"> </w:t>
      </w:r>
      <w:r w:rsidRPr="005E141D">
        <w:t>соблюдение</w:t>
      </w:r>
      <w:r w:rsidRPr="005E141D">
        <w:rPr>
          <w:spacing w:val="1"/>
        </w:rPr>
        <w:t xml:space="preserve"> </w:t>
      </w:r>
      <w:r w:rsidRPr="005E141D">
        <w:t>требований</w:t>
      </w:r>
      <w:r w:rsidRPr="005E141D">
        <w:rPr>
          <w:spacing w:val="1"/>
        </w:rPr>
        <w:t xml:space="preserve"> </w:t>
      </w:r>
      <w:r w:rsidRPr="005E141D">
        <w:t>Устава,</w:t>
      </w:r>
      <w:r w:rsidRPr="005E141D">
        <w:rPr>
          <w:spacing w:val="1"/>
        </w:rPr>
        <w:t xml:space="preserve"> </w:t>
      </w:r>
      <w:r w:rsidRPr="005E141D">
        <w:t>Правил</w:t>
      </w:r>
      <w:r w:rsidRPr="005E141D">
        <w:rPr>
          <w:spacing w:val="1"/>
        </w:rPr>
        <w:t xml:space="preserve"> </w:t>
      </w:r>
      <w:r w:rsidRPr="005E141D">
        <w:t>внутреннего</w:t>
      </w:r>
      <w:r w:rsidRPr="005E141D">
        <w:rPr>
          <w:spacing w:val="1"/>
        </w:rPr>
        <w:t xml:space="preserve"> </w:t>
      </w:r>
      <w:r w:rsidRPr="005E141D">
        <w:t>трудового</w:t>
      </w:r>
      <w:r w:rsidRPr="005E141D">
        <w:rPr>
          <w:spacing w:val="-57"/>
        </w:rPr>
        <w:t xml:space="preserve"> </w:t>
      </w:r>
      <w:r w:rsidRPr="005E141D">
        <w:t>распорядка</w:t>
      </w:r>
      <w:r w:rsidRPr="005E141D">
        <w:rPr>
          <w:spacing w:val="-4"/>
        </w:rPr>
        <w:t xml:space="preserve"> </w:t>
      </w:r>
      <w:r w:rsidRPr="005E141D">
        <w:t>и</w:t>
      </w:r>
      <w:r w:rsidRPr="005E141D">
        <w:rPr>
          <w:spacing w:val="-3"/>
        </w:rPr>
        <w:t xml:space="preserve"> </w:t>
      </w:r>
      <w:r w:rsidRPr="005E141D">
        <w:t>других</w:t>
      </w:r>
      <w:r w:rsidRPr="005E141D">
        <w:rPr>
          <w:spacing w:val="-1"/>
        </w:rPr>
        <w:t xml:space="preserve"> </w:t>
      </w:r>
      <w:r w:rsidRPr="005E141D">
        <w:t>локальных актов</w:t>
      </w:r>
      <w:r w:rsidRPr="005E141D">
        <w:rPr>
          <w:spacing w:val="-3"/>
        </w:rPr>
        <w:t xml:space="preserve"> </w:t>
      </w:r>
      <w:r w:rsidRPr="005E141D">
        <w:t>дошкольного</w:t>
      </w:r>
      <w:r w:rsidRPr="005E141D">
        <w:rPr>
          <w:spacing w:val="-3"/>
        </w:rPr>
        <w:t xml:space="preserve"> </w:t>
      </w:r>
      <w:r w:rsidRPr="005E141D">
        <w:t>образовательного</w:t>
      </w:r>
      <w:r w:rsidRPr="005E141D">
        <w:rPr>
          <w:spacing w:val="-5"/>
        </w:rPr>
        <w:t xml:space="preserve"> </w:t>
      </w:r>
      <w:r w:rsidRPr="005E141D">
        <w:t>учреждения;</w:t>
      </w:r>
    </w:p>
    <w:p w:rsidR="004B741D" w:rsidRPr="005E141D" w:rsidRDefault="004B741D" w:rsidP="008847A8">
      <w:pPr>
        <w:pStyle w:val="aff1"/>
        <w:widowControl w:val="0"/>
        <w:numPr>
          <w:ilvl w:val="0"/>
          <w:numId w:val="133"/>
        </w:numPr>
        <w:tabs>
          <w:tab w:val="left" w:pos="1079"/>
        </w:tabs>
        <w:autoSpaceDE w:val="0"/>
        <w:autoSpaceDN w:val="0"/>
        <w:ind w:right="253"/>
        <w:jc w:val="both"/>
      </w:pPr>
      <w:r w:rsidRPr="005E141D">
        <w:t>организовывать</w:t>
      </w:r>
      <w:r w:rsidRPr="005E141D">
        <w:rPr>
          <w:spacing w:val="1"/>
        </w:rPr>
        <w:t xml:space="preserve"> </w:t>
      </w:r>
      <w:r w:rsidRPr="005E141D">
        <w:t>труд</w:t>
      </w:r>
      <w:r w:rsidRPr="005E141D">
        <w:rPr>
          <w:spacing w:val="1"/>
        </w:rPr>
        <w:t xml:space="preserve"> </w:t>
      </w:r>
      <w:r w:rsidRPr="005E141D">
        <w:t>педагогических</w:t>
      </w:r>
      <w:r w:rsidRPr="005E141D">
        <w:rPr>
          <w:spacing w:val="1"/>
        </w:rPr>
        <w:t xml:space="preserve"> </w:t>
      </w:r>
      <w:r w:rsidRPr="005E141D">
        <w:t>работников,</w:t>
      </w:r>
      <w:r w:rsidRPr="005E141D">
        <w:rPr>
          <w:spacing w:val="1"/>
        </w:rPr>
        <w:t xml:space="preserve"> </w:t>
      </w:r>
      <w:r w:rsidRPr="005E141D">
        <w:t>учебно-вспомогательного</w:t>
      </w:r>
      <w:r w:rsidRPr="005E141D">
        <w:rPr>
          <w:spacing w:val="1"/>
        </w:rPr>
        <w:t xml:space="preserve"> </w:t>
      </w:r>
      <w:r w:rsidRPr="005E141D">
        <w:t>и</w:t>
      </w:r>
      <w:r w:rsidRPr="005E141D">
        <w:rPr>
          <w:spacing w:val="1"/>
        </w:rPr>
        <w:t xml:space="preserve"> </w:t>
      </w:r>
      <w:r w:rsidRPr="005E141D">
        <w:t>обслуживающего</w:t>
      </w:r>
      <w:r w:rsidRPr="005E141D">
        <w:rPr>
          <w:spacing w:val="-11"/>
        </w:rPr>
        <w:t xml:space="preserve"> </w:t>
      </w:r>
      <w:r w:rsidRPr="005E141D">
        <w:t>персонала</w:t>
      </w:r>
      <w:r w:rsidRPr="005E141D">
        <w:rPr>
          <w:spacing w:val="-11"/>
        </w:rPr>
        <w:t xml:space="preserve"> </w:t>
      </w:r>
      <w:r w:rsidRPr="005E141D">
        <w:t>в</w:t>
      </w:r>
      <w:r w:rsidRPr="005E141D">
        <w:rPr>
          <w:spacing w:val="-11"/>
        </w:rPr>
        <w:t xml:space="preserve"> </w:t>
      </w:r>
      <w:r w:rsidRPr="005E141D">
        <w:t>соответствии</w:t>
      </w:r>
      <w:r w:rsidRPr="005E141D">
        <w:rPr>
          <w:spacing w:val="-10"/>
        </w:rPr>
        <w:t xml:space="preserve"> </w:t>
      </w:r>
      <w:r w:rsidRPr="005E141D">
        <w:t>с</w:t>
      </w:r>
      <w:r w:rsidRPr="005E141D">
        <w:rPr>
          <w:spacing w:val="-12"/>
        </w:rPr>
        <w:t xml:space="preserve"> </w:t>
      </w:r>
      <w:r w:rsidRPr="005E141D">
        <w:t>их</w:t>
      </w:r>
      <w:r w:rsidRPr="005E141D">
        <w:rPr>
          <w:spacing w:val="-9"/>
        </w:rPr>
        <w:t xml:space="preserve"> </w:t>
      </w:r>
      <w:r w:rsidRPr="005E141D">
        <w:t>специальностью,</w:t>
      </w:r>
      <w:r w:rsidRPr="005E141D">
        <w:rPr>
          <w:spacing w:val="-10"/>
        </w:rPr>
        <w:t xml:space="preserve"> </w:t>
      </w:r>
      <w:r w:rsidRPr="005E141D">
        <w:t>квалификацией</w:t>
      </w:r>
      <w:r w:rsidRPr="005E141D">
        <w:rPr>
          <w:spacing w:val="-4"/>
        </w:rPr>
        <w:t xml:space="preserve"> </w:t>
      </w:r>
      <w:r w:rsidRPr="005E141D">
        <w:t>и</w:t>
      </w:r>
      <w:r w:rsidRPr="005E141D">
        <w:rPr>
          <w:spacing w:val="-57"/>
        </w:rPr>
        <w:t xml:space="preserve"> </w:t>
      </w:r>
      <w:r w:rsidRPr="005E141D">
        <w:t>опытом</w:t>
      </w:r>
      <w:r w:rsidRPr="005E141D">
        <w:rPr>
          <w:spacing w:val="-1"/>
        </w:rPr>
        <w:t xml:space="preserve"> </w:t>
      </w:r>
      <w:r w:rsidRPr="005E141D">
        <w:t>работы;</w:t>
      </w:r>
    </w:p>
    <w:p w:rsidR="004B741D" w:rsidRPr="005E141D" w:rsidRDefault="004B741D" w:rsidP="008847A8">
      <w:pPr>
        <w:pStyle w:val="aff1"/>
        <w:widowControl w:val="0"/>
        <w:numPr>
          <w:ilvl w:val="0"/>
          <w:numId w:val="133"/>
        </w:numPr>
        <w:tabs>
          <w:tab w:val="left" w:pos="1079"/>
        </w:tabs>
        <w:autoSpaceDE w:val="0"/>
        <w:autoSpaceDN w:val="0"/>
        <w:ind w:right="259"/>
        <w:jc w:val="both"/>
      </w:pPr>
      <w:r w:rsidRPr="005E141D">
        <w:t>обеспечить</w:t>
      </w:r>
      <w:r w:rsidRPr="005E141D">
        <w:rPr>
          <w:spacing w:val="1"/>
        </w:rPr>
        <w:t xml:space="preserve"> </w:t>
      </w:r>
      <w:r w:rsidRPr="005E141D">
        <w:t>здоровые</w:t>
      </w:r>
      <w:r w:rsidRPr="005E141D">
        <w:rPr>
          <w:spacing w:val="1"/>
        </w:rPr>
        <w:t xml:space="preserve"> </w:t>
      </w:r>
      <w:r w:rsidRPr="005E141D">
        <w:t>и</w:t>
      </w:r>
      <w:r w:rsidRPr="005E141D">
        <w:rPr>
          <w:spacing w:val="1"/>
        </w:rPr>
        <w:t xml:space="preserve"> </w:t>
      </w:r>
      <w:r w:rsidRPr="005E141D">
        <w:t>безопасные</w:t>
      </w:r>
      <w:r w:rsidRPr="005E141D">
        <w:rPr>
          <w:spacing w:val="1"/>
        </w:rPr>
        <w:t xml:space="preserve"> </w:t>
      </w:r>
      <w:r w:rsidRPr="005E141D">
        <w:t>условия</w:t>
      </w:r>
      <w:r w:rsidRPr="005E141D">
        <w:rPr>
          <w:spacing w:val="1"/>
        </w:rPr>
        <w:t xml:space="preserve"> </w:t>
      </w:r>
      <w:r w:rsidRPr="005E141D">
        <w:t>труда.</w:t>
      </w:r>
      <w:r w:rsidRPr="005E141D">
        <w:rPr>
          <w:spacing w:val="1"/>
        </w:rPr>
        <w:t xml:space="preserve"> </w:t>
      </w:r>
      <w:r w:rsidRPr="005E141D">
        <w:t>Закрепить</w:t>
      </w:r>
      <w:r w:rsidRPr="005E141D">
        <w:rPr>
          <w:spacing w:val="1"/>
        </w:rPr>
        <w:t xml:space="preserve"> </w:t>
      </w:r>
      <w:r w:rsidRPr="005E141D">
        <w:t>за</w:t>
      </w:r>
      <w:r w:rsidRPr="005E141D">
        <w:rPr>
          <w:spacing w:val="1"/>
        </w:rPr>
        <w:t xml:space="preserve"> </w:t>
      </w:r>
      <w:r w:rsidRPr="005E141D">
        <w:t>каждым</w:t>
      </w:r>
      <w:r w:rsidRPr="005E141D">
        <w:rPr>
          <w:spacing w:val="1"/>
        </w:rPr>
        <w:t xml:space="preserve"> </w:t>
      </w:r>
      <w:r w:rsidRPr="005E141D">
        <w:t>работником</w:t>
      </w:r>
      <w:r w:rsidRPr="005E141D">
        <w:rPr>
          <w:spacing w:val="-3"/>
        </w:rPr>
        <w:t xml:space="preserve"> </w:t>
      </w:r>
      <w:r w:rsidRPr="005E141D">
        <w:t>соответствующее</w:t>
      </w:r>
      <w:r w:rsidRPr="005E141D">
        <w:rPr>
          <w:spacing w:val="-2"/>
        </w:rPr>
        <w:t xml:space="preserve"> </w:t>
      </w:r>
      <w:r w:rsidRPr="005E141D">
        <w:t>его</w:t>
      </w:r>
      <w:r w:rsidRPr="005E141D">
        <w:rPr>
          <w:spacing w:val="-2"/>
        </w:rPr>
        <w:t xml:space="preserve"> </w:t>
      </w:r>
      <w:r w:rsidRPr="005E141D">
        <w:t>обязанностям</w:t>
      </w:r>
      <w:r w:rsidRPr="005E141D">
        <w:rPr>
          <w:spacing w:val="-2"/>
        </w:rPr>
        <w:t xml:space="preserve"> </w:t>
      </w:r>
      <w:r w:rsidRPr="005E141D">
        <w:t>рабочее</w:t>
      </w:r>
      <w:r w:rsidRPr="005E141D">
        <w:rPr>
          <w:spacing w:val="-2"/>
        </w:rPr>
        <w:t xml:space="preserve"> </w:t>
      </w:r>
      <w:r w:rsidRPr="005E141D">
        <w:t>место</w:t>
      </w:r>
      <w:r w:rsidRPr="005E141D">
        <w:rPr>
          <w:spacing w:val="-1"/>
        </w:rPr>
        <w:t xml:space="preserve"> </w:t>
      </w:r>
      <w:r w:rsidRPr="005E141D">
        <w:t>и</w:t>
      </w:r>
      <w:r w:rsidRPr="005E141D">
        <w:rPr>
          <w:spacing w:val="-1"/>
        </w:rPr>
        <w:t xml:space="preserve"> </w:t>
      </w:r>
      <w:r w:rsidRPr="005E141D">
        <w:t>оборудование;</w:t>
      </w:r>
    </w:p>
    <w:p w:rsidR="004B741D" w:rsidRPr="005E141D" w:rsidRDefault="004B741D" w:rsidP="008847A8">
      <w:pPr>
        <w:pStyle w:val="aff1"/>
        <w:widowControl w:val="0"/>
        <w:numPr>
          <w:ilvl w:val="0"/>
          <w:numId w:val="133"/>
        </w:numPr>
        <w:tabs>
          <w:tab w:val="left" w:pos="1079"/>
        </w:tabs>
        <w:autoSpaceDE w:val="0"/>
        <w:autoSpaceDN w:val="0"/>
        <w:ind w:hanging="361"/>
        <w:jc w:val="both"/>
      </w:pPr>
      <w:r w:rsidRPr="005E141D">
        <w:t>своевременно</w:t>
      </w:r>
      <w:r w:rsidRPr="005E141D">
        <w:rPr>
          <w:spacing w:val="-3"/>
        </w:rPr>
        <w:t xml:space="preserve"> </w:t>
      </w:r>
      <w:r w:rsidRPr="005E141D">
        <w:t>знакомить</w:t>
      </w:r>
      <w:r w:rsidRPr="005E141D">
        <w:rPr>
          <w:spacing w:val="-2"/>
        </w:rPr>
        <w:t xml:space="preserve"> </w:t>
      </w:r>
      <w:r w:rsidRPr="005E141D">
        <w:t>с</w:t>
      </w:r>
      <w:r w:rsidRPr="005E141D">
        <w:rPr>
          <w:spacing w:val="-1"/>
        </w:rPr>
        <w:t xml:space="preserve"> </w:t>
      </w:r>
      <w:r w:rsidRPr="005E141D">
        <w:t>учебным</w:t>
      </w:r>
      <w:r w:rsidRPr="005E141D">
        <w:rPr>
          <w:spacing w:val="-4"/>
        </w:rPr>
        <w:t xml:space="preserve"> </w:t>
      </w:r>
      <w:r w:rsidRPr="005E141D">
        <w:t>планом,</w:t>
      </w:r>
      <w:r w:rsidRPr="005E141D">
        <w:rPr>
          <w:spacing w:val="-2"/>
        </w:rPr>
        <w:t xml:space="preserve"> </w:t>
      </w:r>
      <w:r w:rsidRPr="005E141D">
        <w:t>сеткой</w:t>
      </w:r>
      <w:r w:rsidRPr="005E141D">
        <w:rPr>
          <w:spacing w:val="-4"/>
        </w:rPr>
        <w:t xml:space="preserve"> </w:t>
      </w:r>
      <w:r w:rsidRPr="005E141D">
        <w:t>занятий,</w:t>
      </w:r>
      <w:r w:rsidRPr="005E141D">
        <w:rPr>
          <w:spacing w:val="-2"/>
        </w:rPr>
        <w:t xml:space="preserve"> </w:t>
      </w:r>
      <w:r w:rsidRPr="005E141D">
        <w:t>графиком</w:t>
      </w:r>
      <w:r w:rsidRPr="005E141D">
        <w:rPr>
          <w:spacing w:val="-4"/>
        </w:rPr>
        <w:t xml:space="preserve"> </w:t>
      </w:r>
      <w:r w:rsidRPr="005E141D">
        <w:t>работы;</w:t>
      </w:r>
    </w:p>
    <w:p w:rsidR="004B741D" w:rsidRPr="005E141D" w:rsidRDefault="004B741D" w:rsidP="008847A8">
      <w:pPr>
        <w:pStyle w:val="aff1"/>
        <w:widowControl w:val="0"/>
        <w:numPr>
          <w:ilvl w:val="0"/>
          <w:numId w:val="133"/>
        </w:numPr>
        <w:tabs>
          <w:tab w:val="left" w:pos="1079"/>
        </w:tabs>
        <w:autoSpaceDE w:val="0"/>
        <w:autoSpaceDN w:val="0"/>
        <w:ind w:right="259"/>
        <w:jc w:val="both"/>
      </w:pPr>
      <w:r w:rsidRPr="005E141D">
        <w:t>создать</w:t>
      </w:r>
      <w:r w:rsidRPr="005E141D">
        <w:rPr>
          <w:spacing w:val="-12"/>
        </w:rPr>
        <w:t xml:space="preserve"> </w:t>
      </w:r>
      <w:r w:rsidRPr="005E141D">
        <w:t>необходимые</w:t>
      </w:r>
      <w:r w:rsidRPr="005E141D">
        <w:rPr>
          <w:spacing w:val="-12"/>
        </w:rPr>
        <w:t xml:space="preserve"> </w:t>
      </w:r>
      <w:r w:rsidRPr="005E141D">
        <w:t>условия</w:t>
      </w:r>
      <w:r w:rsidRPr="005E141D">
        <w:rPr>
          <w:spacing w:val="-12"/>
        </w:rPr>
        <w:t xml:space="preserve"> </w:t>
      </w:r>
      <w:r w:rsidRPr="005E141D">
        <w:t>для</w:t>
      </w:r>
      <w:r w:rsidRPr="005E141D">
        <w:rPr>
          <w:spacing w:val="-12"/>
        </w:rPr>
        <w:t xml:space="preserve"> </w:t>
      </w:r>
      <w:r w:rsidRPr="005E141D">
        <w:t>работы</w:t>
      </w:r>
      <w:r w:rsidRPr="005E141D">
        <w:rPr>
          <w:spacing w:val="-14"/>
        </w:rPr>
        <w:t xml:space="preserve"> </w:t>
      </w:r>
      <w:r w:rsidRPr="005E141D">
        <w:t>персонала,</w:t>
      </w:r>
      <w:r w:rsidRPr="005E141D">
        <w:rPr>
          <w:spacing w:val="-12"/>
        </w:rPr>
        <w:t xml:space="preserve"> </w:t>
      </w:r>
      <w:r w:rsidRPr="005E141D">
        <w:t>отвечающие</w:t>
      </w:r>
      <w:r w:rsidRPr="005E141D">
        <w:rPr>
          <w:spacing w:val="-14"/>
        </w:rPr>
        <w:t xml:space="preserve"> </w:t>
      </w:r>
      <w:r w:rsidRPr="005E141D">
        <w:t>нормам</w:t>
      </w:r>
      <w:r w:rsidRPr="005E141D">
        <w:rPr>
          <w:spacing w:val="-13"/>
        </w:rPr>
        <w:t xml:space="preserve"> </w:t>
      </w:r>
      <w:r w:rsidRPr="005E141D">
        <w:t>СанПиН,</w:t>
      </w:r>
      <w:r w:rsidRPr="005E141D">
        <w:rPr>
          <w:spacing w:val="-58"/>
        </w:rPr>
        <w:t xml:space="preserve"> </w:t>
      </w:r>
      <w:r w:rsidRPr="005E141D">
        <w:t>содержать</w:t>
      </w:r>
      <w:r w:rsidRPr="005E141D">
        <w:rPr>
          <w:spacing w:val="1"/>
        </w:rPr>
        <w:t xml:space="preserve"> </w:t>
      </w:r>
      <w:r w:rsidRPr="005E141D">
        <w:t>здания</w:t>
      </w:r>
      <w:r w:rsidRPr="005E141D">
        <w:rPr>
          <w:spacing w:val="1"/>
        </w:rPr>
        <w:t xml:space="preserve"> </w:t>
      </w:r>
      <w:r w:rsidRPr="005E141D">
        <w:t>и</w:t>
      </w:r>
      <w:r w:rsidRPr="005E141D">
        <w:rPr>
          <w:spacing w:val="1"/>
        </w:rPr>
        <w:t xml:space="preserve"> </w:t>
      </w:r>
      <w:r w:rsidRPr="005E141D">
        <w:t>помещения</w:t>
      </w:r>
      <w:r w:rsidRPr="005E141D">
        <w:rPr>
          <w:spacing w:val="1"/>
        </w:rPr>
        <w:t xml:space="preserve"> </w:t>
      </w:r>
      <w:r w:rsidRPr="005E141D">
        <w:t>в</w:t>
      </w:r>
      <w:r w:rsidRPr="005E141D">
        <w:rPr>
          <w:spacing w:val="1"/>
        </w:rPr>
        <w:t xml:space="preserve"> </w:t>
      </w:r>
      <w:r w:rsidRPr="005E141D">
        <w:t>чистоте,</w:t>
      </w:r>
      <w:r w:rsidRPr="005E141D">
        <w:rPr>
          <w:spacing w:val="1"/>
        </w:rPr>
        <w:t xml:space="preserve"> </w:t>
      </w:r>
      <w:r w:rsidRPr="005E141D">
        <w:t>обеспечивать</w:t>
      </w:r>
      <w:r w:rsidRPr="005E141D">
        <w:rPr>
          <w:spacing w:val="1"/>
        </w:rPr>
        <w:t xml:space="preserve"> </w:t>
      </w:r>
      <w:r w:rsidRPr="005E141D">
        <w:t>в</w:t>
      </w:r>
      <w:r w:rsidRPr="005E141D">
        <w:rPr>
          <w:spacing w:val="1"/>
        </w:rPr>
        <w:t xml:space="preserve"> </w:t>
      </w:r>
      <w:r w:rsidRPr="005E141D">
        <w:t>них</w:t>
      </w:r>
      <w:r w:rsidRPr="005E141D">
        <w:rPr>
          <w:spacing w:val="1"/>
        </w:rPr>
        <w:t xml:space="preserve"> </w:t>
      </w:r>
      <w:r w:rsidRPr="005E141D">
        <w:t>нормальную</w:t>
      </w:r>
      <w:r w:rsidRPr="005E141D">
        <w:rPr>
          <w:spacing w:val="1"/>
        </w:rPr>
        <w:t xml:space="preserve"> </w:t>
      </w:r>
      <w:r w:rsidRPr="005E141D">
        <w:t>температуру,</w:t>
      </w:r>
      <w:r w:rsidRPr="005E141D">
        <w:rPr>
          <w:spacing w:val="1"/>
        </w:rPr>
        <w:t xml:space="preserve"> </w:t>
      </w:r>
      <w:r w:rsidRPr="005E141D">
        <w:t>освещение,</w:t>
      </w:r>
      <w:r w:rsidRPr="005E141D">
        <w:rPr>
          <w:spacing w:val="1"/>
        </w:rPr>
        <w:t xml:space="preserve"> </w:t>
      </w:r>
      <w:r w:rsidRPr="005E141D">
        <w:t>создать</w:t>
      </w:r>
      <w:r w:rsidRPr="005E141D">
        <w:rPr>
          <w:spacing w:val="1"/>
        </w:rPr>
        <w:t xml:space="preserve"> </w:t>
      </w:r>
      <w:r w:rsidRPr="005E141D">
        <w:t>условия</w:t>
      </w:r>
      <w:r w:rsidRPr="005E141D">
        <w:rPr>
          <w:spacing w:val="1"/>
        </w:rPr>
        <w:t xml:space="preserve"> </w:t>
      </w:r>
      <w:r w:rsidRPr="005E141D">
        <w:t>для</w:t>
      </w:r>
      <w:r w:rsidRPr="005E141D">
        <w:rPr>
          <w:spacing w:val="1"/>
        </w:rPr>
        <w:t xml:space="preserve"> </w:t>
      </w:r>
      <w:r w:rsidRPr="005E141D">
        <w:t>хранения</w:t>
      </w:r>
      <w:r w:rsidRPr="005E141D">
        <w:rPr>
          <w:spacing w:val="1"/>
        </w:rPr>
        <w:t xml:space="preserve"> </w:t>
      </w:r>
      <w:r w:rsidRPr="005E141D">
        <w:t>верхней</w:t>
      </w:r>
      <w:r w:rsidRPr="005E141D">
        <w:rPr>
          <w:spacing w:val="1"/>
        </w:rPr>
        <w:t xml:space="preserve"> </w:t>
      </w:r>
      <w:r w:rsidRPr="005E141D">
        <w:t>одежды</w:t>
      </w:r>
      <w:r w:rsidRPr="005E141D">
        <w:rPr>
          <w:spacing w:val="1"/>
        </w:rPr>
        <w:t xml:space="preserve"> </w:t>
      </w:r>
      <w:r w:rsidRPr="005E141D">
        <w:t>сотрудников;</w:t>
      </w:r>
    </w:p>
    <w:p w:rsidR="004B741D" w:rsidRPr="005E141D" w:rsidRDefault="004B741D" w:rsidP="008847A8">
      <w:pPr>
        <w:pStyle w:val="aff1"/>
        <w:widowControl w:val="0"/>
        <w:numPr>
          <w:ilvl w:val="0"/>
          <w:numId w:val="133"/>
        </w:numPr>
        <w:tabs>
          <w:tab w:val="left" w:pos="1079"/>
        </w:tabs>
        <w:autoSpaceDE w:val="0"/>
        <w:autoSpaceDN w:val="0"/>
        <w:ind w:right="257"/>
        <w:jc w:val="both"/>
      </w:pPr>
      <w:r w:rsidRPr="005E141D">
        <w:t>осуществлять организаторскую работу, обеспечивающую контроль за качеством</w:t>
      </w:r>
      <w:r w:rsidRPr="005E141D">
        <w:rPr>
          <w:spacing w:val="1"/>
        </w:rPr>
        <w:t xml:space="preserve"> </w:t>
      </w:r>
      <w:r w:rsidRPr="005E141D">
        <w:t>воспитательно-образовательной</w:t>
      </w:r>
      <w:r w:rsidRPr="005E141D">
        <w:rPr>
          <w:spacing w:val="1"/>
        </w:rPr>
        <w:t xml:space="preserve"> </w:t>
      </w:r>
      <w:r w:rsidRPr="005E141D">
        <w:t>деятельности</w:t>
      </w:r>
      <w:r w:rsidRPr="005E141D">
        <w:rPr>
          <w:spacing w:val="1"/>
        </w:rPr>
        <w:t xml:space="preserve"> </w:t>
      </w:r>
      <w:r w:rsidRPr="005E141D">
        <w:t>и</w:t>
      </w:r>
      <w:r w:rsidRPr="005E141D">
        <w:rPr>
          <w:spacing w:val="1"/>
        </w:rPr>
        <w:t xml:space="preserve"> </w:t>
      </w:r>
      <w:r w:rsidRPr="005E141D">
        <w:t>направленную</w:t>
      </w:r>
      <w:r w:rsidRPr="005E141D">
        <w:rPr>
          <w:spacing w:val="1"/>
        </w:rPr>
        <w:t xml:space="preserve"> </w:t>
      </w:r>
      <w:r w:rsidRPr="005E141D">
        <w:t>на</w:t>
      </w:r>
      <w:r w:rsidRPr="005E141D">
        <w:rPr>
          <w:spacing w:val="1"/>
        </w:rPr>
        <w:t xml:space="preserve"> </w:t>
      </w:r>
      <w:r w:rsidRPr="005E141D">
        <w:t>реализацию</w:t>
      </w:r>
      <w:r w:rsidRPr="005E141D">
        <w:rPr>
          <w:spacing w:val="1"/>
        </w:rPr>
        <w:t xml:space="preserve"> </w:t>
      </w:r>
      <w:r w:rsidRPr="005E141D">
        <w:t>образовательных</w:t>
      </w:r>
      <w:r w:rsidRPr="005E141D">
        <w:rPr>
          <w:spacing w:val="-2"/>
        </w:rPr>
        <w:t xml:space="preserve"> </w:t>
      </w:r>
      <w:r w:rsidRPr="005E141D">
        <w:t>программ;</w:t>
      </w:r>
    </w:p>
    <w:p w:rsidR="004B741D" w:rsidRPr="005E141D" w:rsidRDefault="004B741D" w:rsidP="008847A8">
      <w:pPr>
        <w:pStyle w:val="aff1"/>
        <w:widowControl w:val="0"/>
        <w:numPr>
          <w:ilvl w:val="0"/>
          <w:numId w:val="133"/>
        </w:numPr>
        <w:tabs>
          <w:tab w:val="left" w:pos="1079"/>
        </w:tabs>
        <w:autoSpaceDE w:val="0"/>
        <w:autoSpaceDN w:val="0"/>
        <w:spacing w:before="1"/>
        <w:ind w:right="256"/>
        <w:jc w:val="both"/>
      </w:pPr>
      <w:r w:rsidRPr="005E141D">
        <w:t>соблюдать законодательство о труде, создавать условия труда, соответствующие</w:t>
      </w:r>
      <w:r w:rsidRPr="005E141D">
        <w:rPr>
          <w:spacing w:val="1"/>
        </w:rPr>
        <w:t xml:space="preserve"> </w:t>
      </w:r>
      <w:r w:rsidRPr="005E141D">
        <w:t>правилам</w:t>
      </w:r>
      <w:r w:rsidRPr="005E141D">
        <w:rPr>
          <w:spacing w:val="-3"/>
        </w:rPr>
        <w:t xml:space="preserve"> </w:t>
      </w:r>
      <w:r w:rsidRPr="005E141D">
        <w:t>охраны</w:t>
      </w:r>
      <w:r w:rsidRPr="005E141D">
        <w:rPr>
          <w:spacing w:val="-1"/>
        </w:rPr>
        <w:t xml:space="preserve"> </w:t>
      </w:r>
      <w:r w:rsidRPr="005E141D">
        <w:t>труда,</w:t>
      </w:r>
      <w:r w:rsidRPr="005E141D">
        <w:rPr>
          <w:spacing w:val="1"/>
        </w:rPr>
        <w:t xml:space="preserve"> </w:t>
      </w:r>
      <w:r w:rsidRPr="005E141D">
        <w:t>пожарной</w:t>
      </w:r>
      <w:r w:rsidRPr="005E141D">
        <w:rPr>
          <w:spacing w:val="-1"/>
        </w:rPr>
        <w:t xml:space="preserve"> </w:t>
      </w:r>
      <w:r w:rsidRPr="005E141D">
        <w:t>безопасности</w:t>
      </w:r>
      <w:r w:rsidRPr="005E141D">
        <w:rPr>
          <w:spacing w:val="2"/>
        </w:rPr>
        <w:t xml:space="preserve"> </w:t>
      </w:r>
      <w:r w:rsidRPr="005E141D">
        <w:t>и</w:t>
      </w:r>
      <w:r w:rsidRPr="005E141D">
        <w:rPr>
          <w:spacing w:val="-1"/>
        </w:rPr>
        <w:t xml:space="preserve"> </w:t>
      </w:r>
      <w:r w:rsidRPr="005E141D">
        <w:t>санитарным</w:t>
      </w:r>
      <w:r w:rsidRPr="005E141D">
        <w:rPr>
          <w:spacing w:val="-3"/>
        </w:rPr>
        <w:t xml:space="preserve"> </w:t>
      </w:r>
      <w:r w:rsidRPr="005E141D">
        <w:t>правилам;</w:t>
      </w:r>
    </w:p>
    <w:p w:rsidR="004B741D" w:rsidRPr="005E141D" w:rsidRDefault="004B741D" w:rsidP="008847A8">
      <w:pPr>
        <w:pStyle w:val="aff1"/>
        <w:widowControl w:val="0"/>
        <w:numPr>
          <w:ilvl w:val="0"/>
          <w:numId w:val="133"/>
        </w:numPr>
        <w:tabs>
          <w:tab w:val="left" w:pos="1079"/>
        </w:tabs>
        <w:autoSpaceDE w:val="0"/>
        <w:autoSpaceDN w:val="0"/>
        <w:ind w:right="254"/>
        <w:jc w:val="both"/>
      </w:pPr>
      <w:r w:rsidRPr="005E141D">
        <w:t>создавать условия, обеспечивающие охрану жизни и здоровья детей, принимать</w:t>
      </w:r>
      <w:r w:rsidRPr="005E141D">
        <w:rPr>
          <w:spacing w:val="1"/>
        </w:rPr>
        <w:t xml:space="preserve"> </w:t>
      </w:r>
      <w:r w:rsidRPr="005E141D">
        <w:t>необходимые</w:t>
      </w:r>
      <w:r w:rsidRPr="005E141D">
        <w:rPr>
          <w:spacing w:val="1"/>
        </w:rPr>
        <w:t xml:space="preserve"> </w:t>
      </w:r>
      <w:r w:rsidRPr="005E141D">
        <w:t>меры</w:t>
      </w:r>
      <w:r w:rsidRPr="005E141D">
        <w:rPr>
          <w:spacing w:val="1"/>
        </w:rPr>
        <w:t xml:space="preserve"> </w:t>
      </w:r>
      <w:r w:rsidRPr="005E141D">
        <w:t>для</w:t>
      </w:r>
      <w:r w:rsidRPr="005E141D">
        <w:rPr>
          <w:spacing w:val="1"/>
        </w:rPr>
        <w:t xml:space="preserve"> </w:t>
      </w:r>
      <w:r w:rsidRPr="005E141D">
        <w:t>профилактики</w:t>
      </w:r>
      <w:r w:rsidRPr="005E141D">
        <w:rPr>
          <w:spacing w:val="1"/>
        </w:rPr>
        <w:t xml:space="preserve"> </w:t>
      </w:r>
      <w:r w:rsidRPr="005E141D">
        <w:t>травматизма</w:t>
      </w:r>
      <w:r w:rsidRPr="005E141D">
        <w:rPr>
          <w:spacing w:val="1"/>
        </w:rPr>
        <w:t xml:space="preserve"> </w:t>
      </w:r>
      <w:r w:rsidRPr="005E141D">
        <w:t>среди</w:t>
      </w:r>
      <w:r w:rsidRPr="005E141D">
        <w:rPr>
          <w:spacing w:val="1"/>
        </w:rPr>
        <w:t xml:space="preserve"> </w:t>
      </w:r>
      <w:r w:rsidRPr="005E141D">
        <w:t>воспитанников</w:t>
      </w:r>
      <w:r w:rsidRPr="005E141D">
        <w:rPr>
          <w:spacing w:val="1"/>
        </w:rPr>
        <w:t xml:space="preserve"> </w:t>
      </w:r>
      <w:r w:rsidRPr="005E141D">
        <w:t>и</w:t>
      </w:r>
      <w:r w:rsidRPr="005E141D">
        <w:rPr>
          <w:spacing w:val="1"/>
        </w:rPr>
        <w:t xml:space="preserve"> </w:t>
      </w:r>
      <w:r w:rsidRPr="005E141D">
        <w:t>работников</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2"/>
        </w:rPr>
        <w:t xml:space="preserve"> </w:t>
      </w:r>
      <w:r w:rsidRPr="005E141D">
        <w:t>учреждения;</w:t>
      </w:r>
    </w:p>
    <w:p w:rsidR="004B741D" w:rsidRPr="005E141D" w:rsidRDefault="004B741D" w:rsidP="008847A8">
      <w:pPr>
        <w:pStyle w:val="aff1"/>
        <w:widowControl w:val="0"/>
        <w:numPr>
          <w:ilvl w:val="0"/>
          <w:numId w:val="133"/>
        </w:numPr>
        <w:tabs>
          <w:tab w:val="left" w:pos="1079"/>
        </w:tabs>
        <w:autoSpaceDE w:val="0"/>
        <w:autoSpaceDN w:val="0"/>
        <w:ind w:right="255"/>
        <w:jc w:val="both"/>
      </w:pPr>
      <w:r w:rsidRPr="005E141D">
        <w:t>совершенствовать</w:t>
      </w:r>
      <w:r w:rsidRPr="005E141D">
        <w:rPr>
          <w:spacing w:val="1"/>
        </w:rPr>
        <w:t xml:space="preserve"> </w:t>
      </w:r>
      <w:r w:rsidRPr="005E141D">
        <w:t>организацию</w:t>
      </w:r>
      <w:r w:rsidRPr="005E141D">
        <w:rPr>
          <w:spacing w:val="1"/>
        </w:rPr>
        <w:t xml:space="preserve"> </w:t>
      </w:r>
      <w:r w:rsidRPr="005E141D">
        <w:t>труда,</w:t>
      </w:r>
      <w:r w:rsidRPr="005E141D">
        <w:rPr>
          <w:spacing w:val="1"/>
        </w:rPr>
        <w:t xml:space="preserve"> </w:t>
      </w:r>
      <w:r w:rsidRPr="005E141D">
        <w:t>воспитательно-образовательную</w:t>
      </w:r>
      <w:r w:rsidRPr="005E141D">
        <w:rPr>
          <w:spacing w:val="1"/>
        </w:rPr>
        <w:t xml:space="preserve"> </w:t>
      </w:r>
      <w:r w:rsidRPr="005E141D">
        <w:t>деятельность, создавать условия для совершенствования творческого потенциала</w:t>
      </w:r>
      <w:r w:rsidRPr="005E141D">
        <w:rPr>
          <w:spacing w:val="1"/>
        </w:rPr>
        <w:t xml:space="preserve"> </w:t>
      </w:r>
      <w:r w:rsidRPr="005E141D">
        <w:t>участников</w:t>
      </w:r>
      <w:r w:rsidRPr="005E141D">
        <w:rPr>
          <w:spacing w:val="1"/>
        </w:rPr>
        <w:t xml:space="preserve"> </w:t>
      </w:r>
      <w:r w:rsidRPr="005E141D">
        <w:t>педагогических</w:t>
      </w:r>
      <w:r w:rsidRPr="005E141D">
        <w:rPr>
          <w:spacing w:val="1"/>
        </w:rPr>
        <w:t xml:space="preserve"> </w:t>
      </w:r>
      <w:r w:rsidRPr="005E141D">
        <w:t>отношений,</w:t>
      </w:r>
      <w:r w:rsidRPr="005E141D">
        <w:rPr>
          <w:spacing w:val="1"/>
        </w:rPr>
        <w:t xml:space="preserve"> </w:t>
      </w:r>
      <w:r w:rsidRPr="005E141D">
        <w:t>создавать</w:t>
      </w:r>
      <w:r w:rsidRPr="005E141D">
        <w:rPr>
          <w:spacing w:val="1"/>
        </w:rPr>
        <w:t xml:space="preserve"> </w:t>
      </w:r>
      <w:r w:rsidRPr="005E141D">
        <w:t>условия</w:t>
      </w:r>
      <w:r w:rsidRPr="005E141D">
        <w:rPr>
          <w:spacing w:val="1"/>
        </w:rPr>
        <w:t xml:space="preserve"> </w:t>
      </w:r>
      <w:r w:rsidRPr="005E141D">
        <w:t>для</w:t>
      </w:r>
      <w:r w:rsidRPr="005E141D">
        <w:rPr>
          <w:spacing w:val="1"/>
        </w:rPr>
        <w:t xml:space="preserve"> </w:t>
      </w:r>
      <w:r w:rsidRPr="005E141D">
        <w:t>инновационной</w:t>
      </w:r>
      <w:r w:rsidRPr="005E141D">
        <w:rPr>
          <w:spacing w:val="1"/>
        </w:rPr>
        <w:t xml:space="preserve"> </w:t>
      </w:r>
      <w:r w:rsidRPr="005E141D">
        <w:t>деятельности;</w:t>
      </w:r>
    </w:p>
    <w:p w:rsidR="004B741D" w:rsidRPr="005E141D" w:rsidRDefault="004B741D" w:rsidP="008847A8">
      <w:pPr>
        <w:pStyle w:val="aff1"/>
        <w:widowControl w:val="0"/>
        <w:numPr>
          <w:ilvl w:val="0"/>
          <w:numId w:val="133"/>
        </w:numPr>
        <w:tabs>
          <w:tab w:val="left" w:pos="1079"/>
        </w:tabs>
        <w:autoSpaceDE w:val="0"/>
        <w:autoSpaceDN w:val="0"/>
        <w:ind w:right="261"/>
        <w:jc w:val="both"/>
      </w:pPr>
      <w:r w:rsidRPr="005E141D">
        <w:t>обеспечивать</w:t>
      </w:r>
      <w:r w:rsidRPr="005E141D">
        <w:rPr>
          <w:spacing w:val="1"/>
        </w:rPr>
        <w:t xml:space="preserve"> </w:t>
      </w:r>
      <w:r w:rsidRPr="005E141D">
        <w:t>работников</w:t>
      </w:r>
      <w:r w:rsidRPr="005E141D">
        <w:rPr>
          <w:spacing w:val="1"/>
        </w:rPr>
        <w:t xml:space="preserve"> </w:t>
      </w:r>
      <w:r w:rsidRPr="005E141D">
        <w:t>необходимыми</w:t>
      </w:r>
      <w:r w:rsidRPr="005E141D">
        <w:rPr>
          <w:spacing w:val="1"/>
        </w:rPr>
        <w:t xml:space="preserve"> </w:t>
      </w:r>
      <w:r w:rsidRPr="005E141D">
        <w:t>методическими</w:t>
      </w:r>
      <w:r w:rsidRPr="005E141D">
        <w:rPr>
          <w:spacing w:val="1"/>
        </w:rPr>
        <w:t xml:space="preserve"> </w:t>
      </w:r>
      <w:r w:rsidRPr="005E141D">
        <w:t>пособиями</w:t>
      </w:r>
      <w:r w:rsidRPr="005E141D">
        <w:rPr>
          <w:spacing w:val="1"/>
        </w:rPr>
        <w:t xml:space="preserve"> </w:t>
      </w:r>
      <w:r w:rsidRPr="005E141D">
        <w:t>и</w:t>
      </w:r>
      <w:r w:rsidRPr="005E141D">
        <w:rPr>
          <w:spacing w:val="1"/>
        </w:rPr>
        <w:t xml:space="preserve"> </w:t>
      </w:r>
      <w:r w:rsidRPr="005E141D">
        <w:t>хозяйственным</w:t>
      </w:r>
      <w:r w:rsidRPr="005E141D">
        <w:rPr>
          <w:spacing w:val="1"/>
        </w:rPr>
        <w:t xml:space="preserve"> </w:t>
      </w:r>
      <w:r w:rsidRPr="005E141D">
        <w:t>инвентарѐм</w:t>
      </w:r>
      <w:r w:rsidRPr="005E141D">
        <w:rPr>
          <w:spacing w:val="1"/>
        </w:rPr>
        <w:t xml:space="preserve"> </w:t>
      </w:r>
      <w:r w:rsidRPr="005E141D">
        <w:t>для</w:t>
      </w:r>
      <w:r w:rsidRPr="005E141D">
        <w:rPr>
          <w:spacing w:val="1"/>
        </w:rPr>
        <w:t xml:space="preserve"> </w:t>
      </w:r>
      <w:r w:rsidRPr="005E141D">
        <w:t>организации</w:t>
      </w:r>
      <w:r w:rsidRPr="005E141D">
        <w:rPr>
          <w:spacing w:val="1"/>
        </w:rPr>
        <w:t xml:space="preserve"> </w:t>
      </w:r>
      <w:r w:rsidRPr="005E141D">
        <w:t>эффективной</w:t>
      </w:r>
      <w:r w:rsidRPr="005E141D">
        <w:rPr>
          <w:spacing w:val="1"/>
        </w:rPr>
        <w:t xml:space="preserve"> </w:t>
      </w:r>
      <w:r w:rsidRPr="005E141D">
        <w:t>работы</w:t>
      </w:r>
      <w:r w:rsidRPr="005E141D">
        <w:rPr>
          <w:spacing w:val="1"/>
        </w:rPr>
        <w:t xml:space="preserve"> </w:t>
      </w:r>
      <w:r w:rsidRPr="005E141D">
        <w:t>(по</w:t>
      </w:r>
      <w:r w:rsidRPr="005E141D">
        <w:rPr>
          <w:spacing w:val="1"/>
        </w:rPr>
        <w:t xml:space="preserve"> </w:t>
      </w:r>
      <w:r w:rsidRPr="005E141D">
        <w:t>мере</w:t>
      </w:r>
      <w:r w:rsidRPr="005E141D">
        <w:rPr>
          <w:spacing w:val="1"/>
        </w:rPr>
        <w:t xml:space="preserve"> </w:t>
      </w:r>
      <w:r w:rsidRPr="005E141D">
        <w:t>необходимости),</w:t>
      </w:r>
      <w:r w:rsidRPr="005E141D">
        <w:rPr>
          <w:spacing w:val="-2"/>
        </w:rPr>
        <w:t xml:space="preserve"> </w:t>
      </w:r>
      <w:r w:rsidRPr="005E141D">
        <w:t>оказывать</w:t>
      </w:r>
      <w:r w:rsidRPr="005E141D">
        <w:rPr>
          <w:spacing w:val="-1"/>
        </w:rPr>
        <w:t xml:space="preserve"> </w:t>
      </w:r>
      <w:r w:rsidRPr="005E141D">
        <w:t>методическую</w:t>
      </w:r>
      <w:r w:rsidRPr="005E141D">
        <w:rPr>
          <w:spacing w:val="-1"/>
        </w:rPr>
        <w:t xml:space="preserve"> </w:t>
      </w:r>
      <w:r w:rsidRPr="005E141D">
        <w:t>и</w:t>
      </w:r>
      <w:r w:rsidRPr="005E141D">
        <w:rPr>
          <w:spacing w:val="-1"/>
        </w:rPr>
        <w:t xml:space="preserve"> </w:t>
      </w:r>
      <w:r w:rsidRPr="005E141D">
        <w:t>консультативную</w:t>
      </w:r>
      <w:r w:rsidRPr="005E141D">
        <w:rPr>
          <w:spacing w:val="-1"/>
        </w:rPr>
        <w:t xml:space="preserve"> </w:t>
      </w:r>
      <w:r w:rsidRPr="005E141D">
        <w:t>помощь;</w:t>
      </w:r>
    </w:p>
    <w:p w:rsidR="004B741D" w:rsidRPr="005E141D" w:rsidRDefault="004B741D" w:rsidP="008847A8">
      <w:pPr>
        <w:pStyle w:val="aff1"/>
        <w:widowControl w:val="0"/>
        <w:numPr>
          <w:ilvl w:val="0"/>
          <w:numId w:val="133"/>
        </w:numPr>
        <w:tabs>
          <w:tab w:val="left" w:pos="1079"/>
        </w:tabs>
        <w:autoSpaceDE w:val="0"/>
        <w:autoSpaceDN w:val="0"/>
        <w:ind w:right="433"/>
        <w:jc w:val="both"/>
      </w:pPr>
      <w:r w:rsidRPr="005E141D">
        <w:t>осуществлять</w:t>
      </w:r>
      <w:r w:rsidRPr="005E141D">
        <w:rPr>
          <w:spacing w:val="1"/>
        </w:rPr>
        <w:t xml:space="preserve"> </w:t>
      </w:r>
      <w:r w:rsidRPr="005E141D">
        <w:t>контроль</w:t>
      </w:r>
      <w:r w:rsidRPr="005E141D">
        <w:rPr>
          <w:spacing w:val="1"/>
        </w:rPr>
        <w:t xml:space="preserve"> </w:t>
      </w:r>
      <w:r w:rsidRPr="005E141D">
        <w:t>над</w:t>
      </w:r>
      <w:r w:rsidRPr="005E141D">
        <w:rPr>
          <w:spacing w:val="1"/>
        </w:rPr>
        <w:t xml:space="preserve"> </w:t>
      </w:r>
      <w:r w:rsidRPr="005E141D">
        <w:t>качеством</w:t>
      </w:r>
      <w:r w:rsidRPr="005E141D">
        <w:rPr>
          <w:spacing w:val="1"/>
        </w:rPr>
        <w:t xml:space="preserve"> </w:t>
      </w:r>
      <w:r w:rsidRPr="005E141D">
        <w:t>воспитательно-образовательной</w:t>
      </w:r>
      <w:r w:rsidRPr="005E141D">
        <w:rPr>
          <w:spacing w:val="1"/>
        </w:rPr>
        <w:t xml:space="preserve"> </w:t>
      </w:r>
      <w:r w:rsidRPr="005E141D">
        <w:t>деятельности</w:t>
      </w:r>
      <w:r w:rsidRPr="005E141D">
        <w:rPr>
          <w:spacing w:val="1"/>
        </w:rPr>
        <w:t xml:space="preserve"> </w:t>
      </w:r>
      <w:r w:rsidRPr="005E141D">
        <w:t>в</w:t>
      </w:r>
      <w:r w:rsidRPr="005E141D">
        <w:rPr>
          <w:spacing w:val="-2"/>
        </w:rPr>
        <w:t xml:space="preserve"> </w:t>
      </w:r>
      <w:r w:rsidRPr="005E141D">
        <w:t>ДОУ, выполнением</w:t>
      </w:r>
      <w:r w:rsidRPr="005E141D">
        <w:rPr>
          <w:spacing w:val="-2"/>
        </w:rPr>
        <w:t xml:space="preserve"> </w:t>
      </w:r>
      <w:r w:rsidRPr="005E141D">
        <w:t>образовательных</w:t>
      </w:r>
      <w:r w:rsidRPr="005E141D">
        <w:rPr>
          <w:spacing w:val="2"/>
        </w:rPr>
        <w:t xml:space="preserve"> </w:t>
      </w:r>
      <w:r w:rsidRPr="005E141D">
        <w:t>программ;</w:t>
      </w:r>
    </w:p>
    <w:p w:rsidR="004B741D" w:rsidRPr="005E141D" w:rsidRDefault="004B741D" w:rsidP="008847A8">
      <w:pPr>
        <w:pStyle w:val="aff1"/>
        <w:widowControl w:val="0"/>
        <w:numPr>
          <w:ilvl w:val="0"/>
          <w:numId w:val="133"/>
        </w:numPr>
        <w:tabs>
          <w:tab w:val="left" w:pos="1079"/>
        </w:tabs>
        <w:autoSpaceDE w:val="0"/>
        <w:autoSpaceDN w:val="0"/>
        <w:spacing w:before="79"/>
        <w:ind w:right="253"/>
        <w:jc w:val="both"/>
      </w:pPr>
      <w:r w:rsidRPr="005E141D">
        <w:t>своевременно</w:t>
      </w:r>
      <w:r w:rsidRPr="005E141D">
        <w:rPr>
          <w:spacing w:val="1"/>
        </w:rPr>
        <w:t xml:space="preserve"> </w:t>
      </w:r>
      <w:r w:rsidRPr="005E141D">
        <w:t>поддерживать</w:t>
      </w:r>
      <w:r w:rsidRPr="005E141D">
        <w:rPr>
          <w:spacing w:val="1"/>
        </w:rPr>
        <w:t xml:space="preserve"> </w:t>
      </w:r>
      <w:r w:rsidRPr="005E141D">
        <w:t>и</w:t>
      </w:r>
      <w:r w:rsidRPr="005E141D">
        <w:rPr>
          <w:spacing w:val="1"/>
        </w:rPr>
        <w:t xml:space="preserve"> </w:t>
      </w:r>
      <w:r w:rsidRPr="005E141D">
        <w:t>поощрять</w:t>
      </w:r>
      <w:r w:rsidRPr="005E141D">
        <w:rPr>
          <w:spacing w:val="1"/>
        </w:rPr>
        <w:t xml:space="preserve"> </w:t>
      </w:r>
      <w:r w:rsidRPr="005E141D">
        <w:t>лучших</w:t>
      </w:r>
      <w:r w:rsidRPr="005E141D">
        <w:rPr>
          <w:spacing w:val="1"/>
        </w:rPr>
        <w:t xml:space="preserve"> </w:t>
      </w:r>
      <w:r w:rsidRPr="005E141D">
        <w:t>работников</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p>
    <w:p w:rsidR="004B741D" w:rsidRPr="005E141D" w:rsidRDefault="004B741D" w:rsidP="008847A8">
      <w:pPr>
        <w:pStyle w:val="aff1"/>
        <w:widowControl w:val="0"/>
        <w:numPr>
          <w:ilvl w:val="0"/>
          <w:numId w:val="133"/>
        </w:numPr>
        <w:tabs>
          <w:tab w:val="left" w:pos="1079"/>
        </w:tabs>
        <w:autoSpaceDE w:val="0"/>
        <w:autoSpaceDN w:val="0"/>
        <w:ind w:right="258"/>
        <w:jc w:val="both"/>
      </w:pPr>
      <w:r w:rsidRPr="005E141D">
        <w:t>обеспечивать</w:t>
      </w:r>
      <w:r w:rsidRPr="005E141D">
        <w:rPr>
          <w:spacing w:val="-8"/>
        </w:rPr>
        <w:t xml:space="preserve"> </w:t>
      </w:r>
      <w:r w:rsidRPr="005E141D">
        <w:t>условия</w:t>
      </w:r>
      <w:r w:rsidRPr="005E141D">
        <w:rPr>
          <w:spacing w:val="-10"/>
        </w:rPr>
        <w:t xml:space="preserve"> </w:t>
      </w:r>
      <w:r w:rsidRPr="005E141D">
        <w:t>для</w:t>
      </w:r>
      <w:r w:rsidRPr="005E141D">
        <w:rPr>
          <w:spacing w:val="-11"/>
        </w:rPr>
        <w:t xml:space="preserve"> </w:t>
      </w:r>
      <w:r w:rsidRPr="005E141D">
        <w:t>систематического</w:t>
      </w:r>
      <w:r w:rsidRPr="005E141D">
        <w:rPr>
          <w:spacing w:val="-10"/>
        </w:rPr>
        <w:t xml:space="preserve"> </w:t>
      </w:r>
      <w:r w:rsidRPr="005E141D">
        <w:t>повышения</w:t>
      </w:r>
      <w:r w:rsidRPr="005E141D">
        <w:rPr>
          <w:spacing w:val="-10"/>
        </w:rPr>
        <w:t xml:space="preserve"> </w:t>
      </w:r>
      <w:r w:rsidRPr="005E141D">
        <w:t>квалификации</w:t>
      </w:r>
      <w:r w:rsidRPr="005E141D">
        <w:rPr>
          <w:spacing w:val="-10"/>
        </w:rPr>
        <w:t xml:space="preserve"> </w:t>
      </w:r>
      <w:r w:rsidRPr="005E141D">
        <w:t>работников</w:t>
      </w:r>
      <w:r w:rsidRPr="005E141D">
        <w:rPr>
          <w:spacing w:val="-57"/>
        </w:rPr>
        <w:t xml:space="preserve"> </w:t>
      </w:r>
      <w:r w:rsidRPr="005E141D">
        <w:t>дошкольного</w:t>
      </w:r>
      <w:r w:rsidRPr="005E141D">
        <w:rPr>
          <w:spacing w:val="-1"/>
        </w:rPr>
        <w:t xml:space="preserve"> </w:t>
      </w:r>
      <w:r w:rsidRPr="005E141D">
        <w:t>образовательного</w:t>
      </w:r>
      <w:r w:rsidRPr="005E141D">
        <w:rPr>
          <w:spacing w:val="2"/>
        </w:rPr>
        <w:t xml:space="preserve"> </w:t>
      </w:r>
      <w:r w:rsidRPr="005E141D">
        <w:t>учреждения.</w:t>
      </w:r>
    </w:p>
    <w:p w:rsidR="004B741D" w:rsidRPr="005E141D" w:rsidRDefault="004B741D" w:rsidP="008847A8">
      <w:pPr>
        <w:pStyle w:val="aff1"/>
        <w:widowControl w:val="0"/>
        <w:numPr>
          <w:ilvl w:val="1"/>
          <w:numId w:val="118"/>
        </w:numPr>
        <w:tabs>
          <w:tab w:val="left" w:pos="539"/>
        </w:tabs>
        <w:autoSpaceDE w:val="0"/>
        <w:autoSpaceDN w:val="0"/>
        <w:ind w:left="538" w:hanging="421"/>
        <w:jc w:val="both"/>
      </w:pPr>
      <w:r w:rsidRPr="005E141D">
        <w:rPr>
          <w:u w:val="single"/>
        </w:rPr>
        <w:t>Администрация</w:t>
      </w:r>
      <w:r w:rsidRPr="005E141D">
        <w:rPr>
          <w:spacing w:val="-4"/>
          <w:u w:val="single"/>
        </w:rPr>
        <w:t xml:space="preserve"> </w:t>
      </w:r>
      <w:r w:rsidRPr="005E141D">
        <w:rPr>
          <w:u w:val="single"/>
        </w:rPr>
        <w:t>имеет</w:t>
      </w:r>
      <w:r w:rsidRPr="005E141D">
        <w:rPr>
          <w:spacing w:val="-5"/>
          <w:u w:val="single"/>
        </w:rPr>
        <w:t xml:space="preserve"> </w:t>
      </w:r>
      <w:r w:rsidRPr="005E141D">
        <w:rPr>
          <w:u w:val="single"/>
        </w:rPr>
        <w:t>право:</w:t>
      </w:r>
    </w:p>
    <w:p w:rsidR="004B741D" w:rsidRPr="005E141D" w:rsidRDefault="004B741D" w:rsidP="008847A8">
      <w:pPr>
        <w:pStyle w:val="aff1"/>
        <w:widowControl w:val="0"/>
        <w:numPr>
          <w:ilvl w:val="0"/>
          <w:numId w:val="132"/>
        </w:numPr>
        <w:tabs>
          <w:tab w:val="left" w:pos="1079"/>
        </w:tabs>
        <w:autoSpaceDE w:val="0"/>
        <w:autoSpaceDN w:val="0"/>
        <w:ind w:right="260"/>
        <w:jc w:val="both"/>
      </w:pPr>
      <w:r w:rsidRPr="005E141D">
        <w:t>представлять</w:t>
      </w:r>
      <w:r w:rsidRPr="005E141D">
        <w:rPr>
          <w:spacing w:val="1"/>
        </w:rPr>
        <w:t xml:space="preserve"> </w:t>
      </w:r>
      <w:r w:rsidRPr="005E141D">
        <w:t>заведующему</w:t>
      </w:r>
      <w:r w:rsidRPr="005E141D">
        <w:rPr>
          <w:spacing w:val="1"/>
        </w:rPr>
        <w:t xml:space="preserve"> </w:t>
      </w:r>
      <w:r w:rsidRPr="005E141D">
        <w:t>информацию</w:t>
      </w:r>
      <w:r w:rsidRPr="005E141D">
        <w:rPr>
          <w:spacing w:val="1"/>
        </w:rPr>
        <w:t xml:space="preserve"> </w:t>
      </w:r>
      <w:r w:rsidRPr="005E141D">
        <w:t>о</w:t>
      </w:r>
      <w:r w:rsidRPr="005E141D">
        <w:rPr>
          <w:spacing w:val="1"/>
        </w:rPr>
        <w:t xml:space="preserve"> </w:t>
      </w:r>
      <w:r w:rsidRPr="005E141D">
        <w:t>нарушениях</w:t>
      </w:r>
      <w:r w:rsidRPr="005E141D">
        <w:rPr>
          <w:spacing w:val="1"/>
        </w:rPr>
        <w:t xml:space="preserve"> </w:t>
      </w:r>
      <w:r w:rsidRPr="005E141D">
        <w:t>трудовой</w:t>
      </w:r>
      <w:r w:rsidRPr="005E141D">
        <w:rPr>
          <w:spacing w:val="1"/>
        </w:rPr>
        <w:t xml:space="preserve"> </w:t>
      </w:r>
      <w:r w:rsidRPr="005E141D">
        <w:t>дисциплины</w:t>
      </w:r>
      <w:r w:rsidRPr="005E141D">
        <w:rPr>
          <w:spacing w:val="1"/>
        </w:rPr>
        <w:t xml:space="preserve"> </w:t>
      </w:r>
      <w:r w:rsidRPr="005E141D">
        <w:t>работниками</w:t>
      </w:r>
      <w:r w:rsidRPr="005E141D">
        <w:rPr>
          <w:spacing w:val="1"/>
        </w:rPr>
        <w:t xml:space="preserve"> </w:t>
      </w:r>
      <w:r w:rsidRPr="005E141D">
        <w:t>дошкольного образовательного</w:t>
      </w:r>
      <w:r w:rsidRPr="005E141D">
        <w:rPr>
          <w:spacing w:val="1"/>
        </w:rPr>
        <w:t xml:space="preserve"> </w:t>
      </w:r>
      <w:r w:rsidRPr="005E141D">
        <w:t>учреждения;</w:t>
      </w:r>
    </w:p>
    <w:p w:rsidR="004B741D" w:rsidRPr="005E141D" w:rsidRDefault="004B741D" w:rsidP="008847A8">
      <w:pPr>
        <w:pStyle w:val="aff1"/>
        <w:widowControl w:val="0"/>
        <w:numPr>
          <w:ilvl w:val="0"/>
          <w:numId w:val="132"/>
        </w:numPr>
        <w:tabs>
          <w:tab w:val="left" w:pos="1079"/>
        </w:tabs>
        <w:autoSpaceDE w:val="0"/>
        <w:autoSpaceDN w:val="0"/>
        <w:ind w:right="257"/>
        <w:jc w:val="both"/>
      </w:pPr>
      <w:r w:rsidRPr="005E141D">
        <w:t>давать</w:t>
      </w:r>
      <w:r w:rsidRPr="005E141D">
        <w:rPr>
          <w:spacing w:val="1"/>
        </w:rPr>
        <w:t xml:space="preserve"> </w:t>
      </w:r>
      <w:r w:rsidRPr="005E141D">
        <w:t>руководителям</w:t>
      </w:r>
      <w:r w:rsidRPr="005E141D">
        <w:rPr>
          <w:spacing w:val="1"/>
        </w:rPr>
        <w:t xml:space="preserve"> </w:t>
      </w:r>
      <w:r w:rsidRPr="005E141D">
        <w:t>структурных</w:t>
      </w:r>
      <w:r w:rsidRPr="005E141D">
        <w:rPr>
          <w:spacing w:val="1"/>
        </w:rPr>
        <w:t xml:space="preserve"> </w:t>
      </w:r>
      <w:r w:rsidRPr="005E141D">
        <w:t>подразделений</w:t>
      </w:r>
      <w:r w:rsidRPr="005E141D">
        <w:rPr>
          <w:spacing w:val="1"/>
        </w:rPr>
        <w:t xml:space="preserve"> </w:t>
      </w:r>
      <w:r w:rsidRPr="005E141D">
        <w:t>и</w:t>
      </w:r>
      <w:r w:rsidRPr="005E141D">
        <w:rPr>
          <w:spacing w:val="1"/>
        </w:rPr>
        <w:t xml:space="preserve"> </w:t>
      </w:r>
      <w:r w:rsidRPr="005E141D">
        <w:t>отдельным</w:t>
      </w:r>
      <w:r w:rsidRPr="005E141D">
        <w:rPr>
          <w:spacing w:val="1"/>
        </w:rPr>
        <w:t xml:space="preserve"> </w:t>
      </w:r>
      <w:r w:rsidRPr="005E141D">
        <w:t>специалистам</w:t>
      </w:r>
      <w:r w:rsidRPr="005E141D">
        <w:rPr>
          <w:spacing w:val="1"/>
        </w:rPr>
        <w:t xml:space="preserve"> </w:t>
      </w:r>
      <w:r w:rsidRPr="005E141D">
        <w:lastRenderedPageBreak/>
        <w:t>указания,</w:t>
      </w:r>
      <w:r w:rsidRPr="005E141D">
        <w:rPr>
          <w:spacing w:val="1"/>
        </w:rPr>
        <w:t xml:space="preserve"> </w:t>
      </w:r>
      <w:r w:rsidRPr="005E141D">
        <w:t>обязательные</w:t>
      </w:r>
      <w:r w:rsidRPr="005E141D">
        <w:rPr>
          <w:spacing w:val="1"/>
        </w:rPr>
        <w:t xml:space="preserve"> </w:t>
      </w:r>
      <w:r w:rsidRPr="005E141D">
        <w:t>для</w:t>
      </w:r>
      <w:r w:rsidRPr="005E141D">
        <w:rPr>
          <w:spacing w:val="1"/>
        </w:rPr>
        <w:t xml:space="preserve"> </w:t>
      </w:r>
      <w:r w:rsidRPr="005E141D">
        <w:t>исполнения</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их</w:t>
      </w:r>
      <w:r w:rsidRPr="005E141D">
        <w:rPr>
          <w:spacing w:val="1"/>
        </w:rPr>
        <w:t xml:space="preserve"> </w:t>
      </w:r>
      <w:r w:rsidRPr="005E141D">
        <w:t>должностными</w:t>
      </w:r>
      <w:r w:rsidRPr="005E141D">
        <w:rPr>
          <w:spacing w:val="1"/>
        </w:rPr>
        <w:t xml:space="preserve"> </w:t>
      </w:r>
      <w:r w:rsidRPr="005E141D">
        <w:t>инструкциями;</w:t>
      </w:r>
    </w:p>
    <w:p w:rsidR="004B741D" w:rsidRPr="005E141D" w:rsidRDefault="004B741D" w:rsidP="008847A8">
      <w:pPr>
        <w:pStyle w:val="aff1"/>
        <w:widowControl w:val="0"/>
        <w:numPr>
          <w:ilvl w:val="0"/>
          <w:numId w:val="132"/>
        </w:numPr>
        <w:tabs>
          <w:tab w:val="left" w:pos="1079"/>
        </w:tabs>
        <w:autoSpaceDE w:val="0"/>
        <w:autoSpaceDN w:val="0"/>
        <w:ind w:right="255"/>
        <w:jc w:val="both"/>
      </w:pPr>
      <w:r w:rsidRPr="005E141D">
        <w:t>получать</w:t>
      </w:r>
      <w:r w:rsidRPr="005E141D">
        <w:rPr>
          <w:spacing w:val="1"/>
        </w:rPr>
        <w:t xml:space="preserve"> </w:t>
      </w:r>
      <w:r w:rsidRPr="005E141D">
        <w:t>информацию</w:t>
      </w:r>
      <w:r w:rsidRPr="005E141D">
        <w:rPr>
          <w:spacing w:val="1"/>
        </w:rPr>
        <w:t xml:space="preserve"> </w:t>
      </w:r>
      <w:r w:rsidRPr="005E141D">
        <w:t>и</w:t>
      </w:r>
      <w:r w:rsidRPr="005E141D">
        <w:rPr>
          <w:spacing w:val="1"/>
        </w:rPr>
        <w:t xml:space="preserve"> </w:t>
      </w:r>
      <w:r w:rsidRPr="005E141D">
        <w:t>документы,</w:t>
      </w:r>
      <w:r w:rsidRPr="005E141D">
        <w:rPr>
          <w:spacing w:val="1"/>
        </w:rPr>
        <w:t xml:space="preserve"> </w:t>
      </w:r>
      <w:r w:rsidRPr="005E141D">
        <w:t>необходимые</w:t>
      </w:r>
      <w:r w:rsidRPr="005E141D">
        <w:rPr>
          <w:spacing w:val="1"/>
        </w:rPr>
        <w:t xml:space="preserve"> </w:t>
      </w:r>
      <w:r w:rsidRPr="005E141D">
        <w:t>для</w:t>
      </w:r>
      <w:r w:rsidRPr="005E141D">
        <w:rPr>
          <w:spacing w:val="1"/>
        </w:rPr>
        <w:t xml:space="preserve"> </w:t>
      </w:r>
      <w:r w:rsidRPr="005E141D">
        <w:t>выполнения</w:t>
      </w:r>
      <w:r w:rsidRPr="005E141D">
        <w:rPr>
          <w:spacing w:val="1"/>
        </w:rPr>
        <w:t xml:space="preserve"> </w:t>
      </w:r>
      <w:r w:rsidRPr="005E141D">
        <w:t>своих</w:t>
      </w:r>
      <w:r w:rsidRPr="005E141D">
        <w:rPr>
          <w:spacing w:val="1"/>
        </w:rPr>
        <w:t xml:space="preserve"> </w:t>
      </w:r>
      <w:r w:rsidRPr="005E141D">
        <w:t>должностных</w:t>
      </w:r>
      <w:r w:rsidRPr="005E141D">
        <w:rPr>
          <w:spacing w:val="1"/>
        </w:rPr>
        <w:t xml:space="preserve"> </w:t>
      </w:r>
      <w:r w:rsidRPr="005E141D">
        <w:t>обязанностей;</w:t>
      </w:r>
    </w:p>
    <w:p w:rsidR="004B741D" w:rsidRPr="005E141D" w:rsidRDefault="004B741D" w:rsidP="008847A8">
      <w:pPr>
        <w:pStyle w:val="aff1"/>
        <w:widowControl w:val="0"/>
        <w:numPr>
          <w:ilvl w:val="0"/>
          <w:numId w:val="132"/>
        </w:numPr>
        <w:tabs>
          <w:tab w:val="left" w:pos="1079"/>
        </w:tabs>
        <w:autoSpaceDE w:val="0"/>
        <w:autoSpaceDN w:val="0"/>
        <w:spacing w:before="1"/>
        <w:ind w:hanging="361"/>
        <w:jc w:val="both"/>
      </w:pPr>
      <w:r w:rsidRPr="005E141D">
        <w:t>подписывать</w:t>
      </w:r>
      <w:r w:rsidRPr="005E141D">
        <w:rPr>
          <w:spacing w:val="-3"/>
        </w:rPr>
        <w:t xml:space="preserve"> </w:t>
      </w:r>
      <w:r w:rsidRPr="005E141D">
        <w:t>и</w:t>
      </w:r>
      <w:r w:rsidRPr="005E141D">
        <w:rPr>
          <w:spacing w:val="-2"/>
        </w:rPr>
        <w:t xml:space="preserve"> </w:t>
      </w:r>
      <w:r w:rsidRPr="005E141D">
        <w:t>визировать</w:t>
      </w:r>
      <w:r w:rsidRPr="005E141D">
        <w:rPr>
          <w:spacing w:val="-2"/>
        </w:rPr>
        <w:t xml:space="preserve"> </w:t>
      </w:r>
      <w:r w:rsidRPr="005E141D">
        <w:t>документы</w:t>
      </w:r>
      <w:r w:rsidRPr="005E141D">
        <w:rPr>
          <w:spacing w:val="-3"/>
        </w:rPr>
        <w:t xml:space="preserve"> </w:t>
      </w:r>
      <w:r w:rsidRPr="005E141D">
        <w:t>в</w:t>
      </w:r>
      <w:r w:rsidRPr="005E141D">
        <w:rPr>
          <w:spacing w:val="-3"/>
        </w:rPr>
        <w:t xml:space="preserve"> </w:t>
      </w:r>
      <w:r w:rsidRPr="005E141D">
        <w:t>пределах своей</w:t>
      </w:r>
      <w:r w:rsidRPr="005E141D">
        <w:rPr>
          <w:spacing w:val="-2"/>
        </w:rPr>
        <w:t xml:space="preserve"> </w:t>
      </w:r>
      <w:r w:rsidRPr="005E141D">
        <w:t>компетенции;</w:t>
      </w:r>
    </w:p>
    <w:p w:rsidR="004B741D" w:rsidRPr="005E141D" w:rsidRDefault="004B741D" w:rsidP="008847A8">
      <w:pPr>
        <w:pStyle w:val="aff1"/>
        <w:widowControl w:val="0"/>
        <w:numPr>
          <w:ilvl w:val="0"/>
          <w:numId w:val="132"/>
        </w:numPr>
        <w:tabs>
          <w:tab w:val="left" w:pos="1079"/>
        </w:tabs>
        <w:autoSpaceDE w:val="0"/>
        <w:autoSpaceDN w:val="0"/>
        <w:ind w:hanging="361"/>
        <w:jc w:val="both"/>
      </w:pPr>
      <w:r w:rsidRPr="005E141D">
        <w:t>повышать</w:t>
      </w:r>
      <w:r w:rsidRPr="005E141D">
        <w:rPr>
          <w:spacing w:val="-3"/>
        </w:rPr>
        <w:t xml:space="preserve"> </w:t>
      </w:r>
      <w:r w:rsidRPr="005E141D">
        <w:t>свою</w:t>
      </w:r>
      <w:r w:rsidRPr="005E141D">
        <w:rPr>
          <w:spacing w:val="-4"/>
        </w:rPr>
        <w:t xml:space="preserve"> </w:t>
      </w:r>
      <w:r w:rsidRPr="005E141D">
        <w:t>профессиональную</w:t>
      </w:r>
      <w:r w:rsidRPr="005E141D">
        <w:rPr>
          <w:spacing w:val="-3"/>
        </w:rPr>
        <w:t xml:space="preserve"> </w:t>
      </w:r>
      <w:r w:rsidRPr="005E141D">
        <w:t>квалификацию;</w:t>
      </w:r>
    </w:p>
    <w:p w:rsidR="004B741D" w:rsidRPr="005E141D" w:rsidRDefault="004B741D" w:rsidP="008847A8">
      <w:pPr>
        <w:pStyle w:val="aff1"/>
        <w:widowControl w:val="0"/>
        <w:numPr>
          <w:ilvl w:val="0"/>
          <w:numId w:val="132"/>
        </w:numPr>
        <w:tabs>
          <w:tab w:val="left" w:pos="1079"/>
        </w:tabs>
        <w:autoSpaceDE w:val="0"/>
        <w:autoSpaceDN w:val="0"/>
        <w:ind w:right="262"/>
        <w:jc w:val="both"/>
      </w:pPr>
      <w:r w:rsidRPr="005E141D">
        <w:t>иные</w:t>
      </w:r>
      <w:r w:rsidRPr="005E141D">
        <w:rPr>
          <w:spacing w:val="1"/>
        </w:rPr>
        <w:t xml:space="preserve"> </w:t>
      </w:r>
      <w:r w:rsidRPr="005E141D">
        <w:t>права,</w:t>
      </w:r>
      <w:r w:rsidRPr="005E141D">
        <w:rPr>
          <w:spacing w:val="1"/>
        </w:rPr>
        <w:t xml:space="preserve"> </w:t>
      </w:r>
      <w:r w:rsidRPr="005E141D">
        <w:t>предусмотренные</w:t>
      </w:r>
      <w:r w:rsidRPr="005E141D">
        <w:rPr>
          <w:spacing w:val="1"/>
        </w:rPr>
        <w:t xml:space="preserve"> </w:t>
      </w:r>
      <w:r w:rsidRPr="005E141D">
        <w:t>трудовым</w:t>
      </w:r>
      <w:r w:rsidRPr="005E141D">
        <w:rPr>
          <w:spacing w:val="1"/>
        </w:rPr>
        <w:t xml:space="preserve"> </w:t>
      </w:r>
      <w:r w:rsidRPr="005E141D">
        <w:t>законодательством</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и должностными инструкциями.</w:t>
      </w:r>
    </w:p>
    <w:p w:rsidR="004B741D" w:rsidRPr="005E141D" w:rsidRDefault="004B741D" w:rsidP="008847A8">
      <w:pPr>
        <w:pStyle w:val="1"/>
        <w:numPr>
          <w:ilvl w:val="0"/>
          <w:numId w:val="118"/>
        </w:numPr>
        <w:tabs>
          <w:tab w:val="left" w:pos="359"/>
          <w:tab w:val="num" w:pos="720"/>
        </w:tabs>
        <w:ind w:left="720" w:hanging="241"/>
        <w:jc w:val="center"/>
      </w:pPr>
      <w:r w:rsidRPr="005E141D">
        <w:t>Основные</w:t>
      </w:r>
      <w:r w:rsidRPr="005E141D">
        <w:rPr>
          <w:spacing w:val="-5"/>
        </w:rPr>
        <w:t xml:space="preserve"> </w:t>
      </w:r>
      <w:r w:rsidRPr="005E141D">
        <w:t>обязанности,</w:t>
      </w:r>
      <w:r w:rsidRPr="005E141D">
        <w:rPr>
          <w:spacing w:val="-2"/>
        </w:rPr>
        <w:t xml:space="preserve"> </w:t>
      </w:r>
      <w:r w:rsidRPr="005E141D">
        <w:t>права</w:t>
      </w:r>
      <w:r w:rsidRPr="005E141D">
        <w:rPr>
          <w:spacing w:val="-2"/>
        </w:rPr>
        <w:t xml:space="preserve"> </w:t>
      </w:r>
      <w:r w:rsidRPr="005E141D">
        <w:t>и</w:t>
      </w:r>
      <w:r w:rsidRPr="005E141D">
        <w:rPr>
          <w:spacing w:val="-3"/>
        </w:rPr>
        <w:t xml:space="preserve"> </w:t>
      </w:r>
      <w:r w:rsidRPr="005E141D">
        <w:t>ответственность</w:t>
      </w:r>
      <w:r w:rsidRPr="005E141D">
        <w:rPr>
          <w:spacing w:val="-2"/>
        </w:rPr>
        <w:t xml:space="preserve"> </w:t>
      </w:r>
      <w:r w:rsidRPr="005E141D">
        <w:t>работников</w:t>
      </w:r>
    </w:p>
    <w:p w:rsidR="004B741D" w:rsidRPr="005E141D" w:rsidRDefault="004B741D" w:rsidP="008847A8">
      <w:pPr>
        <w:pStyle w:val="aff1"/>
        <w:widowControl w:val="0"/>
        <w:numPr>
          <w:ilvl w:val="1"/>
          <w:numId w:val="118"/>
        </w:numPr>
        <w:tabs>
          <w:tab w:val="left" w:pos="539"/>
        </w:tabs>
        <w:autoSpaceDE w:val="0"/>
        <w:autoSpaceDN w:val="0"/>
        <w:spacing w:line="274" w:lineRule="exact"/>
        <w:ind w:left="538" w:hanging="421"/>
      </w:pPr>
      <w:r w:rsidRPr="005E141D">
        <w:rPr>
          <w:u w:val="single"/>
        </w:rPr>
        <w:t>Работники</w:t>
      </w:r>
      <w:r w:rsidRPr="005E141D">
        <w:rPr>
          <w:spacing w:val="-4"/>
          <w:u w:val="single"/>
        </w:rPr>
        <w:t xml:space="preserve"> </w:t>
      </w:r>
      <w:r w:rsidRPr="005E141D">
        <w:rPr>
          <w:u w:val="single"/>
        </w:rPr>
        <w:t>дошкольного</w:t>
      </w:r>
      <w:r w:rsidRPr="005E141D">
        <w:rPr>
          <w:spacing w:val="-3"/>
          <w:u w:val="single"/>
        </w:rPr>
        <w:t xml:space="preserve"> </w:t>
      </w:r>
      <w:r w:rsidRPr="005E141D">
        <w:rPr>
          <w:u w:val="single"/>
        </w:rPr>
        <w:t>образовательного</w:t>
      </w:r>
      <w:r w:rsidRPr="005E141D">
        <w:rPr>
          <w:spacing w:val="-4"/>
          <w:u w:val="single"/>
        </w:rPr>
        <w:t xml:space="preserve"> </w:t>
      </w:r>
      <w:r w:rsidRPr="005E141D">
        <w:rPr>
          <w:u w:val="single"/>
        </w:rPr>
        <w:t>учреждения</w:t>
      </w:r>
      <w:r w:rsidRPr="005E141D">
        <w:rPr>
          <w:spacing w:val="1"/>
          <w:u w:val="single"/>
        </w:rPr>
        <w:t xml:space="preserve"> </w:t>
      </w:r>
      <w:r w:rsidRPr="005E141D">
        <w:rPr>
          <w:u w:val="single"/>
        </w:rPr>
        <w:t>обязаны:</w:t>
      </w:r>
    </w:p>
    <w:p w:rsidR="004B741D" w:rsidRPr="005E141D" w:rsidRDefault="004B741D" w:rsidP="008847A8">
      <w:pPr>
        <w:pStyle w:val="aff1"/>
        <w:widowControl w:val="0"/>
        <w:numPr>
          <w:ilvl w:val="0"/>
          <w:numId w:val="131"/>
        </w:numPr>
        <w:tabs>
          <w:tab w:val="left" w:pos="838"/>
          <w:tab w:val="left" w:pos="839"/>
        </w:tabs>
        <w:autoSpaceDE w:val="0"/>
        <w:autoSpaceDN w:val="0"/>
        <w:ind w:right="260"/>
      </w:pPr>
      <w:r w:rsidRPr="005E141D">
        <w:t>добросовестно</w:t>
      </w:r>
      <w:r w:rsidRPr="005E141D">
        <w:rPr>
          <w:spacing w:val="15"/>
        </w:rPr>
        <w:t xml:space="preserve"> </w:t>
      </w:r>
      <w:r w:rsidRPr="005E141D">
        <w:t>исполнять</w:t>
      </w:r>
      <w:r w:rsidRPr="005E141D">
        <w:rPr>
          <w:spacing w:val="16"/>
        </w:rPr>
        <w:t xml:space="preserve"> </w:t>
      </w:r>
      <w:r w:rsidRPr="005E141D">
        <w:t>свои</w:t>
      </w:r>
      <w:r w:rsidRPr="005E141D">
        <w:rPr>
          <w:spacing w:val="16"/>
        </w:rPr>
        <w:t xml:space="preserve"> </w:t>
      </w:r>
      <w:r w:rsidRPr="005E141D">
        <w:t>трудовые</w:t>
      </w:r>
      <w:r w:rsidRPr="005E141D">
        <w:rPr>
          <w:spacing w:val="16"/>
        </w:rPr>
        <w:t xml:space="preserve"> </w:t>
      </w:r>
      <w:r w:rsidRPr="005E141D">
        <w:t>обязанности,</w:t>
      </w:r>
      <w:r w:rsidRPr="005E141D">
        <w:rPr>
          <w:spacing w:val="15"/>
        </w:rPr>
        <w:t xml:space="preserve"> </w:t>
      </w:r>
      <w:r w:rsidRPr="005E141D">
        <w:t>возложенные</w:t>
      </w:r>
      <w:r w:rsidRPr="005E141D">
        <w:rPr>
          <w:spacing w:val="14"/>
        </w:rPr>
        <w:t xml:space="preserve"> </w:t>
      </w:r>
      <w:r w:rsidRPr="005E141D">
        <w:t>на</w:t>
      </w:r>
      <w:r w:rsidRPr="005E141D">
        <w:rPr>
          <w:spacing w:val="15"/>
        </w:rPr>
        <w:t xml:space="preserve"> </w:t>
      </w:r>
      <w:r w:rsidRPr="005E141D">
        <w:t>него</w:t>
      </w:r>
      <w:r w:rsidRPr="005E141D">
        <w:rPr>
          <w:spacing w:val="-57"/>
        </w:rPr>
        <w:t xml:space="preserve"> </w:t>
      </w:r>
      <w:r w:rsidRPr="005E141D">
        <w:t>трудовым</w:t>
      </w:r>
      <w:r w:rsidRPr="005E141D">
        <w:rPr>
          <w:spacing w:val="-2"/>
        </w:rPr>
        <w:t xml:space="preserve"> </w:t>
      </w:r>
      <w:r w:rsidRPr="005E141D">
        <w:t>договором;</w:t>
      </w:r>
    </w:p>
    <w:p w:rsidR="004B741D" w:rsidRPr="005E141D" w:rsidRDefault="004B741D" w:rsidP="008847A8">
      <w:pPr>
        <w:pStyle w:val="aff1"/>
        <w:widowControl w:val="0"/>
        <w:numPr>
          <w:ilvl w:val="0"/>
          <w:numId w:val="131"/>
        </w:numPr>
        <w:tabs>
          <w:tab w:val="left" w:pos="838"/>
          <w:tab w:val="left" w:pos="839"/>
        </w:tabs>
        <w:autoSpaceDE w:val="0"/>
        <w:autoSpaceDN w:val="0"/>
        <w:ind w:hanging="361"/>
      </w:pPr>
      <w:r w:rsidRPr="005E141D">
        <w:t>соблюдать</w:t>
      </w:r>
      <w:r w:rsidRPr="005E141D">
        <w:rPr>
          <w:spacing w:val="-2"/>
        </w:rPr>
        <w:t xml:space="preserve"> </w:t>
      </w:r>
      <w:r w:rsidRPr="005E141D">
        <w:t>Устав,</w:t>
      </w:r>
      <w:r w:rsidRPr="005E141D">
        <w:rPr>
          <w:spacing w:val="-2"/>
        </w:rPr>
        <w:t xml:space="preserve"> </w:t>
      </w:r>
      <w:r w:rsidRPr="005E141D">
        <w:t>настоящие</w:t>
      </w:r>
      <w:r w:rsidRPr="005E141D">
        <w:rPr>
          <w:spacing w:val="-3"/>
        </w:rPr>
        <w:t xml:space="preserve"> </w:t>
      </w:r>
      <w:hyperlink r:id="rId24">
        <w:r w:rsidRPr="005E141D">
          <w:t>Правила</w:t>
        </w:r>
      </w:hyperlink>
      <w:r w:rsidRPr="005E141D">
        <w:t>,</w:t>
      </w:r>
      <w:r w:rsidRPr="005E141D">
        <w:rPr>
          <w:spacing w:val="-3"/>
        </w:rPr>
        <w:t xml:space="preserve"> </w:t>
      </w:r>
      <w:r w:rsidRPr="005E141D">
        <w:t>свои</w:t>
      </w:r>
      <w:r w:rsidRPr="005E141D">
        <w:rPr>
          <w:spacing w:val="-2"/>
        </w:rPr>
        <w:t xml:space="preserve"> </w:t>
      </w:r>
      <w:r w:rsidRPr="005E141D">
        <w:t>должностные</w:t>
      </w:r>
      <w:r w:rsidRPr="005E141D">
        <w:rPr>
          <w:spacing w:val="-4"/>
        </w:rPr>
        <w:t xml:space="preserve"> </w:t>
      </w:r>
      <w:r w:rsidRPr="005E141D">
        <w:t>инструкции;</w:t>
      </w:r>
    </w:p>
    <w:p w:rsidR="004B741D" w:rsidRPr="005E141D" w:rsidRDefault="004B741D" w:rsidP="008847A8">
      <w:pPr>
        <w:pStyle w:val="aff1"/>
        <w:widowControl w:val="0"/>
        <w:numPr>
          <w:ilvl w:val="0"/>
          <w:numId w:val="131"/>
        </w:numPr>
        <w:tabs>
          <w:tab w:val="left" w:pos="838"/>
          <w:tab w:val="left" w:pos="839"/>
        </w:tabs>
        <w:autoSpaceDE w:val="0"/>
        <w:autoSpaceDN w:val="0"/>
        <w:ind w:hanging="361"/>
      </w:pPr>
      <w:r w:rsidRPr="005E141D">
        <w:t>соблюдать</w:t>
      </w:r>
      <w:r w:rsidRPr="005E141D">
        <w:rPr>
          <w:spacing w:val="-5"/>
        </w:rPr>
        <w:t xml:space="preserve"> </w:t>
      </w:r>
      <w:r w:rsidRPr="005E141D">
        <w:t>трудовую</w:t>
      </w:r>
      <w:r w:rsidRPr="005E141D">
        <w:rPr>
          <w:spacing w:val="-5"/>
        </w:rPr>
        <w:t xml:space="preserve"> </w:t>
      </w:r>
      <w:r w:rsidRPr="005E141D">
        <w:t>дисциплину;</w:t>
      </w:r>
    </w:p>
    <w:p w:rsidR="004B741D" w:rsidRPr="005E141D" w:rsidRDefault="004B741D" w:rsidP="008847A8">
      <w:pPr>
        <w:pStyle w:val="aff1"/>
        <w:widowControl w:val="0"/>
        <w:numPr>
          <w:ilvl w:val="0"/>
          <w:numId w:val="131"/>
        </w:numPr>
        <w:tabs>
          <w:tab w:val="left" w:pos="838"/>
          <w:tab w:val="left" w:pos="839"/>
        </w:tabs>
        <w:autoSpaceDE w:val="0"/>
        <w:autoSpaceDN w:val="0"/>
        <w:ind w:hanging="361"/>
      </w:pPr>
      <w:r w:rsidRPr="005E141D">
        <w:t>выполнять</w:t>
      </w:r>
      <w:r w:rsidRPr="005E141D">
        <w:rPr>
          <w:spacing w:val="-2"/>
        </w:rPr>
        <w:t xml:space="preserve"> </w:t>
      </w:r>
      <w:r w:rsidRPr="005E141D">
        <w:t>установленные</w:t>
      </w:r>
      <w:r w:rsidRPr="005E141D">
        <w:rPr>
          <w:spacing w:val="-6"/>
        </w:rPr>
        <w:t xml:space="preserve"> </w:t>
      </w:r>
      <w:r w:rsidRPr="005E141D">
        <w:t>нормы</w:t>
      </w:r>
      <w:r w:rsidRPr="005E141D">
        <w:rPr>
          <w:spacing w:val="-4"/>
        </w:rPr>
        <w:t xml:space="preserve"> </w:t>
      </w:r>
      <w:r w:rsidRPr="005E141D">
        <w:t>труда;</w:t>
      </w:r>
    </w:p>
    <w:p w:rsidR="004B741D" w:rsidRPr="005E141D" w:rsidRDefault="004B741D" w:rsidP="008847A8">
      <w:pPr>
        <w:pStyle w:val="aff1"/>
        <w:widowControl w:val="0"/>
        <w:numPr>
          <w:ilvl w:val="0"/>
          <w:numId w:val="131"/>
        </w:numPr>
        <w:tabs>
          <w:tab w:val="left" w:pos="839"/>
        </w:tabs>
        <w:autoSpaceDE w:val="0"/>
        <w:autoSpaceDN w:val="0"/>
        <w:ind w:right="264"/>
        <w:jc w:val="both"/>
      </w:pPr>
      <w:r w:rsidRPr="005E141D">
        <w:t>соблюдать</w:t>
      </w:r>
      <w:r w:rsidRPr="005E141D">
        <w:rPr>
          <w:spacing w:val="-8"/>
        </w:rPr>
        <w:t xml:space="preserve"> </w:t>
      </w:r>
      <w:r w:rsidRPr="005E141D">
        <w:t>требования</w:t>
      </w:r>
      <w:r w:rsidRPr="005E141D">
        <w:rPr>
          <w:spacing w:val="-10"/>
        </w:rPr>
        <w:t xml:space="preserve"> </w:t>
      </w:r>
      <w:r w:rsidRPr="005E141D">
        <w:t>по</w:t>
      </w:r>
      <w:r w:rsidRPr="005E141D">
        <w:rPr>
          <w:spacing w:val="-7"/>
        </w:rPr>
        <w:t xml:space="preserve"> </w:t>
      </w:r>
      <w:r w:rsidRPr="005E141D">
        <w:t>охране</w:t>
      </w:r>
      <w:r w:rsidRPr="005E141D">
        <w:rPr>
          <w:spacing w:val="-8"/>
        </w:rPr>
        <w:t xml:space="preserve"> </w:t>
      </w:r>
      <w:r w:rsidRPr="005E141D">
        <w:t>труда</w:t>
      </w:r>
      <w:r w:rsidRPr="005E141D">
        <w:rPr>
          <w:spacing w:val="-8"/>
        </w:rPr>
        <w:t xml:space="preserve"> </w:t>
      </w:r>
      <w:r w:rsidRPr="005E141D">
        <w:t>и</w:t>
      </w:r>
      <w:r w:rsidRPr="005E141D">
        <w:rPr>
          <w:spacing w:val="-7"/>
        </w:rPr>
        <w:t xml:space="preserve"> </w:t>
      </w:r>
      <w:r w:rsidRPr="005E141D">
        <w:t>обеспечению</w:t>
      </w:r>
      <w:r w:rsidRPr="005E141D">
        <w:rPr>
          <w:spacing w:val="-7"/>
        </w:rPr>
        <w:t xml:space="preserve"> </w:t>
      </w:r>
      <w:r w:rsidRPr="005E141D">
        <w:t>безопасности</w:t>
      </w:r>
      <w:r w:rsidRPr="005E141D">
        <w:rPr>
          <w:spacing w:val="-9"/>
        </w:rPr>
        <w:t xml:space="preserve"> </w:t>
      </w:r>
      <w:r w:rsidRPr="005E141D">
        <w:t>труда,</w:t>
      </w:r>
      <w:r w:rsidRPr="005E141D">
        <w:rPr>
          <w:spacing w:val="-7"/>
        </w:rPr>
        <w:t xml:space="preserve"> </w:t>
      </w:r>
      <w:r w:rsidRPr="005E141D">
        <w:t>пожарной</w:t>
      </w:r>
      <w:r w:rsidRPr="005E141D">
        <w:rPr>
          <w:spacing w:val="-58"/>
        </w:rPr>
        <w:t xml:space="preserve"> </w:t>
      </w:r>
      <w:r w:rsidRPr="005E141D">
        <w:t>безопасности;</w:t>
      </w:r>
    </w:p>
    <w:p w:rsidR="004B741D" w:rsidRPr="005E141D" w:rsidRDefault="004B741D" w:rsidP="008847A8">
      <w:pPr>
        <w:pStyle w:val="aff1"/>
        <w:widowControl w:val="0"/>
        <w:numPr>
          <w:ilvl w:val="0"/>
          <w:numId w:val="131"/>
        </w:numPr>
        <w:tabs>
          <w:tab w:val="left" w:pos="839"/>
        </w:tabs>
        <w:autoSpaceDE w:val="0"/>
        <w:autoSpaceDN w:val="0"/>
        <w:spacing w:before="1"/>
        <w:ind w:right="257"/>
        <w:jc w:val="both"/>
      </w:pPr>
      <w:r w:rsidRPr="005E141D">
        <w:t>бережно относиться к имуществу дошкольного образовательного учреждения (в том</w:t>
      </w:r>
      <w:r w:rsidRPr="005E141D">
        <w:rPr>
          <w:spacing w:val="1"/>
        </w:rPr>
        <w:t xml:space="preserve"> </w:t>
      </w:r>
      <w:r w:rsidRPr="005E141D">
        <w:t>числе к имуществу воспитанников и их родителей, если ДОУ несет ответственность</w:t>
      </w:r>
      <w:r w:rsidRPr="005E141D">
        <w:rPr>
          <w:spacing w:val="1"/>
        </w:rPr>
        <w:t xml:space="preserve"> </w:t>
      </w:r>
      <w:r w:rsidRPr="005E141D">
        <w:t>за</w:t>
      </w:r>
      <w:r w:rsidRPr="005E141D">
        <w:rPr>
          <w:spacing w:val="-2"/>
        </w:rPr>
        <w:t xml:space="preserve"> </w:t>
      </w:r>
      <w:r w:rsidRPr="005E141D">
        <w:t>сохранность этого имущества)</w:t>
      </w:r>
      <w:r w:rsidRPr="005E141D">
        <w:rPr>
          <w:spacing w:val="-1"/>
        </w:rPr>
        <w:t xml:space="preserve"> </w:t>
      </w:r>
      <w:r w:rsidRPr="005E141D">
        <w:t>и</w:t>
      </w:r>
      <w:r w:rsidRPr="005E141D">
        <w:rPr>
          <w:spacing w:val="-1"/>
        </w:rPr>
        <w:t xml:space="preserve"> </w:t>
      </w:r>
      <w:r w:rsidRPr="005E141D">
        <w:t>других</w:t>
      </w:r>
      <w:r w:rsidRPr="005E141D">
        <w:rPr>
          <w:spacing w:val="2"/>
        </w:rPr>
        <w:t xml:space="preserve"> </w:t>
      </w:r>
      <w:r w:rsidRPr="005E141D">
        <w:t>работников;</w:t>
      </w:r>
    </w:p>
    <w:p w:rsidR="004B741D" w:rsidRPr="005E141D" w:rsidRDefault="004B741D" w:rsidP="008847A8">
      <w:pPr>
        <w:pStyle w:val="aff1"/>
        <w:widowControl w:val="0"/>
        <w:numPr>
          <w:ilvl w:val="0"/>
          <w:numId w:val="131"/>
        </w:numPr>
        <w:tabs>
          <w:tab w:val="left" w:pos="839"/>
        </w:tabs>
        <w:autoSpaceDE w:val="0"/>
        <w:autoSpaceDN w:val="0"/>
        <w:ind w:right="253"/>
        <w:jc w:val="both"/>
      </w:pPr>
      <w:r w:rsidRPr="005E141D">
        <w:t>незамедлительно сообщить заведующему (при отсутствии – иному должностному</w:t>
      </w:r>
      <w:r w:rsidRPr="005E141D">
        <w:rPr>
          <w:spacing w:val="1"/>
        </w:rPr>
        <w:t xml:space="preserve"> </w:t>
      </w:r>
      <w:r w:rsidRPr="005E141D">
        <w:t>лицу)</w:t>
      </w:r>
      <w:r w:rsidRPr="005E141D">
        <w:rPr>
          <w:spacing w:val="1"/>
        </w:rPr>
        <w:t xml:space="preserve"> </w:t>
      </w:r>
      <w:r w:rsidRPr="005E141D">
        <w:t>о</w:t>
      </w:r>
      <w:r w:rsidRPr="005E141D">
        <w:rPr>
          <w:spacing w:val="1"/>
        </w:rPr>
        <w:t xml:space="preserve"> </w:t>
      </w:r>
      <w:r w:rsidRPr="005E141D">
        <w:t>возникновении</w:t>
      </w:r>
      <w:r w:rsidRPr="005E141D">
        <w:rPr>
          <w:spacing w:val="1"/>
        </w:rPr>
        <w:t xml:space="preserve"> </w:t>
      </w:r>
      <w:r w:rsidRPr="005E141D">
        <w:t>ситуации,</w:t>
      </w:r>
      <w:r w:rsidRPr="005E141D">
        <w:rPr>
          <w:spacing w:val="1"/>
        </w:rPr>
        <w:t xml:space="preserve"> </w:t>
      </w:r>
      <w:r w:rsidRPr="005E141D">
        <w:t>представляющей</w:t>
      </w:r>
      <w:r w:rsidRPr="005E141D">
        <w:rPr>
          <w:spacing w:val="1"/>
        </w:rPr>
        <w:t xml:space="preserve"> </w:t>
      </w:r>
      <w:r w:rsidRPr="005E141D">
        <w:t>угрозу</w:t>
      </w:r>
      <w:r w:rsidRPr="005E141D">
        <w:rPr>
          <w:spacing w:val="1"/>
        </w:rPr>
        <w:t xml:space="preserve"> </w:t>
      </w:r>
      <w:r w:rsidRPr="005E141D">
        <w:t>жизни</w:t>
      </w:r>
      <w:r w:rsidRPr="005E141D">
        <w:rPr>
          <w:spacing w:val="1"/>
        </w:rPr>
        <w:t xml:space="preserve"> </w:t>
      </w:r>
      <w:r w:rsidRPr="005E141D">
        <w:t>и</w:t>
      </w:r>
      <w:r w:rsidRPr="005E141D">
        <w:rPr>
          <w:spacing w:val="1"/>
        </w:rPr>
        <w:t xml:space="preserve"> </w:t>
      </w:r>
      <w:r w:rsidRPr="005E141D">
        <w:t>здоровью</w:t>
      </w:r>
      <w:r w:rsidRPr="005E141D">
        <w:rPr>
          <w:spacing w:val="1"/>
        </w:rPr>
        <w:t xml:space="preserve"> </w:t>
      </w:r>
      <w:r w:rsidRPr="005E141D">
        <w:t>воспитанников</w:t>
      </w:r>
      <w:r w:rsidRPr="005E141D">
        <w:rPr>
          <w:spacing w:val="1"/>
        </w:rPr>
        <w:t xml:space="preserve"> </w:t>
      </w:r>
      <w:r w:rsidRPr="005E141D">
        <w:t>и</w:t>
      </w:r>
      <w:r w:rsidRPr="005E141D">
        <w:rPr>
          <w:spacing w:val="1"/>
        </w:rPr>
        <w:t xml:space="preserve"> </w:t>
      </w:r>
      <w:r w:rsidRPr="005E141D">
        <w:t>работников,</w:t>
      </w:r>
      <w:r w:rsidRPr="005E141D">
        <w:rPr>
          <w:spacing w:val="1"/>
        </w:rPr>
        <w:t xml:space="preserve"> </w:t>
      </w:r>
      <w:r w:rsidRPr="005E141D">
        <w:t>сохранности</w:t>
      </w:r>
      <w:r w:rsidRPr="005E141D">
        <w:rPr>
          <w:spacing w:val="1"/>
        </w:rPr>
        <w:t xml:space="preserve"> </w:t>
      </w:r>
      <w:r w:rsidRPr="005E141D">
        <w:t>имущества</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1"/>
        </w:rPr>
        <w:t xml:space="preserve"> </w:t>
      </w:r>
      <w:r w:rsidRPr="005E141D">
        <w:t>(в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имущества</w:t>
      </w:r>
      <w:r w:rsidRPr="005E141D">
        <w:rPr>
          <w:spacing w:val="1"/>
        </w:rPr>
        <w:t xml:space="preserve"> </w:t>
      </w:r>
      <w:r w:rsidRPr="005E141D">
        <w:t>воспитанников</w:t>
      </w:r>
      <w:r w:rsidRPr="005E141D">
        <w:rPr>
          <w:spacing w:val="1"/>
        </w:rPr>
        <w:t xml:space="preserve"> </w:t>
      </w:r>
      <w:r w:rsidRPr="005E141D">
        <w:t>и</w:t>
      </w:r>
      <w:r w:rsidRPr="005E141D">
        <w:rPr>
          <w:spacing w:val="1"/>
        </w:rPr>
        <w:t xml:space="preserve"> </w:t>
      </w:r>
      <w:r w:rsidRPr="005E141D">
        <w:t>их</w:t>
      </w:r>
      <w:r w:rsidRPr="005E141D">
        <w:rPr>
          <w:spacing w:val="1"/>
        </w:rPr>
        <w:t xml:space="preserve"> </w:t>
      </w:r>
      <w:r w:rsidRPr="005E141D">
        <w:t>родителей, если учреждение несет ответственность за сохранность этого имущества)</w:t>
      </w:r>
      <w:r w:rsidRPr="005E141D">
        <w:rPr>
          <w:spacing w:val="-57"/>
        </w:rPr>
        <w:t xml:space="preserve"> </w:t>
      </w:r>
      <w:r w:rsidRPr="005E141D">
        <w:t>и</w:t>
      </w:r>
      <w:r w:rsidRPr="005E141D">
        <w:rPr>
          <w:spacing w:val="-1"/>
        </w:rPr>
        <w:t xml:space="preserve"> </w:t>
      </w:r>
      <w:r w:rsidRPr="005E141D">
        <w:t>других</w:t>
      </w:r>
      <w:r w:rsidRPr="005E141D">
        <w:rPr>
          <w:spacing w:val="2"/>
        </w:rPr>
        <w:t xml:space="preserve"> </w:t>
      </w:r>
      <w:r w:rsidRPr="005E141D">
        <w:t>работников;</w:t>
      </w:r>
    </w:p>
    <w:p w:rsidR="004B741D" w:rsidRPr="005E141D" w:rsidRDefault="004B741D" w:rsidP="008847A8">
      <w:pPr>
        <w:pStyle w:val="aff1"/>
        <w:widowControl w:val="0"/>
        <w:numPr>
          <w:ilvl w:val="0"/>
          <w:numId w:val="131"/>
        </w:numPr>
        <w:tabs>
          <w:tab w:val="left" w:pos="839"/>
        </w:tabs>
        <w:autoSpaceDE w:val="0"/>
        <w:autoSpaceDN w:val="0"/>
        <w:ind w:right="254"/>
        <w:jc w:val="both"/>
      </w:pPr>
      <w:r w:rsidRPr="005E141D">
        <w:t>добросовестно</w:t>
      </w:r>
      <w:r w:rsidRPr="005E141D">
        <w:rPr>
          <w:spacing w:val="1"/>
        </w:rPr>
        <w:t xml:space="preserve"> </w:t>
      </w:r>
      <w:r w:rsidRPr="005E141D">
        <w:t>работать,</w:t>
      </w:r>
      <w:r w:rsidRPr="005E141D">
        <w:rPr>
          <w:spacing w:val="1"/>
        </w:rPr>
        <w:t xml:space="preserve"> </w:t>
      </w:r>
      <w:r w:rsidRPr="005E141D">
        <w:t>соблюдать</w:t>
      </w:r>
      <w:r w:rsidRPr="005E141D">
        <w:rPr>
          <w:spacing w:val="1"/>
        </w:rPr>
        <w:t xml:space="preserve"> </w:t>
      </w:r>
      <w:r w:rsidRPr="005E141D">
        <w:t>дисциплину</w:t>
      </w:r>
      <w:r w:rsidRPr="005E141D">
        <w:rPr>
          <w:spacing w:val="1"/>
        </w:rPr>
        <w:t xml:space="preserve"> </w:t>
      </w:r>
      <w:r w:rsidRPr="005E141D">
        <w:t>труда,</w:t>
      </w:r>
      <w:r w:rsidRPr="005E141D">
        <w:rPr>
          <w:spacing w:val="1"/>
        </w:rPr>
        <w:t xml:space="preserve"> </w:t>
      </w:r>
      <w:r w:rsidRPr="005E141D">
        <w:t>своевременно</w:t>
      </w:r>
      <w:r w:rsidRPr="005E141D">
        <w:rPr>
          <w:spacing w:val="1"/>
        </w:rPr>
        <w:t xml:space="preserve"> </w:t>
      </w:r>
      <w:r w:rsidRPr="005E141D">
        <w:t>и</w:t>
      </w:r>
      <w:r w:rsidRPr="005E141D">
        <w:rPr>
          <w:spacing w:val="1"/>
        </w:rPr>
        <w:t xml:space="preserve"> </w:t>
      </w:r>
      <w:r w:rsidRPr="005E141D">
        <w:t>точно</w:t>
      </w:r>
      <w:r w:rsidRPr="005E141D">
        <w:rPr>
          <w:spacing w:val="1"/>
        </w:rPr>
        <w:t xml:space="preserve"> </w:t>
      </w:r>
      <w:r w:rsidRPr="005E141D">
        <w:t>исполнять</w:t>
      </w:r>
      <w:r w:rsidRPr="005E141D">
        <w:rPr>
          <w:spacing w:val="1"/>
        </w:rPr>
        <w:t xml:space="preserve"> </w:t>
      </w:r>
      <w:r w:rsidRPr="005E141D">
        <w:t>распоряжения</w:t>
      </w:r>
      <w:r w:rsidRPr="005E141D">
        <w:rPr>
          <w:spacing w:val="1"/>
        </w:rPr>
        <w:t xml:space="preserve"> </w:t>
      </w:r>
      <w:r w:rsidRPr="005E141D">
        <w:t>администрации</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1"/>
        </w:rPr>
        <w:t xml:space="preserve"> </w:t>
      </w:r>
      <w:r w:rsidRPr="005E141D">
        <w:t>использовать</w:t>
      </w:r>
      <w:r w:rsidRPr="005E141D">
        <w:rPr>
          <w:spacing w:val="1"/>
        </w:rPr>
        <w:t xml:space="preserve"> </w:t>
      </w:r>
      <w:r w:rsidRPr="005E141D">
        <w:t>все</w:t>
      </w:r>
      <w:r w:rsidRPr="005E141D">
        <w:rPr>
          <w:spacing w:val="1"/>
        </w:rPr>
        <w:t xml:space="preserve"> </w:t>
      </w:r>
      <w:r w:rsidRPr="005E141D">
        <w:t>рабочее</w:t>
      </w:r>
      <w:r w:rsidRPr="005E141D">
        <w:rPr>
          <w:spacing w:val="1"/>
        </w:rPr>
        <w:t xml:space="preserve"> </w:t>
      </w:r>
      <w:r w:rsidRPr="005E141D">
        <w:t>время</w:t>
      </w:r>
      <w:r w:rsidRPr="005E141D">
        <w:rPr>
          <w:spacing w:val="1"/>
        </w:rPr>
        <w:t xml:space="preserve"> </w:t>
      </w:r>
      <w:r w:rsidRPr="005E141D">
        <w:t>для</w:t>
      </w:r>
      <w:r w:rsidRPr="005E141D">
        <w:rPr>
          <w:spacing w:val="1"/>
        </w:rPr>
        <w:t xml:space="preserve"> </w:t>
      </w:r>
      <w:r w:rsidRPr="005E141D">
        <w:t>полезного</w:t>
      </w:r>
      <w:r w:rsidRPr="005E141D">
        <w:rPr>
          <w:spacing w:val="1"/>
        </w:rPr>
        <w:t xml:space="preserve"> </w:t>
      </w:r>
      <w:r w:rsidRPr="005E141D">
        <w:t>труда,</w:t>
      </w:r>
      <w:r w:rsidRPr="005E141D">
        <w:rPr>
          <w:spacing w:val="1"/>
        </w:rPr>
        <w:t xml:space="preserve"> </w:t>
      </w:r>
      <w:r w:rsidRPr="005E141D">
        <w:t>не</w:t>
      </w:r>
      <w:r w:rsidRPr="005E141D">
        <w:rPr>
          <w:spacing w:val="1"/>
        </w:rPr>
        <w:t xml:space="preserve"> </w:t>
      </w:r>
      <w:r w:rsidRPr="005E141D">
        <w:t>отвлекать</w:t>
      </w:r>
      <w:r w:rsidRPr="005E141D">
        <w:rPr>
          <w:spacing w:val="1"/>
        </w:rPr>
        <w:t xml:space="preserve"> </w:t>
      </w:r>
      <w:r w:rsidRPr="005E141D">
        <w:t>других</w:t>
      </w:r>
      <w:r w:rsidRPr="005E141D">
        <w:rPr>
          <w:spacing w:val="1"/>
        </w:rPr>
        <w:t xml:space="preserve"> </w:t>
      </w:r>
      <w:r w:rsidRPr="005E141D">
        <w:t>сотрудников</w:t>
      </w:r>
      <w:r w:rsidRPr="005E141D">
        <w:rPr>
          <w:spacing w:val="-1"/>
        </w:rPr>
        <w:t xml:space="preserve"> </w:t>
      </w:r>
      <w:r w:rsidRPr="005E141D">
        <w:t>от выполнения</w:t>
      </w:r>
      <w:r w:rsidRPr="005E141D">
        <w:rPr>
          <w:spacing w:val="-4"/>
        </w:rPr>
        <w:t xml:space="preserve"> </w:t>
      </w:r>
      <w:r w:rsidRPr="005E141D">
        <w:t>их</w:t>
      </w:r>
      <w:r w:rsidRPr="005E141D">
        <w:rPr>
          <w:spacing w:val="2"/>
        </w:rPr>
        <w:t xml:space="preserve"> </w:t>
      </w:r>
      <w:r w:rsidRPr="005E141D">
        <w:t>трудовых обязанностей;</w:t>
      </w:r>
    </w:p>
    <w:p w:rsidR="004B741D" w:rsidRPr="005E141D" w:rsidRDefault="004B741D" w:rsidP="008847A8">
      <w:pPr>
        <w:pStyle w:val="aff1"/>
        <w:widowControl w:val="0"/>
        <w:numPr>
          <w:ilvl w:val="0"/>
          <w:numId w:val="131"/>
        </w:numPr>
        <w:tabs>
          <w:tab w:val="left" w:pos="839"/>
        </w:tabs>
        <w:autoSpaceDE w:val="0"/>
        <w:autoSpaceDN w:val="0"/>
        <w:spacing w:before="1"/>
        <w:ind w:right="259"/>
        <w:jc w:val="both"/>
      </w:pPr>
      <w:r w:rsidRPr="005E141D">
        <w:t>незамедлительно</w:t>
      </w:r>
      <w:r w:rsidRPr="005E141D">
        <w:rPr>
          <w:spacing w:val="1"/>
        </w:rPr>
        <w:t xml:space="preserve"> </w:t>
      </w:r>
      <w:r w:rsidRPr="005E141D">
        <w:t>сообщать</w:t>
      </w:r>
      <w:r w:rsidRPr="005E141D">
        <w:rPr>
          <w:spacing w:val="1"/>
        </w:rPr>
        <w:t xml:space="preserve"> </w:t>
      </w:r>
      <w:r w:rsidRPr="005E141D">
        <w:t>администрации</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1"/>
        </w:rPr>
        <w:t xml:space="preserve"> </w:t>
      </w:r>
      <w:r w:rsidRPr="005E141D">
        <w:t>обо всех</w:t>
      </w:r>
      <w:r w:rsidRPr="005E141D">
        <w:rPr>
          <w:spacing w:val="2"/>
        </w:rPr>
        <w:t xml:space="preserve"> </w:t>
      </w:r>
      <w:r w:rsidRPr="005E141D">
        <w:t>случаях</w:t>
      </w:r>
      <w:r w:rsidRPr="005E141D">
        <w:rPr>
          <w:spacing w:val="2"/>
        </w:rPr>
        <w:t xml:space="preserve"> </w:t>
      </w:r>
      <w:r w:rsidRPr="005E141D">
        <w:t>травматизма;</w:t>
      </w:r>
    </w:p>
    <w:p w:rsidR="004B741D" w:rsidRPr="005E141D" w:rsidRDefault="004B741D" w:rsidP="008847A8">
      <w:pPr>
        <w:pStyle w:val="aff1"/>
        <w:widowControl w:val="0"/>
        <w:numPr>
          <w:ilvl w:val="0"/>
          <w:numId w:val="131"/>
        </w:numPr>
        <w:tabs>
          <w:tab w:val="left" w:pos="839"/>
        </w:tabs>
        <w:autoSpaceDE w:val="0"/>
        <w:autoSpaceDN w:val="0"/>
        <w:ind w:right="262"/>
        <w:jc w:val="both"/>
      </w:pPr>
      <w:r w:rsidRPr="005E141D">
        <w:t>проходить в установленные сроки периодические медицинские осмотры, соблюдать</w:t>
      </w:r>
      <w:r w:rsidRPr="005E141D">
        <w:rPr>
          <w:spacing w:val="1"/>
        </w:rPr>
        <w:t xml:space="preserve"> </w:t>
      </w:r>
      <w:r w:rsidRPr="005E141D">
        <w:t>санитарные</w:t>
      </w:r>
      <w:r w:rsidRPr="005E141D">
        <w:rPr>
          <w:spacing w:val="-3"/>
        </w:rPr>
        <w:t xml:space="preserve"> </w:t>
      </w:r>
      <w:r w:rsidRPr="005E141D">
        <w:t>правила, гигиену</w:t>
      </w:r>
      <w:r w:rsidRPr="005E141D">
        <w:rPr>
          <w:spacing w:val="-8"/>
        </w:rPr>
        <w:t xml:space="preserve"> </w:t>
      </w:r>
      <w:r w:rsidRPr="005E141D">
        <w:t>труда;</w:t>
      </w:r>
    </w:p>
    <w:p w:rsidR="004B741D" w:rsidRPr="005E141D" w:rsidRDefault="004B741D" w:rsidP="008847A8">
      <w:pPr>
        <w:pStyle w:val="aff1"/>
        <w:widowControl w:val="0"/>
        <w:numPr>
          <w:ilvl w:val="0"/>
          <w:numId w:val="131"/>
        </w:numPr>
        <w:tabs>
          <w:tab w:val="left" w:pos="839"/>
        </w:tabs>
        <w:autoSpaceDE w:val="0"/>
        <w:autoSpaceDN w:val="0"/>
        <w:ind w:right="264"/>
        <w:jc w:val="both"/>
      </w:pPr>
      <w:r w:rsidRPr="005E141D">
        <w:t>соблюдать чистоту в закреплѐнных помещениях, экономно расходовать материалы,</w:t>
      </w:r>
      <w:r w:rsidRPr="005E141D">
        <w:rPr>
          <w:spacing w:val="1"/>
        </w:rPr>
        <w:t xml:space="preserve"> </w:t>
      </w:r>
      <w:r w:rsidRPr="005E141D">
        <w:t>тепло,</w:t>
      </w:r>
      <w:r w:rsidRPr="005E141D">
        <w:rPr>
          <w:spacing w:val="-2"/>
        </w:rPr>
        <w:t xml:space="preserve"> </w:t>
      </w:r>
      <w:r w:rsidRPr="005E141D">
        <w:t>электроэнергию,</w:t>
      </w:r>
      <w:r w:rsidRPr="005E141D">
        <w:rPr>
          <w:spacing w:val="-3"/>
        </w:rPr>
        <w:t xml:space="preserve"> </w:t>
      </w:r>
      <w:r w:rsidRPr="005E141D">
        <w:t>воду;</w:t>
      </w:r>
    </w:p>
    <w:p w:rsidR="004B741D" w:rsidRPr="005E141D" w:rsidRDefault="004B741D" w:rsidP="008847A8">
      <w:pPr>
        <w:pStyle w:val="aff1"/>
        <w:widowControl w:val="0"/>
        <w:numPr>
          <w:ilvl w:val="0"/>
          <w:numId w:val="131"/>
        </w:numPr>
        <w:tabs>
          <w:tab w:val="left" w:pos="839"/>
        </w:tabs>
        <w:autoSpaceDE w:val="0"/>
        <w:autoSpaceDN w:val="0"/>
        <w:ind w:right="259"/>
        <w:jc w:val="both"/>
      </w:pPr>
      <w:r w:rsidRPr="005E141D">
        <w:t>проявлять заботу о воспитанниках детского сада, быть внимательными, учитывать</w:t>
      </w:r>
      <w:r w:rsidRPr="005E141D">
        <w:rPr>
          <w:spacing w:val="1"/>
        </w:rPr>
        <w:t xml:space="preserve"> </w:t>
      </w:r>
      <w:r w:rsidRPr="005E141D">
        <w:t>индивидуальные</w:t>
      </w:r>
      <w:r w:rsidRPr="005E141D">
        <w:rPr>
          <w:spacing w:val="-3"/>
        </w:rPr>
        <w:t xml:space="preserve"> </w:t>
      </w:r>
      <w:r w:rsidRPr="005E141D">
        <w:t>особенности детей,</w:t>
      </w:r>
      <w:r w:rsidRPr="005E141D">
        <w:rPr>
          <w:spacing w:val="-4"/>
        </w:rPr>
        <w:t xml:space="preserve"> </w:t>
      </w:r>
      <w:r w:rsidRPr="005E141D">
        <w:t>их</w:t>
      </w:r>
      <w:r w:rsidRPr="005E141D">
        <w:rPr>
          <w:spacing w:val="3"/>
        </w:rPr>
        <w:t xml:space="preserve"> </w:t>
      </w:r>
      <w:r w:rsidRPr="005E141D">
        <w:t>положение</w:t>
      </w:r>
      <w:r w:rsidRPr="005E141D">
        <w:rPr>
          <w:spacing w:val="-1"/>
        </w:rPr>
        <w:t xml:space="preserve"> </w:t>
      </w:r>
      <w:r w:rsidRPr="005E141D">
        <w:t>в</w:t>
      </w:r>
      <w:r w:rsidRPr="005E141D">
        <w:rPr>
          <w:spacing w:val="-2"/>
        </w:rPr>
        <w:t xml:space="preserve"> </w:t>
      </w:r>
      <w:r w:rsidRPr="005E141D">
        <w:t>семьях;</w:t>
      </w:r>
    </w:p>
    <w:p w:rsidR="004B741D" w:rsidRPr="005E141D" w:rsidRDefault="004B741D" w:rsidP="008847A8">
      <w:pPr>
        <w:pStyle w:val="aff1"/>
        <w:widowControl w:val="0"/>
        <w:numPr>
          <w:ilvl w:val="0"/>
          <w:numId w:val="131"/>
        </w:numPr>
        <w:tabs>
          <w:tab w:val="left" w:pos="839"/>
        </w:tabs>
        <w:autoSpaceDE w:val="0"/>
        <w:autoSpaceDN w:val="0"/>
        <w:ind w:right="257"/>
        <w:jc w:val="both"/>
      </w:pPr>
      <w:r w:rsidRPr="005E141D">
        <w:t>соблюдать</w:t>
      </w:r>
      <w:r w:rsidRPr="005E141D">
        <w:rPr>
          <w:spacing w:val="1"/>
        </w:rPr>
        <w:t xml:space="preserve"> </w:t>
      </w:r>
      <w:r w:rsidRPr="005E141D">
        <w:t>этические</w:t>
      </w:r>
      <w:r w:rsidRPr="005E141D">
        <w:rPr>
          <w:spacing w:val="1"/>
        </w:rPr>
        <w:t xml:space="preserve"> </w:t>
      </w:r>
      <w:r w:rsidRPr="005E141D">
        <w:t>нормы</w:t>
      </w:r>
      <w:r w:rsidRPr="005E141D">
        <w:rPr>
          <w:spacing w:val="1"/>
        </w:rPr>
        <w:t xml:space="preserve"> </w:t>
      </w:r>
      <w:r w:rsidRPr="005E141D">
        <w:t>поведения</w:t>
      </w:r>
      <w:r w:rsidRPr="005E141D">
        <w:rPr>
          <w:spacing w:val="1"/>
        </w:rPr>
        <w:t xml:space="preserve"> </w:t>
      </w:r>
      <w:r w:rsidRPr="005E141D">
        <w:t>в</w:t>
      </w:r>
      <w:r w:rsidRPr="005E141D">
        <w:rPr>
          <w:spacing w:val="1"/>
        </w:rPr>
        <w:t xml:space="preserve"> </w:t>
      </w:r>
      <w:r w:rsidRPr="005E141D">
        <w:t>коллективе,</w:t>
      </w:r>
      <w:r w:rsidRPr="005E141D">
        <w:rPr>
          <w:spacing w:val="1"/>
        </w:rPr>
        <w:t xml:space="preserve"> </w:t>
      </w:r>
      <w:r w:rsidRPr="005E141D">
        <w:t>быть</w:t>
      </w:r>
      <w:r w:rsidRPr="005E141D">
        <w:rPr>
          <w:spacing w:val="1"/>
        </w:rPr>
        <w:t xml:space="preserve"> </w:t>
      </w:r>
      <w:r w:rsidRPr="005E141D">
        <w:t>внимательными</w:t>
      </w:r>
      <w:r w:rsidRPr="005E141D">
        <w:rPr>
          <w:spacing w:val="1"/>
        </w:rPr>
        <w:t xml:space="preserve"> </w:t>
      </w:r>
      <w:r w:rsidRPr="005E141D">
        <w:t>и</w:t>
      </w:r>
      <w:r w:rsidRPr="005E141D">
        <w:rPr>
          <w:spacing w:val="1"/>
        </w:rPr>
        <w:t xml:space="preserve"> </w:t>
      </w:r>
      <w:r w:rsidRPr="005E141D">
        <w:t>доброжелательными</w:t>
      </w:r>
      <w:r w:rsidRPr="005E141D">
        <w:rPr>
          <w:spacing w:val="1"/>
        </w:rPr>
        <w:t xml:space="preserve"> </w:t>
      </w:r>
      <w:r w:rsidRPr="005E141D">
        <w:t>в</w:t>
      </w:r>
      <w:r w:rsidRPr="005E141D">
        <w:rPr>
          <w:spacing w:val="1"/>
        </w:rPr>
        <w:t xml:space="preserve"> </w:t>
      </w:r>
      <w:r w:rsidRPr="005E141D">
        <w:t>общении</w:t>
      </w:r>
      <w:r w:rsidRPr="005E141D">
        <w:rPr>
          <w:spacing w:val="1"/>
        </w:rPr>
        <w:t xml:space="preserve"> </w:t>
      </w:r>
      <w:r w:rsidRPr="005E141D">
        <w:t>с</w:t>
      </w:r>
      <w:r w:rsidRPr="005E141D">
        <w:rPr>
          <w:spacing w:val="1"/>
        </w:rPr>
        <w:t xml:space="preserve"> </w:t>
      </w:r>
      <w:r w:rsidRPr="005E141D">
        <w:t>родителями</w:t>
      </w:r>
      <w:r w:rsidRPr="005E141D">
        <w:rPr>
          <w:spacing w:val="1"/>
        </w:rPr>
        <w:t xml:space="preserve"> </w:t>
      </w:r>
      <w:r w:rsidRPr="005E141D">
        <w:t>(законными</w:t>
      </w:r>
      <w:r w:rsidRPr="005E141D">
        <w:rPr>
          <w:spacing w:val="1"/>
        </w:rPr>
        <w:t xml:space="preserve"> </w:t>
      </w:r>
      <w:r w:rsidRPr="005E141D">
        <w:t>представителями)</w:t>
      </w:r>
      <w:r w:rsidRPr="005E141D">
        <w:rPr>
          <w:spacing w:val="1"/>
        </w:rPr>
        <w:t xml:space="preserve"> </w:t>
      </w:r>
      <w:r w:rsidRPr="005E141D">
        <w:t>воспитанников</w:t>
      </w:r>
      <w:r w:rsidRPr="005E141D">
        <w:rPr>
          <w:spacing w:val="-1"/>
        </w:rPr>
        <w:t xml:space="preserve"> </w:t>
      </w:r>
      <w:r w:rsidRPr="005E141D">
        <w:t>дошкольного образовательного</w:t>
      </w:r>
      <w:r w:rsidRPr="005E141D">
        <w:rPr>
          <w:spacing w:val="-1"/>
        </w:rPr>
        <w:t xml:space="preserve"> </w:t>
      </w:r>
      <w:r w:rsidRPr="005E141D">
        <w:t>учреждения;</w:t>
      </w:r>
    </w:p>
    <w:p w:rsidR="004B741D" w:rsidRPr="005E141D" w:rsidRDefault="004B741D" w:rsidP="008847A8">
      <w:pPr>
        <w:pStyle w:val="aff1"/>
        <w:widowControl w:val="0"/>
        <w:numPr>
          <w:ilvl w:val="0"/>
          <w:numId w:val="131"/>
        </w:numPr>
        <w:tabs>
          <w:tab w:val="left" w:pos="839"/>
        </w:tabs>
        <w:autoSpaceDE w:val="0"/>
        <w:autoSpaceDN w:val="0"/>
        <w:ind w:hanging="361"/>
        <w:jc w:val="both"/>
      </w:pPr>
      <w:r w:rsidRPr="005E141D">
        <w:t>систематически</w:t>
      </w:r>
      <w:r w:rsidRPr="005E141D">
        <w:rPr>
          <w:spacing w:val="-5"/>
        </w:rPr>
        <w:t xml:space="preserve"> </w:t>
      </w:r>
      <w:r w:rsidRPr="005E141D">
        <w:t>повышать</w:t>
      </w:r>
      <w:r w:rsidRPr="005E141D">
        <w:rPr>
          <w:spacing w:val="-1"/>
        </w:rPr>
        <w:t xml:space="preserve"> </w:t>
      </w:r>
      <w:r w:rsidRPr="005E141D">
        <w:t>свою</w:t>
      </w:r>
      <w:r w:rsidRPr="005E141D">
        <w:rPr>
          <w:spacing w:val="-4"/>
        </w:rPr>
        <w:t xml:space="preserve"> </w:t>
      </w:r>
      <w:r w:rsidRPr="005E141D">
        <w:t>квалификацию.</w:t>
      </w:r>
    </w:p>
    <w:p w:rsidR="004B741D" w:rsidRPr="005E141D" w:rsidRDefault="004B741D" w:rsidP="008847A8">
      <w:pPr>
        <w:pStyle w:val="aff1"/>
        <w:widowControl w:val="0"/>
        <w:numPr>
          <w:ilvl w:val="1"/>
          <w:numId w:val="118"/>
        </w:numPr>
        <w:tabs>
          <w:tab w:val="left" w:pos="539"/>
        </w:tabs>
        <w:autoSpaceDE w:val="0"/>
        <w:autoSpaceDN w:val="0"/>
        <w:ind w:left="538" w:hanging="421"/>
        <w:jc w:val="both"/>
      </w:pPr>
      <w:r w:rsidRPr="005E141D">
        <w:rPr>
          <w:u w:val="single"/>
        </w:rPr>
        <w:t>Педагогические</w:t>
      </w:r>
      <w:r w:rsidRPr="005E141D">
        <w:rPr>
          <w:spacing w:val="-5"/>
          <w:u w:val="single"/>
        </w:rPr>
        <w:t xml:space="preserve"> </w:t>
      </w:r>
      <w:r w:rsidRPr="005E141D">
        <w:rPr>
          <w:u w:val="single"/>
        </w:rPr>
        <w:t>работники</w:t>
      </w:r>
      <w:r w:rsidRPr="005E141D">
        <w:rPr>
          <w:spacing w:val="-1"/>
          <w:u w:val="single"/>
        </w:rPr>
        <w:t xml:space="preserve"> </w:t>
      </w:r>
      <w:r w:rsidRPr="005E141D">
        <w:rPr>
          <w:u w:val="single"/>
        </w:rPr>
        <w:t>ДОУ</w:t>
      </w:r>
      <w:r w:rsidRPr="005E141D">
        <w:rPr>
          <w:spacing w:val="-4"/>
          <w:u w:val="single"/>
        </w:rPr>
        <w:t xml:space="preserve"> </w:t>
      </w:r>
      <w:r w:rsidRPr="005E141D">
        <w:rPr>
          <w:u w:val="single"/>
        </w:rPr>
        <w:t>обязаны:</w:t>
      </w:r>
    </w:p>
    <w:p w:rsidR="004B741D" w:rsidRPr="005E141D" w:rsidRDefault="004B741D" w:rsidP="008847A8">
      <w:pPr>
        <w:pStyle w:val="aff1"/>
        <w:widowControl w:val="0"/>
        <w:numPr>
          <w:ilvl w:val="0"/>
          <w:numId w:val="130"/>
        </w:numPr>
        <w:tabs>
          <w:tab w:val="left" w:pos="839"/>
        </w:tabs>
        <w:autoSpaceDE w:val="0"/>
        <w:autoSpaceDN w:val="0"/>
        <w:ind w:hanging="361"/>
        <w:jc w:val="both"/>
      </w:pPr>
      <w:r w:rsidRPr="005E141D">
        <w:t>строго</w:t>
      </w:r>
      <w:r w:rsidRPr="005E141D">
        <w:rPr>
          <w:spacing w:val="-2"/>
        </w:rPr>
        <w:t xml:space="preserve"> </w:t>
      </w:r>
      <w:r w:rsidRPr="005E141D">
        <w:t>соблюдать</w:t>
      </w:r>
      <w:r w:rsidRPr="005E141D">
        <w:rPr>
          <w:spacing w:val="-2"/>
        </w:rPr>
        <w:t xml:space="preserve"> </w:t>
      </w:r>
      <w:r w:rsidRPr="005E141D">
        <w:t>трудовую</w:t>
      </w:r>
      <w:r w:rsidRPr="005E141D">
        <w:rPr>
          <w:spacing w:val="-1"/>
        </w:rPr>
        <w:t xml:space="preserve"> </w:t>
      </w:r>
      <w:r w:rsidRPr="005E141D">
        <w:t>дисциплину</w:t>
      </w:r>
      <w:r w:rsidRPr="005E141D">
        <w:rPr>
          <w:spacing w:val="-7"/>
        </w:rPr>
        <w:t xml:space="preserve"> </w:t>
      </w:r>
      <w:r w:rsidRPr="005E141D">
        <w:t>(выполнять</w:t>
      </w:r>
      <w:r w:rsidRPr="005E141D">
        <w:rPr>
          <w:spacing w:val="-4"/>
        </w:rPr>
        <w:t xml:space="preserve"> </w:t>
      </w:r>
      <w:r w:rsidRPr="005E141D">
        <w:t>п.</w:t>
      </w:r>
      <w:r w:rsidRPr="005E141D">
        <w:rPr>
          <w:spacing w:val="4"/>
        </w:rPr>
        <w:t xml:space="preserve"> </w:t>
      </w:r>
      <w:r w:rsidRPr="005E141D">
        <w:t>5.1);</w:t>
      </w:r>
    </w:p>
    <w:p w:rsidR="004B741D" w:rsidRPr="005E141D" w:rsidRDefault="004B741D" w:rsidP="008847A8">
      <w:pPr>
        <w:pStyle w:val="aff1"/>
        <w:widowControl w:val="0"/>
        <w:numPr>
          <w:ilvl w:val="0"/>
          <w:numId w:val="130"/>
        </w:numPr>
        <w:tabs>
          <w:tab w:val="left" w:pos="839"/>
        </w:tabs>
        <w:autoSpaceDE w:val="0"/>
        <w:autoSpaceDN w:val="0"/>
        <w:ind w:hanging="361"/>
        <w:jc w:val="both"/>
      </w:pPr>
      <w:r w:rsidRPr="005E141D">
        <w:t xml:space="preserve">осуществлять  </w:t>
      </w:r>
      <w:r w:rsidRPr="005E141D">
        <w:rPr>
          <w:spacing w:val="33"/>
        </w:rPr>
        <w:t xml:space="preserve"> </w:t>
      </w:r>
      <w:r w:rsidRPr="005E141D">
        <w:t xml:space="preserve">свою   </w:t>
      </w:r>
      <w:r w:rsidRPr="005E141D">
        <w:rPr>
          <w:spacing w:val="33"/>
        </w:rPr>
        <w:t xml:space="preserve"> </w:t>
      </w:r>
      <w:r w:rsidRPr="005E141D">
        <w:t xml:space="preserve">деятельность   </w:t>
      </w:r>
      <w:r w:rsidRPr="005E141D">
        <w:rPr>
          <w:spacing w:val="32"/>
        </w:rPr>
        <w:t xml:space="preserve"> </w:t>
      </w:r>
      <w:r w:rsidRPr="005E141D">
        <w:t xml:space="preserve">на   </w:t>
      </w:r>
      <w:r w:rsidRPr="005E141D">
        <w:rPr>
          <w:spacing w:val="28"/>
        </w:rPr>
        <w:t xml:space="preserve"> </w:t>
      </w:r>
      <w:r w:rsidRPr="005E141D">
        <w:t xml:space="preserve">высоком   </w:t>
      </w:r>
      <w:r w:rsidRPr="005E141D">
        <w:rPr>
          <w:spacing w:val="30"/>
        </w:rPr>
        <w:t xml:space="preserve"> </w:t>
      </w:r>
      <w:r w:rsidRPr="005E141D">
        <w:t xml:space="preserve">профессиональном   </w:t>
      </w:r>
      <w:r w:rsidRPr="005E141D">
        <w:rPr>
          <w:spacing w:val="33"/>
        </w:rPr>
        <w:t xml:space="preserve"> </w:t>
      </w:r>
      <w:r w:rsidRPr="005E141D">
        <w:t>уровне,</w:t>
      </w:r>
    </w:p>
    <w:p w:rsidR="004B741D" w:rsidRPr="005E141D" w:rsidRDefault="004B741D" w:rsidP="004B741D">
      <w:pPr>
        <w:pStyle w:val="af"/>
        <w:spacing w:before="79"/>
        <w:ind w:left="838" w:right="258"/>
      </w:pPr>
      <w:r w:rsidRPr="005E141D">
        <w:t>обеспечивать</w:t>
      </w:r>
      <w:r w:rsidRPr="005E141D">
        <w:rPr>
          <w:spacing w:val="1"/>
        </w:rPr>
        <w:t xml:space="preserve"> </w:t>
      </w:r>
      <w:r w:rsidRPr="005E141D">
        <w:t>в</w:t>
      </w:r>
      <w:r w:rsidRPr="005E141D">
        <w:rPr>
          <w:spacing w:val="1"/>
        </w:rPr>
        <w:t xml:space="preserve"> </w:t>
      </w:r>
      <w:r w:rsidRPr="005E141D">
        <w:t>полном</w:t>
      </w:r>
      <w:r w:rsidRPr="005E141D">
        <w:rPr>
          <w:spacing w:val="1"/>
        </w:rPr>
        <w:t xml:space="preserve"> </w:t>
      </w:r>
      <w:r w:rsidRPr="005E141D">
        <w:t>объеме</w:t>
      </w:r>
      <w:r w:rsidRPr="005E141D">
        <w:rPr>
          <w:spacing w:val="1"/>
        </w:rPr>
        <w:t xml:space="preserve"> </w:t>
      </w:r>
      <w:r w:rsidRPr="005E141D">
        <w:t>реализацию</w:t>
      </w:r>
      <w:r w:rsidRPr="005E141D">
        <w:rPr>
          <w:spacing w:val="1"/>
        </w:rPr>
        <w:t xml:space="preserve"> </w:t>
      </w:r>
      <w:r w:rsidRPr="005E141D">
        <w:t>утвержденных</w:t>
      </w:r>
      <w:r w:rsidRPr="005E141D">
        <w:rPr>
          <w:spacing w:val="1"/>
        </w:rPr>
        <w:t xml:space="preserve"> </w:t>
      </w:r>
      <w:r w:rsidRPr="005E141D">
        <w:t>образовательных</w:t>
      </w:r>
      <w:r w:rsidRPr="005E141D">
        <w:rPr>
          <w:spacing w:val="1"/>
        </w:rPr>
        <w:t xml:space="preserve"> </w:t>
      </w:r>
      <w:r w:rsidRPr="005E141D">
        <w:t>программ;</w:t>
      </w:r>
    </w:p>
    <w:p w:rsidR="004B741D" w:rsidRPr="005E141D" w:rsidRDefault="004B741D" w:rsidP="008847A8">
      <w:pPr>
        <w:pStyle w:val="aff1"/>
        <w:widowControl w:val="0"/>
        <w:numPr>
          <w:ilvl w:val="0"/>
          <w:numId w:val="130"/>
        </w:numPr>
        <w:tabs>
          <w:tab w:val="left" w:pos="839"/>
        </w:tabs>
        <w:autoSpaceDE w:val="0"/>
        <w:autoSpaceDN w:val="0"/>
        <w:ind w:right="263"/>
        <w:jc w:val="both"/>
      </w:pPr>
      <w:r w:rsidRPr="005E141D">
        <w:t>нести</w:t>
      </w:r>
      <w:r w:rsidRPr="005E141D">
        <w:rPr>
          <w:spacing w:val="1"/>
        </w:rPr>
        <w:t xml:space="preserve"> </w:t>
      </w:r>
      <w:r w:rsidRPr="005E141D">
        <w:t>ответственность</w:t>
      </w:r>
      <w:r w:rsidRPr="005E141D">
        <w:rPr>
          <w:spacing w:val="1"/>
        </w:rPr>
        <w:t xml:space="preserve"> </w:t>
      </w:r>
      <w:r w:rsidRPr="005E141D">
        <w:t>за</w:t>
      </w:r>
      <w:r w:rsidRPr="005E141D">
        <w:rPr>
          <w:spacing w:val="1"/>
        </w:rPr>
        <w:t xml:space="preserve"> </w:t>
      </w:r>
      <w:r w:rsidRPr="005E141D">
        <w:t>жизнь,</w:t>
      </w:r>
      <w:r w:rsidRPr="005E141D">
        <w:rPr>
          <w:spacing w:val="1"/>
        </w:rPr>
        <w:t xml:space="preserve"> </w:t>
      </w:r>
      <w:r w:rsidRPr="005E141D">
        <w:t>физическое</w:t>
      </w:r>
      <w:r w:rsidRPr="005E141D">
        <w:rPr>
          <w:spacing w:val="1"/>
        </w:rPr>
        <w:t xml:space="preserve"> </w:t>
      </w:r>
      <w:r w:rsidRPr="005E141D">
        <w:t>и</w:t>
      </w:r>
      <w:r w:rsidRPr="005E141D">
        <w:rPr>
          <w:spacing w:val="1"/>
        </w:rPr>
        <w:t xml:space="preserve"> </w:t>
      </w:r>
      <w:r w:rsidRPr="005E141D">
        <w:t>психическое</w:t>
      </w:r>
      <w:r w:rsidRPr="005E141D">
        <w:rPr>
          <w:spacing w:val="1"/>
        </w:rPr>
        <w:t xml:space="preserve"> </w:t>
      </w:r>
      <w:r w:rsidRPr="005E141D">
        <w:t>здоровье</w:t>
      </w:r>
      <w:r w:rsidRPr="005E141D">
        <w:rPr>
          <w:spacing w:val="1"/>
        </w:rPr>
        <w:t xml:space="preserve"> </w:t>
      </w:r>
      <w:r w:rsidRPr="005E141D">
        <w:t>ребѐнка,</w:t>
      </w:r>
      <w:r w:rsidRPr="005E141D">
        <w:rPr>
          <w:spacing w:val="1"/>
        </w:rPr>
        <w:t xml:space="preserve"> </w:t>
      </w:r>
      <w:r w:rsidRPr="005E141D">
        <w:t>обеспечивать охрану жизни и здоровья детей, отвечать за воспитание и обучение</w:t>
      </w:r>
      <w:r w:rsidRPr="005E141D">
        <w:rPr>
          <w:spacing w:val="1"/>
        </w:rPr>
        <w:t xml:space="preserve"> </w:t>
      </w:r>
      <w:r w:rsidRPr="005E141D">
        <w:t>детей;</w:t>
      </w:r>
    </w:p>
    <w:p w:rsidR="004B741D" w:rsidRPr="005E141D" w:rsidRDefault="004B741D" w:rsidP="008847A8">
      <w:pPr>
        <w:pStyle w:val="aff1"/>
        <w:widowControl w:val="0"/>
        <w:numPr>
          <w:ilvl w:val="0"/>
          <w:numId w:val="130"/>
        </w:numPr>
        <w:tabs>
          <w:tab w:val="left" w:pos="839"/>
        </w:tabs>
        <w:autoSpaceDE w:val="0"/>
        <w:autoSpaceDN w:val="0"/>
        <w:ind w:right="261"/>
        <w:jc w:val="both"/>
      </w:pPr>
      <w:r w:rsidRPr="005E141D">
        <w:t>контролировать</w:t>
      </w:r>
      <w:r w:rsidRPr="005E141D">
        <w:rPr>
          <w:spacing w:val="1"/>
        </w:rPr>
        <w:t xml:space="preserve"> </w:t>
      </w:r>
      <w:r w:rsidRPr="005E141D">
        <w:t>соблюдение</w:t>
      </w:r>
      <w:r w:rsidRPr="005E141D">
        <w:rPr>
          <w:spacing w:val="1"/>
        </w:rPr>
        <w:t xml:space="preserve"> </w:t>
      </w:r>
      <w:r w:rsidRPr="005E141D">
        <w:t>воспитанниками</w:t>
      </w:r>
      <w:r w:rsidRPr="005E141D">
        <w:rPr>
          <w:spacing w:val="1"/>
        </w:rPr>
        <w:t xml:space="preserve"> </w:t>
      </w:r>
      <w:r w:rsidRPr="005E141D">
        <w:t>правил</w:t>
      </w:r>
      <w:r w:rsidRPr="005E141D">
        <w:rPr>
          <w:spacing w:val="1"/>
        </w:rPr>
        <w:t xml:space="preserve"> </w:t>
      </w:r>
      <w:r w:rsidRPr="005E141D">
        <w:t>безопасности</w:t>
      </w:r>
      <w:r w:rsidRPr="005E141D">
        <w:rPr>
          <w:spacing w:val="1"/>
        </w:rPr>
        <w:t xml:space="preserve"> </w:t>
      </w:r>
      <w:r w:rsidRPr="005E141D">
        <w:t>жизнедеятельности;</w:t>
      </w:r>
    </w:p>
    <w:p w:rsidR="004B741D" w:rsidRPr="005E141D" w:rsidRDefault="004B741D" w:rsidP="008847A8">
      <w:pPr>
        <w:pStyle w:val="aff1"/>
        <w:widowControl w:val="0"/>
        <w:numPr>
          <w:ilvl w:val="0"/>
          <w:numId w:val="130"/>
        </w:numPr>
        <w:tabs>
          <w:tab w:val="left" w:pos="839"/>
        </w:tabs>
        <w:autoSpaceDE w:val="0"/>
        <w:autoSpaceDN w:val="0"/>
        <w:ind w:right="257"/>
        <w:jc w:val="both"/>
      </w:pPr>
      <w:r w:rsidRPr="005E141D">
        <w:t>соблюдать</w:t>
      </w:r>
      <w:r w:rsidRPr="005E141D">
        <w:rPr>
          <w:spacing w:val="1"/>
        </w:rPr>
        <w:t xml:space="preserve"> </w:t>
      </w:r>
      <w:r w:rsidRPr="005E141D">
        <w:t>правовые,</w:t>
      </w:r>
      <w:r w:rsidRPr="005E141D">
        <w:rPr>
          <w:spacing w:val="1"/>
        </w:rPr>
        <w:t xml:space="preserve"> </w:t>
      </w:r>
      <w:r w:rsidRPr="005E141D">
        <w:t>нравственные</w:t>
      </w:r>
      <w:r w:rsidRPr="005E141D">
        <w:rPr>
          <w:spacing w:val="1"/>
        </w:rPr>
        <w:t xml:space="preserve"> </w:t>
      </w:r>
      <w:r w:rsidRPr="005E141D">
        <w:t>и</w:t>
      </w:r>
      <w:r w:rsidRPr="005E141D">
        <w:rPr>
          <w:spacing w:val="1"/>
        </w:rPr>
        <w:t xml:space="preserve"> </w:t>
      </w:r>
      <w:r w:rsidRPr="005E141D">
        <w:t>этические</w:t>
      </w:r>
      <w:r w:rsidRPr="005E141D">
        <w:rPr>
          <w:spacing w:val="1"/>
        </w:rPr>
        <w:t xml:space="preserve"> </w:t>
      </w:r>
      <w:r w:rsidRPr="005E141D">
        <w:t>нормы,</w:t>
      </w:r>
      <w:r w:rsidRPr="005E141D">
        <w:rPr>
          <w:spacing w:val="1"/>
        </w:rPr>
        <w:t xml:space="preserve"> </w:t>
      </w:r>
      <w:r w:rsidRPr="005E141D">
        <w:t>следовать</w:t>
      </w:r>
      <w:r w:rsidRPr="005E141D">
        <w:rPr>
          <w:spacing w:val="1"/>
        </w:rPr>
        <w:t xml:space="preserve"> </w:t>
      </w:r>
      <w:r w:rsidRPr="005E141D">
        <w:t>требованиям</w:t>
      </w:r>
      <w:r w:rsidRPr="005E141D">
        <w:rPr>
          <w:spacing w:val="1"/>
        </w:rPr>
        <w:t xml:space="preserve"> </w:t>
      </w:r>
      <w:r w:rsidRPr="005E141D">
        <w:t>профессиональной</w:t>
      </w:r>
      <w:r w:rsidRPr="005E141D">
        <w:rPr>
          <w:spacing w:val="-1"/>
        </w:rPr>
        <w:t xml:space="preserve"> </w:t>
      </w:r>
      <w:r w:rsidRPr="005E141D">
        <w:t>этики;</w:t>
      </w:r>
    </w:p>
    <w:p w:rsidR="004B741D" w:rsidRPr="005E141D" w:rsidRDefault="004B741D" w:rsidP="008847A8">
      <w:pPr>
        <w:pStyle w:val="aff1"/>
        <w:widowControl w:val="0"/>
        <w:numPr>
          <w:ilvl w:val="0"/>
          <w:numId w:val="130"/>
        </w:numPr>
        <w:tabs>
          <w:tab w:val="left" w:pos="839"/>
        </w:tabs>
        <w:autoSpaceDE w:val="0"/>
        <w:autoSpaceDN w:val="0"/>
        <w:ind w:right="264"/>
        <w:jc w:val="both"/>
      </w:pPr>
      <w:r w:rsidRPr="005E141D">
        <w:lastRenderedPageBreak/>
        <w:t>уважать</w:t>
      </w:r>
      <w:r w:rsidRPr="005E141D">
        <w:rPr>
          <w:spacing w:val="1"/>
        </w:rPr>
        <w:t xml:space="preserve"> </w:t>
      </w:r>
      <w:r w:rsidRPr="005E141D">
        <w:t>честь</w:t>
      </w:r>
      <w:r w:rsidRPr="005E141D">
        <w:rPr>
          <w:spacing w:val="1"/>
        </w:rPr>
        <w:t xml:space="preserve"> </w:t>
      </w:r>
      <w:r w:rsidRPr="005E141D">
        <w:t>и</w:t>
      </w:r>
      <w:r w:rsidRPr="005E141D">
        <w:rPr>
          <w:spacing w:val="1"/>
        </w:rPr>
        <w:t xml:space="preserve"> </w:t>
      </w:r>
      <w:r w:rsidRPr="005E141D">
        <w:t>достоинство</w:t>
      </w:r>
      <w:r w:rsidRPr="005E141D">
        <w:rPr>
          <w:spacing w:val="1"/>
        </w:rPr>
        <w:t xml:space="preserve"> </w:t>
      </w:r>
      <w:r w:rsidRPr="005E141D">
        <w:t>воспитанников</w:t>
      </w:r>
      <w:r w:rsidRPr="005E141D">
        <w:rPr>
          <w:spacing w:val="1"/>
        </w:rPr>
        <w:t xml:space="preserve"> </w:t>
      </w:r>
      <w:r w:rsidRPr="005E141D">
        <w:t>ДОУ</w:t>
      </w:r>
      <w:r w:rsidRPr="005E141D">
        <w:rPr>
          <w:spacing w:val="1"/>
        </w:rPr>
        <w:t xml:space="preserve"> </w:t>
      </w:r>
      <w:r w:rsidRPr="005E141D">
        <w:t>и</w:t>
      </w:r>
      <w:r w:rsidRPr="005E141D">
        <w:rPr>
          <w:spacing w:val="1"/>
        </w:rPr>
        <w:t xml:space="preserve"> </w:t>
      </w:r>
      <w:r w:rsidRPr="005E141D">
        <w:t>других</w:t>
      </w:r>
      <w:r w:rsidRPr="005E141D">
        <w:rPr>
          <w:spacing w:val="1"/>
        </w:rPr>
        <w:t xml:space="preserve"> </w:t>
      </w:r>
      <w:r w:rsidRPr="005E141D">
        <w:t>участников</w:t>
      </w:r>
      <w:r w:rsidRPr="005E141D">
        <w:rPr>
          <w:spacing w:val="-57"/>
        </w:rPr>
        <w:t xml:space="preserve"> </w:t>
      </w:r>
      <w:r w:rsidRPr="005E141D">
        <w:t>образовательных отношений;</w:t>
      </w:r>
    </w:p>
    <w:p w:rsidR="004B741D" w:rsidRPr="005E141D" w:rsidRDefault="004B741D" w:rsidP="008847A8">
      <w:pPr>
        <w:pStyle w:val="aff1"/>
        <w:widowControl w:val="0"/>
        <w:numPr>
          <w:ilvl w:val="0"/>
          <w:numId w:val="130"/>
        </w:numPr>
        <w:tabs>
          <w:tab w:val="left" w:pos="839"/>
        </w:tabs>
        <w:autoSpaceDE w:val="0"/>
        <w:autoSpaceDN w:val="0"/>
        <w:ind w:right="263"/>
        <w:jc w:val="both"/>
      </w:pPr>
      <w:r w:rsidRPr="005E141D">
        <w:t>развивать</w:t>
      </w:r>
      <w:r w:rsidRPr="005E141D">
        <w:rPr>
          <w:spacing w:val="1"/>
        </w:rPr>
        <w:t xml:space="preserve"> </w:t>
      </w:r>
      <w:r w:rsidRPr="005E141D">
        <w:t>у</w:t>
      </w:r>
      <w:r w:rsidRPr="005E141D">
        <w:rPr>
          <w:spacing w:val="1"/>
        </w:rPr>
        <w:t xml:space="preserve"> </w:t>
      </w:r>
      <w:r w:rsidRPr="005E141D">
        <w:t>детей</w:t>
      </w:r>
      <w:r w:rsidRPr="005E141D">
        <w:rPr>
          <w:spacing w:val="1"/>
        </w:rPr>
        <w:t xml:space="preserve"> </w:t>
      </w:r>
      <w:r w:rsidRPr="005E141D">
        <w:t>познавательную</w:t>
      </w:r>
      <w:r w:rsidRPr="005E141D">
        <w:rPr>
          <w:spacing w:val="1"/>
        </w:rPr>
        <w:t xml:space="preserve"> </w:t>
      </w:r>
      <w:r w:rsidRPr="005E141D">
        <w:t>активность,</w:t>
      </w:r>
      <w:r w:rsidRPr="005E141D">
        <w:rPr>
          <w:spacing w:val="1"/>
        </w:rPr>
        <w:t xml:space="preserve"> </w:t>
      </w:r>
      <w:r w:rsidRPr="005E141D">
        <w:t>самостоятельность,</w:t>
      </w:r>
      <w:r w:rsidRPr="005E141D">
        <w:rPr>
          <w:spacing w:val="1"/>
        </w:rPr>
        <w:t xml:space="preserve"> </w:t>
      </w:r>
      <w:r w:rsidRPr="005E141D">
        <w:t>инициативу,</w:t>
      </w:r>
      <w:r w:rsidRPr="005E141D">
        <w:rPr>
          <w:spacing w:val="1"/>
        </w:rPr>
        <w:t xml:space="preserve"> </w:t>
      </w:r>
      <w:r w:rsidRPr="005E141D">
        <w:t>творческие способности, формировать способность к труду, культуру здорового и</w:t>
      </w:r>
      <w:r w:rsidRPr="005E141D">
        <w:rPr>
          <w:spacing w:val="1"/>
        </w:rPr>
        <w:t xml:space="preserve"> </w:t>
      </w:r>
      <w:r w:rsidRPr="005E141D">
        <w:t>безопасного</w:t>
      </w:r>
      <w:r w:rsidRPr="005E141D">
        <w:rPr>
          <w:spacing w:val="-1"/>
        </w:rPr>
        <w:t xml:space="preserve"> </w:t>
      </w:r>
      <w:r w:rsidRPr="005E141D">
        <w:t>образа жизни;</w:t>
      </w:r>
    </w:p>
    <w:p w:rsidR="004B741D" w:rsidRPr="005E141D" w:rsidRDefault="004B741D" w:rsidP="008847A8">
      <w:pPr>
        <w:pStyle w:val="aff1"/>
        <w:widowControl w:val="0"/>
        <w:numPr>
          <w:ilvl w:val="0"/>
          <w:numId w:val="130"/>
        </w:numPr>
        <w:tabs>
          <w:tab w:val="left" w:pos="839"/>
        </w:tabs>
        <w:autoSpaceDE w:val="0"/>
        <w:autoSpaceDN w:val="0"/>
        <w:spacing w:before="1"/>
        <w:ind w:right="264"/>
        <w:jc w:val="both"/>
      </w:pPr>
      <w:r w:rsidRPr="005E141D">
        <w:t>применять</w:t>
      </w:r>
      <w:r w:rsidRPr="005E141D">
        <w:rPr>
          <w:spacing w:val="1"/>
        </w:rPr>
        <w:t xml:space="preserve"> </w:t>
      </w:r>
      <w:r w:rsidRPr="005E141D">
        <w:t>педагогически</w:t>
      </w:r>
      <w:r w:rsidRPr="005E141D">
        <w:rPr>
          <w:spacing w:val="1"/>
        </w:rPr>
        <w:t xml:space="preserve"> </w:t>
      </w:r>
      <w:r w:rsidRPr="005E141D">
        <w:t>обоснованные</w:t>
      </w:r>
      <w:r w:rsidRPr="005E141D">
        <w:rPr>
          <w:spacing w:val="1"/>
        </w:rPr>
        <w:t xml:space="preserve"> </w:t>
      </w:r>
      <w:r w:rsidRPr="005E141D">
        <w:t>и</w:t>
      </w:r>
      <w:r w:rsidRPr="005E141D">
        <w:rPr>
          <w:spacing w:val="1"/>
        </w:rPr>
        <w:t xml:space="preserve"> </w:t>
      </w:r>
      <w:r w:rsidRPr="005E141D">
        <w:t>обеспечивающие</w:t>
      </w:r>
      <w:r w:rsidRPr="005E141D">
        <w:rPr>
          <w:spacing w:val="1"/>
        </w:rPr>
        <w:t xml:space="preserve"> </w:t>
      </w:r>
      <w:r w:rsidRPr="005E141D">
        <w:t>высокое</w:t>
      </w:r>
      <w:r w:rsidRPr="005E141D">
        <w:rPr>
          <w:spacing w:val="1"/>
        </w:rPr>
        <w:t xml:space="preserve"> </w:t>
      </w:r>
      <w:r w:rsidRPr="005E141D">
        <w:t>качество</w:t>
      </w:r>
      <w:r w:rsidRPr="005E141D">
        <w:rPr>
          <w:spacing w:val="-57"/>
        </w:rPr>
        <w:t xml:space="preserve"> </w:t>
      </w:r>
      <w:r w:rsidRPr="005E141D">
        <w:t>образования</w:t>
      </w:r>
      <w:r w:rsidRPr="005E141D">
        <w:rPr>
          <w:spacing w:val="-1"/>
        </w:rPr>
        <w:t xml:space="preserve"> </w:t>
      </w:r>
      <w:r w:rsidRPr="005E141D">
        <w:t>формы, методы обучения</w:t>
      </w:r>
      <w:r w:rsidRPr="005E141D">
        <w:rPr>
          <w:spacing w:val="-1"/>
        </w:rPr>
        <w:t xml:space="preserve"> </w:t>
      </w:r>
      <w:r w:rsidRPr="005E141D">
        <w:t>и воспитания;</w:t>
      </w:r>
    </w:p>
    <w:p w:rsidR="004B741D" w:rsidRPr="005E141D" w:rsidRDefault="004B741D" w:rsidP="008847A8">
      <w:pPr>
        <w:pStyle w:val="aff1"/>
        <w:widowControl w:val="0"/>
        <w:numPr>
          <w:ilvl w:val="0"/>
          <w:numId w:val="130"/>
        </w:numPr>
        <w:tabs>
          <w:tab w:val="left" w:pos="839"/>
        </w:tabs>
        <w:autoSpaceDE w:val="0"/>
        <w:autoSpaceDN w:val="0"/>
        <w:ind w:right="256"/>
        <w:jc w:val="both"/>
      </w:pPr>
      <w:r w:rsidRPr="005E141D">
        <w:t>учитывать особенности психофизического развития детей и состояние их здоровья,</w:t>
      </w:r>
      <w:r w:rsidRPr="005E141D">
        <w:rPr>
          <w:spacing w:val="1"/>
        </w:rPr>
        <w:t xml:space="preserve"> </w:t>
      </w:r>
      <w:r w:rsidRPr="005E141D">
        <w:t>соблюдать</w:t>
      </w:r>
      <w:r w:rsidRPr="005E141D">
        <w:rPr>
          <w:spacing w:val="1"/>
        </w:rPr>
        <w:t xml:space="preserve"> </w:t>
      </w:r>
      <w:r w:rsidRPr="005E141D">
        <w:t>специальные</w:t>
      </w:r>
      <w:r w:rsidRPr="005E141D">
        <w:rPr>
          <w:spacing w:val="1"/>
        </w:rPr>
        <w:t xml:space="preserve"> </w:t>
      </w:r>
      <w:r w:rsidRPr="005E141D">
        <w:t>условия,</w:t>
      </w:r>
      <w:r w:rsidRPr="005E141D">
        <w:rPr>
          <w:spacing w:val="1"/>
        </w:rPr>
        <w:t xml:space="preserve"> </w:t>
      </w:r>
      <w:r w:rsidRPr="005E141D">
        <w:t>необходимые</w:t>
      </w:r>
      <w:r w:rsidRPr="005E141D">
        <w:rPr>
          <w:spacing w:val="1"/>
        </w:rPr>
        <w:t xml:space="preserve"> </w:t>
      </w:r>
      <w:r w:rsidRPr="005E141D">
        <w:t>для</w:t>
      </w:r>
      <w:r w:rsidRPr="005E141D">
        <w:rPr>
          <w:spacing w:val="1"/>
        </w:rPr>
        <w:t xml:space="preserve"> </w:t>
      </w:r>
      <w:r w:rsidRPr="005E141D">
        <w:t>получения</w:t>
      </w:r>
      <w:r w:rsidRPr="005E141D">
        <w:rPr>
          <w:spacing w:val="1"/>
        </w:rPr>
        <w:t xml:space="preserve"> </w:t>
      </w:r>
      <w:r w:rsidRPr="005E141D">
        <w:t>дошкольного</w:t>
      </w:r>
      <w:r w:rsidRPr="005E141D">
        <w:rPr>
          <w:spacing w:val="1"/>
        </w:rPr>
        <w:t xml:space="preserve"> </w:t>
      </w:r>
      <w:r w:rsidRPr="005E141D">
        <w:t>образования лицами с ограниченными возможностями здоровья, взаимодействовать</w:t>
      </w:r>
      <w:r w:rsidRPr="005E141D">
        <w:rPr>
          <w:spacing w:val="1"/>
        </w:rPr>
        <w:t xml:space="preserve"> </w:t>
      </w:r>
      <w:r w:rsidRPr="005E141D">
        <w:t>при</w:t>
      </w:r>
      <w:r w:rsidRPr="005E141D">
        <w:rPr>
          <w:spacing w:val="-1"/>
        </w:rPr>
        <w:t xml:space="preserve"> </w:t>
      </w:r>
      <w:r w:rsidRPr="005E141D">
        <w:t>необходимости с</w:t>
      </w:r>
      <w:r w:rsidRPr="005E141D">
        <w:rPr>
          <w:spacing w:val="-1"/>
        </w:rPr>
        <w:t xml:space="preserve"> </w:t>
      </w:r>
      <w:r w:rsidRPr="005E141D">
        <w:t>медицинскими</w:t>
      </w:r>
      <w:r w:rsidRPr="005E141D">
        <w:rPr>
          <w:spacing w:val="-1"/>
        </w:rPr>
        <w:t xml:space="preserve"> </w:t>
      </w:r>
      <w:r w:rsidRPr="005E141D">
        <w:t>организациями;</w:t>
      </w:r>
    </w:p>
    <w:p w:rsidR="004B741D" w:rsidRPr="005E141D" w:rsidRDefault="004B741D" w:rsidP="008847A8">
      <w:pPr>
        <w:pStyle w:val="aff1"/>
        <w:widowControl w:val="0"/>
        <w:numPr>
          <w:ilvl w:val="0"/>
          <w:numId w:val="130"/>
        </w:numPr>
        <w:tabs>
          <w:tab w:val="left" w:pos="839"/>
        </w:tabs>
        <w:autoSpaceDE w:val="0"/>
        <w:autoSpaceDN w:val="0"/>
        <w:ind w:right="253"/>
        <w:jc w:val="both"/>
      </w:pPr>
      <w:r w:rsidRPr="005E141D">
        <w:t>выполнять требования медицинского персонала, связанные с охраной и укреплением</w:t>
      </w:r>
      <w:r w:rsidRPr="005E141D">
        <w:rPr>
          <w:spacing w:val="-57"/>
        </w:rPr>
        <w:t xml:space="preserve"> </w:t>
      </w:r>
      <w:r w:rsidRPr="005E141D">
        <w:t>здоровья</w:t>
      </w:r>
      <w:r w:rsidRPr="005E141D">
        <w:rPr>
          <w:spacing w:val="1"/>
        </w:rPr>
        <w:t xml:space="preserve"> </w:t>
      </w:r>
      <w:r w:rsidRPr="005E141D">
        <w:t>детей,</w:t>
      </w:r>
      <w:r w:rsidRPr="005E141D">
        <w:rPr>
          <w:spacing w:val="1"/>
        </w:rPr>
        <w:t xml:space="preserve"> </w:t>
      </w:r>
      <w:r w:rsidRPr="005E141D">
        <w:t>четко</w:t>
      </w:r>
      <w:r w:rsidRPr="005E141D">
        <w:rPr>
          <w:spacing w:val="1"/>
        </w:rPr>
        <w:t xml:space="preserve"> </w:t>
      </w:r>
      <w:r w:rsidRPr="005E141D">
        <w:t>следить</w:t>
      </w:r>
      <w:r w:rsidRPr="005E141D">
        <w:rPr>
          <w:spacing w:val="1"/>
        </w:rPr>
        <w:t xml:space="preserve"> </w:t>
      </w:r>
      <w:r w:rsidRPr="005E141D">
        <w:t>за</w:t>
      </w:r>
      <w:r w:rsidRPr="005E141D">
        <w:rPr>
          <w:spacing w:val="1"/>
        </w:rPr>
        <w:t xml:space="preserve"> </w:t>
      </w:r>
      <w:r w:rsidRPr="005E141D">
        <w:t>выполнением</w:t>
      </w:r>
      <w:r w:rsidRPr="005E141D">
        <w:rPr>
          <w:spacing w:val="1"/>
        </w:rPr>
        <w:t xml:space="preserve"> </w:t>
      </w:r>
      <w:r w:rsidRPr="005E141D">
        <w:t>инструкций</w:t>
      </w:r>
      <w:r w:rsidRPr="005E141D">
        <w:rPr>
          <w:spacing w:val="1"/>
        </w:rPr>
        <w:t xml:space="preserve"> </w:t>
      </w:r>
      <w:r w:rsidRPr="005E141D">
        <w:t>по</w:t>
      </w:r>
      <w:r w:rsidRPr="005E141D">
        <w:rPr>
          <w:spacing w:val="1"/>
        </w:rPr>
        <w:t xml:space="preserve"> </w:t>
      </w:r>
      <w:r w:rsidRPr="005E141D">
        <w:t>охране</w:t>
      </w:r>
      <w:r w:rsidRPr="005E141D">
        <w:rPr>
          <w:spacing w:val="1"/>
        </w:rPr>
        <w:t xml:space="preserve"> </w:t>
      </w:r>
      <w:r w:rsidRPr="005E141D">
        <w:t>жизни</w:t>
      </w:r>
      <w:r w:rsidRPr="005E141D">
        <w:rPr>
          <w:spacing w:val="1"/>
        </w:rPr>
        <w:t xml:space="preserve"> </w:t>
      </w:r>
      <w:r w:rsidRPr="005E141D">
        <w:t>и</w:t>
      </w:r>
      <w:r w:rsidRPr="005E141D">
        <w:rPr>
          <w:spacing w:val="1"/>
        </w:rPr>
        <w:t xml:space="preserve"> </w:t>
      </w:r>
      <w:r w:rsidRPr="005E141D">
        <w:t>здоровья</w:t>
      </w:r>
      <w:r w:rsidRPr="005E141D">
        <w:rPr>
          <w:spacing w:val="1"/>
        </w:rPr>
        <w:t xml:space="preserve"> </w:t>
      </w:r>
      <w:r w:rsidRPr="005E141D">
        <w:t>детей</w:t>
      </w:r>
      <w:r w:rsidRPr="005E141D">
        <w:rPr>
          <w:spacing w:val="1"/>
        </w:rPr>
        <w:t xml:space="preserve"> </w:t>
      </w:r>
      <w:r w:rsidRPr="005E141D">
        <w:t>в</w:t>
      </w:r>
      <w:r w:rsidRPr="005E141D">
        <w:rPr>
          <w:spacing w:val="1"/>
        </w:rPr>
        <w:t xml:space="preserve"> </w:t>
      </w:r>
      <w:r w:rsidRPr="005E141D">
        <w:t>помещениях</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1"/>
        </w:rPr>
        <w:t xml:space="preserve"> </w:t>
      </w:r>
      <w:r w:rsidRPr="005E141D">
        <w:t>и</w:t>
      </w:r>
      <w:r w:rsidRPr="005E141D">
        <w:rPr>
          <w:spacing w:val="1"/>
        </w:rPr>
        <w:t xml:space="preserve"> </w:t>
      </w:r>
      <w:r w:rsidRPr="005E141D">
        <w:t>на</w:t>
      </w:r>
      <w:r w:rsidRPr="005E141D">
        <w:rPr>
          <w:spacing w:val="1"/>
        </w:rPr>
        <w:t xml:space="preserve"> </w:t>
      </w:r>
      <w:r w:rsidRPr="005E141D">
        <w:t>детских</w:t>
      </w:r>
      <w:r w:rsidRPr="005E141D">
        <w:rPr>
          <w:spacing w:val="1"/>
        </w:rPr>
        <w:t xml:space="preserve"> </w:t>
      </w:r>
      <w:r w:rsidRPr="005E141D">
        <w:t>прогулочных</w:t>
      </w:r>
      <w:r w:rsidRPr="005E141D">
        <w:rPr>
          <w:spacing w:val="4"/>
        </w:rPr>
        <w:t xml:space="preserve"> </w:t>
      </w:r>
      <w:r w:rsidRPr="005E141D">
        <w:t>участках;</w:t>
      </w:r>
    </w:p>
    <w:p w:rsidR="004B741D" w:rsidRPr="005E141D" w:rsidRDefault="004B741D" w:rsidP="008847A8">
      <w:pPr>
        <w:pStyle w:val="aff1"/>
        <w:widowControl w:val="0"/>
        <w:numPr>
          <w:ilvl w:val="0"/>
          <w:numId w:val="130"/>
        </w:numPr>
        <w:tabs>
          <w:tab w:val="left" w:pos="839"/>
        </w:tabs>
        <w:autoSpaceDE w:val="0"/>
        <w:autoSpaceDN w:val="0"/>
        <w:ind w:hanging="361"/>
        <w:jc w:val="both"/>
      </w:pPr>
      <w:r w:rsidRPr="005E141D">
        <w:t>сотрудничать</w:t>
      </w:r>
      <w:r w:rsidRPr="005E141D">
        <w:rPr>
          <w:spacing w:val="-3"/>
        </w:rPr>
        <w:t xml:space="preserve"> </w:t>
      </w:r>
      <w:r w:rsidRPr="005E141D">
        <w:t>с</w:t>
      </w:r>
      <w:r w:rsidRPr="005E141D">
        <w:rPr>
          <w:spacing w:val="-3"/>
        </w:rPr>
        <w:t xml:space="preserve"> </w:t>
      </w:r>
      <w:r w:rsidRPr="005E141D">
        <w:t>семьѐй</w:t>
      </w:r>
      <w:r w:rsidRPr="005E141D">
        <w:rPr>
          <w:spacing w:val="1"/>
        </w:rPr>
        <w:t xml:space="preserve"> </w:t>
      </w:r>
      <w:r w:rsidRPr="005E141D">
        <w:t>ребѐнка</w:t>
      </w:r>
      <w:r w:rsidRPr="005E141D">
        <w:rPr>
          <w:spacing w:val="-3"/>
        </w:rPr>
        <w:t xml:space="preserve"> </w:t>
      </w:r>
      <w:r w:rsidRPr="005E141D">
        <w:t>по</w:t>
      </w:r>
      <w:r w:rsidRPr="005E141D">
        <w:rPr>
          <w:spacing w:val="-2"/>
        </w:rPr>
        <w:t xml:space="preserve"> </w:t>
      </w:r>
      <w:r w:rsidRPr="005E141D">
        <w:t>вопросам</w:t>
      </w:r>
      <w:r w:rsidRPr="005E141D">
        <w:rPr>
          <w:spacing w:val="-3"/>
        </w:rPr>
        <w:t xml:space="preserve"> </w:t>
      </w:r>
      <w:r w:rsidRPr="005E141D">
        <w:t>воспитания</w:t>
      </w:r>
      <w:r w:rsidRPr="005E141D">
        <w:rPr>
          <w:spacing w:val="-5"/>
        </w:rPr>
        <w:t xml:space="preserve"> </w:t>
      </w:r>
      <w:r w:rsidRPr="005E141D">
        <w:t>и</w:t>
      </w:r>
      <w:r w:rsidRPr="005E141D">
        <w:rPr>
          <w:spacing w:val="-3"/>
        </w:rPr>
        <w:t xml:space="preserve"> </w:t>
      </w:r>
      <w:r w:rsidRPr="005E141D">
        <w:t>обучения;</w:t>
      </w:r>
    </w:p>
    <w:p w:rsidR="004B741D" w:rsidRPr="005E141D" w:rsidRDefault="004B741D" w:rsidP="008847A8">
      <w:pPr>
        <w:pStyle w:val="aff1"/>
        <w:widowControl w:val="0"/>
        <w:numPr>
          <w:ilvl w:val="0"/>
          <w:numId w:val="130"/>
        </w:numPr>
        <w:tabs>
          <w:tab w:val="left" w:pos="838"/>
          <w:tab w:val="left" w:pos="839"/>
        </w:tabs>
        <w:autoSpaceDE w:val="0"/>
        <w:autoSpaceDN w:val="0"/>
        <w:spacing w:before="1"/>
        <w:ind w:right="254"/>
      </w:pPr>
      <w:r w:rsidRPr="005E141D">
        <w:t>проводить</w:t>
      </w:r>
      <w:r w:rsidRPr="005E141D">
        <w:rPr>
          <w:spacing w:val="1"/>
        </w:rPr>
        <w:t xml:space="preserve"> </w:t>
      </w:r>
      <w:r w:rsidRPr="005E141D">
        <w:t>и</w:t>
      </w:r>
      <w:r w:rsidRPr="005E141D">
        <w:rPr>
          <w:spacing w:val="1"/>
        </w:rPr>
        <w:t xml:space="preserve"> </w:t>
      </w:r>
      <w:r w:rsidRPr="005E141D">
        <w:t>участвовать</w:t>
      </w:r>
      <w:r w:rsidRPr="005E141D">
        <w:rPr>
          <w:spacing w:val="1"/>
        </w:rPr>
        <w:t xml:space="preserve"> </w:t>
      </w:r>
      <w:r w:rsidRPr="005E141D">
        <w:t>в</w:t>
      </w:r>
      <w:r w:rsidRPr="005E141D">
        <w:rPr>
          <w:spacing w:val="1"/>
        </w:rPr>
        <w:t xml:space="preserve"> </w:t>
      </w:r>
      <w:r w:rsidRPr="005E141D">
        <w:t>родительских</w:t>
      </w:r>
      <w:r w:rsidRPr="005E141D">
        <w:rPr>
          <w:spacing w:val="1"/>
        </w:rPr>
        <w:t xml:space="preserve"> </w:t>
      </w:r>
      <w:r w:rsidRPr="005E141D">
        <w:t>собраниях,</w:t>
      </w:r>
      <w:r w:rsidRPr="005E141D">
        <w:rPr>
          <w:spacing w:val="1"/>
        </w:rPr>
        <w:t xml:space="preserve"> </w:t>
      </w:r>
      <w:r w:rsidRPr="005E141D">
        <w:t>осуществлять</w:t>
      </w:r>
      <w:r w:rsidRPr="005E141D">
        <w:rPr>
          <w:spacing w:val="1"/>
        </w:rPr>
        <w:t xml:space="preserve"> </w:t>
      </w:r>
      <w:r w:rsidRPr="005E141D">
        <w:t>консультации,</w:t>
      </w:r>
      <w:r w:rsidRPr="005E141D">
        <w:rPr>
          <w:spacing w:val="-57"/>
        </w:rPr>
        <w:t xml:space="preserve"> </w:t>
      </w:r>
      <w:r w:rsidRPr="005E141D">
        <w:t>посещать заседания</w:t>
      </w:r>
      <w:r w:rsidRPr="005E141D">
        <w:rPr>
          <w:spacing w:val="1"/>
        </w:rPr>
        <w:t xml:space="preserve"> </w:t>
      </w:r>
      <w:r w:rsidRPr="005E141D">
        <w:t>Совета</w:t>
      </w:r>
      <w:r w:rsidRPr="005E141D">
        <w:rPr>
          <w:spacing w:val="-1"/>
        </w:rPr>
        <w:t xml:space="preserve"> </w:t>
      </w:r>
      <w:r w:rsidRPr="005E141D">
        <w:t>родителей;</w:t>
      </w:r>
    </w:p>
    <w:p w:rsidR="004B741D" w:rsidRPr="005E141D" w:rsidRDefault="004B741D" w:rsidP="008847A8">
      <w:pPr>
        <w:pStyle w:val="aff1"/>
        <w:widowControl w:val="0"/>
        <w:numPr>
          <w:ilvl w:val="0"/>
          <w:numId w:val="130"/>
        </w:numPr>
        <w:tabs>
          <w:tab w:val="left" w:pos="838"/>
          <w:tab w:val="left" w:pos="839"/>
          <w:tab w:val="left" w:pos="2064"/>
          <w:tab w:val="left" w:pos="2891"/>
          <w:tab w:val="left" w:pos="3385"/>
          <w:tab w:val="left" w:pos="4223"/>
          <w:tab w:val="left" w:pos="5304"/>
          <w:tab w:val="left" w:pos="6626"/>
          <w:tab w:val="left" w:pos="7938"/>
        </w:tabs>
        <w:autoSpaceDE w:val="0"/>
        <w:autoSpaceDN w:val="0"/>
        <w:ind w:right="257"/>
      </w:pPr>
      <w:r w:rsidRPr="005E141D">
        <w:t>посещать</w:t>
      </w:r>
      <w:r w:rsidRPr="005E141D">
        <w:tab/>
        <w:t>детей</w:t>
      </w:r>
      <w:r w:rsidRPr="005E141D">
        <w:tab/>
        <w:t>на</w:t>
      </w:r>
      <w:r w:rsidRPr="005E141D">
        <w:tab/>
        <w:t>дому,</w:t>
      </w:r>
      <w:r w:rsidRPr="005E141D">
        <w:tab/>
        <w:t>уважать</w:t>
      </w:r>
      <w:r w:rsidRPr="005E141D">
        <w:tab/>
        <w:t>родителей</w:t>
      </w:r>
      <w:r w:rsidRPr="005E141D">
        <w:tab/>
        <w:t>(законных</w:t>
      </w:r>
      <w:r w:rsidRPr="005E141D">
        <w:tab/>
      </w:r>
      <w:r w:rsidRPr="005E141D">
        <w:rPr>
          <w:spacing w:val="-1"/>
        </w:rPr>
        <w:t>представителей)</w:t>
      </w:r>
      <w:r w:rsidRPr="005E141D">
        <w:rPr>
          <w:spacing w:val="-57"/>
        </w:rPr>
        <w:t xml:space="preserve"> </w:t>
      </w:r>
      <w:r w:rsidRPr="005E141D">
        <w:t>воспитанников,</w:t>
      </w:r>
      <w:r w:rsidRPr="005E141D">
        <w:rPr>
          <w:spacing w:val="-1"/>
        </w:rPr>
        <w:t xml:space="preserve"> </w:t>
      </w:r>
      <w:r w:rsidRPr="005E141D">
        <w:t>видеть</w:t>
      </w:r>
      <w:r w:rsidRPr="005E141D">
        <w:rPr>
          <w:spacing w:val="-2"/>
        </w:rPr>
        <w:t xml:space="preserve"> </w:t>
      </w:r>
      <w:r w:rsidRPr="005E141D">
        <w:t>в</w:t>
      </w:r>
      <w:r w:rsidRPr="005E141D">
        <w:rPr>
          <w:spacing w:val="-1"/>
        </w:rPr>
        <w:t xml:space="preserve"> </w:t>
      </w:r>
      <w:r w:rsidRPr="005E141D">
        <w:t>них</w:t>
      </w:r>
      <w:r w:rsidRPr="005E141D">
        <w:rPr>
          <w:spacing w:val="2"/>
        </w:rPr>
        <w:t xml:space="preserve"> </w:t>
      </w:r>
      <w:r w:rsidRPr="005E141D">
        <w:t>партнеров;</w:t>
      </w:r>
    </w:p>
    <w:p w:rsidR="004B741D" w:rsidRPr="005E141D" w:rsidRDefault="004B741D" w:rsidP="008847A8">
      <w:pPr>
        <w:pStyle w:val="aff1"/>
        <w:widowControl w:val="0"/>
        <w:numPr>
          <w:ilvl w:val="0"/>
          <w:numId w:val="130"/>
        </w:numPr>
        <w:tabs>
          <w:tab w:val="left" w:pos="838"/>
          <w:tab w:val="left" w:pos="839"/>
          <w:tab w:val="left" w:pos="2435"/>
          <w:tab w:val="left" w:pos="2845"/>
          <w:tab w:val="left" w:pos="3713"/>
          <w:tab w:val="left" w:pos="4985"/>
          <w:tab w:val="left" w:pos="6409"/>
          <w:tab w:val="left" w:pos="6824"/>
          <w:tab w:val="left" w:pos="8255"/>
        </w:tabs>
        <w:autoSpaceDE w:val="0"/>
        <w:autoSpaceDN w:val="0"/>
        <w:ind w:right="260"/>
      </w:pPr>
      <w:r w:rsidRPr="005E141D">
        <w:t>воспитывать</w:t>
      </w:r>
      <w:r w:rsidRPr="005E141D">
        <w:tab/>
        <w:t>у</w:t>
      </w:r>
      <w:r w:rsidRPr="005E141D">
        <w:tab/>
        <w:t>детей</w:t>
      </w:r>
      <w:r w:rsidRPr="005E141D">
        <w:tab/>
        <w:t>бережное</w:t>
      </w:r>
      <w:r w:rsidRPr="005E141D">
        <w:tab/>
        <w:t>отношение</w:t>
      </w:r>
      <w:r w:rsidRPr="005E141D">
        <w:tab/>
        <w:t>к</w:t>
      </w:r>
      <w:r w:rsidRPr="005E141D">
        <w:tab/>
        <w:t>имуществу</w:t>
      </w:r>
      <w:r w:rsidRPr="005E141D">
        <w:tab/>
      </w:r>
      <w:r w:rsidRPr="005E141D">
        <w:rPr>
          <w:spacing w:val="-1"/>
        </w:rPr>
        <w:t>дошкольного</w:t>
      </w:r>
      <w:r w:rsidRPr="005E141D">
        <w:rPr>
          <w:spacing w:val="-57"/>
        </w:rPr>
        <w:t xml:space="preserve"> </w:t>
      </w:r>
      <w:r w:rsidRPr="005E141D">
        <w:t>образовательного</w:t>
      </w:r>
      <w:r w:rsidRPr="005E141D">
        <w:rPr>
          <w:spacing w:val="1"/>
        </w:rPr>
        <w:t xml:space="preserve"> </w:t>
      </w:r>
      <w:r w:rsidRPr="005E141D">
        <w:t>учреждения;</w:t>
      </w:r>
    </w:p>
    <w:p w:rsidR="004B741D" w:rsidRPr="005E141D" w:rsidRDefault="004B741D" w:rsidP="008847A8">
      <w:pPr>
        <w:pStyle w:val="aff1"/>
        <w:widowControl w:val="0"/>
        <w:numPr>
          <w:ilvl w:val="0"/>
          <w:numId w:val="130"/>
        </w:numPr>
        <w:tabs>
          <w:tab w:val="left" w:pos="838"/>
          <w:tab w:val="left" w:pos="839"/>
        </w:tabs>
        <w:autoSpaceDE w:val="0"/>
        <w:autoSpaceDN w:val="0"/>
        <w:ind w:hanging="361"/>
      </w:pPr>
      <w:r w:rsidRPr="005E141D">
        <w:t>заранее</w:t>
      </w:r>
      <w:r w:rsidRPr="005E141D">
        <w:rPr>
          <w:spacing w:val="-3"/>
        </w:rPr>
        <w:t xml:space="preserve"> </w:t>
      </w:r>
      <w:r w:rsidRPr="005E141D">
        <w:t>тщательно</w:t>
      </w:r>
      <w:r w:rsidRPr="005E141D">
        <w:rPr>
          <w:spacing w:val="-2"/>
        </w:rPr>
        <w:t xml:space="preserve"> </w:t>
      </w:r>
      <w:r w:rsidRPr="005E141D">
        <w:t>готовиться</w:t>
      </w:r>
      <w:r w:rsidRPr="005E141D">
        <w:rPr>
          <w:spacing w:val="-2"/>
        </w:rPr>
        <w:t xml:space="preserve"> </w:t>
      </w:r>
      <w:r w:rsidRPr="005E141D">
        <w:t>к</w:t>
      </w:r>
      <w:r w:rsidRPr="005E141D">
        <w:rPr>
          <w:spacing w:val="-1"/>
        </w:rPr>
        <w:t xml:space="preserve"> </w:t>
      </w:r>
      <w:r w:rsidRPr="005E141D">
        <w:t>занятиям;</w:t>
      </w:r>
    </w:p>
    <w:p w:rsidR="004B741D" w:rsidRPr="005E141D" w:rsidRDefault="004B741D" w:rsidP="008847A8">
      <w:pPr>
        <w:pStyle w:val="aff1"/>
        <w:widowControl w:val="0"/>
        <w:numPr>
          <w:ilvl w:val="0"/>
          <w:numId w:val="130"/>
        </w:numPr>
        <w:tabs>
          <w:tab w:val="left" w:pos="839"/>
        </w:tabs>
        <w:autoSpaceDE w:val="0"/>
        <w:autoSpaceDN w:val="0"/>
        <w:ind w:right="264"/>
        <w:jc w:val="both"/>
      </w:pPr>
      <w:r w:rsidRPr="005E141D">
        <w:t>участвовать</w:t>
      </w:r>
      <w:r w:rsidRPr="005E141D">
        <w:rPr>
          <w:spacing w:val="1"/>
        </w:rPr>
        <w:t xml:space="preserve"> </w:t>
      </w:r>
      <w:r w:rsidRPr="005E141D">
        <w:t>в</w:t>
      </w:r>
      <w:r w:rsidRPr="005E141D">
        <w:rPr>
          <w:spacing w:val="1"/>
        </w:rPr>
        <w:t xml:space="preserve"> </w:t>
      </w:r>
      <w:r w:rsidRPr="005E141D">
        <w:t>работе</w:t>
      </w:r>
      <w:r w:rsidRPr="005E141D">
        <w:rPr>
          <w:spacing w:val="1"/>
        </w:rPr>
        <w:t xml:space="preserve"> </w:t>
      </w:r>
      <w:r w:rsidRPr="005E141D">
        <w:t>педагогических</w:t>
      </w:r>
      <w:r w:rsidRPr="005E141D">
        <w:rPr>
          <w:spacing w:val="1"/>
        </w:rPr>
        <w:t xml:space="preserve"> </w:t>
      </w:r>
      <w:r w:rsidRPr="005E141D">
        <w:t>советов</w:t>
      </w:r>
      <w:r w:rsidRPr="005E141D">
        <w:rPr>
          <w:spacing w:val="1"/>
        </w:rPr>
        <w:t xml:space="preserve"> </w:t>
      </w:r>
      <w:r w:rsidRPr="005E141D">
        <w:t>ДОУ,</w:t>
      </w:r>
      <w:r w:rsidRPr="005E141D">
        <w:rPr>
          <w:spacing w:val="1"/>
        </w:rPr>
        <w:t xml:space="preserve"> </w:t>
      </w:r>
      <w:r w:rsidRPr="005E141D">
        <w:t>изучать</w:t>
      </w:r>
      <w:r w:rsidRPr="005E141D">
        <w:rPr>
          <w:spacing w:val="1"/>
        </w:rPr>
        <w:t xml:space="preserve"> </w:t>
      </w:r>
      <w:r w:rsidRPr="005E141D">
        <w:t>педагогическую</w:t>
      </w:r>
      <w:r w:rsidRPr="005E141D">
        <w:rPr>
          <w:spacing w:val="1"/>
        </w:rPr>
        <w:t xml:space="preserve"> </w:t>
      </w:r>
      <w:r w:rsidRPr="005E141D">
        <w:t>литературу,</w:t>
      </w:r>
      <w:r w:rsidRPr="005E141D">
        <w:rPr>
          <w:spacing w:val="-2"/>
        </w:rPr>
        <w:t xml:space="preserve"> </w:t>
      </w:r>
      <w:r w:rsidRPr="005E141D">
        <w:t>знакомиться</w:t>
      </w:r>
      <w:r w:rsidRPr="005E141D">
        <w:rPr>
          <w:spacing w:val="-1"/>
        </w:rPr>
        <w:t xml:space="preserve"> </w:t>
      </w:r>
      <w:r w:rsidRPr="005E141D">
        <w:t>с</w:t>
      </w:r>
      <w:r w:rsidRPr="005E141D">
        <w:rPr>
          <w:spacing w:val="-3"/>
        </w:rPr>
        <w:t xml:space="preserve"> </w:t>
      </w:r>
      <w:r w:rsidRPr="005E141D">
        <w:t>опытом</w:t>
      </w:r>
      <w:r w:rsidRPr="005E141D">
        <w:rPr>
          <w:spacing w:val="-1"/>
        </w:rPr>
        <w:t xml:space="preserve"> </w:t>
      </w:r>
      <w:r w:rsidRPr="005E141D">
        <w:t>работы</w:t>
      </w:r>
      <w:r w:rsidRPr="005E141D">
        <w:rPr>
          <w:spacing w:val="-2"/>
        </w:rPr>
        <w:t xml:space="preserve"> </w:t>
      </w:r>
      <w:r w:rsidRPr="005E141D">
        <w:t>других</w:t>
      </w:r>
      <w:r w:rsidRPr="005E141D">
        <w:rPr>
          <w:spacing w:val="3"/>
        </w:rPr>
        <w:t xml:space="preserve"> </w:t>
      </w:r>
      <w:r w:rsidRPr="005E141D">
        <w:t>педагогических работников;</w:t>
      </w:r>
    </w:p>
    <w:p w:rsidR="004B741D" w:rsidRPr="005E141D" w:rsidRDefault="004B741D" w:rsidP="008847A8">
      <w:pPr>
        <w:pStyle w:val="aff1"/>
        <w:widowControl w:val="0"/>
        <w:numPr>
          <w:ilvl w:val="0"/>
          <w:numId w:val="130"/>
        </w:numPr>
        <w:tabs>
          <w:tab w:val="left" w:pos="839"/>
        </w:tabs>
        <w:autoSpaceDE w:val="0"/>
        <w:autoSpaceDN w:val="0"/>
        <w:ind w:right="262"/>
        <w:jc w:val="both"/>
      </w:pPr>
      <w:r w:rsidRPr="005E141D">
        <w:t>вести</w:t>
      </w:r>
      <w:r w:rsidRPr="005E141D">
        <w:rPr>
          <w:spacing w:val="1"/>
        </w:rPr>
        <w:t xml:space="preserve"> </w:t>
      </w:r>
      <w:r w:rsidRPr="005E141D">
        <w:t>работу</w:t>
      </w:r>
      <w:r w:rsidRPr="005E141D">
        <w:rPr>
          <w:spacing w:val="1"/>
        </w:rPr>
        <w:t xml:space="preserve"> </w:t>
      </w:r>
      <w:r w:rsidRPr="005E141D">
        <w:t>в</w:t>
      </w:r>
      <w:r w:rsidRPr="005E141D">
        <w:rPr>
          <w:spacing w:val="1"/>
        </w:rPr>
        <w:t xml:space="preserve"> </w:t>
      </w:r>
      <w:r w:rsidRPr="005E141D">
        <w:t>методическом</w:t>
      </w:r>
      <w:r w:rsidRPr="005E141D">
        <w:rPr>
          <w:spacing w:val="1"/>
        </w:rPr>
        <w:t xml:space="preserve"> </w:t>
      </w:r>
      <w:r w:rsidRPr="005E141D">
        <w:t>кабинете,</w:t>
      </w:r>
      <w:r w:rsidRPr="005E141D">
        <w:rPr>
          <w:spacing w:val="1"/>
        </w:rPr>
        <w:t xml:space="preserve"> </w:t>
      </w:r>
      <w:r w:rsidRPr="005E141D">
        <w:t>готовить</w:t>
      </w:r>
      <w:r w:rsidRPr="005E141D">
        <w:rPr>
          <w:spacing w:val="1"/>
        </w:rPr>
        <w:t xml:space="preserve"> </w:t>
      </w:r>
      <w:r w:rsidRPr="005E141D">
        <w:t>выставки,</w:t>
      </w:r>
      <w:r w:rsidRPr="005E141D">
        <w:rPr>
          <w:spacing w:val="1"/>
        </w:rPr>
        <w:t xml:space="preserve"> </w:t>
      </w:r>
      <w:r w:rsidRPr="005E141D">
        <w:t>каталоги,</w:t>
      </w:r>
      <w:r w:rsidRPr="005E141D">
        <w:rPr>
          <w:spacing w:val="1"/>
        </w:rPr>
        <w:t xml:space="preserve"> </w:t>
      </w:r>
      <w:r w:rsidRPr="005E141D">
        <w:t>подбирать</w:t>
      </w:r>
      <w:r w:rsidRPr="005E141D">
        <w:rPr>
          <w:spacing w:val="1"/>
        </w:rPr>
        <w:t xml:space="preserve"> </w:t>
      </w:r>
      <w:r w:rsidRPr="005E141D">
        <w:t>материал для практической работы с детьми, оформлять наглядную педагогическую</w:t>
      </w:r>
      <w:r w:rsidRPr="005E141D">
        <w:rPr>
          <w:spacing w:val="1"/>
        </w:rPr>
        <w:t xml:space="preserve"> </w:t>
      </w:r>
      <w:r w:rsidRPr="005E141D">
        <w:t>агитацию,</w:t>
      </w:r>
      <w:r w:rsidRPr="005E141D">
        <w:rPr>
          <w:spacing w:val="-1"/>
        </w:rPr>
        <w:t xml:space="preserve"> </w:t>
      </w:r>
      <w:r w:rsidRPr="005E141D">
        <w:t>стенды;</w:t>
      </w:r>
    </w:p>
    <w:p w:rsidR="004B741D" w:rsidRPr="005E141D" w:rsidRDefault="004B741D" w:rsidP="008847A8">
      <w:pPr>
        <w:pStyle w:val="aff1"/>
        <w:widowControl w:val="0"/>
        <w:numPr>
          <w:ilvl w:val="0"/>
          <w:numId w:val="130"/>
        </w:numPr>
        <w:tabs>
          <w:tab w:val="left" w:pos="839"/>
        </w:tabs>
        <w:autoSpaceDE w:val="0"/>
        <w:autoSpaceDN w:val="0"/>
        <w:spacing w:before="1"/>
        <w:ind w:right="254"/>
        <w:jc w:val="both"/>
      </w:pPr>
      <w:r w:rsidRPr="005E141D">
        <w:t>совместно</w:t>
      </w:r>
      <w:r w:rsidRPr="005E141D">
        <w:rPr>
          <w:spacing w:val="1"/>
        </w:rPr>
        <w:t xml:space="preserve"> </w:t>
      </w:r>
      <w:r w:rsidRPr="005E141D">
        <w:t>с</w:t>
      </w:r>
      <w:r w:rsidRPr="005E141D">
        <w:rPr>
          <w:spacing w:val="1"/>
        </w:rPr>
        <w:t xml:space="preserve"> </w:t>
      </w:r>
      <w:r w:rsidRPr="005E141D">
        <w:t>музыкальным</w:t>
      </w:r>
      <w:r w:rsidRPr="005E141D">
        <w:rPr>
          <w:spacing w:val="1"/>
        </w:rPr>
        <w:t xml:space="preserve"> </w:t>
      </w:r>
      <w:r w:rsidRPr="005E141D">
        <w:t>руководителем</w:t>
      </w:r>
      <w:r w:rsidRPr="005E141D">
        <w:rPr>
          <w:spacing w:val="1"/>
        </w:rPr>
        <w:t xml:space="preserve"> </w:t>
      </w:r>
      <w:r w:rsidRPr="005E141D">
        <w:t>готовить</w:t>
      </w:r>
      <w:r w:rsidRPr="005E141D">
        <w:rPr>
          <w:spacing w:val="1"/>
        </w:rPr>
        <w:t xml:space="preserve"> </w:t>
      </w:r>
      <w:r w:rsidRPr="005E141D">
        <w:t>развлечения,</w:t>
      </w:r>
      <w:r w:rsidRPr="005E141D">
        <w:rPr>
          <w:spacing w:val="1"/>
        </w:rPr>
        <w:t xml:space="preserve"> </w:t>
      </w:r>
      <w:r w:rsidRPr="005E141D">
        <w:t>праздники,</w:t>
      </w:r>
      <w:r w:rsidRPr="005E141D">
        <w:rPr>
          <w:spacing w:val="1"/>
        </w:rPr>
        <w:t xml:space="preserve"> </w:t>
      </w:r>
      <w:r w:rsidRPr="005E141D">
        <w:t>принимать</w:t>
      </w:r>
      <w:r w:rsidRPr="005E141D">
        <w:rPr>
          <w:spacing w:val="1"/>
        </w:rPr>
        <w:t xml:space="preserve"> </w:t>
      </w:r>
      <w:r w:rsidRPr="005E141D">
        <w:t>участие</w:t>
      </w:r>
      <w:r w:rsidRPr="005E141D">
        <w:rPr>
          <w:spacing w:val="1"/>
        </w:rPr>
        <w:t xml:space="preserve"> </w:t>
      </w:r>
      <w:r w:rsidRPr="005E141D">
        <w:t>в</w:t>
      </w:r>
      <w:r w:rsidRPr="005E141D">
        <w:rPr>
          <w:spacing w:val="1"/>
        </w:rPr>
        <w:t xml:space="preserve"> </w:t>
      </w:r>
      <w:r w:rsidRPr="005E141D">
        <w:t>праздничном</w:t>
      </w:r>
      <w:r w:rsidRPr="005E141D">
        <w:rPr>
          <w:spacing w:val="1"/>
        </w:rPr>
        <w:t xml:space="preserve"> </w:t>
      </w:r>
      <w:r w:rsidRPr="005E141D">
        <w:t>оформлении</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p>
    <w:p w:rsidR="004B741D" w:rsidRPr="005E141D" w:rsidRDefault="004B741D" w:rsidP="008847A8">
      <w:pPr>
        <w:pStyle w:val="aff1"/>
        <w:widowControl w:val="0"/>
        <w:numPr>
          <w:ilvl w:val="0"/>
          <w:numId w:val="130"/>
        </w:numPr>
        <w:tabs>
          <w:tab w:val="left" w:pos="839"/>
        </w:tabs>
        <w:autoSpaceDE w:val="0"/>
        <w:autoSpaceDN w:val="0"/>
        <w:ind w:right="252"/>
        <w:jc w:val="both"/>
      </w:pPr>
      <w:r w:rsidRPr="005E141D">
        <w:t>в летний период организовывать и участвовать в оздоровительных мероприятиях на</w:t>
      </w:r>
      <w:r w:rsidRPr="005E141D">
        <w:rPr>
          <w:spacing w:val="1"/>
        </w:rPr>
        <w:t xml:space="preserve"> </w:t>
      </w:r>
      <w:r w:rsidRPr="005E141D">
        <w:t>участке</w:t>
      </w:r>
      <w:r w:rsidRPr="005E141D">
        <w:rPr>
          <w:spacing w:val="-2"/>
        </w:rPr>
        <w:t xml:space="preserve"> </w:t>
      </w:r>
      <w:r w:rsidRPr="005E141D">
        <w:t>детского сада;</w:t>
      </w:r>
    </w:p>
    <w:p w:rsidR="004B741D" w:rsidRPr="005E141D" w:rsidRDefault="004B741D" w:rsidP="008847A8">
      <w:pPr>
        <w:pStyle w:val="aff1"/>
        <w:widowControl w:val="0"/>
        <w:numPr>
          <w:ilvl w:val="0"/>
          <w:numId w:val="130"/>
        </w:numPr>
        <w:tabs>
          <w:tab w:val="left" w:pos="839"/>
        </w:tabs>
        <w:autoSpaceDE w:val="0"/>
        <w:autoSpaceDN w:val="0"/>
        <w:ind w:right="255"/>
        <w:jc w:val="both"/>
      </w:pPr>
      <w:r w:rsidRPr="005E141D">
        <w:t>четко</w:t>
      </w:r>
      <w:r w:rsidRPr="005E141D">
        <w:rPr>
          <w:spacing w:val="1"/>
        </w:rPr>
        <w:t xml:space="preserve"> </w:t>
      </w:r>
      <w:r w:rsidRPr="005E141D">
        <w:t>планировать</w:t>
      </w:r>
      <w:r w:rsidRPr="005E141D">
        <w:rPr>
          <w:spacing w:val="1"/>
        </w:rPr>
        <w:t xml:space="preserve"> </w:t>
      </w:r>
      <w:r w:rsidRPr="005E141D">
        <w:t>свою</w:t>
      </w:r>
      <w:r w:rsidRPr="005E141D">
        <w:rPr>
          <w:spacing w:val="1"/>
        </w:rPr>
        <w:t xml:space="preserve"> </w:t>
      </w:r>
      <w:r w:rsidRPr="005E141D">
        <w:t>образовательно-воспитательную</w:t>
      </w:r>
      <w:r w:rsidRPr="005E141D">
        <w:rPr>
          <w:spacing w:val="1"/>
        </w:rPr>
        <w:t xml:space="preserve"> </w:t>
      </w:r>
      <w:r w:rsidRPr="005E141D">
        <w:t>деятельность,</w:t>
      </w:r>
      <w:r w:rsidRPr="005E141D">
        <w:rPr>
          <w:spacing w:val="1"/>
        </w:rPr>
        <w:t xml:space="preserve"> </w:t>
      </w:r>
      <w:r w:rsidRPr="005E141D">
        <w:t>держать</w:t>
      </w:r>
      <w:r w:rsidRPr="005E141D">
        <w:rPr>
          <w:spacing w:val="1"/>
        </w:rPr>
        <w:t xml:space="preserve"> </w:t>
      </w:r>
      <w:r w:rsidRPr="005E141D">
        <w:t>администрацию</w:t>
      </w:r>
      <w:r w:rsidRPr="005E141D">
        <w:rPr>
          <w:spacing w:val="1"/>
        </w:rPr>
        <w:t xml:space="preserve"> </w:t>
      </w:r>
      <w:r w:rsidRPr="005E141D">
        <w:t>ДОУ в</w:t>
      </w:r>
      <w:r w:rsidRPr="005E141D">
        <w:rPr>
          <w:spacing w:val="-1"/>
        </w:rPr>
        <w:t xml:space="preserve"> </w:t>
      </w:r>
      <w:r w:rsidRPr="005E141D">
        <w:t>курсе</w:t>
      </w:r>
      <w:r w:rsidRPr="005E141D">
        <w:rPr>
          <w:spacing w:val="1"/>
        </w:rPr>
        <w:t xml:space="preserve"> </w:t>
      </w:r>
      <w:r w:rsidRPr="005E141D">
        <w:t>своих</w:t>
      </w:r>
      <w:r w:rsidRPr="005E141D">
        <w:rPr>
          <w:spacing w:val="2"/>
        </w:rPr>
        <w:t xml:space="preserve"> </w:t>
      </w:r>
      <w:r w:rsidRPr="005E141D">
        <w:t>планов;</w:t>
      </w:r>
    </w:p>
    <w:p w:rsidR="004B741D" w:rsidRPr="005E141D" w:rsidRDefault="004B741D" w:rsidP="008847A8">
      <w:pPr>
        <w:pStyle w:val="aff1"/>
        <w:widowControl w:val="0"/>
        <w:numPr>
          <w:ilvl w:val="0"/>
          <w:numId w:val="130"/>
        </w:numPr>
        <w:tabs>
          <w:tab w:val="left" w:pos="839"/>
        </w:tabs>
        <w:autoSpaceDE w:val="0"/>
        <w:autoSpaceDN w:val="0"/>
        <w:ind w:right="253"/>
        <w:jc w:val="both"/>
      </w:pPr>
      <w:r w:rsidRPr="005E141D">
        <w:t>проводить</w:t>
      </w:r>
      <w:r w:rsidRPr="005E141D">
        <w:rPr>
          <w:spacing w:val="1"/>
        </w:rPr>
        <w:t xml:space="preserve"> </w:t>
      </w:r>
      <w:r w:rsidRPr="005E141D">
        <w:t>диагностики,</w:t>
      </w:r>
      <w:r w:rsidRPr="005E141D">
        <w:rPr>
          <w:spacing w:val="1"/>
        </w:rPr>
        <w:t xml:space="preserve"> </w:t>
      </w:r>
      <w:r w:rsidRPr="005E141D">
        <w:t>осуществлять</w:t>
      </w:r>
      <w:r w:rsidRPr="005E141D">
        <w:rPr>
          <w:spacing w:val="1"/>
        </w:rPr>
        <w:t xml:space="preserve"> </w:t>
      </w:r>
      <w:r w:rsidRPr="005E141D">
        <w:t>мониторинг,</w:t>
      </w:r>
      <w:r w:rsidRPr="005E141D">
        <w:rPr>
          <w:spacing w:val="1"/>
        </w:rPr>
        <w:t xml:space="preserve"> </w:t>
      </w:r>
      <w:r w:rsidRPr="005E141D">
        <w:t>соблюдать</w:t>
      </w:r>
      <w:r w:rsidRPr="005E141D">
        <w:rPr>
          <w:spacing w:val="1"/>
        </w:rPr>
        <w:t xml:space="preserve"> </w:t>
      </w:r>
      <w:r w:rsidRPr="005E141D">
        <w:t>правила</w:t>
      </w:r>
      <w:r w:rsidRPr="005E141D">
        <w:rPr>
          <w:spacing w:val="1"/>
        </w:rPr>
        <w:t xml:space="preserve"> </w:t>
      </w:r>
      <w:r w:rsidRPr="005E141D">
        <w:t>и</w:t>
      </w:r>
      <w:r w:rsidRPr="005E141D">
        <w:rPr>
          <w:spacing w:val="1"/>
        </w:rPr>
        <w:t xml:space="preserve"> </w:t>
      </w:r>
      <w:r w:rsidRPr="005E141D">
        <w:t>режим</w:t>
      </w:r>
      <w:r w:rsidRPr="005E141D">
        <w:rPr>
          <w:spacing w:val="1"/>
        </w:rPr>
        <w:t xml:space="preserve"> </w:t>
      </w:r>
      <w:r w:rsidRPr="005E141D">
        <w:t>ведения</w:t>
      </w:r>
      <w:r w:rsidRPr="005E141D">
        <w:rPr>
          <w:spacing w:val="-1"/>
        </w:rPr>
        <w:t xml:space="preserve"> </w:t>
      </w:r>
      <w:r w:rsidRPr="005E141D">
        <w:t>документации;</w:t>
      </w:r>
    </w:p>
    <w:p w:rsidR="004B741D" w:rsidRPr="005E141D" w:rsidRDefault="004B741D" w:rsidP="008847A8">
      <w:pPr>
        <w:pStyle w:val="aff1"/>
        <w:widowControl w:val="0"/>
        <w:numPr>
          <w:ilvl w:val="0"/>
          <w:numId w:val="130"/>
        </w:numPr>
        <w:tabs>
          <w:tab w:val="left" w:pos="839"/>
        </w:tabs>
        <w:autoSpaceDE w:val="0"/>
        <w:autoSpaceDN w:val="0"/>
        <w:ind w:right="257"/>
        <w:jc w:val="both"/>
      </w:pPr>
      <w:r w:rsidRPr="005E141D">
        <w:t>уважать</w:t>
      </w:r>
      <w:r w:rsidRPr="005E141D">
        <w:rPr>
          <w:spacing w:val="1"/>
        </w:rPr>
        <w:t xml:space="preserve"> </w:t>
      </w:r>
      <w:r w:rsidRPr="005E141D">
        <w:t>личность</w:t>
      </w:r>
      <w:r w:rsidRPr="005E141D">
        <w:rPr>
          <w:spacing w:val="1"/>
        </w:rPr>
        <w:t xml:space="preserve"> </w:t>
      </w:r>
      <w:r w:rsidRPr="005E141D">
        <w:t>воспитанника</w:t>
      </w:r>
      <w:r w:rsidRPr="005E141D">
        <w:rPr>
          <w:spacing w:val="1"/>
        </w:rPr>
        <w:t xml:space="preserve"> </w:t>
      </w:r>
      <w:r w:rsidRPr="005E141D">
        <w:t>детского</w:t>
      </w:r>
      <w:r w:rsidRPr="005E141D">
        <w:rPr>
          <w:spacing w:val="1"/>
        </w:rPr>
        <w:t xml:space="preserve"> </w:t>
      </w:r>
      <w:r w:rsidRPr="005E141D">
        <w:t>сада,</w:t>
      </w:r>
      <w:r w:rsidRPr="005E141D">
        <w:rPr>
          <w:spacing w:val="1"/>
        </w:rPr>
        <w:t xml:space="preserve"> </w:t>
      </w:r>
      <w:r w:rsidRPr="005E141D">
        <w:t>изучать</w:t>
      </w:r>
      <w:r w:rsidRPr="005E141D">
        <w:rPr>
          <w:spacing w:val="1"/>
        </w:rPr>
        <w:t xml:space="preserve"> </w:t>
      </w:r>
      <w:r w:rsidRPr="005E141D">
        <w:t>его</w:t>
      </w:r>
      <w:r w:rsidRPr="005E141D">
        <w:rPr>
          <w:spacing w:val="1"/>
        </w:rPr>
        <w:t xml:space="preserve"> </w:t>
      </w:r>
      <w:r w:rsidRPr="005E141D">
        <w:t>индивидуальные</w:t>
      </w:r>
      <w:r w:rsidRPr="005E141D">
        <w:rPr>
          <w:spacing w:val="1"/>
        </w:rPr>
        <w:t xml:space="preserve"> </w:t>
      </w:r>
      <w:r w:rsidRPr="005E141D">
        <w:t>особенности,</w:t>
      </w:r>
      <w:r w:rsidRPr="005E141D">
        <w:rPr>
          <w:spacing w:val="1"/>
        </w:rPr>
        <w:t xml:space="preserve"> </w:t>
      </w:r>
      <w:r w:rsidRPr="005E141D">
        <w:t>знать</w:t>
      </w:r>
      <w:r w:rsidRPr="005E141D">
        <w:rPr>
          <w:spacing w:val="1"/>
        </w:rPr>
        <w:t xml:space="preserve"> </w:t>
      </w:r>
      <w:r w:rsidRPr="005E141D">
        <w:t>его</w:t>
      </w:r>
      <w:r w:rsidRPr="005E141D">
        <w:rPr>
          <w:spacing w:val="1"/>
        </w:rPr>
        <w:t xml:space="preserve"> </w:t>
      </w:r>
      <w:r w:rsidRPr="005E141D">
        <w:t>склонности</w:t>
      </w:r>
      <w:r w:rsidRPr="005E141D">
        <w:rPr>
          <w:spacing w:val="1"/>
        </w:rPr>
        <w:t xml:space="preserve"> </w:t>
      </w:r>
      <w:r w:rsidRPr="005E141D">
        <w:t>и</w:t>
      </w:r>
      <w:r w:rsidRPr="005E141D">
        <w:rPr>
          <w:spacing w:val="1"/>
        </w:rPr>
        <w:t xml:space="preserve"> </w:t>
      </w:r>
      <w:r w:rsidRPr="005E141D">
        <w:t>особенности</w:t>
      </w:r>
      <w:r w:rsidRPr="005E141D">
        <w:rPr>
          <w:spacing w:val="1"/>
        </w:rPr>
        <w:t xml:space="preserve"> </w:t>
      </w:r>
      <w:r w:rsidRPr="005E141D">
        <w:t>характера,</w:t>
      </w:r>
      <w:r w:rsidRPr="005E141D">
        <w:rPr>
          <w:spacing w:val="1"/>
        </w:rPr>
        <w:t xml:space="preserve"> </w:t>
      </w:r>
      <w:r w:rsidRPr="005E141D">
        <w:t>помогать</w:t>
      </w:r>
      <w:r w:rsidRPr="005E141D">
        <w:rPr>
          <w:spacing w:val="1"/>
        </w:rPr>
        <w:t xml:space="preserve"> </w:t>
      </w:r>
      <w:r w:rsidRPr="005E141D">
        <w:t>ему</w:t>
      </w:r>
      <w:r w:rsidRPr="005E141D">
        <w:rPr>
          <w:spacing w:val="1"/>
        </w:rPr>
        <w:t xml:space="preserve"> </w:t>
      </w:r>
      <w:r w:rsidRPr="005E141D">
        <w:t>в</w:t>
      </w:r>
      <w:r w:rsidRPr="005E141D">
        <w:rPr>
          <w:spacing w:val="1"/>
        </w:rPr>
        <w:t xml:space="preserve"> </w:t>
      </w:r>
      <w:r w:rsidRPr="005E141D">
        <w:t>становлении</w:t>
      </w:r>
      <w:r w:rsidRPr="005E141D">
        <w:rPr>
          <w:spacing w:val="-1"/>
        </w:rPr>
        <w:t xml:space="preserve"> </w:t>
      </w:r>
      <w:r w:rsidRPr="005E141D">
        <w:t>и развитии личности;</w:t>
      </w:r>
    </w:p>
    <w:p w:rsidR="004B741D" w:rsidRPr="005E141D" w:rsidRDefault="004B741D" w:rsidP="008847A8">
      <w:pPr>
        <w:pStyle w:val="aff1"/>
        <w:widowControl w:val="0"/>
        <w:numPr>
          <w:ilvl w:val="0"/>
          <w:numId w:val="130"/>
        </w:numPr>
        <w:tabs>
          <w:tab w:val="left" w:pos="839"/>
        </w:tabs>
        <w:autoSpaceDE w:val="0"/>
        <w:autoSpaceDN w:val="0"/>
        <w:ind w:right="258"/>
        <w:jc w:val="both"/>
      </w:pPr>
      <w:r w:rsidRPr="005E141D">
        <w:t>защищать и представлять права детей перед администрацией, советом и другими</w:t>
      </w:r>
      <w:r w:rsidRPr="005E141D">
        <w:rPr>
          <w:spacing w:val="1"/>
        </w:rPr>
        <w:t xml:space="preserve"> </w:t>
      </w:r>
      <w:r w:rsidRPr="005E141D">
        <w:t>инстанциями;</w:t>
      </w:r>
    </w:p>
    <w:p w:rsidR="004B741D" w:rsidRPr="005E141D" w:rsidRDefault="004B741D" w:rsidP="008847A8">
      <w:pPr>
        <w:pStyle w:val="aff1"/>
        <w:widowControl w:val="0"/>
        <w:numPr>
          <w:ilvl w:val="0"/>
          <w:numId w:val="130"/>
        </w:numPr>
        <w:tabs>
          <w:tab w:val="left" w:pos="839"/>
        </w:tabs>
        <w:autoSpaceDE w:val="0"/>
        <w:autoSpaceDN w:val="0"/>
        <w:ind w:right="254"/>
        <w:jc w:val="both"/>
      </w:pPr>
      <w:r w:rsidRPr="005E141D">
        <w:t>допускать на свои занятия родителей (законных представителей), администрацию,</w:t>
      </w:r>
      <w:r w:rsidRPr="005E141D">
        <w:rPr>
          <w:spacing w:val="1"/>
        </w:rPr>
        <w:t xml:space="preserve"> </w:t>
      </w:r>
      <w:r w:rsidRPr="005E141D">
        <w:t>представителей</w:t>
      </w:r>
      <w:r w:rsidRPr="005E141D">
        <w:rPr>
          <w:spacing w:val="-1"/>
        </w:rPr>
        <w:t xml:space="preserve"> </w:t>
      </w:r>
      <w:r w:rsidRPr="005E141D">
        <w:t>общественности</w:t>
      </w:r>
      <w:r w:rsidRPr="005E141D">
        <w:rPr>
          <w:spacing w:val="-1"/>
        </w:rPr>
        <w:t xml:space="preserve"> </w:t>
      </w:r>
      <w:r w:rsidRPr="005E141D">
        <w:t>по</w:t>
      </w:r>
      <w:r w:rsidRPr="005E141D">
        <w:rPr>
          <w:spacing w:val="-1"/>
        </w:rPr>
        <w:t xml:space="preserve"> </w:t>
      </w:r>
      <w:r w:rsidRPr="005E141D">
        <w:t>предварительной</w:t>
      </w:r>
      <w:r w:rsidRPr="005E141D">
        <w:rPr>
          <w:spacing w:val="-1"/>
        </w:rPr>
        <w:t xml:space="preserve"> </w:t>
      </w:r>
      <w:r w:rsidRPr="005E141D">
        <w:t>договоренности;</w:t>
      </w:r>
    </w:p>
    <w:p w:rsidR="004B741D" w:rsidRPr="005E141D" w:rsidRDefault="004B741D" w:rsidP="008847A8">
      <w:pPr>
        <w:pStyle w:val="aff1"/>
        <w:widowControl w:val="0"/>
        <w:numPr>
          <w:ilvl w:val="0"/>
          <w:numId w:val="130"/>
        </w:numPr>
        <w:tabs>
          <w:tab w:val="left" w:pos="839"/>
        </w:tabs>
        <w:autoSpaceDE w:val="0"/>
        <w:autoSpaceDN w:val="0"/>
        <w:ind w:hanging="361"/>
        <w:jc w:val="both"/>
      </w:pPr>
      <w:r w:rsidRPr="005E141D">
        <w:t>воспитателям</w:t>
      </w:r>
      <w:r w:rsidRPr="005E141D">
        <w:rPr>
          <w:spacing w:val="16"/>
        </w:rPr>
        <w:t xml:space="preserve"> </w:t>
      </w:r>
      <w:r w:rsidRPr="005E141D">
        <w:t>необходимо</w:t>
      </w:r>
      <w:r w:rsidRPr="005E141D">
        <w:rPr>
          <w:spacing w:val="18"/>
        </w:rPr>
        <w:t xml:space="preserve"> </w:t>
      </w:r>
      <w:r w:rsidRPr="005E141D">
        <w:t>следить</w:t>
      </w:r>
      <w:r w:rsidRPr="005E141D">
        <w:rPr>
          <w:spacing w:val="19"/>
        </w:rPr>
        <w:t xml:space="preserve"> </w:t>
      </w:r>
      <w:r w:rsidRPr="005E141D">
        <w:t>за</w:t>
      </w:r>
      <w:r w:rsidRPr="005E141D">
        <w:rPr>
          <w:spacing w:val="16"/>
        </w:rPr>
        <w:t xml:space="preserve"> </w:t>
      </w:r>
      <w:r w:rsidRPr="005E141D">
        <w:t>посещаемостью</w:t>
      </w:r>
      <w:r w:rsidRPr="005E141D">
        <w:rPr>
          <w:spacing w:val="18"/>
        </w:rPr>
        <w:t xml:space="preserve"> </w:t>
      </w:r>
      <w:r w:rsidRPr="005E141D">
        <w:t>воспитанников</w:t>
      </w:r>
      <w:r w:rsidRPr="005E141D">
        <w:rPr>
          <w:spacing w:val="15"/>
        </w:rPr>
        <w:t xml:space="preserve"> </w:t>
      </w:r>
      <w:r w:rsidRPr="005E141D">
        <w:t>своей</w:t>
      </w:r>
      <w:r w:rsidRPr="005E141D">
        <w:rPr>
          <w:spacing w:val="19"/>
        </w:rPr>
        <w:t xml:space="preserve"> </w:t>
      </w:r>
      <w:r w:rsidRPr="005E141D">
        <w:t>группы,</w:t>
      </w:r>
    </w:p>
    <w:p w:rsidR="004B741D" w:rsidRPr="005E141D" w:rsidRDefault="004B741D" w:rsidP="004B741D">
      <w:pPr>
        <w:pStyle w:val="af"/>
        <w:spacing w:before="79"/>
        <w:ind w:left="838" w:right="254"/>
      </w:pPr>
      <w:r w:rsidRPr="005E141D">
        <w:t>своевременно</w:t>
      </w:r>
      <w:r w:rsidRPr="005E141D">
        <w:rPr>
          <w:spacing w:val="1"/>
        </w:rPr>
        <w:t xml:space="preserve"> </w:t>
      </w:r>
      <w:r w:rsidRPr="005E141D">
        <w:t>сообщать</w:t>
      </w:r>
      <w:r w:rsidRPr="005E141D">
        <w:rPr>
          <w:spacing w:val="1"/>
        </w:rPr>
        <w:t xml:space="preserve"> </w:t>
      </w:r>
      <w:r w:rsidRPr="005E141D">
        <w:t>об</w:t>
      </w:r>
      <w:r w:rsidRPr="005E141D">
        <w:rPr>
          <w:spacing w:val="1"/>
        </w:rPr>
        <w:t xml:space="preserve"> </w:t>
      </w:r>
      <w:r w:rsidRPr="005E141D">
        <w:t>отсутствующих</w:t>
      </w:r>
      <w:r w:rsidRPr="005E141D">
        <w:rPr>
          <w:spacing w:val="1"/>
        </w:rPr>
        <w:t xml:space="preserve"> </w:t>
      </w:r>
      <w:r w:rsidRPr="005E141D">
        <w:t>детях</w:t>
      </w:r>
      <w:r w:rsidRPr="005E141D">
        <w:rPr>
          <w:spacing w:val="1"/>
        </w:rPr>
        <w:t xml:space="preserve"> </w:t>
      </w:r>
      <w:r w:rsidRPr="005E141D">
        <w:t>заведующему</w:t>
      </w:r>
      <w:r w:rsidRPr="005E141D">
        <w:rPr>
          <w:spacing w:val="1"/>
        </w:rPr>
        <w:t xml:space="preserve"> </w:t>
      </w:r>
      <w:r w:rsidRPr="005E141D">
        <w:t>дошкольным</w:t>
      </w:r>
      <w:r w:rsidRPr="005E141D">
        <w:rPr>
          <w:spacing w:val="1"/>
        </w:rPr>
        <w:t xml:space="preserve"> </w:t>
      </w:r>
      <w:r w:rsidRPr="005E141D">
        <w:t>образовательным учреждением;</w:t>
      </w:r>
    </w:p>
    <w:p w:rsidR="004B741D" w:rsidRPr="005E141D" w:rsidRDefault="004B741D" w:rsidP="008847A8">
      <w:pPr>
        <w:pStyle w:val="aff1"/>
        <w:widowControl w:val="0"/>
        <w:numPr>
          <w:ilvl w:val="0"/>
          <w:numId w:val="130"/>
        </w:numPr>
        <w:tabs>
          <w:tab w:val="left" w:pos="839"/>
        </w:tabs>
        <w:autoSpaceDE w:val="0"/>
        <w:autoSpaceDN w:val="0"/>
        <w:ind w:hanging="361"/>
        <w:jc w:val="both"/>
      </w:pPr>
      <w:r w:rsidRPr="005E141D">
        <w:t>своевременно</w:t>
      </w:r>
      <w:r w:rsidRPr="005E141D">
        <w:rPr>
          <w:spacing w:val="-5"/>
        </w:rPr>
        <w:t xml:space="preserve"> </w:t>
      </w:r>
      <w:r w:rsidRPr="005E141D">
        <w:t>заполнять</w:t>
      </w:r>
      <w:r w:rsidRPr="005E141D">
        <w:rPr>
          <w:spacing w:val="-4"/>
        </w:rPr>
        <w:t xml:space="preserve"> </w:t>
      </w:r>
      <w:r w:rsidRPr="005E141D">
        <w:t>и</w:t>
      </w:r>
      <w:r w:rsidRPr="005E141D">
        <w:rPr>
          <w:spacing w:val="-4"/>
        </w:rPr>
        <w:t xml:space="preserve"> </w:t>
      </w:r>
      <w:r w:rsidRPr="005E141D">
        <w:t>аккуратно</w:t>
      </w:r>
      <w:r w:rsidRPr="005E141D">
        <w:rPr>
          <w:spacing w:val="-4"/>
        </w:rPr>
        <w:t xml:space="preserve"> </w:t>
      </w:r>
      <w:r w:rsidRPr="005E141D">
        <w:t>вести</w:t>
      </w:r>
      <w:r w:rsidRPr="005E141D">
        <w:rPr>
          <w:spacing w:val="1"/>
        </w:rPr>
        <w:t xml:space="preserve"> </w:t>
      </w:r>
      <w:r w:rsidRPr="005E141D">
        <w:t>установленную</w:t>
      </w:r>
      <w:r w:rsidRPr="005E141D">
        <w:rPr>
          <w:spacing w:val="-4"/>
        </w:rPr>
        <w:t xml:space="preserve"> </w:t>
      </w:r>
      <w:r w:rsidRPr="005E141D">
        <w:t>документацию;</w:t>
      </w:r>
    </w:p>
    <w:p w:rsidR="004B741D" w:rsidRPr="005E141D" w:rsidRDefault="004B741D" w:rsidP="008847A8">
      <w:pPr>
        <w:pStyle w:val="aff1"/>
        <w:widowControl w:val="0"/>
        <w:numPr>
          <w:ilvl w:val="0"/>
          <w:numId w:val="130"/>
        </w:numPr>
        <w:tabs>
          <w:tab w:val="left" w:pos="839"/>
        </w:tabs>
        <w:autoSpaceDE w:val="0"/>
        <w:autoSpaceDN w:val="0"/>
        <w:ind w:hanging="361"/>
        <w:jc w:val="both"/>
      </w:pPr>
      <w:r w:rsidRPr="005E141D">
        <w:t>систематически</w:t>
      </w:r>
      <w:r w:rsidRPr="005E141D">
        <w:rPr>
          <w:spacing w:val="-6"/>
        </w:rPr>
        <w:t xml:space="preserve"> </w:t>
      </w:r>
      <w:r w:rsidRPr="005E141D">
        <w:t>повышать</w:t>
      </w:r>
      <w:r w:rsidRPr="005E141D">
        <w:rPr>
          <w:spacing w:val="-5"/>
        </w:rPr>
        <w:t xml:space="preserve"> </w:t>
      </w:r>
      <w:r w:rsidRPr="005E141D">
        <w:t>свой</w:t>
      </w:r>
      <w:r w:rsidRPr="005E141D">
        <w:rPr>
          <w:spacing w:val="-5"/>
        </w:rPr>
        <w:t xml:space="preserve"> </w:t>
      </w:r>
      <w:r w:rsidRPr="005E141D">
        <w:t>профессиональный</w:t>
      </w:r>
      <w:r w:rsidRPr="005E141D">
        <w:rPr>
          <w:spacing w:val="-3"/>
        </w:rPr>
        <w:t xml:space="preserve"> </w:t>
      </w:r>
      <w:r w:rsidRPr="005E141D">
        <w:t>уровень;</w:t>
      </w:r>
    </w:p>
    <w:p w:rsidR="004B741D" w:rsidRPr="005E141D" w:rsidRDefault="004B741D" w:rsidP="008847A8">
      <w:pPr>
        <w:pStyle w:val="aff1"/>
        <w:widowControl w:val="0"/>
        <w:numPr>
          <w:ilvl w:val="0"/>
          <w:numId w:val="130"/>
        </w:numPr>
        <w:tabs>
          <w:tab w:val="left" w:pos="839"/>
        </w:tabs>
        <w:autoSpaceDE w:val="0"/>
        <w:autoSpaceDN w:val="0"/>
        <w:ind w:right="261"/>
        <w:jc w:val="both"/>
      </w:pPr>
      <w:r w:rsidRPr="005E141D">
        <w:t>проходить</w:t>
      </w:r>
      <w:r w:rsidRPr="005E141D">
        <w:rPr>
          <w:spacing w:val="1"/>
        </w:rPr>
        <w:t xml:space="preserve"> </w:t>
      </w:r>
      <w:r w:rsidRPr="005E141D">
        <w:t>аттестацию</w:t>
      </w:r>
      <w:r w:rsidRPr="005E141D">
        <w:rPr>
          <w:spacing w:val="1"/>
        </w:rPr>
        <w:t xml:space="preserve"> </w:t>
      </w:r>
      <w:r w:rsidRPr="005E141D">
        <w:t>на</w:t>
      </w:r>
      <w:r w:rsidRPr="005E141D">
        <w:rPr>
          <w:spacing w:val="1"/>
        </w:rPr>
        <w:t xml:space="preserve"> </w:t>
      </w:r>
      <w:r w:rsidRPr="005E141D">
        <w:t>соответствие</w:t>
      </w:r>
      <w:r w:rsidRPr="005E141D">
        <w:rPr>
          <w:spacing w:val="1"/>
        </w:rPr>
        <w:t xml:space="preserve"> </w:t>
      </w:r>
      <w:r w:rsidRPr="005E141D">
        <w:t>занимаемой</w:t>
      </w:r>
      <w:r w:rsidRPr="005E141D">
        <w:rPr>
          <w:spacing w:val="1"/>
        </w:rPr>
        <w:t xml:space="preserve"> </w:t>
      </w:r>
      <w:r w:rsidRPr="005E141D">
        <w:t>должности</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установленном</w:t>
      </w:r>
      <w:r w:rsidRPr="005E141D">
        <w:rPr>
          <w:spacing w:val="-2"/>
        </w:rPr>
        <w:t xml:space="preserve"> </w:t>
      </w:r>
      <w:r w:rsidRPr="005E141D">
        <w:t>законодательством</w:t>
      </w:r>
      <w:r w:rsidRPr="005E141D">
        <w:rPr>
          <w:spacing w:val="-2"/>
        </w:rPr>
        <w:t xml:space="preserve"> </w:t>
      </w:r>
      <w:r w:rsidRPr="005E141D">
        <w:t>об образовании;</w:t>
      </w:r>
    </w:p>
    <w:p w:rsidR="004B741D" w:rsidRPr="005E141D" w:rsidRDefault="004B741D" w:rsidP="008847A8">
      <w:pPr>
        <w:pStyle w:val="aff1"/>
        <w:widowControl w:val="0"/>
        <w:numPr>
          <w:ilvl w:val="0"/>
          <w:numId w:val="130"/>
        </w:numPr>
        <w:tabs>
          <w:tab w:val="left" w:pos="839"/>
        </w:tabs>
        <w:autoSpaceDE w:val="0"/>
        <w:autoSpaceDN w:val="0"/>
        <w:ind w:right="255"/>
        <w:jc w:val="both"/>
      </w:pPr>
      <w:r w:rsidRPr="005E141D">
        <w:t>проходить</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трудовым</w:t>
      </w:r>
      <w:r w:rsidRPr="005E141D">
        <w:rPr>
          <w:spacing w:val="1"/>
        </w:rPr>
        <w:t xml:space="preserve"> </w:t>
      </w:r>
      <w:r w:rsidRPr="005E141D">
        <w:t>законодательством</w:t>
      </w:r>
      <w:r w:rsidRPr="005E141D">
        <w:rPr>
          <w:spacing w:val="1"/>
        </w:rPr>
        <w:t xml:space="preserve"> </w:t>
      </w:r>
      <w:r w:rsidRPr="005E141D">
        <w:t>предварительные</w:t>
      </w:r>
      <w:r w:rsidRPr="005E141D">
        <w:rPr>
          <w:spacing w:val="1"/>
        </w:rPr>
        <w:t xml:space="preserve"> </w:t>
      </w:r>
      <w:r w:rsidRPr="005E141D">
        <w:t>при</w:t>
      </w:r>
      <w:r w:rsidRPr="005E141D">
        <w:rPr>
          <w:spacing w:val="1"/>
        </w:rPr>
        <w:t xml:space="preserve"> </w:t>
      </w:r>
      <w:r w:rsidRPr="005E141D">
        <w:t>поступлении</w:t>
      </w:r>
      <w:r w:rsidRPr="005E141D">
        <w:rPr>
          <w:spacing w:val="1"/>
        </w:rPr>
        <w:t xml:space="preserve"> </w:t>
      </w:r>
      <w:r w:rsidRPr="005E141D">
        <w:t>на</w:t>
      </w:r>
      <w:r w:rsidRPr="005E141D">
        <w:rPr>
          <w:spacing w:val="1"/>
        </w:rPr>
        <w:t xml:space="preserve"> </w:t>
      </w:r>
      <w:r w:rsidRPr="005E141D">
        <w:t>работу</w:t>
      </w:r>
      <w:r w:rsidRPr="005E141D">
        <w:rPr>
          <w:spacing w:val="1"/>
        </w:rPr>
        <w:t xml:space="preserve"> </w:t>
      </w:r>
      <w:r w:rsidRPr="005E141D">
        <w:t>и</w:t>
      </w:r>
      <w:r w:rsidRPr="005E141D">
        <w:rPr>
          <w:spacing w:val="1"/>
        </w:rPr>
        <w:t xml:space="preserve"> </w:t>
      </w:r>
      <w:r w:rsidRPr="005E141D">
        <w:t>периодические</w:t>
      </w:r>
      <w:r w:rsidRPr="005E141D">
        <w:rPr>
          <w:spacing w:val="1"/>
        </w:rPr>
        <w:t xml:space="preserve"> </w:t>
      </w:r>
      <w:r w:rsidRPr="005E141D">
        <w:t>медицинские</w:t>
      </w:r>
      <w:r w:rsidRPr="005E141D">
        <w:rPr>
          <w:spacing w:val="1"/>
        </w:rPr>
        <w:t xml:space="preserve"> </w:t>
      </w:r>
      <w:r w:rsidRPr="005E141D">
        <w:t>осмотры,</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внеочередные</w:t>
      </w:r>
      <w:r w:rsidRPr="005E141D">
        <w:rPr>
          <w:spacing w:val="-3"/>
        </w:rPr>
        <w:t xml:space="preserve"> </w:t>
      </w:r>
      <w:r w:rsidRPr="005E141D">
        <w:t>медицинские</w:t>
      </w:r>
      <w:r w:rsidRPr="005E141D">
        <w:rPr>
          <w:spacing w:val="-1"/>
        </w:rPr>
        <w:t xml:space="preserve"> </w:t>
      </w:r>
      <w:r w:rsidRPr="005E141D">
        <w:t>осмотры</w:t>
      </w:r>
      <w:r w:rsidRPr="005E141D">
        <w:rPr>
          <w:spacing w:val="-1"/>
        </w:rPr>
        <w:t xml:space="preserve"> </w:t>
      </w:r>
      <w:r w:rsidRPr="005E141D">
        <w:t>по направлению</w:t>
      </w:r>
      <w:r w:rsidRPr="005E141D">
        <w:rPr>
          <w:spacing w:val="-1"/>
        </w:rPr>
        <w:t xml:space="preserve"> </w:t>
      </w:r>
      <w:r w:rsidRPr="005E141D">
        <w:t>работодателя;</w:t>
      </w:r>
    </w:p>
    <w:p w:rsidR="004B741D" w:rsidRPr="005E141D" w:rsidRDefault="004B741D" w:rsidP="008847A8">
      <w:pPr>
        <w:pStyle w:val="aff1"/>
        <w:widowControl w:val="0"/>
        <w:numPr>
          <w:ilvl w:val="0"/>
          <w:numId w:val="130"/>
        </w:numPr>
        <w:tabs>
          <w:tab w:val="left" w:pos="839"/>
        </w:tabs>
        <w:autoSpaceDE w:val="0"/>
        <w:autoSpaceDN w:val="0"/>
        <w:ind w:right="260"/>
        <w:jc w:val="both"/>
      </w:pPr>
      <w:r w:rsidRPr="005E141D">
        <w:t>проходить</w:t>
      </w:r>
      <w:r w:rsidRPr="005E141D">
        <w:rPr>
          <w:spacing w:val="1"/>
        </w:rPr>
        <w:t xml:space="preserve"> </w:t>
      </w:r>
      <w:r w:rsidRPr="005E141D">
        <w:t>в</w:t>
      </w:r>
      <w:r w:rsidRPr="005E141D">
        <w:rPr>
          <w:spacing w:val="1"/>
        </w:rPr>
        <w:t xml:space="preserve"> </w:t>
      </w:r>
      <w:r w:rsidRPr="005E141D">
        <w:t>установленном</w:t>
      </w:r>
      <w:r w:rsidRPr="005E141D">
        <w:rPr>
          <w:spacing w:val="1"/>
        </w:rPr>
        <w:t xml:space="preserve"> </w:t>
      </w:r>
      <w:r w:rsidRPr="005E141D">
        <w:t>законодательством</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порядке</w:t>
      </w:r>
      <w:r w:rsidRPr="005E141D">
        <w:rPr>
          <w:spacing w:val="1"/>
        </w:rPr>
        <w:t xml:space="preserve"> </w:t>
      </w:r>
      <w:r w:rsidRPr="005E141D">
        <w:lastRenderedPageBreak/>
        <w:t>обучение</w:t>
      </w:r>
      <w:r w:rsidRPr="005E141D">
        <w:rPr>
          <w:spacing w:val="-2"/>
        </w:rPr>
        <w:t xml:space="preserve"> </w:t>
      </w:r>
      <w:r w:rsidRPr="005E141D">
        <w:t>и проверку</w:t>
      </w:r>
      <w:r w:rsidRPr="005E141D">
        <w:rPr>
          <w:spacing w:val="-8"/>
        </w:rPr>
        <w:t xml:space="preserve"> </w:t>
      </w:r>
      <w:r w:rsidRPr="005E141D">
        <w:t>знаний</w:t>
      </w:r>
      <w:r w:rsidRPr="005E141D">
        <w:rPr>
          <w:spacing w:val="-2"/>
        </w:rPr>
        <w:t xml:space="preserve"> </w:t>
      </w:r>
      <w:r w:rsidRPr="005E141D">
        <w:t>и</w:t>
      </w:r>
      <w:r w:rsidRPr="005E141D">
        <w:rPr>
          <w:spacing w:val="-1"/>
        </w:rPr>
        <w:t xml:space="preserve"> </w:t>
      </w:r>
      <w:r w:rsidRPr="005E141D">
        <w:t>навыков в</w:t>
      </w:r>
      <w:r w:rsidRPr="005E141D">
        <w:rPr>
          <w:spacing w:val="-1"/>
        </w:rPr>
        <w:t xml:space="preserve"> </w:t>
      </w:r>
      <w:r w:rsidRPr="005E141D">
        <w:t>области охраны труда.</w:t>
      </w:r>
    </w:p>
    <w:p w:rsidR="004B741D" w:rsidRPr="005E141D" w:rsidRDefault="004B741D" w:rsidP="008847A8">
      <w:pPr>
        <w:pStyle w:val="aff1"/>
        <w:widowControl w:val="0"/>
        <w:numPr>
          <w:ilvl w:val="1"/>
          <w:numId w:val="118"/>
        </w:numPr>
        <w:tabs>
          <w:tab w:val="left" w:pos="539"/>
        </w:tabs>
        <w:autoSpaceDE w:val="0"/>
        <w:autoSpaceDN w:val="0"/>
        <w:ind w:left="538" w:hanging="421"/>
        <w:jc w:val="both"/>
      </w:pPr>
      <w:r w:rsidRPr="005E141D">
        <w:rPr>
          <w:u w:val="single"/>
        </w:rPr>
        <w:t>Работники</w:t>
      </w:r>
      <w:r w:rsidRPr="005E141D">
        <w:rPr>
          <w:spacing w:val="-2"/>
          <w:u w:val="single"/>
        </w:rPr>
        <w:t xml:space="preserve"> </w:t>
      </w:r>
      <w:r w:rsidRPr="005E141D">
        <w:rPr>
          <w:u w:val="single"/>
        </w:rPr>
        <w:t>ДОУ</w:t>
      </w:r>
      <w:r w:rsidRPr="005E141D">
        <w:rPr>
          <w:spacing w:val="-2"/>
          <w:u w:val="single"/>
        </w:rPr>
        <w:t xml:space="preserve"> </w:t>
      </w:r>
      <w:r w:rsidRPr="005E141D">
        <w:rPr>
          <w:u w:val="single"/>
        </w:rPr>
        <w:t>имеют</w:t>
      </w:r>
      <w:r w:rsidRPr="005E141D">
        <w:rPr>
          <w:spacing w:val="-2"/>
          <w:u w:val="single"/>
        </w:rPr>
        <w:t xml:space="preserve"> </w:t>
      </w:r>
      <w:r w:rsidRPr="005E141D">
        <w:rPr>
          <w:u w:val="single"/>
        </w:rPr>
        <w:t>право</w:t>
      </w:r>
      <w:r w:rsidRPr="005E141D">
        <w:rPr>
          <w:spacing w:val="-2"/>
          <w:u w:val="single"/>
        </w:rPr>
        <w:t xml:space="preserve"> </w:t>
      </w:r>
      <w:r w:rsidRPr="005E141D">
        <w:rPr>
          <w:u w:val="single"/>
        </w:rPr>
        <w:t>на:</w:t>
      </w:r>
    </w:p>
    <w:p w:rsidR="004B741D" w:rsidRPr="005E141D" w:rsidRDefault="004B741D" w:rsidP="008847A8">
      <w:pPr>
        <w:pStyle w:val="aff1"/>
        <w:widowControl w:val="0"/>
        <w:numPr>
          <w:ilvl w:val="0"/>
          <w:numId w:val="129"/>
        </w:numPr>
        <w:tabs>
          <w:tab w:val="left" w:pos="839"/>
        </w:tabs>
        <w:autoSpaceDE w:val="0"/>
        <w:autoSpaceDN w:val="0"/>
        <w:spacing w:before="1"/>
        <w:ind w:right="261"/>
        <w:jc w:val="both"/>
      </w:pPr>
      <w:r w:rsidRPr="005E141D">
        <w:t>заключение, изменение и расторжение трудового договора в порядке и на условиях,</w:t>
      </w:r>
      <w:r w:rsidRPr="005E141D">
        <w:rPr>
          <w:spacing w:val="1"/>
        </w:rPr>
        <w:t xml:space="preserve"> </w:t>
      </w:r>
      <w:r w:rsidRPr="005E141D">
        <w:t>которые</w:t>
      </w:r>
      <w:r w:rsidRPr="005E141D">
        <w:rPr>
          <w:spacing w:val="1"/>
        </w:rPr>
        <w:t xml:space="preserve"> </w:t>
      </w:r>
      <w:r w:rsidRPr="005E141D">
        <w:t>установлены</w:t>
      </w:r>
      <w:r w:rsidRPr="005E141D">
        <w:rPr>
          <w:spacing w:val="1"/>
        </w:rPr>
        <w:t xml:space="preserve"> </w:t>
      </w:r>
      <w:r w:rsidRPr="005E141D">
        <w:t>Трудовым</w:t>
      </w:r>
      <w:r w:rsidRPr="005E141D">
        <w:rPr>
          <w:spacing w:val="1"/>
        </w:rPr>
        <w:t xml:space="preserve"> </w:t>
      </w:r>
      <w:r w:rsidRPr="005E141D">
        <w:t>Кодексом</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иными</w:t>
      </w:r>
      <w:r w:rsidRPr="005E141D">
        <w:rPr>
          <w:spacing w:val="-57"/>
        </w:rPr>
        <w:t xml:space="preserve"> </w:t>
      </w:r>
      <w:r w:rsidRPr="005E141D">
        <w:t>федеральными</w:t>
      </w:r>
      <w:r w:rsidRPr="005E141D">
        <w:rPr>
          <w:spacing w:val="-1"/>
        </w:rPr>
        <w:t xml:space="preserve"> </w:t>
      </w:r>
      <w:r w:rsidRPr="005E141D">
        <w:t>законами;</w:t>
      </w:r>
    </w:p>
    <w:p w:rsidR="004B741D" w:rsidRPr="005E141D" w:rsidRDefault="004B741D" w:rsidP="008847A8">
      <w:pPr>
        <w:pStyle w:val="aff1"/>
        <w:widowControl w:val="0"/>
        <w:numPr>
          <w:ilvl w:val="0"/>
          <w:numId w:val="129"/>
        </w:numPr>
        <w:tabs>
          <w:tab w:val="left" w:pos="839"/>
        </w:tabs>
        <w:autoSpaceDE w:val="0"/>
        <w:autoSpaceDN w:val="0"/>
        <w:ind w:hanging="361"/>
        <w:jc w:val="both"/>
      </w:pPr>
      <w:r w:rsidRPr="005E141D">
        <w:t>предоставление</w:t>
      </w:r>
      <w:r w:rsidRPr="005E141D">
        <w:rPr>
          <w:spacing w:val="-3"/>
        </w:rPr>
        <w:t xml:space="preserve"> </w:t>
      </w:r>
      <w:r w:rsidRPr="005E141D">
        <w:t>ему</w:t>
      </w:r>
      <w:r w:rsidRPr="005E141D">
        <w:rPr>
          <w:spacing w:val="-7"/>
        </w:rPr>
        <w:t xml:space="preserve"> </w:t>
      </w:r>
      <w:r w:rsidRPr="005E141D">
        <w:t>работы,</w:t>
      </w:r>
      <w:r w:rsidRPr="005E141D">
        <w:rPr>
          <w:spacing w:val="-2"/>
        </w:rPr>
        <w:t xml:space="preserve"> </w:t>
      </w:r>
      <w:r w:rsidRPr="005E141D">
        <w:t>обусловленной</w:t>
      </w:r>
      <w:r w:rsidRPr="005E141D">
        <w:rPr>
          <w:spacing w:val="-2"/>
        </w:rPr>
        <w:t xml:space="preserve"> </w:t>
      </w:r>
      <w:r w:rsidRPr="005E141D">
        <w:t>трудовым</w:t>
      </w:r>
      <w:r w:rsidRPr="005E141D">
        <w:rPr>
          <w:spacing w:val="-3"/>
        </w:rPr>
        <w:t xml:space="preserve"> </w:t>
      </w:r>
      <w:r w:rsidRPr="005E141D">
        <w:t>договором;</w:t>
      </w:r>
    </w:p>
    <w:p w:rsidR="004B741D" w:rsidRPr="005E141D" w:rsidRDefault="004B741D" w:rsidP="008847A8">
      <w:pPr>
        <w:pStyle w:val="aff1"/>
        <w:widowControl w:val="0"/>
        <w:numPr>
          <w:ilvl w:val="0"/>
          <w:numId w:val="129"/>
        </w:numPr>
        <w:tabs>
          <w:tab w:val="left" w:pos="839"/>
        </w:tabs>
        <w:autoSpaceDE w:val="0"/>
        <w:autoSpaceDN w:val="0"/>
        <w:ind w:right="260"/>
        <w:jc w:val="both"/>
      </w:pPr>
      <w:r w:rsidRPr="005E141D">
        <w:t>рабочее</w:t>
      </w:r>
      <w:r w:rsidRPr="005E141D">
        <w:rPr>
          <w:spacing w:val="1"/>
        </w:rPr>
        <w:t xml:space="preserve"> </w:t>
      </w:r>
      <w:r w:rsidRPr="005E141D">
        <w:t>место,</w:t>
      </w:r>
      <w:r w:rsidRPr="005E141D">
        <w:rPr>
          <w:spacing w:val="1"/>
        </w:rPr>
        <w:t xml:space="preserve"> </w:t>
      </w:r>
      <w:r w:rsidRPr="005E141D">
        <w:t>соответствующее</w:t>
      </w:r>
      <w:r w:rsidRPr="005E141D">
        <w:rPr>
          <w:spacing w:val="1"/>
        </w:rPr>
        <w:t xml:space="preserve"> </w:t>
      </w:r>
      <w:r w:rsidRPr="005E141D">
        <w:t>государственным</w:t>
      </w:r>
      <w:r w:rsidRPr="005E141D">
        <w:rPr>
          <w:spacing w:val="1"/>
        </w:rPr>
        <w:t xml:space="preserve"> </w:t>
      </w:r>
      <w:r w:rsidRPr="005E141D">
        <w:t>нормативным</w:t>
      </w:r>
      <w:r w:rsidRPr="005E141D">
        <w:rPr>
          <w:spacing w:val="1"/>
        </w:rPr>
        <w:t xml:space="preserve"> </w:t>
      </w:r>
      <w:r w:rsidRPr="005E141D">
        <w:t>требованиям</w:t>
      </w:r>
      <w:r w:rsidRPr="005E141D">
        <w:rPr>
          <w:spacing w:val="1"/>
        </w:rPr>
        <w:t xml:space="preserve"> </w:t>
      </w:r>
      <w:r w:rsidRPr="005E141D">
        <w:t>охраны</w:t>
      </w:r>
      <w:r w:rsidRPr="005E141D">
        <w:rPr>
          <w:spacing w:val="-1"/>
        </w:rPr>
        <w:t xml:space="preserve"> </w:t>
      </w:r>
      <w:r w:rsidRPr="005E141D">
        <w:t>труда</w:t>
      </w:r>
      <w:r w:rsidRPr="005E141D">
        <w:rPr>
          <w:spacing w:val="-2"/>
        </w:rPr>
        <w:t xml:space="preserve"> </w:t>
      </w:r>
      <w:r w:rsidRPr="005E141D">
        <w:t>и</w:t>
      </w:r>
      <w:r w:rsidRPr="005E141D">
        <w:rPr>
          <w:spacing w:val="5"/>
        </w:rPr>
        <w:t xml:space="preserve"> </w:t>
      </w:r>
      <w:r w:rsidRPr="005E141D">
        <w:t>условиям,</w:t>
      </w:r>
      <w:r w:rsidRPr="005E141D">
        <w:rPr>
          <w:spacing w:val="-1"/>
        </w:rPr>
        <w:t xml:space="preserve"> </w:t>
      </w:r>
      <w:r w:rsidRPr="005E141D">
        <w:t>предусмотренным</w:t>
      </w:r>
      <w:r w:rsidRPr="005E141D">
        <w:rPr>
          <w:spacing w:val="-3"/>
        </w:rPr>
        <w:t xml:space="preserve"> </w:t>
      </w:r>
      <w:r w:rsidRPr="005E141D">
        <w:t>коллективным</w:t>
      </w:r>
      <w:r w:rsidRPr="005E141D">
        <w:rPr>
          <w:spacing w:val="-2"/>
        </w:rPr>
        <w:t xml:space="preserve"> </w:t>
      </w:r>
      <w:r w:rsidRPr="005E141D">
        <w:t>договором;</w:t>
      </w:r>
    </w:p>
    <w:p w:rsidR="004B741D" w:rsidRPr="005E141D" w:rsidRDefault="004B741D" w:rsidP="008847A8">
      <w:pPr>
        <w:pStyle w:val="aff1"/>
        <w:widowControl w:val="0"/>
        <w:numPr>
          <w:ilvl w:val="0"/>
          <w:numId w:val="129"/>
        </w:numPr>
        <w:tabs>
          <w:tab w:val="left" w:pos="839"/>
        </w:tabs>
        <w:autoSpaceDE w:val="0"/>
        <w:autoSpaceDN w:val="0"/>
        <w:ind w:right="256"/>
        <w:jc w:val="both"/>
      </w:pPr>
      <w:r w:rsidRPr="005E141D">
        <w:rPr>
          <w:spacing w:val="-1"/>
        </w:rPr>
        <w:t>своевременную</w:t>
      </w:r>
      <w:r w:rsidRPr="005E141D">
        <w:rPr>
          <w:spacing w:val="-10"/>
        </w:rPr>
        <w:t xml:space="preserve"> </w:t>
      </w:r>
      <w:r w:rsidRPr="005E141D">
        <w:rPr>
          <w:spacing w:val="-1"/>
        </w:rPr>
        <w:t>и</w:t>
      </w:r>
      <w:r w:rsidRPr="005E141D">
        <w:rPr>
          <w:spacing w:val="-12"/>
        </w:rPr>
        <w:t xml:space="preserve"> </w:t>
      </w:r>
      <w:r w:rsidRPr="005E141D">
        <w:rPr>
          <w:spacing w:val="-1"/>
        </w:rPr>
        <w:t>в</w:t>
      </w:r>
      <w:r w:rsidRPr="005E141D">
        <w:rPr>
          <w:spacing w:val="-13"/>
        </w:rPr>
        <w:t xml:space="preserve"> </w:t>
      </w:r>
      <w:r w:rsidRPr="005E141D">
        <w:rPr>
          <w:spacing w:val="-1"/>
        </w:rPr>
        <w:t>полном</w:t>
      </w:r>
      <w:r w:rsidRPr="005E141D">
        <w:rPr>
          <w:spacing w:val="-13"/>
        </w:rPr>
        <w:t xml:space="preserve"> </w:t>
      </w:r>
      <w:r w:rsidRPr="005E141D">
        <w:t>объеме</w:t>
      </w:r>
      <w:r w:rsidRPr="005E141D">
        <w:rPr>
          <w:spacing w:val="-11"/>
        </w:rPr>
        <w:t xml:space="preserve"> </w:t>
      </w:r>
      <w:r w:rsidRPr="005E141D">
        <w:t>выплату</w:t>
      </w:r>
      <w:r w:rsidRPr="005E141D">
        <w:rPr>
          <w:spacing w:val="-16"/>
        </w:rPr>
        <w:t xml:space="preserve"> </w:t>
      </w:r>
      <w:r w:rsidRPr="005E141D">
        <w:t>заработной</w:t>
      </w:r>
      <w:r w:rsidRPr="005E141D">
        <w:rPr>
          <w:spacing w:val="-12"/>
        </w:rPr>
        <w:t xml:space="preserve"> </w:t>
      </w:r>
      <w:r w:rsidRPr="005E141D">
        <w:t>платы</w:t>
      </w:r>
      <w:r w:rsidRPr="005E141D">
        <w:rPr>
          <w:spacing w:val="-13"/>
        </w:rPr>
        <w:t xml:space="preserve"> </w:t>
      </w:r>
      <w:r w:rsidRPr="005E141D">
        <w:t>в</w:t>
      </w:r>
      <w:r w:rsidRPr="005E141D">
        <w:rPr>
          <w:spacing w:val="-13"/>
        </w:rPr>
        <w:t xml:space="preserve"> </w:t>
      </w:r>
      <w:r w:rsidRPr="005E141D">
        <w:t>соответствии</w:t>
      </w:r>
      <w:r w:rsidRPr="005E141D">
        <w:rPr>
          <w:spacing w:val="-4"/>
        </w:rPr>
        <w:t xml:space="preserve"> </w:t>
      </w:r>
      <w:r w:rsidRPr="005E141D">
        <w:t>со</w:t>
      </w:r>
      <w:r w:rsidRPr="005E141D">
        <w:rPr>
          <w:spacing w:val="-12"/>
        </w:rPr>
        <w:t xml:space="preserve"> </w:t>
      </w:r>
      <w:r w:rsidRPr="005E141D">
        <w:t>своей</w:t>
      </w:r>
      <w:r w:rsidRPr="005E141D">
        <w:rPr>
          <w:spacing w:val="-57"/>
        </w:rPr>
        <w:t xml:space="preserve"> </w:t>
      </w:r>
      <w:r w:rsidRPr="005E141D">
        <w:t>квалификацией,</w:t>
      </w:r>
      <w:r w:rsidRPr="005E141D">
        <w:rPr>
          <w:spacing w:val="-3"/>
        </w:rPr>
        <w:t xml:space="preserve"> </w:t>
      </w:r>
      <w:r w:rsidRPr="005E141D">
        <w:t>сложностью</w:t>
      </w:r>
      <w:r w:rsidRPr="005E141D">
        <w:rPr>
          <w:spacing w:val="-3"/>
        </w:rPr>
        <w:t xml:space="preserve"> </w:t>
      </w:r>
      <w:r w:rsidRPr="005E141D">
        <w:t>труда,</w:t>
      </w:r>
      <w:r w:rsidRPr="005E141D">
        <w:rPr>
          <w:spacing w:val="-3"/>
        </w:rPr>
        <w:t xml:space="preserve"> </w:t>
      </w:r>
      <w:r w:rsidRPr="005E141D">
        <w:t>количеством</w:t>
      </w:r>
      <w:r w:rsidRPr="005E141D">
        <w:rPr>
          <w:spacing w:val="-3"/>
        </w:rPr>
        <w:t xml:space="preserve"> </w:t>
      </w:r>
      <w:r w:rsidRPr="005E141D">
        <w:t>и</w:t>
      </w:r>
      <w:r w:rsidRPr="005E141D">
        <w:rPr>
          <w:spacing w:val="-3"/>
        </w:rPr>
        <w:t xml:space="preserve"> </w:t>
      </w:r>
      <w:r w:rsidRPr="005E141D">
        <w:t>качеством</w:t>
      </w:r>
      <w:r w:rsidRPr="005E141D">
        <w:rPr>
          <w:spacing w:val="-4"/>
        </w:rPr>
        <w:t xml:space="preserve"> </w:t>
      </w:r>
      <w:r w:rsidRPr="005E141D">
        <w:t>выполненной</w:t>
      </w:r>
      <w:r w:rsidRPr="005E141D">
        <w:rPr>
          <w:spacing w:val="-3"/>
        </w:rPr>
        <w:t xml:space="preserve"> </w:t>
      </w:r>
      <w:r w:rsidRPr="005E141D">
        <w:t>работы;</w:t>
      </w:r>
    </w:p>
    <w:p w:rsidR="004B741D" w:rsidRPr="005E141D" w:rsidRDefault="004B741D" w:rsidP="008847A8">
      <w:pPr>
        <w:pStyle w:val="aff1"/>
        <w:widowControl w:val="0"/>
        <w:numPr>
          <w:ilvl w:val="0"/>
          <w:numId w:val="129"/>
        </w:numPr>
        <w:tabs>
          <w:tab w:val="left" w:pos="839"/>
        </w:tabs>
        <w:autoSpaceDE w:val="0"/>
        <w:autoSpaceDN w:val="0"/>
        <w:ind w:right="261"/>
        <w:jc w:val="both"/>
      </w:pPr>
      <w:r w:rsidRPr="005E141D">
        <w:t>отдых,</w:t>
      </w:r>
      <w:r w:rsidRPr="005E141D">
        <w:rPr>
          <w:spacing w:val="1"/>
        </w:rPr>
        <w:t xml:space="preserve"> </w:t>
      </w:r>
      <w:r w:rsidRPr="005E141D">
        <w:t>обеспечиваемый</w:t>
      </w:r>
      <w:r w:rsidRPr="005E141D">
        <w:rPr>
          <w:spacing w:val="1"/>
        </w:rPr>
        <w:t xml:space="preserve"> </w:t>
      </w:r>
      <w:r w:rsidRPr="005E141D">
        <w:t>установлением</w:t>
      </w:r>
      <w:r w:rsidRPr="005E141D">
        <w:rPr>
          <w:spacing w:val="1"/>
        </w:rPr>
        <w:t xml:space="preserve"> </w:t>
      </w:r>
      <w:r w:rsidRPr="005E141D">
        <w:t>нормальной</w:t>
      </w:r>
      <w:r w:rsidRPr="005E141D">
        <w:rPr>
          <w:spacing w:val="1"/>
        </w:rPr>
        <w:t xml:space="preserve"> </w:t>
      </w:r>
      <w:r w:rsidRPr="005E141D">
        <w:t>продолжительности</w:t>
      </w:r>
      <w:r w:rsidRPr="005E141D">
        <w:rPr>
          <w:spacing w:val="1"/>
        </w:rPr>
        <w:t xml:space="preserve"> </w:t>
      </w:r>
      <w:r w:rsidRPr="005E141D">
        <w:t>рабочего</w:t>
      </w:r>
      <w:r w:rsidRPr="005E141D">
        <w:rPr>
          <w:spacing w:val="-57"/>
        </w:rPr>
        <w:t xml:space="preserve"> </w:t>
      </w:r>
      <w:r w:rsidRPr="005E141D">
        <w:t>времени, сокращенного рабочего времени для отдельных профессий и категорий</w:t>
      </w:r>
      <w:r w:rsidRPr="005E141D">
        <w:rPr>
          <w:spacing w:val="1"/>
        </w:rPr>
        <w:t xml:space="preserve"> </w:t>
      </w:r>
      <w:r w:rsidRPr="005E141D">
        <w:t>работников, предоставление еженедельных выходных дней, нерабочих праздничных</w:t>
      </w:r>
      <w:r w:rsidRPr="005E141D">
        <w:rPr>
          <w:spacing w:val="-57"/>
        </w:rPr>
        <w:t xml:space="preserve"> </w:t>
      </w:r>
      <w:r w:rsidRPr="005E141D">
        <w:t>дней,</w:t>
      </w:r>
      <w:r w:rsidRPr="005E141D">
        <w:rPr>
          <w:spacing w:val="-1"/>
        </w:rPr>
        <w:t xml:space="preserve"> </w:t>
      </w:r>
      <w:r w:rsidRPr="005E141D">
        <w:t>оплачиваемых</w:t>
      </w:r>
      <w:r w:rsidRPr="005E141D">
        <w:rPr>
          <w:spacing w:val="1"/>
        </w:rPr>
        <w:t xml:space="preserve"> </w:t>
      </w:r>
      <w:r w:rsidRPr="005E141D">
        <w:t>ежегодных</w:t>
      </w:r>
      <w:r w:rsidRPr="005E141D">
        <w:rPr>
          <w:spacing w:val="1"/>
        </w:rPr>
        <w:t xml:space="preserve"> </w:t>
      </w:r>
      <w:r w:rsidRPr="005E141D">
        <w:t>отпусков;</w:t>
      </w:r>
    </w:p>
    <w:p w:rsidR="004B741D" w:rsidRPr="005E141D" w:rsidRDefault="004B741D" w:rsidP="008847A8">
      <w:pPr>
        <w:pStyle w:val="aff1"/>
        <w:widowControl w:val="0"/>
        <w:numPr>
          <w:ilvl w:val="0"/>
          <w:numId w:val="129"/>
        </w:numPr>
        <w:tabs>
          <w:tab w:val="left" w:pos="839"/>
        </w:tabs>
        <w:autoSpaceDE w:val="0"/>
        <w:autoSpaceDN w:val="0"/>
        <w:ind w:right="255"/>
        <w:jc w:val="both"/>
      </w:pPr>
      <w:r w:rsidRPr="005E141D">
        <w:t>полную</w:t>
      </w:r>
      <w:r w:rsidRPr="005E141D">
        <w:rPr>
          <w:spacing w:val="-6"/>
        </w:rPr>
        <w:t xml:space="preserve"> </w:t>
      </w:r>
      <w:r w:rsidRPr="005E141D">
        <w:t>достоверную</w:t>
      </w:r>
      <w:r w:rsidRPr="005E141D">
        <w:rPr>
          <w:spacing w:val="-6"/>
        </w:rPr>
        <w:t xml:space="preserve"> </w:t>
      </w:r>
      <w:r w:rsidRPr="005E141D">
        <w:t>информацию</w:t>
      </w:r>
      <w:r w:rsidRPr="005E141D">
        <w:rPr>
          <w:spacing w:val="-5"/>
        </w:rPr>
        <w:t xml:space="preserve"> </w:t>
      </w:r>
      <w:r w:rsidRPr="005E141D">
        <w:t>об</w:t>
      </w:r>
      <w:r w:rsidRPr="005E141D">
        <w:rPr>
          <w:spacing w:val="-4"/>
        </w:rPr>
        <w:t xml:space="preserve"> </w:t>
      </w:r>
      <w:r w:rsidRPr="005E141D">
        <w:t>условиях</w:t>
      </w:r>
      <w:r w:rsidRPr="005E141D">
        <w:rPr>
          <w:spacing w:val="-6"/>
        </w:rPr>
        <w:t xml:space="preserve"> </w:t>
      </w:r>
      <w:r w:rsidRPr="005E141D">
        <w:t>труда</w:t>
      </w:r>
      <w:r w:rsidRPr="005E141D">
        <w:rPr>
          <w:spacing w:val="-7"/>
        </w:rPr>
        <w:t xml:space="preserve"> </w:t>
      </w:r>
      <w:r w:rsidRPr="005E141D">
        <w:t>и</w:t>
      </w:r>
      <w:r w:rsidRPr="005E141D">
        <w:rPr>
          <w:spacing w:val="-6"/>
        </w:rPr>
        <w:t xml:space="preserve"> </w:t>
      </w:r>
      <w:r w:rsidRPr="005E141D">
        <w:t>требованиях</w:t>
      </w:r>
      <w:r w:rsidRPr="005E141D">
        <w:rPr>
          <w:spacing w:val="-5"/>
        </w:rPr>
        <w:t xml:space="preserve"> </w:t>
      </w:r>
      <w:r w:rsidRPr="005E141D">
        <w:t>охраны</w:t>
      </w:r>
      <w:r w:rsidRPr="005E141D">
        <w:rPr>
          <w:spacing w:val="-6"/>
        </w:rPr>
        <w:t xml:space="preserve"> </w:t>
      </w:r>
      <w:r w:rsidRPr="005E141D">
        <w:t>труда</w:t>
      </w:r>
      <w:r w:rsidRPr="005E141D">
        <w:rPr>
          <w:spacing w:val="-7"/>
        </w:rPr>
        <w:t xml:space="preserve"> </w:t>
      </w:r>
      <w:r w:rsidRPr="005E141D">
        <w:t>на</w:t>
      </w:r>
      <w:r w:rsidRPr="005E141D">
        <w:rPr>
          <w:spacing w:val="-58"/>
        </w:rPr>
        <w:t xml:space="preserve"> </w:t>
      </w:r>
      <w:r w:rsidRPr="005E141D">
        <w:t>рабочем</w:t>
      </w:r>
      <w:r w:rsidRPr="005E141D">
        <w:rPr>
          <w:spacing w:val="1"/>
        </w:rPr>
        <w:t xml:space="preserve"> </w:t>
      </w:r>
      <w:r w:rsidRPr="005E141D">
        <w:t>месте,</w:t>
      </w:r>
      <w:r w:rsidRPr="005E141D">
        <w:rPr>
          <w:spacing w:val="1"/>
        </w:rPr>
        <w:t xml:space="preserve"> </w:t>
      </w:r>
      <w:r w:rsidRPr="005E141D">
        <w:t>включая</w:t>
      </w:r>
      <w:r w:rsidRPr="005E141D">
        <w:rPr>
          <w:spacing w:val="1"/>
        </w:rPr>
        <w:t xml:space="preserve"> </w:t>
      </w:r>
      <w:r w:rsidRPr="005E141D">
        <w:t>реализацию</w:t>
      </w:r>
      <w:r w:rsidRPr="005E141D">
        <w:rPr>
          <w:spacing w:val="1"/>
        </w:rPr>
        <w:t xml:space="preserve"> </w:t>
      </w:r>
      <w:r w:rsidRPr="005E141D">
        <w:t>прав,</w:t>
      </w:r>
      <w:r w:rsidRPr="005E141D">
        <w:rPr>
          <w:spacing w:val="1"/>
        </w:rPr>
        <w:t xml:space="preserve"> </w:t>
      </w:r>
      <w:r w:rsidRPr="005E141D">
        <w:t>предоставленных законодательством о</w:t>
      </w:r>
      <w:r w:rsidRPr="005E141D">
        <w:rPr>
          <w:spacing w:val="1"/>
        </w:rPr>
        <w:t xml:space="preserve"> </w:t>
      </w:r>
      <w:r w:rsidRPr="005E141D">
        <w:t>специальной</w:t>
      </w:r>
      <w:r w:rsidRPr="005E141D">
        <w:rPr>
          <w:spacing w:val="-1"/>
        </w:rPr>
        <w:t xml:space="preserve"> </w:t>
      </w:r>
      <w:r w:rsidRPr="005E141D">
        <w:t>оценке</w:t>
      </w:r>
      <w:r w:rsidRPr="005E141D">
        <w:rPr>
          <w:spacing w:val="1"/>
        </w:rPr>
        <w:t xml:space="preserve"> </w:t>
      </w:r>
      <w:r w:rsidRPr="005E141D">
        <w:t>условий труда;</w:t>
      </w:r>
    </w:p>
    <w:p w:rsidR="004B741D" w:rsidRPr="005E141D" w:rsidRDefault="004B741D" w:rsidP="008847A8">
      <w:pPr>
        <w:pStyle w:val="aff1"/>
        <w:widowControl w:val="0"/>
        <w:numPr>
          <w:ilvl w:val="0"/>
          <w:numId w:val="129"/>
        </w:numPr>
        <w:tabs>
          <w:tab w:val="left" w:pos="839"/>
        </w:tabs>
        <w:autoSpaceDE w:val="0"/>
        <w:autoSpaceDN w:val="0"/>
        <w:spacing w:before="1"/>
        <w:ind w:right="258"/>
        <w:jc w:val="both"/>
      </w:pPr>
      <w:r w:rsidRPr="005E141D">
        <w:t>подготовку</w:t>
      </w:r>
      <w:r w:rsidRPr="005E141D">
        <w:rPr>
          <w:spacing w:val="1"/>
        </w:rPr>
        <w:t xml:space="preserve"> </w:t>
      </w:r>
      <w:r w:rsidRPr="005E141D">
        <w:t>и</w:t>
      </w:r>
      <w:r w:rsidRPr="005E141D">
        <w:rPr>
          <w:spacing w:val="1"/>
        </w:rPr>
        <w:t xml:space="preserve"> </w:t>
      </w:r>
      <w:r w:rsidRPr="005E141D">
        <w:t>дополнительное</w:t>
      </w:r>
      <w:r w:rsidRPr="005E141D">
        <w:rPr>
          <w:spacing w:val="1"/>
        </w:rPr>
        <w:t xml:space="preserve"> </w:t>
      </w:r>
      <w:r w:rsidRPr="005E141D">
        <w:t>профессиональное</w:t>
      </w:r>
      <w:r w:rsidRPr="005E141D">
        <w:rPr>
          <w:spacing w:val="1"/>
        </w:rPr>
        <w:t xml:space="preserve"> </w:t>
      </w:r>
      <w:r w:rsidRPr="005E141D">
        <w:t>образование</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установленном Трудовым Кодексом Российской Федерации, иными федеральными</w:t>
      </w:r>
      <w:r w:rsidRPr="005E141D">
        <w:rPr>
          <w:spacing w:val="1"/>
        </w:rPr>
        <w:t xml:space="preserve"> </w:t>
      </w:r>
      <w:r w:rsidRPr="005E141D">
        <w:t>законами Российской</w:t>
      </w:r>
      <w:r w:rsidRPr="005E141D">
        <w:rPr>
          <w:spacing w:val="-2"/>
        </w:rPr>
        <w:t xml:space="preserve"> </w:t>
      </w:r>
      <w:r w:rsidRPr="005E141D">
        <w:t>Федерации;</w:t>
      </w:r>
    </w:p>
    <w:p w:rsidR="004B741D" w:rsidRPr="005E141D" w:rsidRDefault="004B741D" w:rsidP="008847A8">
      <w:pPr>
        <w:pStyle w:val="aff1"/>
        <w:widowControl w:val="0"/>
        <w:numPr>
          <w:ilvl w:val="0"/>
          <w:numId w:val="129"/>
        </w:numPr>
        <w:tabs>
          <w:tab w:val="left" w:pos="839"/>
        </w:tabs>
        <w:autoSpaceDE w:val="0"/>
        <w:autoSpaceDN w:val="0"/>
        <w:ind w:right="257"/>
        <w:jc w:val="both"/>
      </w:pPr>
      <w:r w:rsidRPr="005E141D">
        <w:t>объединение, включая право на создание профессиональных союзов и вступление в</w:t>
      </w:r>
      <w:r w:rsidRPr="005E141D">
        <w:rPr>
          <w:spacing w:val="1"/>
        </w:rPr>
        <w:t xml:space="preserve"> </w:t>
      </w:r>
      <w:r w:rsidRPr="005E141D">
        <w:t>них</w:t>
      </w:r>
      <w:r w:rsidRPr="005E141D">
        <w:rPr>
          <w:spacing w:val="1"/>
        </w:rPr>
        <w:t xml:space="preserve"> </w:t>
      </w:r>
      <w:r w:rsidRPr="005E141D">
        <w:t>для</w:t>
      </w:r>
      <w:r w:rsidRPr="005E141D">
        <w:rPr>
          <w:spacing w:val="-3"/>
        </w:rPr>
        <w:t xml:space="preserve"> </w:t>
      </w:r>
      <w:r w:rsidRPr="005E141D">
        <w:t>защиты</w:t>
      </w:r>
      <w:r w:rsidRPr="005E141D">
        <w:rPr>
          <w:spacing w:val="-1"/>
        </w:rPr>
        <w:t xml:space="preserve"> </w:t>
      </w:r>
      <w:r w:rsidRPr="005E141D">
        <w:t>своих</w:t>
      </w:r>
      <w:r w:rsidRPr="005E141D">
        <w:rPr>
          <w:spacing w:val="1"/>
        </w:rPr>
        <w:t xml:space="preserve"> </w:t>
      </w:r>
      <w:r w:rsidRPr="005E141D">
        <w:t>трудовых</w:t>
      </w:r>
      <w:r w:rsidRPr="005E141D">
        <w:rPr>
          <w:spacing w:val="1"/>
        </w:rPr>
        <w:t xml:space="preserve"> </w:t>
      </w:r>
      <w:r w:rsidRPr="005E141D">
        <w:t>прав,</w:t>
      </w:r>
      <w:r w:rsidRPr="005E141D">
        <w:rPr>
          <w:spacing w:val="-2"/>
        </w:rPr>
        <w:t xml:space="preserve"> </w:t>
      </w:r>
      <w:r w:rsidRPr="005E141D">
        <w:t>свобод</w:t>
      </w:r>
      <w:r w:rsidRPr="005E141D">
        <w:rPr>
          <w:spacing w:val="-1"/>
        </w:rPr>
        <w:t xml:space="preserve"> </w:t>
      </w:r>
      <w:r w:rsidRPr="005E141D">
        <w:t>и</w:t>
      </w:r>
      <w:r w:rsidRPr="005E141D">
        <w:rPr>
          <w:spacing w:val="-1"/>
        </w:rPr>
        <w:t xml:space="preserve"> </w:t>
      </w:r>
      <w:r w:rsidRPr="005E141D">
        <w:t>законных</w:t>
      </w:r>
      <w:r w:rsidRPr="005E141D">
        <w:rPr>
          <w:spacing w:val="-2"/>
        </w:rPr>
        <w:t xml:space="preserve"> </w:t>
      </w:r>
      <w:r w:rsidRPr="005E141D">
        <w:t>интересов;</w:t>
      </w:r>
    </w:p>
    <w:p w:rsidR="004B741D" w:rsidRPr="005E141D" w:rsidRDefault="004B741D" w:rsidP="008847A8">
      <w:pPr>
        <w:pStyle w:val="aff1"/>
        <w:widowControl w:val="0"/>
        <w:numPr>
          <w:ilvl w:val="0"/>
          <w:numId w:val="129"/>
        </w:numPr>
        <w:tabs>
          <w:tab w:val="left" w:pos="839"/>
        </w:tabs>
        <w:autoSpaceDE w:val="0"/>
        <w:autoSpaceDN w:val="0"/>
        <w:ind w:right="253"/>
        <w:jc w:val="both"/>
      </w:pPr>
      <w:r w:rsidRPr="005E141D">
        <w:t>участие</w:t>
      </w:r>
      <w:r w:rsidRPr="005E141D">
        <w:rPr>
          <w:spacing w:val="1"/>
        </w:rPr>
        <w:t xml:space="preserve"> </w:t>
      </w:r>
      <w:r w:rsidRPr="005E141D">
        <w:t>в</w:t>
      </w:r>
      <w:r w:rsidRPr="005E141D">
        <w:rPr>
          <w:spacing w:val="1"/>
        </w:rPr>
        <w:t xml:space="preserve"> </w:t>
      </w:r>
      <w:r w:rsidRPr="005E141D">
        <w:t>управлении</w:t>
      </w:r>
      <w:r w:rsidRPr="005E141D">
        <w:rPr>
          <w:spacing w:val="1"/>
        </w:rPr>
        <w:t xml:space="preserve"> </w:t>
      </w:r>
      <w:r w:rsidRPr="005E141D">
        <w:t>дошкольным</w:t>
      </w:r>
      <w:r w:rsidRPr="005E141D">
        <w:rPr>
          <w:spacing w:val="1"/>
        </w:rPr>
        <w:t xml:space="preserve"> </w:t>
      </w:r>
      <w:r w:rsidRPr="005E141D">
        <w:t>образовательным</w:t>
      </w:r>
      <w:r w:rsidRPr="005E141D">
        <w:rPr>
          <w:spacing w:val="1"/>
        </w:rPr>
        <w:t xml:space="preserve"> </w:t>
      </w:r>
      <w:r w:rsidRPr="005E141D">
        <w:t>учреждением</w:t>
      </w:r>
      <w:r w:rsidRPr="005E141D">
        <w:rPr>
          <w:spacing w:val="1"/>
        </w:rPr>
        <w:t xml:space="preserve"> </w:t>
      </w:r>
      <w:r w:rsidRPr="005E141D">
        <w:t>в</w:t>
      </w:r>
      <w:r w:rsidRPr="005E141D">
        <w:rPr>
          <w:spacing w:val="1"/>
        </w:rPr>
        <w:t xml:space="preserve"> </w:t>
      </w:r>
      <w:r w:rsidRPr="005E141D">
        <w:t>предусмотренных</w:t>
      </w:r>
      <w:r w:rsidRPr="005E141D">
        <w:rPr>
          <w:spacing w:val="1"/>
        </w:rPr>
        <w:t xml:space="preserve"> </w:t>
      </w:r>
      <w:r w:rsidRPr="005E141D">
        <w:t>Трудовым</w:t>
      </w:r>
      <w:r w:rsidRPr="005E141D">
        <w:rPr>
          <w:spacing w:val="1"/>
        </w:rPr>
        <w:t xml:space="preserve"> </w:t>
      </w:r>
      <w:r w:rsidRPr="005E141D">
        <w:t>Кодексом</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иными</w:t>
      </w:r>
      <w:r w:rsidRPr="005E141D">
        <w:rPr>
          <w:spacing w:val="1"/>
        </w:rPr>
        <w:t xml:space="preserve"> </w:t>
      </w:r>
      <w:r w:rsidRPr="005E141D">
        <w:t>федеральными законами,</w:t>
      </w:r>
      <w:r w:rsidRPr="005E141D">
        <w:rPr>
          <w:spacing w:val="1"/>
        </w:rPr>
        <w:t xml:space="preserve"> </w:t>
      </w:r>
      <w:r w:rsidRPr="005E141D">
        <w:t>Уставом и</w:t>
      </w:r>
      <w:r w:rsidRPr="005E141D">
        <w:rPr>
          <w:spacing w:val="1"/>
        </w:rPr>
        <w:t xml:space="preserve"> </w:t>
      </w:r>
      <w:r w:rsidRPr="005E141D">
        <w:t>Коллективным</w:t>
      </w:r>
      <w:r w:rsidRPr="005E141D">
        <w:rPr>
          <w:spacing w:val="1"/>
        </w:rPr>
        <w:t xml:space="preserve"> </w:t>
      </w:r>
      <w:r w:rsidRPr="005E141D">
        <w:t>договором</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r w:rsidRPr="005E141D">
        <w:rPr>
          <w:spacing w:val="2"/>
        </w:rPr>
        <w:t xml:space="preserve"> </w:t>
      </w:r>
      <w:r w:rsidRPr="005E141D">
        <w:t>формах;</w:t>
      </w:r>
    </w:p>
    <w:p w:rsidR="004B741D" w:rsidRPr="005E141D" w:rsidRDefault="004B741D" w:rsidP="008847A8">
      <w:pPr>
        <w:pStyle w:val="aff1"/>
        <w:widowControl w:val="0"/>
        <w:numPr>
          <w:ilvl w:val="0"/>
          <w:numId w:val="129"/>
        </w:numPr>
        <w:tabs>
          <w:tab w:val="left" w:pos="839"/>
        </w:tabs>
        <w:autoSpaceDE w:val="0"/>
        <w:autoSpaceDN w:val="0"/>
        <w:spacing w:before="1"/>
        <w:ind w:right="263"/>
        <w:jc w:val="both"/>
      </w:pPr>
      <w:r w:rsidRPr="005E141D">
        <w:t>ведение</w:t>
      </w:r>
      <w:r w:rsidRPr="005E141D">
        <w:rPr>
          <w:spacing w:val="1"/>
        </w:rPr>
        <w:t xml:space="preserve"> </w:t>
      </w:r>
      <w:r w:rsidRPr="005E141D">
        <w:t>коллективных</w:t>
      </w:r>
      <w:r w:rsidRPr="005E141D">
        <w:rPr>
          <w:spacing w:val="1"/>
        </w:rPr>
        <w:t xml:space="preserve"> </w:t>
      </w:r>
      <w:r w:rsidRPr="005E141D">
        <w:t>переговоров</w:t>
      </w:r>
      <w:r w:rsidRPr="005E141D">
        <w:rPr>
          <w:spacing w:val="1"/>
        </w:rPr>
        <w:t xml:space="preserve"> </w:t>
      </w:r>
      <w:r w:rsidRPr="005E141D">
        <w:t>и</w:t>
      </w:r>
      <w:r w:rsidRPr="005E141D">
        <w:rPr>
          <w:spacing w:val="1"/>
        </w:rPr>
        <w:t xml:space="preserve"> </w:t>
      </w:r>
      <w:r w:rsidRPr="005E141D">
        <w:t>заключение</w:t>
      </w:r>
      <w:r w:rsidRPr="005E141D">
        <w:rPr>
          <w:spacing w:val="1"/>
        </w:rPr>
        <w:t xml:space="preserve"> </w:t>
      </w:r>
      <w:r w:rsidRPr="005E141D">
        <w:t>коллективных</w:t>
      </w:r>
      <w:r w:rsidRPr="005E141D">
        <w:rPr>
          <w:spacing w:val="1"/>
        </w:rPr>
        <w:t xml:space="preserve"> </w:t>
      </w:r>
      <w:r w:rsidRPr="005E141D">
        <w:t>договоров</w:t>
      </w:r>
      <w:r w:rsidRPr="005E141D">
        <w:rPr>
          <w:spacing w:val="1"/>
        </w:rPr>
        <w:t xml:space="preserve"> </w:t>
      </w:r>
      <w:r w:rsidRPr="005E141D">
        <w:t>и</w:t>
      </w:r>
      <w:r w:rsidRPr="005E141D">
        <w:rPr>
          <w:spacing w:val="-57"/>
        </w:rPr>
        <w:t xml:space="preserve"> </w:t>
      </w:r>
      <w:r w:rsidRPr="005E141D">
        <w:t>соглашений</w:t>
      </w:r>
      <w:r w:rsidRPr="005E141D">
        <w:rPr>
          <w:spacing w:val="57"/>
        </w:rPr>
        <w:t xml:space="preserve"> </w:t>
      </w:r>
      <w:r w:rsidRPr="005E141D">
        <w:t>через</w:t>
      </w:r>
      <w:r w:rsidRPr="005E141D">
        <w:rPr>
          <w:spacing w:val="58"/>
        </w:rPr>
        <w:t xml:space="preserve"> </w:t>
      </w:r>
      <w:r w:rsidRPr="005E141D">
        <w:t>своих</w:t>
      </w:r>
      <w:r w:rsidRPr="005E141D">
        <w:rPr>
          <w:spacing w:val="57"/>
        </w:rPr>
        <w:t xml:space="preserve"> </w:t>
      </w:r>
      <w:r w:rsidRPr="005E141D">
        <w:t>представителей,</w:t>
      </w:r>
      <w:r w:rsidRPr="005E141D">
        <w:rPr>
          <w:spacing w:val="57"/>
        </w:rPr>
        <w:t xml:space="preserve"> </w:t>
      </w:r>
      <w:r w:rsidRPr="005E141D">
        <w:t>а</w:t>
      </w:r>
      <w:r w:rsidRPr="005E141D">
        <w:rPr>
          <w:spacing w:val="56"/>
        </w:rPr>
        <w:t xml:space="preserve"> </w:t>
      </w:r>
      <w:r w:rsidRPr="005E141D">
        <w:t>также</w:t>
      </w:r>
      <w:r w:rsidRPr="005E141D">
        <w:rPr>
          <w:spacing w:val="56"/>
        </w:rPr>
        <w:t xml:space="preserve"> </w:t>
      </w:r>
      <w:r w:rsidRPr="005E141D">
        <w:t>на</w:t>
      </w:r>
      <w:r w:rsidRPr="005E141D">
        <w:rPr>
          <w:spacing w:val="55"/>
        </w:rPr>
        <w:t xml:space="preserve"> </w:t>
      </w:r>
      <w:r w:rsidRPr="005E141D">
        <w:t>информацию</w:t>
      </w:r>
      <w:r w:rsidRPr="005E141D">
        <w:rPr>
          <w:spacing w:val="56"/>
        </w:rPr>
        <w:t xml:space="preserve"> </w:t>
      </w:r>
      <w:r w:rsidRPr="005E141D">
        <w:t>о</w:t>
      </w:r>
      <w:r w:rsidRPr="005E141D">
        <w:rPr>
          <w:spacing w:val="57"/>
        </w:rPr>
        <w:t xml:space="preserve"> </w:t>
      </w:r>
      <w:r w:rsidRPr="005E141D">
        <w:t>выполнении</w:t>
      </w:r>
      <w:r w:rsidRPr="005E141D">
        <w:rPr>
          <w:spacing w:val="-58"/>
        </w:rPr>
        <w:t xml:space="preserve"> </w:t>
      </w:r>
      <w:r w:rsidRPr="005E141D">
        <w:t>коллективного</w:t>
      </w:r>
      <w:r w:rsidRPr="005E141D">
        <w:rPr>
          <w:spacing w:val="-1"/>
        </w:rPr>
        <w:t xml:space="preserve"> </w:t>
      </w:r>
      <w:r w:rsidRPr="005E141D">
        <w:t>договора, соглашений;</w:t>
      </w:r>
    </w:p>
    <w:p w:rsidR="004B741D" w:rsidRPr="005E141D" w:rsidRDefault="004B741D" w:rsidP="008847A8">
      <w:pPr>
        <w:pStyle w:val="aff1"/>
        <w:widowControl w:val="0"/>
        <w:numPr>
          <w:ilvl w:val="0"/>
          <w:numId w:val="129"/>
        </w:numPr>
        <w:tabs>
          <w:tab w:val="left" w:pos="839"/>
        </w:tabs>
        <w:autoSpaceDE w:val="0"/>
        <w:autoSpaceDN w:val="0"/>
        <w:ind w:right="261"/>
        <w:jc w:val="both"/>
      </w:pPr>
      <w:r w:rsidRPr="005E141D">
        <w:t>защиту своих трудовых прав, свобод и законных интересов всеми не запрещенными</w:t>
      </w:r>
      <w:r w:rsidRPr="005E141D">
        <w:rPr>
          <w:spacing w:val="1"/>
        </w:rPr>
        <w:t xml:space="preserve"> </w:t>
      </w:r>
      <w:r w:rsidRPr="005E141D">
        <w:t>законом</w:t>
      </w:r>
      <w:r w:rsidRPr="005E141D">
        <w:rPr>
          <w:spacing w:val="-2"/>
        </w:rPr>
        <w:t xml:space="preserve"> </w:t>
      </w:r>
      <w:r w:rsidRPr="005E141D">
        <w:t>способами;</w:t>
      </w:r>
    </w:p>
    <w:p w:rsidR="004B741D" w:rsidRPr="005E141D" w:rsidRDefault="004B741D" w:rsidP="008847A8">
      <w:pPr>
        <w:pStyle w:val="aff1"/>
        <w:widowControl w:val="0"/>
        <w:numPr>
          <w:ilvl w:val="0"/>
          <w:numId w:val="129"/>
        </w:numPr>
        <w:tabs>
          <w:tab w:val="left" w:pos="839"/>
        </w:tabs>
        <w:autoSpaceDE w:val="0"/>
        <w:autoSpaceDN w:val="0"/>
        <w:ind w:right="252"/>
        <w:jc w:val="both"/>
      </w:pPr>
      <w:r w:rsidRPr="005E141D">
        <w:t>разрешение индивидуальных и коллективных трудовых споров, включая право на</w:t>
      </w:r>
      <w:r w:rsidRPr="005E141D">
        <w:rPr>
          <w:spacing w:val="1"/>
        </w:rPr>
        <w:t xml:space="preserve"> </w:t>
      </w:r>
      <w:r w:rsidRPr="005E141D">
        <w:t>забастовку, в порядке, установленном Трудовым Кодексом Российской Федерации,</w:t>
      </w:r>
      <w:r w:rsidRPr="005E141D">
        <w:rPr>
          <w:spacing w:val="1"/>
        </w:rPr>
        <w:t xml:space="preserve"> </w:t>
      </w:r>
      <w:r w:rsidRPr="005E141D">
        <w:t>иными</w:t>
      </w:r>
      <w:r w:rsidRPr="005E141D">
        <w:rPr>
          <w:spacing w:val="-1"/>
        </w:rPr>
        <w:t xml:space="preserve"> </w:t>
      </w:r>
      <w:r w:rsidRPr="005E141D">
        <w:t>федеральными</w:t>
      </w:r>
      <w:r w:rsidRPr="005E141D">
        <w:rPr>
          <w:spacing w:val="-2"/>
        </w:rPr>
        <w:t xml:space="preserve"> </w:t>
      </w:r>
      <w:r w:rsidRPr="005E141D">
        <w:t>законами;</w:t>
      </w:r>
    </w:p>
    <w:p w:rsidR="004B741D" w:rsidRPr="005E141D" w:rsidRDefault="004B741D" w:rsidP="008847A8">
      <w:pPr>
        <w:pStyle w:val="aff1"/>
        <w:widowControl w:val="0"/>
        <w:numPr>
          <w:ilvl w:val="0"/>
          <w:numId w:val="129"/>
        </w:numPr>
        <w:tabs>
          <w:tab w:val="left" w:pos="839"/>
        </w:tabs>
        <w:autoSpaceDE w:val="0"/>
        <w:autoSpaceDN w:val="0"/>
        <w:ind w:right="258"/>
        <w:jc w:val="both"/>
      </w:pPr>
      <w:r w:rsidRPr="005E141D">
        <w:t>возмещение</w:t>
      </w:r>
      <w:r w:rsidRPr="005E141D">
        <w:rPr>
          <w:spacing w:val="-5"/>
        </w:rPr>
        <w:t xml:space="preserve"> </w:t>
      </w:r>
      <w:r w:rsidRPr="005E141D">
        <w:t>вреда,</w:t>
      </w:r>
      <w:r w:rsidRPr="005E141D">
        <w:rPr>
          <w:spacing w:val="-4"/>
        </w:rPr>
        <w:t xml:space="preserve"> </w:t>
      </w:r>
      <w:r w:rsidRPr="005E141D">
        <w:t>причиненного</w:t>
      </w:r>
      <w:r w:rsidRPr="005E141D">
        <w:rPr>
          <w:spacing w:val="-6"/>
        </w:rPr>
        <w:t xml:space="preserve"> </w:t>
      </w:r>
      <w:r w:rsidRPr="005E141D">
        <w:t>ему</w:t>
      </w:r>
      <w:r w:rsidRPr="005E141D">
        <w:rPr>
          <w:spacing w:val="-8"/>
        </w:rPr>
        <w:t xml:space="preserve"> </w:t>
      </w:r>
      <w:r w:rsidRPr="005E141D">
        <w:t>в</w:t>
      </w:r>
      <w:r w:rsidRPr="005E141D">
        <w:rPr>
          <w:spacing w:val="-5"/>
        </w:rPr>
        <w:t xml:space="preserve"> </w:t>
      </w:r>
      <w:r w:rsidRPr="005E141D">
        <w:t>связи</w:t>
      </w:r>
      <w:r w:rsidRPr="005E141D">
        <w:rPr>
          <w:spacing w:val="-3"/>
        </w:rPr>
        <w:t xml:space="preserve"> </w:t>
      </w:r>
      <w:r w:rsidRPr="005E141D">
        <w:t>с</w:t>
      </w:r>
      <w:r w:rsidRPr="005E141D">
        <w:rPr>
          <w:spacing w:val="-5"/>
        </w:rPr>
        <w:t xml:space="preserve"> </w:t>
      </w:r>
      <w:r w:rsidRPr="005E141D">
        <w:t>исполнением</w:t>
      </w:r>
      <w:r w:rsidRPr="005E141D">
        <w:rPr>
          <w:spacing w:val="-4"/>
        </w:rPr>
        <w:t xml:space="preserve"> </w:t>
      </w:r>
      <w:r w:rsidRPr="005E141D">
        <w:t>трудовых</w:t>
      </w:r>
      <w:r w:rsidRPr="005E141D">
        <w:rPr>
          <w:spacing w:val="-2"/>
        </w:rPr>
        <w:t xml:space="preserve"> </w:t>
      </w:r>
      <w:r w:rsidRPr="005E141D">
        <w:t>обязанностей,</w:t>
      </w:r>
      <w:r w:rsidRPr="005E141D">
        <w:rPr>
          <w:spacing w:val="-58"/>
        </w:rPr>
        <w:t xml:space="preserve"> </w:t>
      </w:r>
      <w:r w:rsidRPr="005E141D">
        <w:t>и</w:t>
      </w:r>
      <w:r w:rsidRPr="005E141D">
        <w:rPr>
          <w:spacing w:val="1"/>
        </w:rPr>
        <w:t xml:space="preserve"> </w:t>
      </w:r>
      <w:r w:rsidRPr="005E141D">
        <w:t>компенсацию морального</w:t>
      </w:r>
      <w:r w:rsidRPr="005E141D">
        <w:rPr>
          <w:spacing w:val="1"/>
        </w:rPr>
        <w:t xml:space="preserve"> </w:t>
      </w:r>
      <w:r w:rsidRPr="005E141D">
        <w:t>вреда в</w:t>
      </w:r>
      <w:r w:rsidRPr="005E141D">
        <w:rPr>
          <w:spacing w:val="1"/>
        </w:rPr>
        <w:t xml:space="preserve"> </w:t>
      </w:r>
      <w:r w:rsidRPr="005E141D">
        <w:t>порядке,</w:t>
      </w:r>
      <w:r w:rsidRPr="005E141D">
        <w:rPr>
          <w:spacing w:val="1"/>
        </w:rPr>
        <w:t xml:space="preserve"> </w:t>
      </w:r>
      <w:r w:rsidRPr="005E141D">
        <w:t>установленном</w:t>
      </w:r>
      <w:r w:rsidRPr="005E141D">
        <w:rPr>
          <w:spacing w:val="1"/>
        </w:rPr>
        <w:t xml:space="preserve"> </w:t>
      </w:r>
      <w:r w:rsidRPr="005E141D">
        <w:t>Трудовым</w:t>
      </w:r>
      <w:r w:rsidRPr="005E141D">
        <w:rPr>
          <w:spacing w:val="1"/>
        </w:rPr>
        <w:t xml:space="preserve"> </w:t>
      </w:r>
      <w:r w:rsidRPr="005E141D">
        <w:t>Кодексом</w:t>
      </w:r>
      <w:r w:rsidRPr="005E141D">
        <w:rPr>
          <w:spacing w:val="-57"/>
        </w:rPr>
        <w:t xml:space="preserve"> </w:t>
      </w:r>
      <w:r w:rsidRPr="005E141D">
        <w:t>Российской</w:t>
      </w:r>
      <w:r w:rsidRPr="005E141D">
        <w:rPr>
          <w:spacing w:val="-1"/>
        </w:rPr>
        <w:t xml:space="preserve"> </w:t>
      </w:r>
      <w:r w:rsidRPr="005E141D">
        <w:t>Федерации,</w:t>
      </w:r>
      <w:r w:rsidRPr="005E141D">
        <w:rPr>
          <w:spacing w:val="-3"/>
        </w:rPr>
        <w:t xml:space="preserve"> </w:t>
      </w:r>
      <w:r w:rsidRPr="005E141D">
        <w:t>иными федеральными</w:t>
      </w:r>
      <w:r w:rsidRPr="005E141D">
        <w:rPr>
          <w:spacing w:val="-2"/>
        </w:rPr>
        <w:t xml:space="preserve"> </w:t>
      </w:r>
      <w:r w:rsidRPr="005E141D">
        <w:t>законами;</w:t>
      </w:r>
    </w:p>
    <w:p w:rsidR="004B741D" w:rsidRPr="005E141D" w:rsidRDefault="004B741D" w:rsidP="008847A8">
      <w:pPr>
        <w:pStyle w:val="aff1"/>
        <w:widowControl w:val="0"/>
        <w:numPr>
          <w:ilvl w:val="0"/>
          <w:numId w:val="129"/>
        </w:numPr>
        <w:tabs>
          <w:tab w:val="left" w:pos="839"/>
        </w:tabs>
        <w:autoSpaceDE w:val="0"/>
        <w:autoSpaceDN w:val="0"/>
        <w:ind w:right="256"/>
        <w:jc w:val="both"/>
      </w:pPr>
      <w:r w:rsidRPr="005E141D">
        <w:t>обязательное</w:t>
      </w:r>
      <w:r w:rsidRPr="005E141D">
        <w:rPr>
          <w:spacing w:val="61"/>
        </w:rPr>
        <w:t xml:space="preserve"> </w:t>
      </w:r>
      <w:r w:rsidRPr="005E141D">
        <w:t>социальное</w:t>
      </w:r>
      <w:r w:rsidRPr="005E141D">
        <w:rPr>
          <w:spacing w:val="61"/>
        </w:rPr>
        <w:t xml:space="preserve"> </w:t>
      </w:r>
      <w:r w:rsidRPr="005E141D">
        <w:t>страхование</w:t>
      </w:r>
      <w:r w:rsidRPr="005E141D">
        <w:rPr>
          <w:spacing w:val="61"/>
        </w:rPr>
        <w:t xml:space="preserve"> </w:t>
      </w:r>
      <w:r w:rsidRPr="005E141D">
        <w:t xml:space="preserve">в  </w:t>
      </w:r>
      <w:r w:rsidRPr="005E141D">
        <w:rPr>
          <w:spacing w:val="1"/>
        </w:rPr>
        <w:t xml:space="preserve"> </w:t>
      </w:r>
      <w:r w:rsidR="000C1307" w:rsidRPr="005E141D">
        <w:t>случаях, предусмотренных</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1"/>
        </w:rPr>
        <w:t xml:space="preserve"> </w:t>
      </w:r>
      <w:r w:rsidRPr="005E141D">
        <w:t>Российской Федерации;</w:t>
      </w:r>
    </w:p>
    <w:p w:rsidR="004B741D" w:rsidRPr="005E141D" w:rsidRDefault="004B741D" w:rsidP="008847A8">
      <w:pPr>
        <w:pStyle w:val="aff1"/>
        <w:widowControl w:val="0"/>
        <w:numPr>
          <w:ilvl w:val="0"/>
          <w:numId w:val="129"/>
        </w:numPr>
        <w:tabs>
          <w:tab w:val="left" w:pos="839"/>
        </w:tabs>
        <w:autoSpaceDE w:val="0"/>
        <w:autoSpaceDN w:val="0"/>
        <w:ind w:hanging="361"/>
        <w:jc w:val="both"/>
      </w:pPr>
      <w:r w:rsidRPr="005E141D">
        <w:t>повышение</w:t>
      </w:r>
      <w:r w:rsidRPr="005E141D">
        <w:rPr>
          <w:spacing w:val="-4"/>
        </w:rPr>
        <w:t xml:space="preserve"> </w:t>
      </w:r>
      <w:r w:rsidRPr="005E141D">
        <w:t>разряда</w:t>
      </w:r>
      <w:r w:rsidRPr="005E141D">
        <w:rPr>
          <w:spacing w:val="-4"/>
        </w:rPr>
        <w:t xml:space="preserve"> </w:t>
      </w:r>
      <w:r w:rsidRPr="005E141D">
        <w:t>и</w:t>
      </w:r>
      <w:r w:rsidRPr="005E141D">
        <w:rPr>
          <w:spacing w:val="-3"/>
        </w:rPr>
        <w:t xml:space="preserve"> </w:t>
      </w:r>
      <w:r w:rsidRPr="005E141D">
        <w:t>категории</w:t>
      </w:r>
      <w:r w:rsidRPr="005E141D">
        <w:rPr>
          <w:spacing w:val="-3"/>
        </w:rPr>
        <w:t xml:space="preserve"> </w:t>
      </w:r>
      <w:r w:rsidRPr="005E141D">
        <w:t>по</w:t>
      </w:r>
      <w:r w:rsidRPr="005E141D">
        <w:rPr>
          <w:spacing w:val="-3"/>
        </w:rPr>
        <w:t xml:space="preserve"> </w:t>
      </w:r>
      <w:r w:rsidRPr="005E141D">
        <w:t>результатам</w:t>
      </w:r>
      <w:r w:rsidRPr="005E141D">
        <w:rPr>
          <w:spacing w:val="-4"/>
        </w:rPr>
        <w:t xml:space="preserve"> </w:t>
      </w:r>
      <w:r w:rsidRPr="005E141D">
        <w:t>своего</w:t>
      </w:r>
      <w:r w:rsidRPr="005E141D">
        <w:rPr>
          <w:spacing w:val="-4"/>
        </w:rPr>
        <w:t xml:space="preserve"> </w:t>
      </w:r>
      <w:r w:rsidRPr="005E141D">
        <w:t>труда;</w:t>
      </w:r>
    </w:p>
    <w:p w:rsidR="004B741D" w:rsidRPr="005E141D" w:rsidRDefault="004B741D" w:rsidP="008847A8">
      <w:pPr>
        <w:pStyle w:val="aff1"/>
        <w:widowControl w:val="0"/>
        <w:numPr>
          <w:ilvl w:val="0"/>
          <w:numId w:val="129"/>
        </w:numPr>
        <w:tabs>
          <w:tab w:val="left" w:pos="839"/>
        </w:tabs>
        <w:autoSpaceDE w:val="0"/>
        <w:autoSpaceDN w:val="0"/>
        <w:ind w:hanging="361"/>
        <w:jc w:val="both"/>
      </w:pPr>
      <w:r w:rsidRPr="005E141D">
        <w:t>моральное</w:t>
      </w:r>
      <w:r w:rsidRPr="005E141D">
        <w:rPr>
          <w:spacing w:val="-4"/>
        </w:rPr>
        <w:t xml:space="preserve"> </w:t>
      </w:r>
      <w:r w:rsidRPr="005E141D">
        <w:t>и</w:t>
      </w:r>
      <w:r w:rsidRPr="005E141D">
        <w:rPr>
          <w:spacing w:val="-2"/>
        </w:rPr>
        <w:t xml:space="preserve"> </w:t>
      </w:r>
      <w:r w:rsidRPr="005E141D">
        <w:t>материальное</w:t>
      </w:r>
      <w:r w:rsidRPr="005E141D">
        <w:rPr>
          <w:spacing w:val="-3"/>
        </w:rPr>
        <w:t xml:space="preserve"> </w:t>
      </w:r>
      <w:r w:rsidRPr="005E141D">
        <w:t>поощрение</w:t>
      </w:r>
      <w:r w:rsidRPr="005E141D">
        <w:rPr>
          <w:spacing w:val="-3"/>
        </w:rPr>
        <w:t xml:space="preserve"> </w:t>
      </w:r>
      <w:r w:rsidRPr="005E141D">
        <w:t>по</w:t>
      </w:r>
      <w:r w:rsidRPr="005E141D">
        <w:rPr>
          <w:spacing w:val="-2"/>
        </w:rPr>
        <w:t xml:space="preserve"> </w:t>
      </w:r>
      <w:r w:rsidRPr="005E141D">
        <w:t>результатам</w:t>
      </w:r>
      <w:r w:rsidRPr="005E141D">
        <w:rPr>
          <w:spacing w:val="-4"/>
        </w:rPr>
        <w:t xml:space="preserve"> </w:t>
      </w:r>
      <w:r w:rsidRPr="005E141D">
        <w:t>труда;</w:t>
      </w:r>
    </w:p>
    <w:p w:rsidR="004B741D" w:rsidRPr="005E141D" w:rsidRDefault="004B741D" w:rsidP="008847A8">
      <w:pPr>
        <w:pStyle w:val="aff1"/>
        <w:widowControl w:val="0"/>
        <w:numPr>
          <w:ilvl w:val="0"/>
          <w:numId w:val="129"/>
        </w:numPr>
        <w:tabs>
          <w:tab w:val="left" w:pos="839"/>
        </w:tabs>
        <w:autoSpaceDE w:val="0"/>
        <w:autoSpaceDN w:val="0"/>
        <w:ind w:hanging="361"/>
        <w:jc w:val="both"/>
      </w:pPr>
      <w:r w:rsidRPr="005E141D">
        <w:t>совмещение</w:t>
      </w:r>
      <w:r w:rsidRPr="005E141D">
        <w:rPr>
          <w:spacing w:val="-4"/>
        </w:rPr>
        <w:t xml:space="preserve"> </w:t>
      </w:r>
      <w:r w:rsidRPr="005E141D">
        <w:t>профессии</w:t>
      </w:r>
      <w:r w:rsidRPr="005E141D">
        <w:rPr>
          <w:spacing w:val="-2"/>
        </w:rPr>
        <w:t xml:space="preserve"> </w:t>
      </w:r>
      <w:r w:rsidRPr="005E141D">
        <w:t>(должностей);</w:t>
      </w:r>
    </w:p>
    <w:p w:rsidR="004B741D" w:rsidRPr="005E141D" w:rsidRDefault="004B741D" w:rsidP="008847A8">
      <w:pPr>
        <w:pStyle w:val="aff1"/>
        <w:widowControl w:val="0"/>
        <w:numPr>
          <w:ilvl w:val="0"/>
          <w:numId w:val="129"/>
        </w:numPr>
        <w:tabs>
          <w:tab w:val="left" w:pos="839"/>
        </w:tabs>
        <w:autoSpaceDE w:val="0"/>
        <w:autoSpaceDN w:val="0"/>
        <w:ind w:right="259"/>
        <w:jc w:val="both"/>
      </w:pPr>
      <w:r w:rsidRPr="005E141D">
        <w:t>отстаивание</w:t>
      </w:r>
      <w:r w:rsidRPr="005E141D">
        <w:rPr>
          <w:spacing w:val="1"/>
        </w:rPr>
        <w:t xml:space="preserve"> </w:t>
      </w:r>
      <w:r w:rsidRPr="005E141D">
        <w:t>своих</w:t>
      </w:r>
      <w:r w:rsidRPr="005E141D">
        <w:rPr>
          <w:spacing w:val="1"/>
        </w:rPr>
        <w:t xml:space="preserve"> </w:t>
      </w:r>
      <w:r w:rsidRPr="005E141D">
        <w:t>профессиональных</w:t>
      </w:r>
      <w:r w:rsidRPr="005E141D">
        <w:rPr>
          <w:spacing w:val="1"/>
        </w:rPr>
        <w:t xml:space="preserve"> </w:t>
      </w:r>
      <w:r w:rsidRPr="005E141D">
        <w:t>гражданских</w:t>
      </w:r>
      <w:r w:rsidRPr="005E141D">
        <w:rPr>
          <w:spacing w:val="1"/>
        </w:rPr>
        <w:t xml:space="preserve"> </w:t>
      </w:r>
      <w:r w:rsidRPr="005E141D">
        <w:t>личностных</w:t>
      </w:r>
      <w:r w:rsidRPr="005E141D">
        <w:rPr>
          <w:spacing w:val="1"/>
        </w:rPr>
        <w:t xml:space="preserve"> </w:t>
      </w:r>
      <w:r w:rsidRPr="005E141D">
        <w:t>интересов</w:t>
      </w:r>
      <w:r w:rsidRPr="005E141D">
        <w:rPr>
          <w:spacing w:val="1"/>
        </w:rPr>
        <w:t xml:space="preserve"> </w:t>
      </w:r>
      <w:r w:rsidRPr="005E141D">
        <w:t>и</w:t>
      </w:r>
      <w:r w:rsidRPr="005E141D">
        <w:rPr>
          <w:spacing w:val="1"/>
        </w:rPr>
        <w:t xml:space="preserve"> </w:t>
      </w:r>
      <w:r w:rsidRPr="005E141D">
        <w:t>авторитета,</w:t>
      </w:r>
      <w:r w:rsidRPr="005E141D">
        <w:rPr>
          <w:spacing w:val="48"/>
        </w:rPr>
        <w:t xml:space="preserve"> </w:t>
      </w:r>
      <w:r w:rsidRPr="005E141D">
        <w:t>здоровья</w:t>
      </w:r>
      <w:r w:rsidRPr="005E141D">
        <w:rPr>
          <w:spacing w:val="49"/>
        </w:rPr>
        <w:t xml:space="preserve"> </w:t>
      </w:r>
      <w:r w:rsidRPr="005E141D">
        <w:t>в</w:t>
      </w:r>
      <w:r w:rsidRPr="005E141D">
        <w:rPr>
          <w:spacing w:val="49"/>
        </w:rPr>
        <w:t xml:space="preserve"> </w:t>
      </w:r>
      <w:r w:rsidRPr="005E141D">
        <w:t>спорных</w:t>
      </w:r>
      <w:r w:rsidRPr="005E141D">
        <w:rPr>
          <w:spacing w:val="51"/>
        </w:rPr>
        <w:t xml:space="preserve"> </w:t>
      </w:r>
      <w:r w:rsidRPr="005E141D">
        <w:t>ситуациях</w:t>
      </w:r>
      <w:r w:rsidRPr="005E141D">
        <w:rPr>
          <w:spacing w:val="51"/>
        </w:rPr>
        <w:t xml:space="preserve"> </w:t>
      </w:r>
      <w:r w:rsidRPr="005E141D">
        <w:t>при</w:t>
      </w:r>
      <w:r w:rsidRPr="005E141D">
        <w:rPr>
          <w:spacing w:val="50"/>
        </w:rPr>
        <w:t xml:space="preserve"> </w:t>
      </w:r>
      <w:r w:rsidRPr="005E141D">
        <w:t>поддержке</w:t>
      </w:r>
      <w:r w:rsidRPr="005E141D">
        <w:rPr>
          <w:spacing w:val="48"/>
        </w:rPr>
        <w:t xml:space="preserve"> </w:t>
      </w:r>
      <w:r w:rsidRPr="005E141D">
        <w:t>трудового</w:t>
      </w:r>
      <w:r w:rsidRPr="005E141D">
        <w:rPr>
          <w:spacing w:val="48"/>
        </w:rPr>
        <w:t xml:space="preserve"> </w:t>
      </w:r>
      <w:r w:rsidRPr="005E141D">
        <w:t>коллектива,</w:t>
      </w:r>
    </w:p>
    <w:p w:rsidR="004B741D" w:rsidRPr="005E141D" w:rsidRDefault="004B741D" w:rsidP="004B741D">
      <w:pPr>
        <w:pStyle w:val="af"/>
        <w:spacing w:before="79"/>
        <w:ind w:left="838"/>
      </w:pPr>
      <w:r w:rsidRPr="005E141D">
        <w:t>заведующего</w:t>
      </w:r>
      <w:r w:rsidRPr="005E141D">
        <w:rPr>
          <w:spacing w:val="-5"/>
        </w:rPr>
        <w:t xml:space="preserve"> </w:t>
      </w:r>
      <w:r w:rsidRPr="005E141D">
        <w:t>дошкольным</w:t>
      </w:r>
      <w:r w:rsidRPr="005E141D">
        <w:rPr>
          <w:spacing w:val="-6"/>
        </w:rPr>
        <w:t xml:space="preserve"> </w:t>
      </w:r>
      <w:r w:rsidRPr="005E141D">
        <w:t>образовательным</w:t>
      </w:r>
      <w:r w:rsidRPr="005E141D">
        <w:rPr>
          <w:spacing w:val="-3"/>
        </w:rPr>
        <w:t xml:space="preserve"> </w:t>
      </w:r>
      <w:r w:rsidRPr="005E141D">
        <w:t>учреждением.</w:t>
      </w:r>
    </w:p>
    <w:p w:rsidR="004B741D" w:rsidRPr="005E141D" w:rsidRDefault="004B741D" w:rsidP="008847A8">
      <w:pPr>
        <w:pStyle w:val="aff1"/>
        <w:widowControl w:val="0"/>
        <w:numPr>
          <w:ilvl w:val="1"/>
          <w:numId w:val="118"/>
        </w:numPr>
        <w:tabs>
          <w:tab w:val="left" w:pos="539"/>
        </w:tabs>
        <w:autoSpaceDE w:val="0"/>
        <w:autoSpaceDN w:val="0"/>
        <w:ind w:left="538" w:hanging="421"/>
        <w:jc w:val="both"/>
      </w:pPr>
      <w:r w:rsidRPr="005E141D">
        <w:rPr>
          <w:u w:val="single"/>
        </w:rPr>
        <w:t>Педагогические</w:t>
      </w:r>
      <w:r w:rsidRPr="005E141D">
        <w:rPr>
          <w:spacing w:val="-5"/>
          <w:u w:val="single"/>
        </w:rPr>
        <w:t xml:space="preserve"> </w:t>
      </w:r>
      <w:r w:rsidRPr="005E141D">
        <w:rPr>
          <w:u w:val="single"/>
        </w:rPr>
        <w:t>работники</w:t>
      </w:r>
      <w:r w:rsidRPr="005E141D">
        <w:rPr>
          <w:spacing w:val="-5"/>
          <w:u w:val="single"/>
        </w:rPr>
        <w:t xml:space="preserve"> </w:t>
      </w:r>
      <w:r w:rsidRPr="005E141D">
        <w:rPr>
          <w:u w:val="single"/>
        </w:rPr>
        <w:t>имеют дополнительно</w:t>
      </w:r>
      <w:r w:rsidRPr="005E141D">
        <w:rPr>
          <w:spacing w:val="-4"/>
          <w:u w:val="single"/>
        </w:rPr>
        <w:t xml:space="preserve"> </w:t>
      </w:r>
      <w:r w:rsidRPr="005E141D">
        <w:rPr>
          <w:u w:val="single"/>
        </w:rPr>
        <w:t>право</w:t>
      </w:r>
      <w:r w:rsidRPr="005E141D">
        <w:rPr>
          <w:spacing w:val="-4"/>
          <w:u w:val="single"/>
        </w:rPr>
        <w:t xml:space="preserve"> </w:t>
      </w:r>
      <w:r w:rsidRPr="005E141D">
        <w:rPr>
          <w:u w:val="single"/>
        </w:rPr>
        <w:t>на:</w:t>
      </w:r>
    </w:p>
    <w:p w:rsidR="004B741D" w:rsidRPr="005E141D" w:rsidRDefault="004B741D" w:rsidP="008847A8">
      <w:pPr>
        <w:pStyle w:val="aff1"/>
        <w:widowControl w:val="0"/>
        <w:numPr>
          <w:ilvl w:val="0"/>
          <w:numId w:val="128"/>
        </w:numPr>
        <w:tabs>
          <w:tab w:val="left" w:pos="839"/>
        </w:tabs>
        <w:autoSpaceDE w:val="0"/>
        <w:autoSpaceDN w:val="0"/>
        <w:ind w:right="254"/>
        <w:jc w:val="both"/>
      </w:pPr>
      <w:r w:rsidRPr="005E141D">
        <w:t>самостоятельное</w:t>
      </w:r>
      <w:r w:rsidRPr="005E141D">
        <w:rPr>
          <w:spacing w:val="1"/>
        </w:rPr>
        <w:t xml:space="preserve"> </w:t>
      </w:r>
      <w:r w:rsidRPr="005E141D">
        <w:t>определение</w:t>
      </w:r>
      <w:r w:rsidRPr="005E141D">
        <w:rPr>
          <w:spacing w:val="1"/>
        </w:rPr>
        <w:t xml:space="preserve"> </w:t>
      </w:r>
      <w:r w:rsidRPr="005E141D">
        <w:t>форм,</w:t>
      </w:r>
      <w:r w:rsidRPr="005E141D">
        <w:rPr>
          <w:spacing w:val="1"/>
        </w:rPr>
        <w:t xml:space="preserve"> </w:t>
      </w:r>
      <w:r w:rsidRPr="005E141D">
        <w:t>средств</w:t>
      </w:r>
      <w:r w:rsidRPr="005E141D">
        <w:rPr>
          <w:spacing w:val="1"/>
        </w:rPr>
        <w:t xml:space="preserve"> </w:t>
      </w:r>
      <w:r w:rsidRPr="005E141D">
        <w:t>и</w:t>
      </w:r>
      <w:r w:rsidRPr="005E141D">
        <w:rPr>
          <w:spacing w:val="1"/>
        </w:rPr>
        <w:t xml:space="preserve"> </w:t>
      </w:r>
      <w:r w:rsidRPr="005E141D">
        <w:t>методов</w:t>
      </w:r>
      <w:r w:rsidRPr="005E141D">
        <w:rPr>
          <w:spacing w:val="1"/>
        </w:rPr>
        <w:t xml:space="preserve"> </w:t>
      </w:r>
      <w:r w:rsidRPr="005E141D">
        <w:t>своей</w:t>
      </w:r>
      <w:r w:rsidRPr="005E141D">
        <w:rPr>
          <w:spacing w:val="1"/>
        </w:rPr>
        <w:t xml:space="preserve"> </w:t>
      </w:r>
      <w:r w:rsidRPr="005E141D">
        <w:t>педагогической</w:t>
      </w:r>
      <w:r w:rsidRPr="005E141D">
        <w:rPr>
          <w:spacing w:val="1"/>
        </w:rPr>
        <w:t xml:space="preserve"> </w:t>
      </w:r>
      <w:r w:rsidRPr="005E141D">
        <w:t>деятельности в рамках воспитательной концепции дошкольного образовательного</w:t>
      </w:r>
      <w:r w:rsidRPr="005E141D">
        <w:rPr>
          <w:spacing w:val="1"/>
        </w:rPr>
        <w:t xml:space="preserve"> </w:t>
      </w:r>
      <w:r w:rsidRPr="005E141D">
        <w:t>учреждения, а также</w:t>
      </w:r>
      <w:r w:rsidRPr="005E141D">
        <w:rPr>
          <w:spacing w:val="1"/>
        </w:rPr>
        <w:t xml:space="preserve"> </w:t>
      </w:r>
      <w:r w:rsidRPr="005E141D">
        <w:t>на</w:t>
      </w:r>
      <w:r w:rsidRPr="005E141D">
        <w:rPr>
          <w:spacing w:val="1"/>
        </w:rPr>
        <w:t xml:space="preserve"> </w:t>
      </w:r>
      <w:r w:rsidRPr="005E141D">
        <w:t>обращение,</w:t>
      </w:r>
      <w:r w:rsidRPr="005E141D">
        <w:rPr>
          <w:spacing w:val="1"/>
        </w:rPr>
        <w:t xml:space="preserve"> </w:t>
      </w:r>
      <w:r w:rsidRPr="005E141D">
        <w:t>при</w:t>
      </w:r>
      <w:r w:rsidRPr="005E141D">
        <w:rPr>
          <w:spacing w:val="1"/>
        </w:rPr>
        <w:t xml:space="preserve"> </w:t>
      </w:r>
      <w:r w:rsidRPr="005E141D">
        <w:t>необходимости, к</w:t>
      </w:r>
      <w:r w:rsidRPr="005E141D">
        <w:rPr>
          <w:spacing w:val="1"/>
        </w:rPr>
        <w:t xml:space="preserve"> </w:t>
      </w:r>
      <w:r w:rsidRPr="005E141D">
        <w:t>родителям</w:t>
      </w:r>
      <w:r w:rsidRPr="005E141D">
        <w:rPr>
          <w:spacing w:val="1"/>
        </w:rPr>
        <w:t xml:space="preserve"> </w:t>
      </w:r>
      <w:r w:rsidRPr="005E141D">
        <w:t>(законным</w:t>
      </w:r>
      <w:r w:rsidRPr="005E141D">
        <w:rPr>
          <w:spacing w:val="1"/>
        </w:rPr>
        <w:t xml:space="preserve"> </w:t>
      </w:r>
      <w:r w:rsidRPr="005E141D">
        <w:t>представителям)</w:t>
      </w:r>
      <w:r w:rsidRPr="005E141D">
        <w:rPr>
          <w:spacing w:val="-12"/>
        </w:rPr>
        <w:t xml:space="preserve"> </w:t>
      </w:r>
      <w:r w:rsidRPr="005E141D">
        <w:t>воспитанников</w:t>
      </w:r>
      <w:r w:rsidRPr="005E141D">
        <w:rPr>
          <w:spacing w:val="-8"/>
        </w:rPr>
        <w:t xml:space="preserve"> </w:t>
      </w:r>
      <w:r w:rsidRPr="005E141D">
        <w:t>для</w:t>
      </w:r>
      <w:r w:rsidRPr="005E141D">
        <w:rPr>
          <w:spacing w:val="-7"/>
        </w:rPr>
        <w:t xml:space="preserve"> </w:t>
      </w:r>
      <w:r w:rsidRPr="005E141D">
        <w:t>усиления</w:t>
      </w:r>
      <w:r w:rsidRPr="005E141D">
        <w:rPr>
          <w:spacing w:val="-11"/>
        </w:rPr>
        <w:t xml:space="preserve"> </w:t>
      </w:r>
      <w:r w:rsidRPr="005E141D">
        <w:t>контроля</w:t>
      </w:r>
      <w:r w:rsidRPr="005E141D">
        <w:rPr>
          <w:spacing w:val="-9"/>
        </w:rPr>
        <w:t xml:space="preserve"> </w:t>
      </w:r>
      <w:r w:rsidRPr="005E141D">
        <w:t>с</w:t>
      </w:r>
      <w:r w:rsidRPr="005E141D">
        <w:rPr>
          <w:spacing w:val="-12"/>
        </w:rPr>
        <w:t xml:space="preserve"> </w:t>
      </w:r>
      <w:r w:rsidRPr="005E141D">
        <w:t>их</w:t>
      </w:r>
      <w:r w:rsidRPr="005E141D">
        <w:rPr>
          <w:spacing w:val="-8"/>
        </w:rPr>
        <w:t xml:space="preserve"> </w:t>
      </w:r>
      <w:r w:rsidRPr="005E141D">
        <w:t>стороны</w:t>
      </w:r>
      <w:r w:rsidRPr="005E141D">
        <w:rPr>
          <w:spacing w:val="-11"/>
        </w:rPr>
        <w:t xml:space="preserve"> </w:t>
      </w:r>
      <w:r w:rsidRPr="005E141D">
        <w:t>за</w:t>
      </w:r>
      <w:r w:rsidRPr="005E141D">
        <w:rPr>
          <w:spacing w:val="-11"/>
        </w:rPr>
        <w:t xml:space="preserve"> </w:t>
      </w:r>
      <w:r w:rsidRPr="005E141D">
        <w:t>поведением</w:t>
      </w:r>
      <w:r w:rsidRPr="005E141D">
        <w:rPr>
          <w:spacing w:val="-11"/>
        </w:rPr>
        <w:t xml:space="preserve"> </w:t>
      </w:r>
      <w:r w:rsidRPr="005E141D">
        <w:t>и</w:t>
      </w:r>
      <w:r w:rsidRPr="005E141D">
        <w:rPr>
          <w:spacing w:val="-57"/>
        </w:rPr>
        <w:t xml:space="preserve"> </w:t>
      </w:r>
      <w:r w:rsidRPr="005E141D">
        <w:t>развитием</w:t>
      </w:r>
      <w:r w:rsidRPr="005E141D">
        <w:rPr>
          <w:spacing w:val="-2"/>
        </w:rPr>
        <w:t xml:space="preserve"> </w:t>
      </w:r>
      <w:r w:rsidRPr="005E141D">
        <w:t>детей;</w:t>
      </w:r>
    </w:p>
    <w:p w:rsidR="004B741D" w:rsidRPr="005E141D" w:rsidRDefault="004B741D" w:rsidP="008847A8">
      <w:pPr>
        <w:pStyle w:val="aff1"/>
        <w:widowControl w:val="0"/>
        <w:numPr>
          <w:ilvl w:val="0"/>
          <w:numId w:val="128"/>
        </w:numPr>
        <w:tabs>
          <w:tab w:val="left" w:pos="839"/>
        </w:tabs>
        <w:autoSpaceDE w:val="0"/>
        <w:autoSpaceDN w:val="0"/>
        <w:ind w:right="263"/>
        <w:jc w:val="both"/>
      </w:pPr>
      <w:r w:rsidRPr="005E141D">
        <w:t>свободное</w:t>
      </w:r>
      <w:r w:rsidRPr="005E141D">
        <w:rPr>
          <w:spacing w:val="-13"/>
        </w:rPr>
        <w:t xml:space="preserve"> </w:t>
      </w:r>
      <w:r w:rsidRPr="005E141D">
        <w:t>выражение</w:t>
      </w:r>
      <w:r w:rsidRPr="005E141D">
        <w:rPr>
          <w:spacing w:val="-12"/>
        </w:rPr>
        <w:t xml:space="preserve"> </w:t>
      </w:r>
      <w:r w:rsidRPr="005E141D">
        <w:t>своего</w:t>
      </w:r>
      <w:r w:rsidRPr="005E141D">
        <w:rPr>
          <w:spacing w:val="-11"/>
        </w:rPr>
        <w:t xml:space="preserve"> </w:t>
      </w:r>
      <w:r w:rsidRPr="005E141D">
        <w:t>мнения,</w:t>
      </w:r>
      <w:r w:rsidRPr="005E141D">
        <w:rPr>
          <w:spacing w:val="-12"/>
        </w:rPr>
        <w:t xml:space="preserve"> </w:t>
      </w:r>
      <w:r w:rsidRPr="005E141D">
        <w:t>свободу</w:t>
      </w:r>
      <w:r w:rsidRPr="005E141D">
        <w:rPr>
          <w:spacing w:val="-13"/>
        </w:rPr>
        <w:t xml:space="preserve"> </w:t>
      </w:r>
      <w:r w:rsidRPr="005E141D">
        <w:t>от</w:t>
      </w:r>
      <w:r w:rsidRPr="005E141D">
        <w:rPr>
          <w:spacing w:val="-10"/>
        </w:rPr>
        <w:t xml:space="preserve"> </w:t>
      </w:r>
      <w:r w:rsidRPr="005E141D">
        <w:t>вмешательства</w:t>
      </w:r>
      <w:r w:rsidRPr="005E141D">
        <w:rPr>
          <w:spacing w:val="-13"/>
        </w:rPr>
        <w:t xml:space="preserve"> </w:t>
      </w:r>
      <w:r w:rsidRPr="005E141D">
        <w:t>в</w:t>
      </w:r>
      <w:r w:rsidRPr="005E141D">
        <w:rPr>
          <w:spacing w:val="-11"/>
        </w:rPr>
        <w:t xml:space="preserve"> </w:t>
      </w:r>
      <w:r w:rsidRPr="005E141D">
        <w:t>профессиональную</w:t>
      </w:r>
      <w:r w:rsidRPr="005E141D">
        <w:rPr>
          <w:spacing w:val="-58"/>
        </w:rPr>
        <w:t xml:space="preserve"> </w:t>
      </w:r>
      <w:r w:rsidRPr="005E141D">
        <w:t>деятельность;</w:t>
      </w:r>
    </w:p>
    <w:p w:rsidR="004B741D" w:rsidRPr="005E141D" w:rsidRDefault="004B741D" w:rsidP="008847A8">
      <w:pPr>
        <w:pStyle w:val="aff1"/>
        <w:widowControl w:val="0"/>
        <w:numPr>
          <w:ilvl w:val="0"/>
          <w:numId w:val="128"/>
        </w:numPr>
        <w:tabs>
          <w:tab w:val="left" w:pos="839"/>
        </w:tabs>
        <w:autoSpaceDE w:val="0"/>
        <w:autoSpaceDN w:val="0"/>
        <w:ind w:right="262"/>
        <w:jc w:val="both"/>
      </w:pPr>
      <w:r w:rsidRPr="005E141D">
        <w:t>обращение</w:t>
      </w:r>
      <w:r w:rsidRPr="005E141D">
        <w:rPr>
          <w:spacing w:val="1"/>
        </w:rPr>
        <w:t xml:space="preserve"> </w:t>
      </w:r>
      <w:r w:rsidRPr="005E141D">
        <w:t>в</w:t>
      </w:r>
      <w:r w:rsidRPr="005E141D">
        <w:rPr>
          <w:spacing w:val="1"/>
        </w:rPr>
        <w:t xml:space="preserve"> </w:t>
      </w:r>
      <w:r w:rsidRPr="005E141D">
        <w:t>комиссию</w:t>
      </w:r>
      <w:r w:rsidRPr="005E141D">
        <w:rPr>
          <w:spacing w:val="1"/>
        </w:rPr>
        <w:t xml:space="preserve"> </w:t>
      </w:r>
      <w:r w:rsidRPr="005E141D">
        <w:t>по</w:t>
      </w:r>
      <w:r w:rsidRPr="005E141D">
        <w:rPr>
          <w:spacing w:val="1"/>
        </w:rPr>
        <w:t xml:space="preserve"> </w:t>
      </w:r>
      <w:r w:rsidRPr="005E141D">
        <w:t>урегулированию</w:t>
      </w:r>
      <w:r w:rsidRPr="005E141D">
        <w:rPr>
          <w:spacing w:val="1"/>
        </w:rPr>
        <w:t xml:space="preserve"> </w:t>
      </w:r>
      <w:r w:rsidRPr="005E141D">
        <w:t>споров</w:t>
      </w:r>
      <w:r w:rsidRPr="005E141D">
        <w:rPr>
          <w:spacing w:val="1"/>
        </w:rPr>
        <w:t xml:space="preserve"> </w:t>
      </w:r>
      <w:r w:rsidRPr="005E141D">
        <w:t>между</w:t>
      </w:r>
      <w:r w:rsidRPr="005E141D">
        <w:rPr>
          <w:spacing w:val="1"/>
        </w:rPr>
        <w:t xml:space="preserve"> </w:t>
      </w:r>
      <w:r w:rsidRPr="005E141D">
        <w:t>участниками</w:t>
      </w:r>
      <w:r w:rsidRPr="005E141D">
        <w:rPr>
          <w:spacing w:val="1"/>
        </w:rPr>
        <w:t xml:space="preserve"> </w:t>
      </w:r>
      <w:r w:rsidRPr="005E141D">
        <w:t>образовательных отношений;</w:t>
      </w:r>
    </w:p>
    <w:p w:rsidR="004B741D" w:rsidRPr="005E141D" w:rsidRDefault="004B741D" w:rsidP="008847A8">
      <w:pPr>
        <w:pStyle w:val="aff1"/>
        <w:widowControl w:val="0"/>
        <w:numPr>
          <w:ilvl w:val="0"/>
          <w:numId w:val="128"/>
        </w:numPr>
        <w:tabs>
          <w:tab w:val="left" w:pos="839"/>
        </w:tabs>
        <w:autoSpaceDE w:val="0"/>
        <w:autoSpaceDN w:val="0"/>
        <w:ind w:right="258"/>
        <w:jc w:val="both"/>
      </w:pPr>
      <w:r w:rsidRPr="005E141D">
        <w:lastRenderedPageBreak/>
        <w:t xml:space="preserve">творческую инициативу, разработку и </w:t>
      </w:r>
      <w:r w:rsidR="000C1307" w:rsidRPr="005E141D">
        <w:t>применение авторских программ и методов</w:t>
      </w:r>
      <w:r w:rsidR="000C1307" w:rsidRPr="005E141D">
        <w:rPr>
          <w:spacing w:val="1"/>
        </w:rPr>
        <w:t xml:space="preserve"> </w:t>
      </w:r>
      <w:r w:rsidR="000C1307" w:rsidRPr="005E141D">
        <w:t>обучения,</w:t>
      </w:r>
      <w:r w:rsidRPr="005E141D">
        <w:rPr>
          <w:spacing w:val="-2"/>
        </w:rPr>
        <w:t xml:space="preserve"> </w:t>
      </w:r>
      <w:r w:rsidRPr="005E141D">
        <w:t>и</w:t>
      </w:r>
      <w:r w:rsidRPr="005E141D">
        <w:rPr>
          <w:spacing w:val="-1"/>
        </w:rPr>
        <w:t xml:space="preserve"> </w:t>
      </w:r>
      <w:r w:rsidRPr="005E141D">
        <w:t>воспитания</w:t>
      </w:r>
      <w:r w:rsidRPr="005E141D">
        <w:rPr>
          <w:spacing w:val="-4"/>
        </w:rPr>
        <w:t xml:space="preserve"> </w:t>
      </w:r>
      <w:r w:rsidRPr="005E141D">
        <w:t>в</w:t>
      </w:r>
      <w:r w:rsidRPr="005E141D">
        <w:rPr>
          <w:spacing w:val="-2"/>
        </w:rPr>
        <w:t xml:space="preserve"> </w:t>
      </w:r>
      <w:r w:rsidRPr="005E141D">
        <w:t>пределах реализуемой</w:t>
      </w:r>
      <w:r w:rsidRPr="005E141D">
        <w:rPr>
          <w:spacing w:val="-1"/>
        </w:rPr>
        <w:t xml:space="preserve"> </w:t>
      </w:r>
      <w:r w:rsidRPr="005E141D">
        <w:t>образовательной</w:t>
      </w:r>
      <w:r w:rsidRPr="005E141D">
        <w:rPr>
          <w:spacing w:val="-3"/>
        </w:rPr>
        <w:t xml:space="preserve"> </w:t>
      </w:r>
      <w:r w:rsidRPr="005E141D">
        <w:t>программы;</w:t>
      </w:r>
    </w:p>
    <w:p w:rsidR="004B741D" w:rsidRPr="005E141D" w:rsidRDefault="004B741D" w:rsidP="008847A8">
      <w:pPr>
        <w:pStyle w:val="aff1"/>
        <w:widowControl w:val="0"/>
        <w:numPr>
          <w:ilvl w:val="0"/>
          <w:numId w:val="128"/>
        </w:numPr>
        <w:tabs>
          <w:tab w:val="left" w:pos="839"/>
        </w:tabs>
        <w:autoSpaceDE w:val="0"/>
        <w:autoSpaceDN w:val="0"/>
        <w:spacing w:before="1"/>
        <w:ind w:right="263"/>
        <w:jc w:val="both"/>
      </w:pPr>
      <w:r w:rsidRPr="005E141D">
        <w:t>выбор</w:t>
      </w:r>
      <w:r w:rsidRPr="005E141D">
        <w:rPr>
          <w:spacing w:val="1"/>
        </w:rPr>
        <w:t xml:space="preserve"> </w:t>
      </w:r>
      <w:r w:rsidRPr="005E141D">
        <w:t>учебных</w:t>
      </w:r>
      <w:r w:rsidRPr="005E141D">
        <w:rPr>
          <w:spacing w:val="1"/>
        </w:rPr>
        <w:t xml:space="preserve"> </w:t>
      </w:r>
      <w:r w:rsidRPr="005E141D">
        <w:t>пособий,</w:t>
      </w:r>
      <w:r w:rsidRPr="005E141D">
        <w:rPr>
          <w:spacing w:val="1"/>
        </w:rPr>
        <w:t xml:space="preserve"> </w:t>
      </w:r>
      <w:r w:rsidRPr="005E141D">
        <w:t>материалов</w:t>
      </w:r>
      <w:r w:rsidRPr="005E141D">
        <w:rPr>
          <w:spacing w:val="1"/>
        </w:rPr>
        <w:t xml:space="preserve"> </w:t>
      </w:r>
      <w:r w:rsidRPr="005E141D">
        <w:t>и</w:t>
      </w:r>
      <w:r w:rsidRPr="005E141D">
        <w:rPr>
          <w:spacing w:val="1"/>
        </w:rPr>
        <w:t xml:space="preserve"> </w:t>
      </w:r>
      <w:r w:rsidRPr="005E141D">
        <w:t>иных</w:t>
      </w:r>
      <w:r w:rsidRPr="005E141D">
        <w:rPr>
          <w:spacing w:val="1"/>
        </w:rPr>
        <w:t xml:space="preserve"> </w:t>
      </w:r>
      <w:r w:rsidRPr="005E141D">
        <w:t>средств</w:t>
      </w:r>
      <w:r w:rsidRPr="005E141D">
        <w:rPr>
          <w:spacing w:val="1"/>
        </w:rPr>
        <w:t xml:space="preserve"> </w:t>
      </w:r>
      <w:r w:rsidRPr="005E141D">
        <w:t>обучения</w:t>
      </w:r>
      <w:r w:rsidRPr="005E141D">
        <w:rPr>
          <w:spacing w:val="1"/>
        </w:rPr>
        <w:t xml:space="preserve"> </w:t>
      </w:r>
      <w:r w:rsidRPr="005E141D">
        <w:t>и</w:t>
      </w:r>
      <w:r w:rsidRPr="005E141D">
        <w:rPr>
          <w:spacing w:val="1"/>
        </w:rPr>
        <w:t xml:space="preserve"> </w:t>
      </w:r>
      <w:r w:rsidRPr="005E141D">
        <w:t>воспитания</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образовательной</w:t>
      </w:r>
      <w:r w:rsidRPr="005E141D">
        <w:rPr>
          <w:spacing w:val="1"/>
        </w:rPr>
        <w:t xml:space="preserve"> </w:t>
      </w:r>
      <w:r w:rsidRPr="005E141D">
        <w:t>программой</w:t>
      </w:r>
      <w:r w:rsidRPr="005E141D">
        <w:rPr>
          <w:spacing w:val="1"/>
        </w:rPr>
        <w:t xml:space="preserve"> </w:t>
      </w:r>
      <w:r w:rsidRPr="005E141D">
        <w:t>ДОУ</w:t>
      </w:r>
      <w:r w:rsidRPr="005E141D">
        <w:rPr>
          <w:spacing w:val="1"/>
        </w:rPr>
        <w:t xml:space="preserve"> </w:t>
      </w:r>
      <w:r w:rsidRPr="005E141D">
        <w:t>и</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установленном</w:t>
      </w:r>
      <w:r w:rsidRPr="005E141D">
        <w:rPr>
          <w:spacing w:val="1"/>
        </w:rPr>
        <w:t xml:space="preserve"> </w:t>
      </w:r>
      <w:r w:rsidRPr="005E141D">
        <w:t>законодательством</w:t>
      </w:r>
      <w:r w:rsidRPr="005E141D">
        <w:rPr>
          <w:spacing w:val="-3"/>
        </w:rPr>
        <w:t xml:space="preserve"> </w:t>
      </w:r>
      <w:r w:rsidRPr="005E141D">
        <w:t>об образовании;</w:t>
      </w:r>
    </w:p>
    <w:p w:rsidR="004B741D" w:rsidRPr="005E141D" w:rsidRDefault="004B741D" w:rsidP="008847A8">
      <w:pPr>
        <w:pStyle w:val="aff1"/>
        <w:widowControl w:val="0"/>
        <w:numPr>
          <w:ilvl w:val="0"/>
          <w:numId w:val="128"/>
        </w:numPr>
        <w:tabs>
          <w:tab w:val="left" w:pos="839"/>
        </w:tabs>
        <w:autoSpaceDE w:val="0"/>
        <w:autoSpaceDN w:val="0"/>
        <w:ind w:right="261"/>
        <w:jc w:val="both"/>
      </w:pPr>
      <w:r w:rsidRPr="005E141D">
        <w:t>участие</w:t>
      </w:r>
      <w:r w:rsidRPr="005E141D">
        <w:rPr>
          <w:spacing w:val="1"/>
        </w:rPr>
        <w:t xml:space="preserve"> </w:t>
      </w:r>
      <w:r w:rsidRPr="005E141D">
        <w:t>в</w:t>
      </w:r>
      <w:r w:rsidRPr="005E141D">
        <w:rPr>
          <w:spacing w:val="1"/>
        </w:rPr>
        <w:t xml:space="preserve"> </w:t>
      </w:r>
      <w:r w:rsidRPr="005E141D">
        <w:t>разработке</w:t>
      </w:r>
      <w:r w:rsidRPr="005E141D">
        <w:rPr>
          <w:spacing w:val="1"/>
        </w:rPr>
        <w:t xml:space="preserve"> </w:t>
      </w:r>
      <w:r w:rsidRPr="005E141D">
        <w:t>образовательных</w:t>
      </w:r>
      <w:r w:rsidRPr="005E141D">
        <w:rPr>
          <w:spacing w:val="1"/>
        </w:rPr>
        <w:t xml:space="preserve"> </w:t>
      </w:r>
      <w:r w:rsidRPr="005E141D">
        <w:t>программ,</w:t>
      </w:r>
      <w:r w:rsidRPr="005E141D">
        <w:rPr>
          <w:spacing w:val="1"/>
        </w:rPr>
        <w:t xml:space="preserve"> </w:t>
      </w:r>
      <w:r w:rsidRPr="005E141D">
        <w:t>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учебных</w:t>
      </w:r>
      <w:r w:rsidRPr="005E141D">
        <w:rPr>
          <w:spacing w:val="1"/>
        </w:rPr>
        <w:t xml:space="preserve"> </w:t>
      </w:r>
      <w:r w:rsidRPr="005E141D">
        <w:t>планов,</w:t>
      </w:r>
      <w:r w:rsidRPr="005E141D">
        <w:rPr>
          <w:spacing w:val="1"/>
        </w:rPr>
        <w:t xml:space="preserve"> </w:t>
      </w:r>
      <w:r w:rsidRPr="005E141D">
        <w:t>методических материалов</w:t>
      </w:r>
      <w:r w:rsidRPr="005E141D">
        <w:rPr>
          <w:spacing w:val="-2"/>
        </w:rPr>
        <w:t xml:space="preserve"> </w:t>
      </w:r>
      <w:r w:rsidRPr="005E141D">
        <w:t>и</w:t>
      </w:r>
      <w:r w:rsidRPr="005E141D">
        <w:rPr>
          <w:spacing w:val="-1"/>
        </w:rPr>
        <w:t xml:space="preserve"> </w:t>
      </w:r>
      <w:r w:rsidRPr="005E141D">
        <w:t>иных</w:t>
      </w:r>
      <w:r w:rsidRPr="005E141D">
        <w:rPr>
          <w:spacing w:val="1"/>
        </w:rPr>
        <w:t xml:space="preserve"> </w:t>
      </w:r>
      <w:r w:rsidRPr="005E141D">
        <w:t>компонентов</w:t>
      </w:r>
      <w:r w:rsidRPr="005E141D">
        <w:rPr>
          <w:spacing w:val="-5"/>
        </w:rPr>
        <w:t xml:space="preserve"> </w:t>
      </w:r>
      <w:r w:rsidRPr="005E141D">
        <w:t>образовательных</w:t>
      </w:r>
      <w:r w:rsidRPr="005E141D">
        <w:rPr>
          <w:spacing w:val="-2"/>
        </w:rPr>
        <w:t xml:space="preserve"> </w:t>
      </w:r>
      <w:r w:rsidRPr="005E141D">
        <w:t>программ;</w:t>
      </w:r>
    </w:p>
    <w:p w:rsidR="004B741D" w:rsidRPr="005E141D" w:rsidRDefault="004B741D" w:rsidP="008847A8">
      <w:pPr>
        <w:pStyle w:val="aff1"/>
        <w:widowControl w:val="0"/>
        <w:numPr>
          <w:ilvl w:val="0"/>
          <w:numId w:val="128"/>
        </w:numPr>
        <w:tabs>
          <w:tab w:val="left" w:pos="839"/>
        </w:tabs>
        <w:autoSpaceDE w:val="0"/>
        <w:autoSpaceDN w:val="0"/>
        <w:ind w:right="262"/>
        <w:jc w:val="both"/>
      </w:pPr>
      <w:r w:rsidRPr="005E141D">
        <w:t>осуществление</w:t>
      </w:r>
      <w:r w:rsidRPr="005E141D">
        <w:rPr>
          <w:spacing w:val="1"/>
        </w:rPr>
        <w:t xml:space="preserve"> </w:t>
      </w:r>
      <w:r w:rsidRPr="005E141D">
        <w:t>научной,</w:t>
      </w:r>
      <w:r w:rsidRPr="005E141D">
        <w:rPr>
          <w:spacing w:val="1"/>
        </w:rPr>
        <w:t xml:space="preserve"> </w:t>
      </w:r>
      <w:r w:rsidRPr="005E141D">
        <w:t>творческой,</w:t>
      </w:r>
      <w:r w:rsidRPr="005E141D">
        <w:rPr>
          <w:spacing w:val="1"/>
        </w:rPr>
        <w:t xml:space="preserve"> </w:t>
      </w:r>
      <w:r w:rsidRPr="005E141D">
        <w:t>исследовательской</w:t>
      </w:r>
      <w:r w:rsidRPr="005E141D">
        <w:rPr>
          <w:spacing w:val="1"/>
        </w:rPr>
        <w:t xml:space="preserve"> </w:t>
      </w:r>
      <w:r w:rsidRPr="005E141D">
        <w:t>деятельности,</w:t>
      </w:r>
      <w:r w:rsidRPr="005E141D">
        <w:rPr>
          <w:spacing w:val="1"/>
        </w:rPr>
        <w:t xml:space="preserve"> </w:t>
      </w:r>
      <w:r w:rsidRPr="005E141D">
        <w:t>участие</w:t>
      </w:r>
      <w:r w:rsidRPr="005E141D">
        <w:rPr>
          <w:spacing w:val="1"/>
        </w:rPr>
        <w:t xml:space="preserve"> </w:t>
      </w:r>
      <w:r w:rsidRPr="005E141D">
        <w:t>в</w:t>
      </w:r>
      <w:r w:rsidRPr="005E141D">
        <w:rPr>
          <w:spacing w:val="1"/>
        </w:rPr>
        <w:t xml:space="preserve"> </w:t>
      </w:r>
      <w:r w:rsidRPr="005E141D">
        <w:t>экспериментальной</w:t>
      </w:r>
      <w:r w:rsidRPr="005E141D">
        <w:rPr>
          <w:spacing w:val="1"/>
        </w:rPr>
        <w:t xml:space="preserve"> </w:t>
      </w:r>
      <w:r w:rsidRPr="005E141D">
        <w:t>и</w:t>
      </w:r>
      <w:r w:rsidRPr="005E141D">
        <w:rPr>
          <w:spacing w:val="1"/>
        </w:rPr>
        <w:t xml:space="preserve"> </w:t>
      </w:r>
      <w:r w:rsidRPr="005E141D">
        <w:t>международной</w:t>
      </w:r>
      <w:r w:rsidRPr="005E141D">
        <w:rPr>
          <w:spacing w:val="1"/>
        </w:rPr>
        <w:t xml:space="preserve"> </w:t>
      </w:r>
      <w:r w:rsidRPr="005E141D">
        <w:t>деятельности,</w:t>
      </w:r>
      <w:r w:rsidRPr="005E141D">
        <w:rPr>
          <w:spacing w:val="1"/>
        </w:rPr>
        <w:t xml:space="preserve"> </w:t>
      </w:r>
      <w:r w:rsidRPr="005E141D">
        <w:t>разработках</w:t>
      </w:r>
      <w:r w:rsidRPr="005E141D">
        <w:rPr>
          <w:spacing w:val="1"/>
        </w:rPr>
        <w:t xml:space="preserve"> </w:t>
      </w:r>
      <w:r w:rsidRPr="005E141D">
        <w:t>и</w:t>
      </w:r>
      <w:r w:rsidRPr="005E141D">
        <w:rPr>
          <w:spacing w:val="1"/>
        </w:rPr>
        <w:t xml:space="preserve"> </w:t>
      </w:r>
      <w:r w:rsidRPr="005E141D">
        <w:t>во</w:t>
      </w:r>
      <w:r w:rsidRPr="005E141D">
        <w:rPr>
          <w:spacing w:val="1"/>
        </w:rPr>
        <w:t xml:space="preserve"> </w:t>
      </w:r>
      <w:r w:rsidRPr="005E141D">
        <w:t>внедрении</w:t>
      </w:r>
      <w:r w:rsidRPr="005E141D">
        <w:rPr>
          <w:spacing w:val="-57"/>
        </w:rPr>
        <w:t xml:space="preserve"> </w:t>
      </w:r>
      <w:r w:rsidRPr="005E141D">
        <w:t>инноваций;</w:t>
      </w:r>
    </w:p>
    <w:p w:rsidR="004B741D" w:rsidRPr="005E141D" w:rsidRDefault="004B741D" w:rsidP="008847A8">
      <w:pPr>
        <w:pStyle w:val="aff1"/>
        <w:widowControl w:val="0"/>
        <w:numPr>
          <w:ilvl w:val="0"/>
          <w:numId w:val="128"/>
        </w:numPr>
        <w:tabs>
          <w:tab w:val="left" w:pos="839"/>
        </w:tabs>
        <w:autoSpaceDE w:val="0"/>
        <w:autoSpaceDN w:val="0"/>
        <w:ind w:right="253"/>
        <w:jc w:val="both"/>
      </w:pPr>
      <w:r w:rsidRPr="005E141D">
        <w:t>бесплатное</w:t>
      </w:r>
      <w:r w:rsidRPr="005E141D">
        <w:rPr>
          <w:spacing w:val="1"/>
        </w:rPr>
        <w:t xml:space="preserve"> </w:t>
      </w:r>
      <w:r w:rsidRPr="005E141D">
        <w:t>пользование</w:t>
      </w:r>
      <w:r w:rsidRPr="005E141D">
        <w:rPr>
          <w:spacing w:val="1"/>
        </w:rPr>
        <w:t xml:space="preserve"> </w:t>
      </w:r>
      <w:r w:rsidRPr="005E141D">
        <w:t>библиотеками</w:t>
      </w:r>
      <w:r w:rsidRPr="005E141D">
        <w:rPr>
          <w:spacing w:val="1"/>
        </w:rPr>
        <w:t xml:space="preserve"> </w:t>
      </w:r>
      <w:r w:rsidRPr="005E141D">
        <w:t>и</w:t>
      </w:r>
      <w:r w:rsidRPr="005E141D">
        <w:rPr>
          <w:spacing w:val="1"/>
        </w:rPr>
        <w:t xml:space="preserve"> </w:t>
      </w:r>
      <w:r w:rsidRPr="005E141D">
        <w:t>информационными</w:t>
      </w:r>
      <w:r w:rsidRPr="005E141D">
        <w:rPr>
          <w:spacing w:val="1"/>
        </w:rPr>
        <w:t xml:space="preserve"> </w:t>
      </w:r>
      <w:r w:rsidRPr="005E141D">
        <w:t>ресурсами,</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доступ в порядке, установленном локальными нормативными актами дошкольного</w:t>
      </w:r>
      <w:r w:rsidRPr="005E141D">
        <w:rPr>
          <w:spacing w:val="1"/>
        </w:rPr>
        <w:t xml:space="preserve"> </w:t>
      </w:r>
      <w:r w:rsidRPr="005E141D">
        <w:t>образовательного учреждения, к информационно-телекоммуникационным сетям и</w:t>
      </w:r>
      <w:r w:rsidRPr="005E141D">
        <w:rPr>
          <w:spacing w:val="1"/>
        </w:rPr>
        <w:t xml:space="preserve"> </w:t>
      </w:r>
      <w:r w:rsidRPr="005E141D">
        <w:t>базам</w:t>
      </w:r>
      <w:r w:rsidRPr="005E141D">
        <w:rPr>
          <w:spacing w:val="1"/>
        </w:rPr>
        <w:t xml:space="preserve"> </w:t>
      </w:r>
      <w:r w:rsidRPr="005E141D">
        <w:t>данных,</w:t>
      </w:r>
      <w:r w:rsidRPr="005E141D">
        <w:rPr>
          <w:spacing w:val="1"/>
        </w:rPr>
        <w:t xml:space="preserve"> </w:t>
      </w:r>
      <w:r w:rsidRPr="005E141D">
        <w:t>учебным</w:t>
      </w:r>
      <w:r w:rsidRPr="005E141D">
        <w:rPr>
          <w:spacing w:val="1"/>
        </w:rPr>
        <w:t xml:space="preserve"> </w:t>
      </w:r>
      <w:r w:rsidRPr="005E141D">
        <w:t>и</w:t>
      </w:r>
      <w:r w:rsidRPr="005E141D">
        <w:rPr>
          <w:spacing w:val="1"/>
        </w:rPr>
        <w:t xml:space="preserve"> </w:t>
      </w:r>
      <w:r w:rsidRPr="005E141D">
        <w:t>методическим</w:t>
      </w:r>
      <w:r w:rsidRPr="005E141D">
        <w:rPr>
          <w:spacing w:val="1"/>
        </w:rPr>
        <w:t xml:space="preserve"> </w:t>
      </w:r>
      <w:r w:rsidRPr="005E141D">
        <w:t>материалам,</w:t>
      </w:r>
      <w:r w:rsidRPr="005E141D">
        <w:rPr>
          <w:spacing w:val="1"/>
        </w:rPr>
        <w:t xml:space="preserve"> </w:t>
      </w:r>
      <w:r w:rsidRPr="005E141D">
        <w:t>материально-техническим</w:t>
      </w:r>
      <w:r w:rsidRPr="005E141D">
        <w:rPr>
          <w:spacing w:val="1"/>
        </w:rPr>
        <w:t xml:space="preserve"> </w:t>
      </w:r>
      <w:r w:rsidRPr="005E141D">
        <w:t>средствам</w:t>
      </w:r>
      <w:r w:rsidRPr="005E141D">
        <w:rPr>
          <w:spacing w:val="1"/>
        </w:rPr>
        <w:t xml:space="preserve"> </w:t>
      </w:r>
      <w:r w:rsidRPr="005E141D">
        <w:t>обеспечения</w:t>
      </w:r>
      <w:r w:rsidRPr="005E141D">
        <w:rPr>
          <w:spacing w:val="1"/>
        </w:rPr>
        <w:t xml:space="preserve"> </w:t>
      </w:r>
      <w:r w:rsidRPr="005E141D">
        <w:t>образовательной</w:t>
      </w:r>
      <w:r w:rsidRPr="005E141D">
        <w:rPr>
          <w:spacing w:val="1"/>
        </w:rPr>
        <w:t xml:space="preserve"> </w:t>
      </w:r>
      <w:r w:rsidRPr="005E141D">
        <w:t>деятельности,</w:t>
      </w:r>
      <w:r w:rsidRPr="005E141D">
        <w:rPr>
          <w:spacing w:val="1"/>
        </w:rPr>
        <w:t xml:space="preserve"> </w:t>
      </w:r>
      <w:r w:rsidRPr="005E141D">
        <w:t>необходимым</w:t>
      </w:r>
      <w:r w:rsidRPr="005E141D">
        <w:rPr>
          <w:spacing w:val="1"/>
        </w:rPr>
        <w:t xml:space="preserve"> </w:t>
      </w:r>
      <w:r w:rsidRPr="005E141D">
        <w:t>для</w:t>
      </w:r>
      <w:r w:rsidRPr="005E141D">
        <w:rPr>
          <w:spacing w:val="-57"/>
        </w:rPr>
        <w:t xml:space="preserve"> </w:t>
      </w:r>
      <w:r w:rsidRPr="005E141D">
        <w:t>качественного</w:t>
      </w:r>
      <w:r w:rsidRPr="005E141D">
        <w:rPr>
          <w:spacing w:val="-7"/>
        </w:rPr>
        <w:t xml:space="preserve"> </w:t>
      </w:r>
      <w:r w:rsidRPr="005E141D">
        <w:t>осуществления</w:t>
      </w:r>
      <w:r w:rsidRPr="005E141D">
        <w:rPr>
          <w:spacing w:val="-7"/>
        </w:rPr>
        <w:t xml:space="preserve"> </w:t>
      </w:r>
      <w:r w:rsidRPr="005E141D">
        <w:t>педагогической</w:t>
      </w:r>
      <w:r w:rsidRPr="005E141D">
        <w:rPr>
          <w:spacing w:val="-8"/>
        </w:rPr>
        <w:t xml:space="preserve"> </w:t>
      </w:r>
      <w:r w:rsidRPr="005E141D">
        <w:t>или</w:t>
      </w:r>
      <w:r w:rsidRPr="005E141D">
        <w:rPr>
          <w:spacing w:val="-8"/>
        </w:rPr>
        <w:t xml:space="preserve"> </w:t>
      </w:r>
      <w:r w:rsidRPr="005E141D">
        <w:t>исследовательской</w:t>
      </w:r>
      <w:r w:rsidRPr="005E141D">
        <w:rPr>
          <w:spacing w:val="-6"/>
        </w:rPr>
        <w:t xml:space="preserve"> </w:t>
      </w:r>
      <w:r w:rsidRPr="005E141D">
        <w:t>деятельности</w:t>
      </w:r>
      <w:r w:rsidRPr="005E141D">
        <w:rPr>
          <w:spacing w:val="-7"/>
        </w:rPr>
        <w:t xml:space="preserve"> </w:t>
      </w:r>
      <w:r w:rsidRPr="005E141D">
        <w:t>в</w:t>
      </w:r>
      <w:r w:rsidRPr="005E141D">
        <w:rPr>
          <w:spacing w:val="-58"/>
        </w:rPr>
        <w:t xml:space="preserve"> </w:t>
      </w:r>
      <w:r w:rsidRPr="005E141D">
        <w:t>детском</w:t>
      </w:r>
      <w:r w:rsidRPr="005E141D">
        <w:rPr>
          <w:spacing w:val="-2"/>
        </w:rPr>
        <w:t xml:space="preserve"> </w:t>
      </w:r>
      <w:r w:rsidRPr="005E141D">
        <w:t>саду;</w:t>
      </w:r>
    </w:p>
    <w:p w:rsidR="004B741D" w:rsidRPr="005E141D" w:rsidRDefault="004B741D" w:rsidP="008847A8">
      <w:pPr>
        <w:pStyle w:val="aff1"/>
        <w:widowControl w:val="0"/>
        <w:numPr>
          <w:ilvl w:val="0"/>
          <w:numId w:val="128"/>
        </w:numPr>
        <w:tabs>
          <w:tab w:val="left" w:pos="839"/>
        </w:tabs>
        <w:autoSpaceDE w:val="0"/>
        <w:autoSpaceDN w:val="0"/>
        <w:spacing w:before="1"/>
        <w:ind w:right="257"/>
        <w:jc w:val="both"/>
      </w:pPr>
      <w:r w:rsidRPr="005E141D">
        <w:t>участие в обсуждении вопросов, относящихся к деятельности детского сада, в том</w:t>
      </w:r>
      <w:r w:rsidRPr="005E141D">
        <w:rPr>
          <w:spacing w:val="1"/>
        </w:rPr>
        <w:t xml:space="preserve"> </w:t>
      </w:r>
      <w:r w:rsidRPr="005E141D">
        <w:t>числе</w:t>
      </w:r>
      <w:r w:rsidRPr="005E141D">
        <w:rPr>
          <w:spacing w:val="-2"/>
        </w:rPr>
        <w:t xml:space="preserve"> </w:t>
      </w:r>
      <w:r w:rsidRPr="005E141D">
        <w:t>через органы управления и</w:t>
      </w:r>
      <w:r w:rsidRPr="005E141D">
        <w:rPr>
          <w:spacing w:val="-1"/>
        </w:rPr>
        <w:t xml:space="preserve"> </w:t>
      </w:r>
      <w:r w:rsidRPr="005E141D">
        <w:t>общественные</w:t>
      </w:r>
      <w:r w:rsidRPr="005E141D">
        <w:rPr>
          <w:spacing w:val="-2"/>
        </w:rPr>
        <w:t xml:space="preserve"> </w:t>
      </w:r>
      <w:r w:rsidRPr="005E141D">
        <w:t>организации;</w:t>
      </w:r>
    </w:p>
    <w:p w:rsidR="004B741D" w:rsidRPr="005E141D" w:rsidRDefault="004B741D" w:rsidP="008847A8">
      <w:pPr>
        <w:pStyle w:val="aff1"/>
        <w:widowControl w:val="0"/>
        <w:numPr>
          <w:ilvl w:val="0"/>
          <w:numId w:val="128"/>
        </w:numPr>
        <w:tabs>
          <w:tab w:val="left" w:pos="839"/>
        </w:tabs>
        <w:autoSpaceDE w:val="0"/>
        <w:autoSpaceDN w:val="0"/>
        <w:ind w:right="260"/>
        <w:jc w:val="both"/>
      </w:pPr>
      <w:r w:rsidRPr="005E141D">
        <w:t>защиту</w:t>
      </w:r>
      <w:r w:rsidRPr="005E141D">
        <w:rPr>
          <w:spacing w:val="1"/>
        </w:rPr>
        <w:t xml:space="preserve"> </w:t>
      </w:r>
      <w:r w:rsidRPr="005E141D">
        <w:t>профессиональной</w:t>
      </w:r>
      <w:r w:rsidRPr="005E141D">
        <w:rPr>
          <w:spacing w:val="1"/>
        </w:rPr>
        <w:t xml:space="preserve"> </w:t>
      </w:r>
      <w:r w:rsidRPr="005E141D">
        <w:t>чести</w:t>
      </w:r>
      <w:r w:rsidRPr="005E141D">
        <w:rPr>
          <w:spacing w:val="1"/>
        </w:rPr>
        <w:t xml:space="preserve"> </w:t>
      </w:r>
      <w:r w:rsidRPr="005E141D">
        <w:t>и</w:t>
      </w:r>
      <w:r w:rsidRPr="005E141D">
        <w:rPr>
          <w:spacing w:val="1"/>
        </w:rPr>
        <w:t xml:space="preserve"> </w:t>
      </w:r>
      <w:r w:rsidRPr="005E141D">
        <w:t>достоинства,</w:t>
      </w:r>
      <w:r w:rsidRPr="005E141D">
        <w:rPr>
          <w:spacing w:val="1"/>
        </w:rPr>
        <w:t xml:space="preserve"> </w:t>
      </w:r>
      <w:r w:rsidRPr="005E141D">
        <w:t>на</w:t>
      </w:r>
      <w:r w:rsidRPr="005E141D">
        <w:rPr>
          <w:spacing w:val="1"/>
        </w:rPr>
        <w:t xml:space="preserve"> </w:t>
      </w:r>
      <w:r w:rsidRPr="005E141D">
        <w:t>справедливое</w:t>
      </w:r>
      <w:r w:rsidRPr="005E141D">
        <w:rPr>
          <w:spacing w:val="1"/>
        </w:rPr>
        <w:t xml:space="preserve"> </w:t>
      </w:r>
      <w:r w:rsidRPr="005E141D">
        <w:t>и</w:t>
      </w:r>
      <w:r w:rsidRPr="005E141D">
        <w:rPr>
          <w:spacing w:val="1"/>
        </w:rPr>
        <w:t xml:space="preserve"> </w:t>
      </w:r>
      <w:r w:rsidRPr="005E141D">
        <w:t>объективное</w:t>
      </w:r>
      <w:r w:rsidRPr="005E141D">
        <w:rPr>
          <w:spacing w:val="1"/>
        </w:rPr>
        <w:t xml:space="preserve"> </w:t>
      </w:r>
      <w:r w:rsidRPr="005E141D">
        <w:t>расследование</w:t>
      </w:r>
      <w:r w:rsidRPr="005E141D">
        <w:rPr>
          <w:spacing w:val="-2"/>
        </w:rPr>
        <w:t xml:space="preserve"> </w:t>
      </w:r>
      <w:r w:rsidRPr="005E141D">
        <w:t>нарушения норм</w:t>
      </w:r>
      <w:r w:rsidRPr="005E141D">
        <w:rPr>
          <w:spacing w:val="-1"/>
        </w:rPr>
        <w:t xml:space="preserve"> </w:t>
      </w:r>
      <w:r w:rsidRPr="005E141D">
        <w:t>профессиональной</w:t>
      </w:r>
      <w:r w:rsidRPr="005E141D">
        <w:rPr>
          <w:spacing w:val="-1"/>
        </w:rPr>
        <w:t xml:space="preserve"> </w:t>
      </w:r>
      <w:r w:rsidRPr="005E141D">
        <w:t>этики;</w:t>
      </w:r>
    </w:p>
    <w:p w:rsidR="004B741D" w:rsidRPr="005E141D" w:rsidRDefault="004B741D" w:rsidP="008847A8">
      <w:pPr>
        <w:pStyle w:val="aff1"/>
        <w:widowControl w:val="0"/>
        <w:numPr>
          <w:ilvl w:val="0"/>
          <w:numId w:val="128"/>
        </w:numPr>
        <w:tabs>
          <w:tab w:val="left" w:pos="839"/>
        </w:tabs>
        <w:autoSpaceDE w:val="0"/>
        <w:autoSpaceDN w:val="0"/>
        <w:ind w:hanging="361"/>
        <w:jc w:val="both"/>
      </w:pPr>
      <w:r w:rsidRPr="005E141D">
        <w:t>право</w:t>
      </w:r>
      <w:r w:rsidRPr="005E141D">
        <w:rPr>
          <w:spacing w:val="-5"/>
        </w:rPr>
        <w:t xml:space="preserve"> </w:t>
      </w:r>
      <w:r w:rsidRPr="005E141D">
        <w:t>на</w:t>
      </w:r>
      <w:r w:rsidRPr="005E141D">
        <w:rPr>
          <w:spacing w:val="-4"/>
        </w:rPr>
        <w:t xml:space="preserve"> </w:t>
      </w:r>
      <w:r w:rsidRPr="005E141D">
        <w:t>сокращенную</w:t>
      </w:r>
      <w:r w:rsidRPr="005E141D">
        <w:rPr>
          <w:spacing w:val="2"/>
        </w:rPr>
        <w:t xml:space="preserve"> </w:t>
      </w:r>
      <w:r w:rsidRPr="005E141D">
        <w:t>продолжительность</w:t>
      </w:r>
      <w:r w:rsidRPr="005E141D">
        <w:rPr>
          <w:spacing w:val="-3"/>
        </w:rPr>
        <w:t xml:space="preserve"> </w:t>
      </w:r>
      <w:r w:rsidRPr="005E141D">
        <w:t>рабочего</w:t>
      </w:r>
      <w:r w:rsidRPr="005E141D">
        <w:rPr>
          <w:spacing w:val="-4"/>
        </w:rPr>
        <w:t xml:space="preserve"> </w:t>
      </w:r>
      <w:r w:rsidRPr="005E141D">
        <w:t>времени;</w:t>
      </w:r>
    </w:p>
    <w:p w:rsidR="004B741D" w:rsidRPr="005E141D" w:rsidRDefault="004B741D" w:rsidP="008847A8">
      <w:pPr>
        <w:pStyle w:val="aff1"/>
        <w:widowControl w:val="0"/>
        <w:numPr>
          <w:ilvl w:val="0"/>
          <w:numId w:val="128"/>
        </w:numPr>
        <w:tabs>
          <w:tab w:val="left" w:pos="839"/>
        </w:tabs>
        <w:autoSpaceDE w:val="0"/>
        <w:autoSpaceDN w:val="0"/>
        <w:ind w:right="261"/>
        <w:jc w:val="both"/>
      </w:pPr>
      <w:r w:rsidRPr="005E141D">
        <w:t>право</w:t>
      </w:r>
      <w:r w:rsidRPr="005E141D">
        <w:rPr>
          <w:spacing w:val="1"/>
        </w:rPr>
        <w:t xml:space="preserve"> </w:t>
      </w:r>
      <w:r w:rsidRPr="005E141D">
        <w:t>на</w:t>
      </w:r>
      <w:r w:rsidRPr="005E141D">
        <w:rPr>
          <w:spacing w:val="1"/>
        </w:rPr>
        <w:t xml:space="preserve"> </w:t>
      </w:r>
      <w:r w:rsidRPr="005E141D">
        <w:t>дополнительное</w:t>
      </w:r>
      <w:r w:rsidRPr="005E141D">
        <w:rPr>
          <w:spacing w:val="1"/>
        </w:rPr>
        <w:t xml:space="preserve"> </w:t>
      </w:r>
      <w:r w:rsidRPr="005E141D">
        <w:t>профессиональное</w:t>
      </w:r>
      <w:r w:rsidRPr="005E141D">
        <w:rPr>
          <w:spacing w:val="1"/>
        </w:rPr>
        <w:t xml:space="preserve"> </w:t>
      </w:r>
      <w:r w:rsidRPr="005E141D">
        <w:t>образование</w:t>
      </w:r>
      <w:r w:rsidRPr="005E141D">
        <w:rPr>
          <w:spacing w:val="1"/>
        </w:rPr>
        <w:t xml:space="preserve"> </w:t>
      </w:r>
      <w:r w:rsidRPr="005E141D">
        <w:t>по</w:t>
      </w:r>
      <w:r w:rsidRPr="005E141D">
        <w:rPr>
          <w:spacing w:val="1"/>
        </w:rPr>
        <w:t xml:space="preserve"> </w:t>
      </w:r>
      <w:r w:rsidRPr="005E141D">
        <w:t>профилю</w:t>
      </w:r>
      <w:r w:rsidRPr="005E141D">
        <w:rPr>
          <w:spacing w:val="1"/>
        </w:rPr>
        <w:t xml:space="preserve"> </w:t>
      </w:r>
      <w:r w:rsidRPr="005E141D">
        <w:t>педагогической</w:t>
      </w:r>
      <w:r w:rsidRPr="005E141D">
        <w:rPr>
          <w:spacing w:val="-1"/>
        </w:rPr>
        <w:t xml:space="preserve"> </w:t>
      </w:r>
      <w:r w:rsidRPr="005E141D">
        <w:t>деятельности не</w:t>
      </w:r>
      <w:r w:rsidRPr="005E141D">
        <w:rPr>
          <w:spacing w:val="-2"/>
        </w:rPr>
        <w:t xml:space="preserve"> </w:t>
      </w:r>
      <w:r w:rsidRPr="005E141D">
        <w:t>реже</w:t>
      </w:r>
      <w:r w:rsidRPr="005E141D">
        <w:rPr>
          <w:spacing w:val="-2"/>
        </w:rPr>
        <w:t xml:space="preserve"> </w:t>
      </w:r>
      <w:r w:rsidRPr="005E141D">
        <w:t>чем</w:t>
      </w:r>
      <w:r w:rsidRPr="005E141D">
        <w:rPr>
          <w:spacing w:val="-1"/>
        </w:rPr>
        <w:t xml:space="preserve"> </w:t>
      </w:r>
      <w:r w:rsidRPr="005E141D">
        <w:t>один</w:t>
      </w:r>
      <w:r w:rsidRPr="005E141D">
        <w:rPr>
          <w:spacing w:val="-1"/>
        </w:rPr>
        <w:t xml:space="preserve"> </w:t>
      </w:r>
      <w:r w:rsidRPr="005E141D">
        <w:t>раз в</w:t>
      </w:r>
      <w:r w:rsidRPr="005E141D">
        <w:rPr>
          <w:spacing w:val="-2"/>
        </w:rPr>
        <w:t xml:space="preserve"> </w:t>
      </w:r>
      <w:r w:rsidRPr="005E141D">
        <w:t>три</w:t>
      </w:r>
      <w:r w:rsidRPr="005E141D">
        <w:rPr>
          <w:spacing w:val="1"/>
        </w:rPr>
        <w:t xml:space="preserve"> </w:t>
      </w:r>
      <w:r w:rsidRPr="005E141D">
        <w:t>года;</w:t>
      </w:r>
    </w:p>
    <w:p w:rsidR="004B741D" w:rsidRPr="005E141D" w:rsidRDefault="004B741D" w:rsidP="008847A8">
      <w:pPr>
        <w:pStyle w:val="aff1"/>
        <w:widowControl w:val="0"/>
        <w:numPr>
          <w:ilvl w:val="0"/>
          <w:numId w:val="128"/>
        </w:numPr>
        <w:tabs>
          <w:tab w:val="left" w:pos="839"/>
        </w:tabs>
        <w:autoSpaceDE w:val="0"/>
        <w:autoSpaceDN w:val="0"/>
        <w:ind w:hanging="361"/>
        <w:jc w:val="both"/>
      </w:pPr>
      <w:r w:rsidRPr="005E141D">
        <w:t>ежегодный</w:t>
      </w:r>
      <w:r w:rsidRPr="005E141D">
        <w:rPr>
          <w:spacing w:val="-5"/>
        </w:rPr>
        <w:t xml:space="preserve"> </w:t>
      </w:r>
      <w:r w:rsidRPr="005E141D">
        <w:t>основной</w:t>
      </w:r>
      <w:r w:rsidRPr="005E141D">
        <w:rPr>
          <w:spacing w:val="-2"/>
        </w:rPr>
        <w:t xml:space="preserve"> </w:t>
      </w:r>
      <w:r w:rsidRPr="005E141D">
        <w:t>удлиненный</w:t>
      </w:r>
      <w:r w:rsidRPr="005E141D">
        <w:rPr>
          <w:spacing w:val="-4"/>
        </w:rPr>
        <w:t xml:space="preserve"> </w:t>
      </w:r>
      <w:r w:rsidRPr="005E141D">
        <w:t>оплачиваемый</w:t>
      </w:r>
      <w:r w:rsidRPr="005E141D">
        <w:rPr>
          <w:spacing w:val="-5"/>
        </w:rPr>
        <w:t xml:space="preserve"> </w:t>
      </w:r>
      <w:r w:rsidRPr="005E141D">
        <w:t>отпуск;</w:t>
      </w:r>
    </w:p>
    <w:p w:rsidR="004B741D" w:rsidRPr="005E141D" w:rsidRDefault="004B741D" w:rsidP="008847A8">
      <w:pPr>
        <w:pStyle w:val="aff1"/>
        <w:widowControl w:val="0"/>
        <w:numPr>
          <w:ilvl w:val="0"/>
          <w:numId w:val="128"/>
        </w:numPr>
        <w:tabs>
          <w:tab w:val="left" w:pos="839"/>
        </w:tabs>
        <w:autoSpaceDE w:val="0"/>
        <w:autoSpaceDN w:val="0"/>
        <w:spacing w:before="1"/>
        <w:ind w:right="263"/>
        <w:jc w:val="both"/>
      </w:pPr>
      <w:r w:rsidRPr="005E141D">
        <w:t>длительный отпуск сроком до одного года не реже чем через каждые десять лет</w:t>
      </w:r>
      <w:r w:rsidRPr="005E141D">
        <w:rPr>
          <w:spacing w:val="1"/>
        </w:rPr>
        <w:t xml:space="preserve"> </w:t>
      </w:r>
      <w:r w:rsidRPr="005E141D">
        <w:t>непрерывной</w:t>
      </w:r>
      <w:r w:rsidRPr="005E141D">
        <w:rPr>
          <w:spacing w:val="-1"/>
        </w:rPr>
        <w:t xml:space="preserve"> </w:t>
      </w:r>
      <w:r w:rsidRPr="005E141D">
        <w:t>педагогической работы;</w:t>
      </w:r>
    </w:p>
    <w:p w:rsidR="004B741D" w:rsidRPr="005E141D" w:rsidRDefault="004B741D" w:rsidP="008847A8">
      <w:pPr>
        <w:pStyle w:val="aff1"/>
        <w:widowControl w:val="0"/>
        <w:numPr>
          <w:ilvl w:val="0"/>
          <w:numId w:val="128"/>
        </w:numPr>
        <w:tabs>
          <w:tab w:val="left" w:pos="839"/>
        </w:tabs>
        <w:autoSpaceDE w:val="0"/>
        <w:autoSpaceDN w:val="0"/>
        <w:ind w:right="260"/>
        <w:jc w:val="both"/>
      </w:pPr>
      <w:r w:rsidRPr="005E141D">
        <w:t>досрочное</w:t>
      </w:r>
      <w:r w:rsidRPr="005E141D">
        <w:rPr>
          <w:spacing w:val="61"/>
        </w:rPr>
        <w:t xml:space="preserve"> </w:t>
      </w:r>
      <w:r w:rsidRPr="005E141D">
        <w:t>назначение</w:t>
      </w:r>
      <w:r w:rsidRPr="005E141D">
        <w:rPr>
          <w:spacing w:val="61"/>
        </w:rPr>
        <w:t xml:space="preserve"> </w:t>
      </w:r>
      <w:r w:rsidRPr="005E141D">
        <w:t xml:space="preserve">страховой  </w:t>
      </w:r>
      <w:r w:rsidRPr="005E141D">
        <w:rPr>
          <w:spacing w:val="1"/>
        </w:rPr>
        <w:t xml:space="preserve"> </w:t>
      </w:r>
      <w:r w:rsidRPr="005E141D">
        <w:t xml:space="preserve">пенсии  </w:t>
      </w:r>
      <w:r w:rsidRPr="005E141D">
        <w:rPr>
          <w:spacing w:val="1"/>
        </w:rPr>
        <w:t xml:space="preserve"> </w:t>
      </w:r>
      <w:r w:rsidRPr="005E141D">
        <w:t xml:space="preserve">по  </w:t>
      </w:r>
      <w:r w:rsidRPr="005E141D">
        <w:rPr>
          <w:spacing w:val="1"/>
        </w:rPr>
        <w:t xml:space="preserve"> </w:t>
      </w:r>
      <w:r w:rsidRPr="005E141D">
        <w:t xml:space="preserve">старости  </w:t>
      </w:r>
      <w:r w:rsidRPr="005E141D">
        <w:rPr>
          <w:spacing w:val="1"/>
        </w:rPr>
        <w:t xml:space="preserve"> </w:t>
      </w:r>
      <w:r w:rsidRPr="005E141D">
        <w:t xml:space="preserve">в  </w:t>
      </w:r>
      <w:r w:rsidRPr="005E141D">
        <w:rPr>
          <w:spacing w:val="1"/>
        </w:rPr>
        <w:t xml:space="preserve"> </w:t>
      </w:r>
      <w:r w:rsidRPr="005E141D">
        <w:t>порядке,</w:t>
      </w:r>
      <w:r w:rsidRPr="005E141D">
        <w:rPr>
          <w:spacing w:val="1"/>
        </w:rPr>
        <w:t xml:space="preserve"> </w:t>
      </w:r>
      <w:r w:rsidRPr="005E141D">
        <w:t>установленном законодательством Российской</w:t>
      </w:r>
      <w:r w:rsidRPr="005E141D">
        <w:rPr>
          <w:spacing w:val="-1"/>
        </w:rPr>
        <w:t xml:space="preserve"> </w:t>
      </w:r>
      <w:r w:rsidRPr="005E141D">
        <w:t>Федерации;</w:t>
      </w:r>
    </w:p>
    <w:p w:rsidR="004B741D" w:rsidRPr="005E141D" w:rsidRDefault="004B741D" w:rsidP="008847A8">
      <w:pPr>
        <w:pStyle w:val="aff1"/>
        <w:widowControl w:val="0"/>
        <w:numPr>
          <w:ilvl w:val="0"/>
          <w:numId w:val="128"/>
        </w:numPr>
        <w:tabs>
          <w:tab w:val="left" w:pos="839"/>
        </w:tabs>
        <w:autoSpaceDE w:val="0"/>
        <w:autoSpaceDN w:val="0"/>
        <w:ind w:right="259"/>
        <w:jc w:val="both"/>
      </w:pPr>
      <w:r w:rsidRPr="005E141D">
        <w:t>предоставление</w:t>
      </w:r>
      <w:r w:rsidRPr="005E141D">
        <w:rPr>
          <w:spacing w:val="1"/>
        </w:rPr>
        <w:t xml:space="preserve"> </w:t>
      </w:r>
      <w:r w:rsidRPr="005E141D">
        <w:t>педагогическим</w:t>
      </w:r>
      <w:r w:rsidRPr="005E141D">
        <w:rPr>
          <w:spacing w:val="1"/>
        </w:rPr>
        <w:t xml:space="preserve"> </w:t>
      </w:r>
      <w:r w:rsidRPr="005E141D">
        <w:t>работникам,</w:t>
      </w:r>
      <w:r w:rsidRPr="005E141D">
        <w:rPr>
          <w:spacing w:val="1"/>
        </w:rPr>
        <w:t xml:space="preserve"> </w:t>
      </w:r>
      <w:r w:rsidRPr="005E141D">
        <w:t>состоящим</w:t>
      </w:r>
      <w:r w:rsidRPr="005E141D">
        <w:rPr>
          <w:spacing w:val="1"/>
        </w:rPr>
        <w:t xml:space="preserve"> </w:t>
      </w:r>
      <w:r w:rsidRPr="005E141D">
        <w:t>на</w:t>
      </w:r>
      <w:r w:rsidRPr="005E141D">
        <w:rPr>
          <w:spacing w:val="1"/>
        </w:rPr>
        <w:t xml:space="preserve"> </w:t>
      </w:r>
      <w:r w:rsidRPr="005E141D">
        <w:t>учете</w:t>
      </w:r>
      <w:r w:rsidRPr="005E141D">
        <w:rPr>
          <w:spacing w:val="1"/>
        </w:rPr>
        <w:t xml:space="preserve"> </w:t>
      </w:r>
      <w:r w:rsidRPr="005E141D">
        <w:t>в</w:t>
      </w:r>
      <w:r w:rsidRPr="005E141D">
        <w:rPr>
          <w:spacing w:val="1"/>
        </w:rPr>
        <w:t xml:space="preserve"> </w:t>
      </w:r>
      <w:r w:rsidRPr="005E141D">
        <w:t>качестве</w:t>
      </w:r>
      <w:r w:rsidRPr="005E141D">
        <w:rPr>
          <w:spacing w:val="1"/>
        </w:rPr>
        <w:t xml:space="preserve"> </w:t>
      </w:r>
      <w:r w:rsidRPr="005E141D">
        <w:t>нуждающихся в жилых помещениях, вне очереди жилых помещений по договорам</w:t>
      </w:r>
      <w:r w:rsidRPr="005E141D">
        <w:rPr>
          <w:spacing w:val="1"/>
        </w:rPr>
        <w:t xml:space="preserve"> </w:t>
      </w:r>
      <w:r w:rsidRPr="005E141D">
        <w:t>социального</w:t>
      </w:r>
      <w:r w:rsidRPr="005E141D">
        <w:rPr>
          <w:spacing w:val="1"/>
        </w:rPr>
        <w:t xml:space="preserve"> </w:t>
      </w:r>
      <w:r w:rsidRPr="005E141D">
        <w:t>найма,</w:t>
      </w:r>
      <w:r w:rsidRPr="005E141D">
        <w:rPr>
          <w:spacing w:val="1"/>
        </w:rPr>
        <w:t xml:space="preserve"> </w:t>
      </w:r>
      <w:r w:rsidRPr="005E141D">
        <w:t>право</w:t>
      </w:r>
      <w:r w:rsidRPr="005E141D">
        <w:rPr>
          <w:spacing w:val="1"/>
        </w:rPr>
        <w:t xml:space="preserve"> </w:t>
      </w:r>
      <w:r w:rsidRPr="005E141D">
        <w:t>на</w:t>
      </w:r>
      <w:r w:rsidRPr="005E141D">
        <w:rPr>
          <w:spacing w:val="1"/>
        </w:rPr>
        <w:t xml:space="preserve"> </w:t>
      </w:r>
      <w:r w:rsidRPr="005E141D">
        <w:t>предоставление</w:t>
      </w:r>
      <w:r w:rsidRPr="005E141D">
        <w:rPr>
          <w:spacing w:val="1"/>
        </w:rPr>
        <w:t xml:space="preserve"> </w:t>
      </w:r>
      <w:r w:rsidRPr="005E141D">
        <w:t>жилых</w:t>
      </w:r>
      <w:r w:rsidRPr="005E141D">
        <w:rPr>
          <w:spacing w:val="1"/>
        </w:rPr>
        <w:t xml:space="preserve"> </w:t>
      </w:r>
      <w:r w:rsidRPr="005E141D">
        <w:t>помещений</w:t>
      </w:r>
      <w:r w:rsidRPr="005E141D">
        <w:rPr>
          <w:spacing w:val="1"/>
        </w:rPr>
        <w:t xml:space="preserve"> </w:t>
      </w:r>
      <w:r w:rsidRPr="005E141D">
        <w:t>специализированного</w:t>
      </w:r>
      <w:r w:rsidRPr="005E141D">
        <w:rPr>
          <w:spacing w:val="-4"/>
        </w:rPr>
        <w:t xml:space="preserve"> </w:t>
      </w:r>
      <w:r w:rsidRPr="005E141D">
        <w:t>жилищного</w:t>
      </w:r>
      <w:r w:rsidRPr="005E141D">
        <w:rPr>
          <w:spacing w:val="-3"/>
        </w:rPr>
        <w:t xml:space="preserve"> </w:t>
      </w:r>
      <w:r w:rsidRPr="005E141D">
        <w:t>фонда;</w:t>
      </w:r>
    </w:p>
    <w:p w:rsidR="004B741D" w:rsidRPr="005E141D" w:rsidRDefault="004B741D" w:rsidP="008847A8">
      <w:pPr>
        <w:pStyle w:val="aff1"/>
        <w:widowControl w:val="0"/>
        <w:numPr>
          <w:ilvl w:val="0"/>
          <w:numId w:val="128"/>
        </w:numPr>
        <w:tabs>
          <w:tab w:val="left" w:pos="839"/>
        </w:tabs>
        <w:autoSpaceDE w:val="0"/>
        <w:autoSpaceDN w:val="0"/>
        <w:ind w:right="257"/>
        <w:jc w:val="both"/>
      </w:pPr>
      <w:r w:rsidRPr="005E141D">
        <w:t>иные трудовые права, меры социальной поддержки, установленные федеральными</w:t>
      </w:r>
      <w:r w:rsidRPr="005E141D">
        <w:rPr>
          <w:spacing w:val="1"/>
        </w:rPr>
        <w:t xml:space="preserve"> </w:t>
      </w:r>
      <w:r w:rsidRPr="005E141D">
        <w:t>законами</w:t>
      </w:r>
      <w:r w:rsidRPr="005E141D">
        <w:rPr>
          <w:spacing w:val="-2"/>
        </w:rPr>
        <w:t xml:space="preserve"> </w:t>
      </w:r>
      <w:r w:rsidRPr="005E141D">
        <w:t>и</w:t>
      </w:r>
      <w:r w:rsidRPr="005E141D">
        <w:rPr>
          <w:spacing w:val="-3"/>
        </w:rPr>
        <w:t xml:space="preserve"> </w:t>
      </w:r>
      <w:r w:rsidRPr="005E141D">
        <w:t>законодательными</w:t>
      </w:r>
      <w:r w:rsidRPr="005E141D">
        <w:rPr>
          <w:spacing w:val="-1"/>
        </w:rPr>
        <w:t xml:space="preserve"> </w:t>
      </w:r>
      <w:r w:rsidRPr="005E141D">
        <w:t>актами</w:t>
      </w:r>
      <w:r w:rsidRPr="005E141D">
        <w:rPr>
          <w:spacing w:val="-1"/>
        </w:rPr>
        <w:t xml:space="preserve"> </w:t>
      </w:r>
      <w:r w:rsidRPr="005E141D">
        <w:t>субъектов</w:t>
      </w:r>
      <w:r w:rsidRPr="005E141D">
        <w:rPr>
          <w:spacing w:val="-2"/>
        </w:rPr>
        <w:t xml:space="preserve"> </w:t>
      </w:r>
      <w:r w:rsidRPr="005E141D">
        <w:t>Российской</w:t>
      </w:r>
      <w:r w:rsidRPr="005E141D">
        <w:rPr>
          <w:spacing w:val="-1"/>
        </w:rPr>
        <w:t xml:space="preserve"> </w:t>
      </w:r>
      <w:r w:rsidRPr="005E141D">
        <w:t>Федерации.</w:t>
      </w:r>
    </w:p>
    <w:p w:rsidR="004B741D" w:rsidRPr="005E141D" w:rsidRDefault="004B741D" w:rsidP="008847A8">
      <w:pPr>
        <w:pStyle w:val="aff1"/>
        <w:widowControl w:val="0"/>
        <w:numPr>
          <w:ilvl w:val="1"/>
          <w:numId w:val="118"/>
        </w:numPr>
        <w:tabs>
          <w:tab w:val="left" w:pos="539"/>
        </w:tabs>
        <w:autoSpaceDE w:val="0"/>
        <w:autoSpaceDN w:val="0"/>
        <w:ind w:left="538" w:hanging="421"/>
        <w:jc w:val="both"/>
      </w:pPr>
      <w:r w:rsidRPr="005E141D">
        <w:rPr>
          <w:u w:val="single"/>
        </w:rPr>
        <w:t>Ответственность</w:t>
      </w:r>
      <w:r w:rsidRPr="005E141D">
        <w:rPr>
          <w:spacing w:val="-4"/>
          <w:u w:val="single"/>
        </w:rPr>
        <w:t xml:space="preserve"> </w:t>
      </w:r>
      <w:r w:rsidRPr="005E141D">
        <w:rPr>
          <w:u w:val="single"/>
        </w:rPr>
        <w:t>работников:</w:t>
      </w:r>
    </w:p>
    <w:p w:rsidR="004B741D" w:rsidRPr="005E141D" w:rsidRDefault="004B741D" w:rsidP="008847A8">
      <w:pPr>
        <w:pStyle w:val="aff1"/>
        <w:widowControl w:val="0"/>
        <w:numPr>
          <w:ilvl w:val="0"/>
          <w:numId w:val="127"/>
        </w:numPr>
        <w:tabs>
          <w:tab w:val="left" w:pos="839"/>
        </w:tabs>
        <w:autoSpaceDE w:val="0"/>
        <w:autoSpaceDN w:val="0"/>
        <w:ind w:right="259"/>
        <w:jc w:val="both"/>
      </w:pPr>
      <w:r w:rsidRPr="005E141D">
        <w:t>нарушение</w:t>
      </w:r>
      <w:r w:rsidRPr="005E141D">
        <w:rPr>
          <w:spacing w:val="-7"/>
        </w:rPr>
        <w:t xml:space="preserve"> </w:t>
      </w:r>
      <w:r w:rsidRPr="005E141D">
        <w:t>трудовой</w:t>
      </w:r>
      <w:r w:rsidRPr="005E141D">
        <w:rPr>
          <w:spacing w:val="-5"/>
        </w:rPr>
        <w:t xml:space="preserve"> </w:t>
      </w:r>
      <w:r w:rsidRPr="005E141D">
        <w:t>дисциплины,</w:t>
      </w:r>
      <w:r w:rsidRPr="005E141D">
        <w:rPr>
          <w:spacing w:val="-6"/>
        </w:rPr>
        <w:t xml:space="preserve"> </w:t>
      </w:r>
      <w:r w:rsidRPr="005E141D">
        <w:t>влечет</w:t>
      </w:r>
      <w:r w:rsidRPr="005E141D">
        <w:rPr>
          <w:spacing w:val="-6"/>
        </w:rPr>
        <w:t xml:space="preserve"> </w:t>
      </w:r>
      <w:r w:rsidRPr="005E141D">
        <w:t>за</w:t>
      </w:r>
      <w:r w:rsidRPr="005E141D">
        <w:rPr>
          <w:spacing w:val="-4"/>
        </w:rPr>
        <w:t xml:space="preserve"> </w:t>
      </w:r>
      <w:r w:rsidRPr="005E141D">
        <w:t>собой</w:t>
      </w:r>
      <w:r w:rsidRPr="005E141D">
        <w:rPr>
          <w:spacing w:val="-5"/>
        </w:rPr>
        <w:t xml:space="preserve"> </w:t>
      </w:r>
      <w:r w:rsidRPr="005E141D">
        <w:t>применение</w:t>
      </w:r>
      <w:r w:rsidRPr="005E141D">
        <w:rPr>
          <w:spacing w:val="-7"/>
        </w:rPr>
        <w:t xml:space="preserve"> </w:t>
      </w:r>
      <w:r w:rsidRPr="005E141D">
        <w:t>мер</w:t>
      </w:r>
      <w:r w:rsidRPr="005E141D">
        <w:rPr>
          <w:spacing w:val="-6"/>
        </w:rPr>
        <w:t xml:space="preserve"> </w:t>
      </w:r>
      <w:r w:rsidRPr="005E141D">
        <w:t>дисциплинарного</w:t>
      </w:r>
      <w:r w:rsidRPr="005E141D">
        <w:rPr>
          <w:spacing w:val="-57"/>
        </w:rPr>
        <w:t xml:space="preserve"> </w:t>
      </w:r>
      <w:r w:rsidRPr="005E141D">
        <w:t>или общественного воздействия, а также применение иных мер, предусмотренных</w:t>
      </w:r>
      <w:r w:rsidRPr="005E141D">
        <w:rPr>
          <w:spacing w:val="1"/>
        </w:rPr>
        <w:t xml:space="preserve"> </w:t>
      </w:r>
      <w:r w:rsidRPr="005E141D">
        <w:t>действующим</w:t>
      </w:r>
      <w:r w:rsidRPr="005E141D">
        <w:rPr>
          <w:spacing w:val="-2"/>
        </w:rPr>
        <w:t xml:space="preserve"> </w:t>
      </w:r>
      <w:r w:rsidRPr="005E141D">
        <w:t>законодательством;</w:t>
      </w:r>
    </w:p>
    <w:p w:rsidR="004B741D" w:rsidRPr="005E141D" w:rsidRDefault="004B741D" w:rsidP="008847A8">
      <w:pPr>
        <w:pStyle w:val="aff1"/>
        <w:widowControl w:val="0"/>
        <w:numPr>
          <w:ilvl w:val="0"/>
          <w:numId w:val="127"/>
        </w:numPr>
        <w:tabs>
          <w:tab w:val="left" w:pos="839"/>
        </w:tabs>
        <w:autoSpaceDE w:val="0"/>
        <w:autoSpaceDN w:val="0"/>
        <w:spacing w:before="79"/>
        <w:ind w:right="253"/>
        <w:jc w:val="both"/>
      </w:pPr>
      <w:r w:rsidRPr="005E141D">
        <w:t>педагогические</w:t>
      </w:r>
      <w:r w:rsidRPr="008D17D7">
        <w:rPr>
          <w:spacing w:val="1"/>
        </w:rPr>
        <w:t xml:space="preserve"> </w:t>
      </w:r>
      <w:r w:rsidRPr="005E141D">
        <w:t>работники</w:t>
      </w:r>
      <w:r w:rsidRPr="008D17D7">
        <w:rPr>
          <w:spacing w:val="1"/>
        </w:rPr>
        <w:t xml:space="preserve"> </w:t>
      </w:r>
      <w:r w:rsidRPr="005E141D">
        <w:t>несут</w:t>
      </w:r>
      <w:r w:rsidRPr="008D17D7">
        <w:rPr>
          <w:spacing w:val="1"/>
        </w:rPr>
        <w:t xml:space="preserve"> </w:t>
      </w:r>
      <w:r w:rsidRPr="005E141D">
        <w:t>ответственность</w:t>
      </w:r>
      <w:r w:rsidRPr="008D17D7">
        <w:rPr>
          <w:spacing w:val="1"/>
        </w:rPr>
        <w:t xml:space="preserve"> </w:t>
      </w:r>
      <w:r w:rsidRPr="005E141D">
        <w:t>в</w:t>
      </w:r>
      <w:r w:rsidRPr="008D17D7">
        <w:rPr>
          <w:spacing w:val="1"/>
        </w:rPr>
        <w:t xml:space="preserve"> </w:t>
      </w:r>
      <w:r w:rsidRPr="005E141D">
        <w:t>установленном</w:t>
      </w:r>
      <w:r w:rsidRPr="008D17D7">
        <w:rPr>
          <w:spacing w:val="1"/>
        </w:rPr>
        <w:t xml:space="preserve"> </w:t>
      </w:r>
      <w:r w:rsidRPr="005E141D">
        <w:t>законодательством Российской Федерации порядке за несоблюдение прав и свобод</w:t>
      </w:r>
      <w:r w:rsidRPr="008D17D7">
        <w:rPr>
          <w:spacing w:val="1"/>
        </w:rPr>
        <w:t xml:space="preserve"> </w:t>
      </w:r>
      <w:r w:rsidRPr="005E141D">
        <w:t>воспитанников, родителей (законных представителей) воспитанников, за реализацию</w:t>
      </w:r>
      <w:r w:rsidRPr="008D17D7">
        <w:rPr>
          <w:spacing w:val="-57"/>
        </w:rPr>
        <w:t xml:space="preserve"> </w:t>
      </w:r>
      <w:r w:rsidRPr="005E141D">
        <w:t>не</w:t>
      </w:r>
      <w:r w:rsidRPr="008D17D7">
        <w:rPr>
          <w:spacing w:val="-13"/>
        </w:rPr>
        <w:t xml:space="preserve"> </w:t>
      </w:r>
      <w:r w:rsidRPr="005E141D">
        <w:t>в</w:t>
      </w:r>
      <w:r w:rsidRPr="008D17D7">
        <w:rPr>
          <w:spacing w:val="-13"/>
        </w:rPr>
        <w:t xml:space="preserve"> </w:t>
      </w:r>
      <w:r w:rsidRPr="005E141D">
        <w:t>полном</w:t>
      </w:r>
      <w:r w:rsidRPr="008D17D7">
        <w:rPr>
          <w:spacing w:val="-12"/>
        </w:rPr>
        <w:t xml:space="preserve"> </w:t>
      </w:r>
      <w:r w:rsidRPr="005E141D">
        <w:t>объеме</w:t>
      </w:r>
      <w:r w:rsidRPr="008D17D7">
        <w:rPr>
          <w:spacing w:val="-13"/>
        </w:rPr>
        <w:t xml:space="preserve"> </w:t>
      </w:r>
      <w:r w:rsidRPr="005E141D">
        <w:t>образовательной</w:t>
      </w:r>
      <w:r w:rsidRPr="008D17D7">
        <w:rPr>
          <w:spacing w:val="-10"/>
        </w:rPr>
        <w:t xml:space="preserve"> </w:t>
      </w:r>
      <w:r w:rsidRPr="005E141D">
        <w:t>программы</w:t>
      </w:r>
      <w:r w:rsidRPr="008D17D7">
        <w:rPr>
          <w:spacing w:val="-13"/>
        </w:rPr>
        <w:t xml:space="preserve"> </w:t>
      </w:r>
      <w:r w:rsidRPr="005E141D">
        <w:t>в</w:t>
      </w:r>
      <w:r w:rsidRPr="008D17D7">
        <w:rPr>
          <w:spacing w:val="-12"/>
        </w:rPr>
        <w:t xml:space="preserve"> </w:t>
      </w:r>
      <w:r w:rsidRPr="005E141D">
        <w:t>соответствии</w:t>
      </w:r>
      <w:r w:rsidRPr="008D17D7">
        <w:rPr>
          <w:spacing w:val="-11"/>
        </w:rPr>
        <w:t xml:space="preserve"> </w:t>
      </w:r>
      <w:r w:rsidRPr="005E141D">
        <w:t>с</w:t>
      </w:r>
      <w:r w:rsidRPr="008D17D7">
        <w:rPr>
          <w:spacing w:val="-10"/>
        </w:rPr>
        <w:t xml:space="preserve"> </w:t>
      </w:r>
      <w:r w:rsidRPr="005E141D">
        <w:t>учебным</w:t>
      </w:r>
      <w:r w:rsidRPr="008D17D7">
        <w:rPr>
          <w:spacing w:val="-13"/>
        </w:rPr>
        <w:t xml:space="preserve"> </w:t>
      </w:r>
      <w:r w:rsidRPr="005E141D">
        <w:t>планом,</w:t>
      </w:r>
      <w:r w:rsidRPr="008D17D7">
        <w:rPr>
          <w:spacing w:val="-12"/>
        </w:rPr>
        <w:t xml:space="preserve"> </w:t>
      </w:r>
      <w:r w:rsidRPr="005E141D">
        <w:t>за</w:t>
      </w:r>
      <w:r w:rsidR="00B1045B">
        <w:t xml:space="preserve"> </w:t>
      </w:r>
      <w:r w:rsidRPr="005E141D">
        <w:t>качество обучения и соответствие ФГОС ДО, за жизнь и здоровье воспитанников в</w:t>
      </w:r>
      <w:r w:rsidRPr="008D17D7">
        <w:rPr>
          <w:spacing w:val="1"/>
        </w:rPr>
        <w:t xml:space="preserve"> </w:t>
      </w:r>
      <w:r w:rsidRPr="005E141D">
        <w:t>дошкольном образовательном учреждении, на его территории, во время прогулок,</w:t>
      </w:r>
      <w:r w:rsidRPr="008D17D7">
        <w:rPr>
          <w:spacing w:val="1"/>
        </w:rPr>
        <w:t xml:space="preserve"> </w:t>
      </w:r>
      <w:r w:rsidRPr="005E141D">
        <w:t>экскурсий</w:t>
      </w:r>
      <w:r w:rsidRPr="008D17D7">
        <w:rPr>
          <w:spacing w:val="1"/>
        </w:rPr>
        <w:t xml:space="preserve"> </w:t>
      </w:r>
      <w:r w:rsidRPr="005E141D">
        <w:t>и</w:t>
      </w:r>
      <w:r w:rsidRPr="008D17D7">
        <w:rPr>
          <w:spacing w:val="1"/>
        </w:rPr>
        <w:t xml:space="preserve"> </w:t>
      </w:r>
      <w:r w:rsidRPr="005E141D">
        <w:t>т.п.,</w:t>
      </w:r>
      <w:r w:rsidRPr="008D17D7">
        <w:rPr>
          <w:spacing w:val="1"/>
        </w:rPr>
        <w:t xml:space="preserve"> </w:t>
      </w:r>
      <w:r w:rsidRPr="005E141D">
        <w:t>разглашение</w:t>
      </w:r>
      <w:r w:rsidRPr="008D17D7">
        <w:rPr>
          <w:spacing w:val="1"/>
        </w:rPr>
        <w:t xml:space="preserve"> </w:t>
      </w:r>
      <w:r w:rsidRPr="005E141D">
        <w:t>персональных</w:t>
      </w:r>
      <w:r w:rsidRPr="008D17D7">
        <w:rPr>
          <w:spacing w:val="1"/>
        </w:rPr>
        <w:t xml:space="preserve"> </w:t>
      </w:r>
      <w:r w:rsidRPr="005E141D">
        <w:t>данных</w:t>
      </w:r>
      <w:r w:rsidRPr="008D17D7">
        <w:rPr>
          <w:spacing w:val="1"/>
        </w:rPr>
        <w:t xml:space="preserve"> </w:t>
      </w:r>
      <w:r w:rsidRPr="005E141D">
        <w:t>участников</w:t>
      </w:r>
      <w:r w:rsidRPr="008D17D7">
        <w:rPr>
          <w:spacing w:val="1"/>
        </w:rPr>
        <w:t xml:space="preserve"> </w:t>
      </w:r>
      <w:r w:rsidRPr="005E141D">
        <w:t>воспитательно-образовательной</w:t>
      </w:r>
      <w:r w:rsidRPr="008D17D7">
        <w:rPr>
          <w:spacing w:val="1"/>
        </w:rPr>
        <w:t xml:space="preserve"> </w:t>
      </w:r>
      <w:r w:rsidRPr="005E141D">
        <w:t>деятельности,</w:t>
      </w:r>
      <w:r w:rsidRPr="008D17D7">
        <w:rPr>
          <w:spacing w:val="1"/>
        </w:rPr>
        <w:t xml:space="preserve"> </w:t>
      </w:r>
      <w:r w:rsidRPr="005E141D">
        <w:t>неоказание</w:t>
      </w:r>
      <w:r w:rsidRPr="008D17D7">
        <w:rPr>
          <w:spacing w:val="1"/>
        </w:rPr>
        <w:t xml:space="preserve"> </w:t>
      </w:r>
      <w:r w:rsidRPr="005E141D">
        <w:t>первой</w:t>
      </w:r>
      <w:r w:rsidRPr="008D17D7">
        <w:rPr>
          <w:spacing w:val="1"/>
        </w:rPr>
        <w:t xml:space="preserve"> </w:t>
      </w:r>
      <w:r w:rsidRPr="005E141D">
        <w:t>помощи</w:t>
      </w:r>
      <w:r w:rsidRPr="008D17D7">
        <w:rPr>
          <w:spacing w:val="1"/>
        </w:rPr>
        <w:t xml:space="preserve"> </w:t>
      </w:r>
      <w:r w:rsidRPr="005E141D">
        <w:t>пострадавшему</w:t>
      </w:r>
      <w:r w:rsidRPr="008D17D7">
        <w:rPr>
          <w:spacing w:val="-6"/>
        </w:rPr>
        <w:t xml:space="preserve"> </w:t>
      </w:r>
      <w:r w:rsidRPr="005E141D">
        <w:t>при несчастном</w:t>
      </w:r>
      <w:r w:rsidRPr="008D17D7">
        <w:rPr>
          <w:spacing w:val="-1"/>
        </w:rPr>
        <w:t xml:space="preserve"> </w:t>
      </w:r>
      <w:r w:rsidRPr="005E141D">
        <w:t>случае;</w:t>
      </w:r>
    </w:p>
    <w:p w:rsidR="004B741D" w:rsidRPr="005E141D" w:rsidRDefault="004B741D" w:rsidP="008847A8">
      <w:pPr>
        <w:pStyle w:val="aff1"/>
        <w:widowControl w:val="0"/>
        <w:numPr>
          <w:ilvl w:val="0"/>
          <w:numId w:val="127"/>
        </w:numPr>
        <w:tabs>
          <w:tab w:val="left" w:pos="839"/>
        </w:tabs>
        <w:autoSpaceDE w:val="0"/>
        <w:autoSpaceDN w:val="0"/>
        <w:ind w:right="251"/>
        <w:jc w:val="both"/>
      </w:pPr>
      <w:r w:rsidRPr="005E141D">
        <w:t>педагогические</w:t>
      </w:r>
      <w:r w:rsidRPr="005E141D">
        <w:rPr>
          <w:spacing w:val="-13"/>
        </w:rPr>
        <w:t xml:space="preserve"> </w:t>
      </w:r>
      <w:r w:rsidRPr="005E141D">
        <w:t>работники</w:t>
      </w:r>
      <w:r w:rsidRPr="005E141D">
        <w:rPr>
          <w:spacing w:val="-12"/>
        </w:rPr>
        <w:t xml:space="preserve"> </w:t>
      </w:r>
      <w:r w:rsidRPr="005E141D">
        <w:t>несут</w:t>
      </w:r>
      <w:r w:rsidRPr="005E141D">
        <w:rPr>
          <w:spacing w:val="-11"/>
        </w:rPr>
        <w:t xml:space="preserve"> </w:t>
      </w:r>
      <w:r w:rsidRPr="005E141D">
        <w:t>ответственность</w:t>
      </w:r>
      <w:r w:rsidRPr="005E141D">
        <w:rPr>
          <w:spacing w:val="-10"/>
        </w:rPr>
        <w:t xml:space="preserve"> </w:t>
      </w:r>
      <w:r w:rsidRPr="005E141D">
        <w:t>за</w:t>
      </w:r>
      <w:r w:rsidRPr="005E141D">
        <w:rPr>
          <w:spacing w:val="-12"/>
        </w:rPr>
        <w:t xml:space="preserve"> </w:t>
      </w:r>
      <w:r w:rsidRPr="005E141D">
        <w:t>неисполнение</w:t>
      </w:r>
      <w:r w:rsidRPr="005E141D">
        <w:rPr>
          <w:spacing w:val="-13"/>
        </w:rPr>
        <w:t xml:space="preserve"> </w:t>
      </w:r>
      <w:r w:rsidRPr="005E141D">
        <w:t>или</w:t>
      </w:r>
      <w:r w:rsidRPr="005E141D">
        <w:rPr>
          <w:spacing w:val="-10"/>
        </w:rPr>
        <w:t xml:space="preserve"> </w:t>
      </w:r>
      <w:r w:rsidRPr="005E141D">
        <w:t>ненадлежащее</w:t>
      </w:r>
      <w:r w:rsidRPr="005E141D">
        <w:rPr>
          <w:spacing w:val="-58"/>
        </w:rPr>
        <w:t xml:space="preserve"> </w:t>
      </w:r>
      <w:r w:rsidRPr="005E141D">
        <w:t>исполнение</w:t>
      </w:r>
      <w:r w:rsidRPr="005E141D">
        <w:rPr>
          <w:spacing w:val="1"/>
        </w:rPr>
        <w:t xml:space="preserve"> </w:t>
      </w:r>
      <w:r w:rsidRPr="005E141D">
        <w:t>возложенных</w:t>
      </w:r>
      <w:r w:rsidRPr="005E141D">
        <w:rPr>
          <w:spacing w:val="1"/>
        </w:rPr>
        <w:t xml:space="preserve"> </w:t>
      </w:r>
      <w:r w:rsidRPr="005E141D">
        <w:t>на</w:t>
      </w:r>
      <w:r w:rsidRPr="005E141D">
        <w:rPr>
          <w:spacing w:val="1"/>
        </w:rPr>
        <w:t xml:space="preserve"> </w:t>
      </w:r>
      <w:r w:rsidRPr="005E141D">
        <w:t>них</w:t>
      </w:r>
      <w:r w:rsidRPr="005E141D">
        <w:rPr>
          <w:spacing w:val="1"/>
        </w:rPr>
        <w:t xml:space="preserve"> </w:t>
      </w:r>
      <w:r w:rsidRPr="005E141D">
        <w:t>обязанностей</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и</w:t>
      </w:r>
      <w:r w:rsidRPr="005E141D">
        <w:rPr>
          <w:spacing w:val="1"/>
        </w:rPr>
        <w:t xml:space="preserve"> </w:t>
      </w:r>
      <w:r w:rsidRPr="005E141D">
        <w:t>в</w:t>
      </w:r>
      <w:r w:rsidRPr="005E141D">
        <w:rPr>
          <w:spacing w:val="1"/>
        </w:rPr>
        <w:t xml:space="preserve"> </w:t>
      </w:r>
      <w:r w:rsidRPr="005E141D">
        <w:t>случаях,</w:t>
      </w:r>
      <w:r w:rsidRPr="005E141D">
        <w:rPr>
          <w:spacing w:val="1"/>
        </w:rPr>
        <w:t xml:space="preserve"> </w:t>
      </w:r>
      <w:r w:rsidRPr="005E141D">
        <w:t>которые</w:t>
      </w:r>
      <w:r w:rsidRPr="005E141D">
        <w:rPr>
          <w:spacing w:val="1"/>
        </w:rPr>
        <w:t xml:space="preserve"> </w:t>
      </w:r>
      <w:r w:rsidRPr="005E141D">
        <w:t>установлены</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61"/>
        </w:rPr>
        <w:t xml:space="preserve"> </w:t>
      </w:r>
      <w:r w:rsidRPr="005E141D">
        <w:t>неисполнение</w:t>
      </w:r>
      <w:r w:rsidRPr="005E141D">
        <w:rPr>
          <w:spacing w:val="61"/>
        </w:rPr>
        <w:t xml:space="preserve"> </w:t>
      </w:r>
      <w:r w:rsidRPr="005E141D">
        <w:t>или</w:t>
      </w:r>
      <w:r w:rsidRPr="005E141D">
        <w:rPr>
          <w:spacing w:val="61"/>
        </w:rPr>
        <w:t xml:space="preserve"> </w:t>
      </w:r>
      <w:r w:rsidRPr="005E141D">
        <w:t>ненадлежащее</w:t>
      </w:r>
      <w:r w:rsidRPr="005E141D">
        <w:rPr>
          <w:spacing w:val="1"/>
        </w:rPr>
        <w:t xml:space="preserve"> </w:t>
      </w:r>
      <w:r w:rsidRPr="005E141D">
        <w:t>исполнение педагогическими работниками их обязанностей также учитывается при</w:t>
      </w:r>
      <w:r w:rsidRPr="005E141D">
        <w:rPr>
          <w:spacing w:val="1"/>
        </w:rPr>
        <w:t xml:space="preserve"> </w:t>
      </w:r>
      <w:r w:rsidRPr="005E141D">
        <w:t>прохождении</w:t>
      </w:r>
      <w:r w:rsidRPr="005E141D">
        <w:rPr>
          <w:spacing w:val="-1"/>
        </w:rPr>
        <w:t xml:space="preserve"> </w:t>
      </w:r>
      <w:r w:rsidRPr="005E141D">
        <w:t>ими аттестации;</w:t>
      </w:r>
    </w:p>
    <w:p w:rsidR="004B741D" w:rsidRPr="005E141D" w:rsidRDefault="004B741D" w:rsidP="008847A8">
      <w:pPr>
        <w:pStyle w:val="aff1"/>
        <w:widowControl w:val="0"/>
        <w:numPr>
          <w:ilvl w:val="0"/>
          <w:numId w:val="127"/>
        </w:numPr>
        <w:tabs>
          <w:tab w:val="left" w:pos="839"/>
        </w:tabs>
        <w:autoSpaceDE w:val="0"/>
        <w:autoSpaceDN w:val="0"/>
        <w:ind w:right="260"/>
        <w:jc w:val="both"/>
      </w:pPr>
      <w:r w:rsidRPr="005E141D">
        <w:t>работники несут материальную ответственность за причинение по вине работника</w:t>
      </w:r>
      <w:r w:rsidRPr="005E141D">
        <w:rPr>
          <w:spacing w:val="1"/>
        </w:rPr>
        <w:t xml:space="preserve"> </w:t>
      </w:r>
      <w:r w:rsidRPr="005E141D">
        <w:t>ущерба</w:t>
      </w:r>
      <w:r w:rsidRPr="005E141D">
        <w:rPr>
          <w:spacing w:val="1"/>
        </w:rPr>
        <w:t xml:space="preserve"> </w:t>
      </w:r>
      <w:r w:rsidRPr="005E141D">
        <w:t>имуществу</w:t>
      </w:r>
      <w:r w:rsidRPr="005E141D">
        <w:rPr>
          <w:spacing w:val="1"/>
        </w:rPr>
        <w:t xml:space="preserve"> </w:t>
      </w:r>
      <w:r w:rsidRPr="005E141D">
        <w:t>ДОУ</w:t>
      </w:r>
      <w:r w:rsidRPr="005E141D">
        <w:rPr>
          <w:spacing w:val="1"/>
        </w:rPr>
        <w:t xml:space="preserve"> </w:t>
      </w:r>
      <w:r w:rsidRPr="005E141D">
        <w:t>или</w:t>
      </w:r>
      <w:r w:rsidRPr="005E141D">
        <w:rPr>
          <w:spacing w:val="1"/>
        </w:rPr>
        <w:t xml:space="preserve"> </w:t>
      </w:r>
      <w:r w:rsidRPr="005E141D">
        <w:t>третьих</w:t>
      </w:r>
      <w:r w:rsidRPr="005E141D">
        <w:rPr>
          <w:spacing w:val="1"/>
        </w:rPr>
        <w:t xml:space="preserve"> </w:t>
      </w:r>
      <w:r w:rsidRPr="005E141D">
        <w:t>лиц,</w:t>
      </w:r>
      <w:r w:rsidRPr="005E141D">
        <w:rPr>
          <w:spacing w:val="1"/>
        </w:rPr>
        <w:t xml:space="preserve"> </w:t>
      </w:r>
      <w:r w:rsidRPr="005E141D">
        <w:t>за</w:t>
      </w:r>
      <w:r w:rsidRPr="005E141D">
        <w:rPr>
          <w:spacing w:val="1"/>
        </w:rPr>
        <w:t xml:space="preserve"> </w:t>
      </w:r>
      <w:r w:rsidRPr="005E141D">
        <w:t>имущество</w:t>
      </w:r>
      <w:r w:rsidRPr="005E141D">
        <w:rPr>
          <w:spacing w:val="1"/>
        </w:rPr>
        <w:t xml:space="preserve"> </w:t>
      </w:r>
      <w:r w:rsidRPr="005E141D">
        <w:t>которых</w:t>
      </w:r>
      <w:r w:rsidRPr="005E141D">
        <w:rPr>
          <w:spacing w:val="1"/>
        </w:rPr>
        <w:t xml:space="preserve"> </w:t>
      </w:r>
      <w:r w:rsidRPr="005E141D">
        <w:t>отвечает</w:t>
      </w:r>
      <w:r w:rsidRPr="005E141D">
        <w:rPr>
          <w:spacing w:val="1"/>
        </w:rPr>
        <w:t xml:space="preserve"> </w:t>
      </w:r>
      <w:r w:rsidRPr="005E141D">
        <w:lastRenderedPageBreak/>
        <w:t>дошкольное</w:t>
      </w:r>
      <w:r w:rsidRPr="005E141D">
        <w:rPr>
          <w:spacing w:val="-2"/>
        </w:rPr>
        <w:t xml:space="preserve"> </w:t>
      </w:r>
      <w:r w:rsidRPr="005E141D">
        <w:t>образовательное</w:t>
      </w:r>
      <w:r w:rsidRPr="005E141D">
        <w:rPr>
          <w:spacing w:val="1"/>
        </w:rPr>
        <w:t xml:space="preserve"> </w:t>
      </w:r>
      <w:r w:rsidRPr="005E141D">
        <w:t>учреждение.</w:t>
      </w:r>
    </w:p>
    <w:p w:rsidR="004B741D" w:rsidRPr="005E141D" w:rsidRDefault="004B741D" w:rsidP="008847A8">
      <w:pPr>
        <w:pStyle w:val="aff1"/>
        <w:widowControl w:val="0"/>
        <w:numPr>
          <w:ilvl w:val="1"/>
          <w:numId w:val="118"/>
        </w:numPr>
        <w:tabs>
          <w:tab w:val="left" w:pos="539"/>
        </w:tabs>
        <w:autoSpaceDE w:val="0"/>
        <w:autoSpaceDN w:val="0"/>
        <w:spacing w:before="1"/>
        <w:ind w:left="538" w:hanging="421"/>
        <w:jc w:val="both"/>
      </w:pPr>
      <w:r w:rsidRPr="005E141D">
        <w:rPr>
          <w:u w:val="single"/>
        </w:rPr>
        <w:t>Педагогическим</w:t>
      </w:r>
      <w:r w:rsidRPr="005E141D">
        <w:rPr>
          <w:spacing w:val="-5"/>
          <w:u w:val="single"/>
        </w:rPr>
        <w:t xml:space="preserve"> </w:t>
      </w:r>
      <w:r w:rsidRPr="005E141D">
        <w:rPr>
          <w:u w:val="single"/>
        </w:rPr>
        <w:t>и</w:t>
      </w:r>
      <w:r w:rsidRPr="005E141D">
        <w:rPr>
          <w:spacing w:val="-6"/>
          <w:u w:val="single"/>
        </w:rPr>
        <w:t xml:space="preserve"> </w:t>
      </w:r>
      <w:r w:rsidRPr="005E141D">
        <w:rPr>
          <w:u w:val="single"/>
        </w:rPr>
        <w:t>другим</w:t>
      </w:r>
      <w:r w:rsidRPr="005E141D">
        <w:rPr>
          <w:spacing w:val="-5"/>
          <w:u w:val="single"/>
        </w:rPr>
        <w:t xml:space="preserve"> </w:t>
      </w:r>
      <w:r w:rsidRPr="005E141D">
        <w:rPr>
          <w:u w:val="single"/>
        </w:rPr>
        <w:t>работникам</w:t>
      </w:r>
      <w:r w:rsidRPr="005E141D">
        <w:rPr>
          <w:spacing w:val="-5"/>
          <w:u w:val="single"/>
        </w:rPr>
        <w:t xml:space="preserve"> </w:t>
      </w:r>
      <w:r w:rsidRPr="005E141D">
        <w:rPr>
          <w:u w:val="single"/>
        </w:rPr>
        <w:t>запрещается:</w:t>
      </w:r>
    </w:p>
    <w:p w:rsidR="004B741D" w:rsidRPr="005E141D" w:rsidRDefault="004B741D" w:rsidP="008847A8">
      <w:pPr>
        <w:pStyle w:val="aff1"/>
        <w:widowControl w:val="0"/>
        <w:numPr>
          <w:ilvl w:val="0"/>
          <w:numId w:val="126"/>
        </w:numPr>
        <w:tabs>
          <w:tab w:val="left" w:pos="839"/>
        </w:tabs>
        <w:autoSpaceDE w:val="0"/>
        <w:autoSpaceDN w:val="0"/>
        <w:ind w:hanging="361"/>
        <w:jc w:val="both"/>
      </w:pPr>
      <w:r w:rsidRPr="005E141D">
        <w:t>изменять</w:t>
      </w:r>
      <w:r w:rsidRPr="005E141D">
        <w:rPr>
          <w:spacing w:val="-5"/>
        </w:rPr>
        <w:t xml:space="preserve"> </w:t>
      </w:r>
      <w:r w:rsidRPr="005E141D">
        <w:t>по</w:t>
      </w:r>
      <w:r w:rsidRPr="005E141D">
        <w:rPr>
          <w:spacing w:val="-2"/>
        </w:rPr>
        <w:t xml:space="preserve"> </w:t>
      </w:r>
      <w:r w:rsidRPr="005E141D">
        <w:t>своему</w:t>
      </w:r>
      <w:r w:rsidRPr="005E141D">
        <w:rPr>
          <w:spacing w:val="-3"/>
        </w:rPr>
        <w:t xml:space="preserve"> </w:t>
      </w:r>
      <w:r w:rsidRPr="005E141D">
        <w:t>усмотрению</w:t>
      </w:r>
      <w:r w:rsidRPr="005E141D">
        <w:rPr>
          <w:spacing w:val="-2"/>
        </w:rPr>
        <w:t xml:space="preserve"> </w:t>
      </w:r>
      <w:r w:rsidRPr="005E141D">
        <w:t>расписание</w:t>
      </w:r>
      <w:r w:rsidRPr="005E141D">
        <w:rPr>
          <w:spacing w:val="-3"/>
        </w:rPr>
        <w:t xml:space="preserve"> </w:t>
      </w:r>
      <w:r w:rsidRPr="005E141D">
        <w:t>занятий</w:t>
      </w:r>
      <w:r w:rsidRPr="005E141D">
        <w:rPr>
          <w:spacing w:val="-4"/>
        </w:rPr>
        <w:t xml:space="preserve"> </w:t>
      </w:r>
      <w:r w:rsidRPr="005E141D">
        <w:t>и</w:t>
      </w:r>
      <w:r w:rsidRPr="005E141D">
        <w:rPr>
          <w:spacing w:val="-2"/>
        </w:rPr>
        <w:t xml:space="preserve"> </w:t>
      </w:r>
      <w:r w:rsidRPr="005E141D">
        <w:t>график</w:t>
      </w:r>
      <w:r w:rsidRPr="005E141D">
        <w:rPr>
          <w:spacing w:val="-3"/>
        </w:rPr>
        <w:t xml:space="preserve"> </w:t>
      </w:r>
      <w:r w:rsidRPr="005E141D">
        <w:t>работы;</w:t>
      </w:r>
    </w:p>
    <w:p w:rsidR="004B741D" w:rsidRPr="005E141D" w:rsidRDefault="004B741D" w:rsidP="008847A8">
      <w:pPr>
        <w:pStyle w:val="aff1"/>
        <w:widowControl w:val="0"/>
        <w:numPr>
          <w:ilvl w:val="0"/>
          <w:numId w:val="126"/>
        </w:numPr>
        <w:tabs>
          <w:tab w:val="left" w:pos="839"/>
        </w:tabs>
        <w:autoSpaceDE w:val="0"/>
        <w:autoSpaceDN w:val="0"/>
        <w:ind w:right="259"/>
        <w:jc w:val="both"/>
      </w:pPr>
      <w:r w:rsidRPr="005E141D">
        <w:t>нарушать</w:t>
      </w:r>
      <w:r w:rsidRPr="005E141D">
        <w:rPr>
          <w:spacing w:val="1"/>
        </w:rPr>
        <w:t xml:space="preserve"> </w:t>
      </w:r>
      <w:r w:rsidRPr="005E141D">
        <w:t>установленный</w:t>
      </w:r>
      <w:r w:rsidRPr="005E141D">
        <w:rPr>
          <w:spacing w:val="1"/>
        </w:rPr>
        <w:t xml:space="preserve"> </w:t>
      </w:r>
      <w:r w:rsidRPr="005E141D">
        <w:t>в</w:t>
      </w:r>
      <w:r w:rsidRPr="005E141D">
        <w:rPr>
          <w:spacing w:val="1"/>
        </w:rPr>
        <w:t xml:space="preserve"> </w:t>
      </w:r>
      <w:r w:rsidRPr="005E141D">
        <w:t>ДОУ</w:t>
      </w:r>
      <w:r w:rsidRPr="005E141D">
        <w:rPr>
          <w:spacing w:val="1"/>
        </w:rPr>
        <w:t xml:space="preserve"> </w:t>
      </w:r>
      <w:r w:rsidRPr="005E141D">
        <w:t>режим</w:t>
      </w:r>
      <w:r w:rsidRPr="005E141D">
        <w:rPr>
          <w:spacing w:val="1"/>
        </w:rPr>
        <w:t xml:space="preserve"> </w:t>
      </w:r>
      <w:r w:rsidRPr="005E141D">
        <w:t>дня,</w:t>
      </w:r>
      <w:r w:rsidRPr="005E141D">
        <w:rPr>
          <w:spacing w:val="1"/>
        </w:rPr>
        <w:t xml:space="preserve"> </w:t>
      </w:r>
      <w:r w:rsidRPr="005E141D">
        <w:t>отменять,</w:t>
      </w:r>
      <w:r w:rsidRPr="005E141D">
        <w:rPr>
          <w:spacing w:val="1"/>
        </w:rPr>
        <w:t xml:space="preserve"> </w:t>
      </w:r>
      <w:r w:rsidRPr="005E141D">
        <w:t>удлинять</w:t>
      </w:r>
      <w:r w:rsidRPr="005E141D">
        <w:rPr>
          <w:spacing w:val="1"/>
        </w:rPr>
        <w:t xml:space="preserve"> </w:t>
      </w:r>
      <w:r w:rsidRPr="005E141D">
        <w:t>или</w:t>
      </w:r>
      <w:r w:rsidRPr="005E141D">
        <w:rPr>
          <w:spacing w:val="1"/>
        </w:rPr>
        <w:t xml:space="preserve"> </w:t>
      </w:r>
      <w:r w:rsidRPr="005E141D">
        <w:t>сокращать</w:t>
      </w:r>
      <w:r w:rsidRPr="005E141D">
        <w:rPr>
          <w:spacing w:val="-57"/>
        </w:rPr>
        <w:t xml:space="preserve"> </w:t>
      </w:r>
      <w:r w:rsidRPr="005E141D">
        <w:t>продолжительность</w:t>
      </w:r>
      <w:r w:rsidRPr="005E141D">
        <w:rPr>
          <w:spacing w:val="1"/>
        </w:rPr>
        <w:t xml:space="preserve"> </w:t>
      </w:r>
      <w:r w:rsidRPr="005E141D">
        <w:t>непосредственно</w:t>
      </w:r>
      <w:r w:rsidRPr="005E141D">
        <w:rPr>
          <w:spacing w:val="1"/>
        </w:rPr>
        <w:t xml:space="preserve"> </w:t>
      </w:r>
      <w:r w:rsidRPr="005E141D">
        <w:t>образовательной</w:t>
      </w:r>
      <w:r w:rsidRPr="005E141D">
        <w:rPr>
          <w:spacing w:val="1"/>
        </w:rPr>
        <w:t xml:space="preserve"> </w:t>
      </w:r>
      <w:r w:rsidRPr="005E141D">
        <w:t>деятельности</w:t>
      </w:r>
      <w:r w:rsidRPr="005E141D">
        <w:rPr>
          <w:spacing w:val="1"/>
        </w:rPr>
        <w:t xml:space="preserve"> </w:t>
      </w:r>
      <w:r w:rsidRPr="005E141D">
        <w:t>и</w:t>
      </w:r>
      <w:r w:rsidRPr="005E141D">
        <w:rPr>
          <w:spacing w:val="1"/>
        </w:rPr>
        <w:t xml:space="preserve"> </w:t>
      </w:r>
      <w:r w:rsidRPr="005E141D">
        <w:t>других</w:t>
      </w:r>
      <w:r w:rsidRPr="005E141D">
        <w:rPr>
          <w:spacing w:val="1"/>
        </w:rPr>
        <w:t xml:space="preserve"> </w:t>
      </w:r>
      <w:r w:rsidRPr="005E141D">
        <w:t>режимных моментов;</w:t>
      </w:r>
    </w:p>
    <w:p w:rsidR="004B741D" w:rsidRPr="005E141D" w:rsidRDefault="004B741D" w:rsidP="008847A8">
      <w:pPr>
        <w:pStyle w:val="aff1"/>
        <w:widowControl w:val="0"/>
        <w:numPr>
          <w:ilvl w:val="0"/>
          <w:numId w:val="126"/>
        </w:numPr>
        <w:tabs>
          <w:tab w:val="left" w:pos="839"/>
        </w:tabs>
        <w:autoSpaceDE w:val="0"/>
        <w:autoSpaceDN w:val="0"/>
        <w:ind w:right="255"/>
        <w:jc w:val="both"/>
      </w:pPr>
      <w:r w:rsidRPr="005E141D">
        <w:t>оставлять</w:t>
      </w:r>
      <w:r w:rsidRPr="005E141D">
        <w:rPr>
          <w:spacing w:val="-12"/>
        </w:rPr>
        <w:t xml:space="preserve"> </w:t>
      </w:r>
      <w:r w:rsidRPr="005E141D">
        <w:t>детей</w:t>
      </w:r>
      <w:r w:rsidRPr="005E141D">
        <w:rPr>
          <w:spacing w:val="-11"/>
        </w:rPr>
        <w:t xml:space="preserve"> </w:t>
      </w:r>
      <w:r w:rsidRPr="005E141D">
        <w:t>без</w:t>
      </w:r>
      <w:r w:rsidRPr="005E141D">
        <w:rPr>
          <w:spacing w:val="-12"/>
        </w:rPr>
        <w:t xml:space="preserve"> </w:t>
      </w:r>
      <w:r w:rsidRPr="005E141D">
        <w:t>присмотра</w:t>
      </w:r>
      <w:r w:rsidRPr="005E141D">
        <w:rPr>
          <w:spacing w:val="-13"/>
        </w:rPr>
        <w:t xml:space="preserve"> </w:t>
      </w:r>
      <w:r w:rsidRPr="005E141D">
        <w:t>во</w:t>
      </w:r>
      <w:r w:rsidRPr="005E141D">
        <w:rPr>
          <w:spacing w:val="-10"/>
        </w:rPr>
        <w:t xml:space="preserve"> </w:t>
      </w:r>
      <w:r w:rsidRPr="005E141D">
        <w:t>время</w:t>
      </w:r>
      <w:r w:rsidRPr="005E141D">
        <w:rPr>
          <w:spacing w:val="-11"/>
        </w:rPr>
        <w:t xml:space="preserve"> </w:t>
      </w:r>
      <w:r w:rsidRPr="005E141D">
        <w:t>приема,</w:t>
      </w:r>
      <w:r w:rsidRPr="005E141D">
        <w:rPr>
          <w:spacing w:val="-12"/>
        </w:rPr>
        <w:t xml:space="preserve"> </w:t>
      </w:r>
      <w:r w:rsidRPr="005E141D">
        <w:t>мытья</w:t>
      </w:r>
      <w:r w:rsidRPr="005E141D">
        <w:rPr>
          <w:spacing w:val="-9"/>
        </w:rPr>
        <w:t xml:space="preserve"> </w:t>
      </w:r>
      <w:r w:rsidRPr="005E141D">
        <w:t>рук,</w:t>
      </w:r>
      <w:r w:rsidRPr="005E141D">
        <w:rPr>
          <w:spacing w:val="-12"/>
        </w:rPr>
        <w:t xml:space="preserve"> </w:t>
      </w:r>
      <w:r w:rsidRPr="005E141D">
        <w:t>приема</w:t>
      </w:r>
      <w:r w:rsidRPr="005E141D">
        <w:rPr>
          <w:spacing w:val="-14"/>
        </w:rPr>
        <w:t xml:space="preserve"> </w:t>
      </w:r>
      <w:r w:rsidRPr="005E141D">
        <w:t>пищи,</w:t>
      </w:r>
      <w:r w:rsidRPr="005E141D">
        <w:rPr>
          <w:spacing w:val="-12"/>
        </w:rPr>
        <w:t xml:space="preserve"> </w:t>
      </w:r>
      <w:r w:rsidRPr="005E141D">
        <w:t>проведения</w:t>
      </w:r>
      <w:r w:rsidRPr="005E141D">
        <w:rPr>
          <w:spacing w:val="-57"/>
        </w:rPr>
        <w:t xml:space="preserve"> </w:t>
      </w:r>
      <w:r w:rsidRPr="005E141D">
        <w:t>всех</w:t>
      </w:r>
      <w:r w:rsidRPr="005E141D">
        <w:rPr>
          <w:spacing w:val="-4"/>
        </w:rPr>
        <w:t xml:space="preserve"> </w:t>
      </w:r>
      <w:r w:rsidRPr="005E141D">
        <w:t>видов</w:t>
      </w:r>
      <w:r w:rsidRPr="005E141D">
        <w:rPr>
          <w:spacing w:val="-4"/>
        </w:rPr>
        <w:t xml:space="preserve"> </w:t>
      </w:r>
      <w:r w:rsidRPr="005E141D">
        <w:t>деятельности,</w:t>
      </w:r>
      <w:r w:rsidRPr="005E141D">
        <w:rPr>
          <w:spacing w:val="-5"/>
        </w:rPr>
        <w:t xml:space="preserve"> </w:t>
      </w:r>
      <w:r w:rsidRPr="005E141D">
        <w:t>выхода</w:t>
      </w:r>
      <w:r w:rsidRPr="005E141D">
        <w:rPr>
          <w:spacing w:val="-6"/>
        </w:rPr>
        <w:t xml:space="preserve"> </w:t>
      </w:r>
      <w:r w:rsidRPr="005E141D">
        <w:t>на</w:t>
      </w:r>
      <w:r w:rsidRPr="005E141D">
        <w:rPr>
          <w:spacing w:val="-6"/>
        </w:rPr>
        <w:t xml:space="preserve"> </w:t>
      </w:r>
      <w:r w:rsidRPr="005E141D">
        <w:t>прогулку</w:t>
      </w:r>
      <w:r w:rsidRPr="005E141D">
        <w:rPr>
          <w:spacing w:val="-5"/>
        </w:rPr>
        <w:t xml:space="preserve"> </w:t>
      </w:r>
      <w:r w:rsidRPr="005E141D">
        <w:t>и</w:t>
      </w:r>
      <w:r w:rsidRPr="005E141D">
        <w:rPr>
          <w:spacing w:val="-4"/>
        </w:rPr>
        <w:t xml:space="preserve"> </w:t>
      </w:r>
      <w:r w:rsidRPr="005E141D">
        <w:t>в</w:t>
      </w:r>
      <w:r w:rsidRPr="005E141D">
        <w:rPr>
          <w:spacing w:val="-5"/>
        </w:rPr>
        <w:t xml:space="preserve"> </w:t>
      </w:r>
      <w:r w:rsidRPr="005E141D">
        <w:t>период</w:t>
      </w:r>
      <w:r w:rsidRPr="005E141D">
        <w:rPr>
          <w:spacing w:val="-5"/>
        </w:rPr>
        <w:t xml:space="preserve"> </w:t>
      </w:r>
      <w:r w:rsidRPr="005E141D">
        <w:t>возвращения</w:t>
      </w:r>
      <w:r w:rsidRPr="005E141D">
        <w:rPr>
          <w:spacing w:val="-5"/>
        </w:rPr>
        <w:t xml:space="preserve"> </w:t>
      </w:r>
      <w:r w:rsidRPr="005E141D">
        <w:t>с</w:t>
      </w:r>
      <w:r w:rsidRPr="005E141D">
        <w:rPr>
          <w:spacing w:val="-6"/>
        </w:rPr>
        <w:t xml:space="preserve"> </w:t>
      </w:r>
      <w:r w:rsidRPr="005E141D">
        <w:t>нее,</w:t>
      </w:r>
      <w:r w:rsidRPr="005E141D">
        <w:rPr>
          <w:spacing w:val="-5"/>
        </w:rPr>
        <w:t xml:space="preserve"> </w:t>
      </w:r>
      <w:r w:rsidRPr="005E141D">
        <w:t>во</w:t>
      </w:r>
      <w:r w:rsidRPr="005E141D">
        <w:rPr>
          <w:spacing w:val="-3"/>
        </w:rPr>
        <w:t xml:space="preserve"> </w:t>
      </w:r>
      <w:r w:rsidRPr="005E141D">
        <w:t>время</w:t>
      </w:r>
      <w:r w:rsidRPr="005E141D">
        <w:rPr>
          <w:spacing w:val="-58"/>
        </w:rPr>
        <w:t xml:space="preserve"> </w:t>
      </w:r>
      <w:r w:rsidRPr="005E141D">
        <w:t>проведения</w:t>
      </w:r>
      <w:r w:rsidRPr="005E141D">
        <w:rPr>
          <w:spacing w:val="1"/>
        </w:rPr>
        <w:t xml:space="preserve"> </w:t>
      </w:r>
      <w:r w:rsidRPr="005E141D">
        <w:t>мероприятий</w:t>
      </w:r>
      <w:r w:rsidRPr="005E141D">
        <w:rPr>
          <w:spacing w:val="1"/>
        </w:rPr>
        <w:t xml:space="preserve"> </w:t>
      </w:r>
      <w:r w:rsidRPr="005E141D">
        <w:t>во</w:t>
      </w:r>
      <w:r w:rsidRPr="005E141D">
        <w:rPr>
          <w:spacing w:val="1"/>
        </w:rPr>
        <w:t xml:space="preserve"> </w:t>
      </w:r>
      <w:r w:rsidRPr="005E141D">
        <w:t>2-й</w:t>
      </w:r>
      <w:r w:rsidRPr="005E141D">
        <w:rPr>
          <w:spacing w:val="1"/>
        </w:rPr>
        <w:t xml:space="preserve"> </w:t>
      </w:r>
      <w:r w:rsidRPr="005E141D">
        <w:t>половине</w:t>
      </w:r>
      <w:r w:rsidRPr="005E141D">
        <w:rPr>
          <w:spacing w:val="1"/>
        </w:rPr>
        <w:t xml:space="preserve"> </w:t>
      </w:r>
      <w:r w:rsidRPr="005E141D">
        <w:t>дня</w:t>
      </w:r>
      <w:r w:rsidRPr="005E141D">
        <w:rPr>
          <w:spacing w:val="1"/>
        </w:rPr>
        <w:t xml:space="preserve"> </w:t>
      </w:r>
      <w:r w:rsidRPr="005E141D">
        <w:t>и</w:t>
      </w:r>
      <w:r w:rsidRPr="005E141D">
        <w:rPr>
          <w:spacing w:val="1"/>
        </w:rPr>
        <w:t xml:space="preserve"> </w:t>
      </w:r>
      <w:r w:rsidRPr="005E141D">
        <w:t>на</w:t>
      </w:r>
      <w:r w:rsidRPr="005E141D">
        <w:rPr>
          <w:spacing w:val="1"/>
        </w:rPr>
        <w:t xml:space="preserve"> </w:t>
      </w:r>
      <w:r w:rsidRPr="005E141D">
        <w:t>физкультурных</w:t>
      </w:r>
      <w:r w:rsidRPr="005E141D">
        <w:rPr>
          <w:spacing w:val="1"/>
        </w:rPr>
        <w:t xml:space="preserve"> </w:t>
      </w:r>
      <w:r w:rsidRPr="005E141D">
        <w:t>занятиях,</w:t>
      </w:r>
      <w:r w:rsidRPr="005E141D">
        <w:rPr>
          <w:spacing w:val="1"/>
        </w:rPr>
        <w:t xml:space="preserve"> </w:t>
      </w:r>
      <w:r w:rsidRPr="005E141D">
        <w:t>в</w:t>
      </w:r>
      <w:r w:rsidRPr="005E141D">
        <w:rPr>
          <w:spacing w:val="1"/>
        </w:rPr>
        <w:t xml:space="preserve"> </w:t>
      </w:r>
      <w:r w:rsidRPr="005E141D">
        <w:t>кабинетах</w:t>
      </w:r>
      <w:r w:rsidRPr="005E141D">
        <w:rPr>
          <w:spacing w:val="1"/>
        </w:rPr>
        <w:t xml:space="preserve"> </w:t>
      </w:r>
      <w:r w:rsidRPr="005E141D">
        <w:t>дополнительного образования;</w:t>
      </w:r>
    </w:p>
    <w:p w:rsidR="004B741D" w:rsidRPr="005E141D" w:rsidRDefault="004B741D" w:rsidP="008847A8">
      <w:pPr>
        <w:pStyle w:val="aff1"/>
        <w:widowControl w:val="0"/>
        <w:numPr>
          <w:ilvl w:val="0"/>
          <w:numId w:val="126"/>
        </w:numPr>
        <w:tabs>
          <w:tab w:val="left" w:pos="839"/>
        </w:tabs>
        <w:autoSpaceDE w:val="0"/>
        <w:autoSpaceDN w:val="0"/>
        <w:ind w:right="257"/>
        <w:jc w:val="both"/>
      </w:pPr>
      <w:r w:rsidRPr="005E141D">
        <w:t>отдавать детей посторонним лицам, несовершеннолетним родственникам, лицам в</w:t>
      </w:r>
      <w:r w:rsidRPr="005E141D">
        <w:rPr>
          <w:spacing w:val="1"/>
        </w:rPr>
        <w:t xml:space="preserve"> </w:t>
      </w:r>
      <w:r w:rsidRPr="005E141D">
        <w:t>нетрезвом</w:t>
      </w:r>
      <w:r w:rsidRPr="005E141D">
        <w:rPr>
          <w:spacing w:val="-3"/>
        </w:rPr>
        <w:t xml:space="preserve"> </w:t>
      </w:r>
      <w:r w:rsidRPr="005E141D">
        <w:t>состоянии,</w:t>
      </w:r>
      <w:r w:rsidRPr="005E141D">
        <w:rPr>
          <w:spacing w:val="-1"/>
        </w:rPr>
        <w:t xml:space="preserve"> </w:t>
      </w:r>
      <w:r w:rsidRPr="005E141D">
        <w:t>отпускать детей</w:t>
      </w:r>
      <w:r w:rsidRPr="005E141D">
        <w:rPr>
          <w:spacing w:val="-1"/>
        </w:rPr>
        <w:t xml:space="preserve"> </w:t>
      </w:r>
      <w:r w:rsidRPr="005E141D">
        <w:t>одних</w:t>
      </w:r>
      <w:r w:rsidRPr="005E141D">
        <w:rPr>
          <w:spacing w:val="-1"/>
        </w:rPr>
        <w:t xml:space="preserve"> </w:t>
      </w:r>
      <w:r w:rsidRPr="005E141D">
        <w:t>по</w:t>
      </w:r>
      <w:r w:rsidRPr="005E141D">
        <w:rPr>
          <w:spacing w:val="-1"/>
        </w:rPr>
        <w:t xml:space="preserve"> </w:t>
      </w:r>
      <w:r w:rsidRPr="005E141D">
        <w:t>просьбе</w:t>
      </w:r>
      <w:r w:rsidRPr="005E141D">
        <w:rPr>
          <w:spacing w:val="-1"/>
        </w:rPr>
        <w:t xml:space="preserve"> </w:t>
      </w:r>
      <w:r w:rsidRPr="005E141D">
        <w:t>родителей.</w:t>
      </w:r>
    </w:p>
    <w:p w:rsidR="004B741D" w:rsidRPr="005E141D" w:rsidRDefault="004B741D" w:rsidP="008847A8">
      <w:pPr>
        <w:pStyle w:val="aff1"/>
        <w:widowControl w:val="0"/>
        <w:numPr>
          <w:ilvl w:val="0"/>
          <w:numId w:val="126"/>
        </w:numPr>
        <w:tabs>
          <w:tab w:val="left" w:pos="839"/>
        </w:tabs>
        <w:autoSpaceDE w:val="0"/>
        <w:autoSpaceDN w:val="0"/>
        <w:ind w:right="255"/>
        <w:jc w:val="both"/>
      </w:pPr>
      <w:r w:rsidRPr="005E141D">
        <w:t>разглашать</w:t>
      </w:r>
      <w:r w:rsidRPr="005E141D">
        <w:rPr>
          <w:spacing w:val="1"/>
        </w:rPr>
        <w:t xml:space="preserve"> </w:t>
      </w:r>
      <w:r w:rsidRPr="005E141D">
        <w:t>персональные</w:t>
      </w:r>
      <w:r w:rsidRPr="005E141D">
        <w:rPr>
          <w:spacing w:val="1"/>
        </w:rPr>
        <w:t xml:space="preserve"> </w:t>
      </w:r>
      <w:r w:rsidRPr="005E141D">
        <w:t>данные</w:t>
      </w:r>
      <w:r w:rsidRPr="005E141D">
        <w:rPr>
          <w:spacing w:val="1"/>
        </w:rPr>
        <w:t xml:space="preserve"> </w:t>
      </w:r>
      <w:r w:rsidRPr="005E141D">
        <w:t>участников</w:t>
      </w:r>
      <w:r w:rsidRPr="005E141D">
        <w:rPr>
          <w:spacing w:val="1"/>
        </w:rPr>
        <w:t xml:space="preserve"> </w:t>
      </w:r>
      <w:r w:rsidRPr="005E141D">
        <w:t>воспитательно-образовательных</w:t>
      </w:r>
      <w:r w:rsidRPr="005E141D">
        <w:rPr>
          <w:spacing w:val="1"/>
        </w:rPr>
        <w:t xml:space="preserve"> </w:t>
      </w:r>
      <w:r w:rsidRPr="005E141D">
        <w:t>отношений дошкольного образовательного</w:t>
      </w:r>
      <w:r w:rsidRPr="005E141D">
        <w:rPr>
          <w:spacing w:val="2"/>
        </w:rPr>
        <w:t xml:space="preserve"> </w:t>
      </w:r>
      <w:r w:rsidRPr="005E141D">
        <w:t>учреждения;</w:t>
      </w:r>
    </w:p>
    <w:p w:rsidR="004B741D" w:rsidRPr="005E141D" w:rsidRDefault="004B741D" w:rsidP="008847A8">
      <w:pPr>
        <w:pStyle w:val="aff1"/>
        <w:widowControl w:val="0"/>
        <w:numPr>
          <w:ilvl w:val="0"/>
          <w:numId w:val="126"/>
        </w:numPr>
        <w:tabs>
          <w:tab w:val="left" w:pos="839"/>
        </w:tabs>
        <w:autoSpaceDE w:val="0"/>
        <w:autoSpaceDN w:val="0"/>
        <w:spacing w:before="1"/>
        <w:ind w:hanging="361"/>
        <w:jc w:val="both"/>
      </w:pPr>
      <w:r w:rsidRPr="005E141D">
        <w:t>применять</w:t>
      </w:r>
      <w:r w:rsidRPr="005E141D">
        <w:rPr>
          <w:spacing w:val="-5"/>
        </w:rPr>
        <w:t xml:space="preserve"> </w:t>
      </w:r>
      <w:r w:rsidRPr="005E141D">
        <w:t>к</w:t>
      </w:r>
      <w:r w:rsidRPr="005E141D">
        <w:rPr>
          <w:spacing w:val="-2"/>
        </w:rPr>
        <w:t xml:space="preserve"> </w:t>
      </w:r>
      <w:r w:rsidRPr="005E141D">
        <w:t>воспитанникам</w:t>
      </w:r>
      <w:r w:rsidRPr="005E141D">
        <w:rPr>
          <w:spacing w:val="-4"/>
        </w:rPr>
        <w:t xml:space="preserve"> </w:t>
      </w:r>
      <w:r w:rsidRPr="005E141D">
        <w:t>меры</w:t>
      </w:r>
      <w:r w:rsidRPr="005E141D">
        <w:rPr>
          <w:spacing w:val="-2"/>
        </w:rPr>
        <w:t xml:space="preserve"> </w:t>
      </w:r>
      <w:r w:rsidRPr="005E141D">
        <w:t>физического</w:t>
      </w:r>
      <w:r w:rsidRPr="005E141D">
        <w:rPr>
          <w:spacing w:val="-2"/>
        </w:rPr>
        <w:t xml:space="preserve"> </w:t>
      </w:r>
      <w:r w:rsidRPr="005E141D">
        <w:t>и</w:t>
      </w:r>
      <w:r w:rsidRPr="005E141D">
        <w:rPr>
          <w:spacing w:val="-3"/>
        </w:rPr>
        <w:t xml:space="preserve"> </w:t>
      </w:r>
      <w:r w:rsidRPr="005E141D">
        <w:t>психического</w:t>
      </w:r>
      <w:r w:rsidRPr="005E141D">
        <w:rPr>
          <w:spacing w:val="-2"/>
        </w:rPr>
        <w:t xml:space="preserve"> </w:t>
      </w:r>
      <w:r w:rsidRPr="005E141D">
        <w:t>насилия;</w:t>
      </w:r>
    </w:p>
    <w:p w:rsidR="004B741D" w:rsidRPr="005E141D" w:rsidRDefault="004B741D" w:rsidP="008847A8">
      <w:pPr>
        <w:pStyle w:val="aff1"/>
        <w:widowControl w:val="0"/>
        <w:numPr>
          <w:ilvl w:val="0"/>
          <w:numId w:val="126"/>
        </w:numPr>
        <w:tabs>
          <w:tab w:val="left" w:pos="839"/>
        </w:tabs>
        <w:autoSpaceDE w:val="0"/>
        <w:autoSpaceDN w:val="0"/>
        <w:ind w:right="261"/>
        <w:jc w:val="both"/>
      </w:pPr>
      <w:r w:rsidRPr="005E141D">
        <w:t>оказывать</w:t>
      </w:r>
      <w:r w:rsidRPr="005E141D">
        <w:rPr>
          <w:spacing w:val="-13"/>
        </w:rPr>
        <w:t xml:space="preserve"> </w:t>
      </w:r>
      <w:r w:rsidRPr="005E141D">
        <w:t>платные</w:t>
      </w:r>
      <w:r w:rsidRPr="005E141D">
        <w:rPr>
          <w:spacing w:val="-14"/>
        </w:rPr>
        <w:t xml:space="preserve"> </w:t>
      </w:r>
      <w:r w:rsidRPr="005E141D">
        <w:t>образовательные</w:t>
      </w:r>
      <w:r w:rsidRPr="005E141D">
        <w:rPr>
          <w:spacing w:val="-13"/>
        </w:rPr>
        <w:t xml:space="preserve"> </w:t>
      </w:r>
      <w:r w:rsidRPr="005E141D">
        <w:t>услуги</w:t>
      </w:r>
      <w:r w:rsidRPr="005E141D">
        <w:rPr>
          <w:spacing w:val="-12"/>
        </w:rPr>
        <w:t xml:space="preserve"> </w:t>
      </w:r>
      <w:r w:rsidRPr="005E141D">
        <w:t>воспитанникам</w:t>
      </w:r>
      <w:r w:rsidRPr="005E141D">
        <w:rPr>
          <w:spacing w:val="-14"/>
        </w:rPr>
        <w:t xml:space="preserve"> </w:t>
      </w:r>
      <w:r w:rsidRPr="005E141D">
        <w:t>в</w:t>
      </w:r>
      <w:r w:rsidRPr="005E141D">
        <w:rPr>
          <w:spacing w:val="-15"/>
        </w:rPr>
        <w:t xml:space="preserve"> </w:t>
      </w:r>
      <w:r w:rsidRPr="005E141D">
        <w:t>ДОУ,</w:t>
      </w:r>
      <w:r w:rsidRPr="005E141D">
        <w:rPr>
          <w:spacing w:val="-13"/>
        </w:rPr>
        <w:t xml:space="preserve"> </w:t>
      </w:r>
      <w:r w:rsidRPr="005E141D">
        <w:t>если</w:t>
      </w:r>
      <w:r w:rsidRPr="005E141D">
        <w:rPr>
          <w:spacing w:val="-13"/>
        </w:rPr>
        <w:t xml:space="preserve"> </w:t>
      </w:r>
      <w:r w:rsidRPr="005E141D">
        <w:t>это</w:t>
      </w:r>
      <w:r w:rsidRPr="005E141D">
        <w:rPr>
          <w:spacing w:val="-13"/>
        </w:rPr>
        <w:t xml:space="preserve"> </w:t>
      </w:r>
      <w:r w:rsidRPr="005E141D">
        <w:t>приводит</w:t>
      </w:r>
      <w:r w:rsidRPr="005E141D">
        <w:rPr>
          <w:spacing w:val="-58"/>
        </w:rPr>
        <w:t xml:space="preserve"> </w:t>
      </w:r>
      <w:r w:rsidRPr="005E141D">
        <w:t>к</w:t>
      </w:r>
      <w:r w:rsidRPr="005E141D">
        <w:rPr>
          <w:spacing w:val="-1"/>
        </w:rPr>
        <w:t xml:space="preserve"> </w:t>
      </w:r>
      <w:r w:rsidRPr="005E141D">
        <w:t>конфликту</w:t>
      </w:r>
      <w:r w:rsidRPr="005E141D">
        <w:rPr>
          <w:spacing w:val="-8"/>
        </w:rPr>
        <w:t xml:space="preserve"> </w:t>
      </w:r>
      <w:r w:rsidRPr="005E141D">
        <w:t>интересов</w:t>
      </w:r>
      <w:r w:rsidRPr="005E141D">
        <w:rPr>
          <w:spacing w:val="1"/>
        </w:rPr>
        <w:t xml:space="preserve"> </w:t>
      </w:r>
      <w:r w:rsidRPr="005E141D">
        <w:t>педагогического работника;</w:t>
      </w:r>
    </w:p>
    <w:p w:rsidR="004B741D" w:rsidRPr="005E141D" w:rsidRDefault="004B741D" w:rsidP="008847A8">
      <w:pPr>
        <w:pStyle w:val="aff1"/>
        <w:widowControl w:val="0"/>
        <w:numPr>
          <w:ilvl w:val="0"/>
          <w:numId w:val="126"/>
        </w:numPr>
        <w:tabs>
          <w:tab w:val="left" w:pos="839"/>
        </w:tabs>
        <w:autoSpaceDE w:val="0"/>
        <w:autoSpaceDN w:val="0"/>
        <w:ind w:right="254"/>
        <w:jc w:val="both"/>
      </w:pPr>
      <w:r w:rsidRPr="005E141D">
        <w:t>использовать</w:t>
      </w:r>
      <w:r w:rsidRPr="005E141D">
        <w:rPr>
          <w:spacing w:val="1"/>
        </w:rPr>
        <w:t xml:space="preserve"> </w:t>
      </w:r>
      <w:r w:rsidRPr="005E141D">
        <w:t>образовательную</w:t>
      </w:r>
      <w:r w:rsidRPr="005E141D">
        <w:rPr>
          <w:spacing w:val="1"/>
        </w:rPr>
        <w:t xml:space="preserve"> </w:t>
      </w:r>
      <w:r w:rsidRPr="005E141D">
        <w:t>деятельность</w:t>
      </w:r>
      <w:r w:rsidRPr="005E141D">
        <w:rPr>
          <w:spacing w:val="1"/>
        </w:rPr>
        <w:t xml:space="preserve"> </w:t>
      </w:r>
      <w:r w:rsidRPr="005E141D">
        <w:t>для</w:t>
      </w:r>
      <w:r w:rsidRPr="005E141D">
        <w:rPr>
          <w:spacing w:val="1"/>
        </w:rPr>
        <w:t xml:space="preserve"> </w:t>
      </w:r>
      <w:r w:rsidRPr="005E141D">
        <w:t>политической</w:t>
      </w:r>
      <w:r w:rsidRPr="005E141D">
        <w:rPr>
          <w:spacing w:val="1"/>
        </w:rPr>
        <w:t xml:space="preserve"> </w:t>
      </w:r>
      <w:r w:rsidRPr="005E141D">
        <w:t>агитации,</w:t>
      </w:r>
      <w:r w:rsidRPr="005E141D">
        <w:rPr>
          <w:spacing w:val="-57"/>
        </w:rPr>
        <w:t xml:space="preserve"> </w:t>
      </w:r>
      <w:r w:rsidRPr="005E141D">
        <w:t>принуждения</w:t>
      </w:r>
      <w:r w:rsidRPr="005E141D">
        <w:rPr>
          <w:spacing w:val="1"/>
        </w:rPr>
        <w:t xml:space="preserve"> </w:t>
      </w:r>
      <w:r w:rsidRPr="005E141D">
        <w:t>воспитанников</w:t>
      </w:r>
      <w:r w:rsidRPr="005E141D">
        <w:rPr>
          <w:spacing w:val="1"/>
        </w:rPr>
        <w:t xml:space="preserve"> </w:t>
      </w:r>
      <w:r w:rsidRPr="005E141D">
        <w:t>к</w:t>
      </w:r>
      <w:r w:rsidRPr="005E141D">
        <w:rPr>
          <w:spacing w:val="1"/>
        </w:rPr>
        <w:t xml:space="preserve"> </w:t>
      </w:r>
      <w:r w:rsidRPr="005E141D">
        <w:t>принятию</w:t>
      </w:r>
      <w:r w:rsidRPr="005E141D">
        <w:rPr>
          <w:spacing w:val="1"/>
        </w:rPr>
        <w:t xml:space="preserve"> </w:t>
      </w:r>
      <w:r w:rsidRPr="005E141D">
        <w:t>политических,</w:t>
      </w:r>
      <w:r w:rsidRPr="005E141D">
        <w:rPr>
          <w:spacing w:val="1"/>
        </w:rPr>
        <w:t xml:space="preserve"> </w:t>
      </w:r>
      <w:r w:rsidRPr="005E141D">
        <w:t>религиозных</w:t>
      </w:r>
      <w:r w:rsidRPr="005E141D">
        <w:rPr>
          <w:spacing w:val="1"/>
        </w:rPr>
        <w:t xml:space="preserve"> </w:t>
      </w:r>
      <w:r w:rsidRPr="005E141D">
        <w:t>или</w:t>
      </w:r>
      <w:r w:rsidRPr="005E141D">
        <w:rPr>
          <w:spacing w:val="1"/>
        </w:rPr>
        <w:t xml:space="preserve"> </w:t>
      </w:r>
      <w:r w:rsidRPr="005E141D">
        <w:t>иных</w:t>
      </w:r>
      <w:r w:rsidRPr="005E141D">
        <w:rPr>
          <w:spacing w:val="1"/>
        </w:rPr>
        <w:t xml:space="preserve"> </w:t>
      </w:r>
      <w:r w:rsidRPr="005E141D">
        <w:t>убеждений либо отказу от них, для разжигания социальной, расовой, национальной</w:t>
      </w:r>
      <w:r w:rsidRPr="005E141D">
        <w:rPr>
          <w:spacing w:val="1"/>
        </w:rPr>
        <w:t xml:space="preserve"> </w:t>
      </w:r>
      <w:r w:rsidRPr="005E141D">
        <w:t>или</w:t>
      </w:r>
      <w:r w:rsidRPr="005E141D">
        <w:rPr>
          <w:spacing w:val="1"/>
        </w:rPr>
        <w:t xml:space="preserve"> </w:t>
      </w:r>
      <w:r w:rsidRPr="005E141D">
        <w:t>религиозной</w:t>
      </w:r>
      <w:r w:rsidRPr="005E141D">
        <w:rPr>
          <w:spacing w:val="1"/>
        </w:rPr>
        <w:t xml:space="preserve"> </w:t>
      </w:r>
      <w:r w:rsidRPr="005E141D">
        <w:t>розни,</w:t>
      </w:r>
      <w:r w:rsidRPr="005E141D">
        <w:rPr>
          <w:spacing w:val="1"/>
        </w:rPr>
        <w:t xml:space="preserve"> </w:t>
      </w:r>
      <w:r w:rsidRPr="005E141D">
        <w:t>для</w:t>
      </w:r>
      <w:r w:rsidRPr="005E141D">
        <w:rPr>
          <w:spacing w:val="1"/>
        </w:rPr>
        <w:t xml:space="preserve"> </w:t>
      </w:r>
      <w:r w:rsidRPr="005E141D">
        <w:t>агитации,</w:t>
      </w:r>
      <w:r w:rsidRPr="005E141D">
        <w:rPr>
          <w:spacing w:val="1"/>
        </w:rPr>
        <w:t xml:space="preserve"> </w:t>
      </w:r>
      <w:r w:rsidRPr="005E141D">
        <w:t>пропагандирующей</w:t>
      </w:r>
      <w:r w:rsidRPr="005E141D">
        <w:rPr>
          <w:spacing w:val="1"/>
        </w:rPr>
        <w:t xml:space="preserve"> </w:t>
      </w:r>
      <w:r w:rsidRPr="005E141D">
        <w:t>исключительность,</w:t>
      </w:r>
      <w:r w:rsidRPr="005E141D">
        <w:rPr>
          <w:spacing w:val="-57"/>
        </w:rPr>
        <w:t xml:space="preserve"> </w:t>
      </w:r>
      <w:r w:rsidRPr="005E141D">
        <w:t>превосходство</w:t>
      </w:r>
      <w:r w:rsidRPr="005E141D">
        <w:rPr>
          <w:spacing w:val="1"/>
        </w:rPr>
        <w:t xml:space="preserve"> </w:t>
      </w:r>
      <w:r w:rsidRPr="005E141D">
        <w:t>либо неполноценность</w:t>
      </w:r>
      <w:r w:rsidRPr="005E141D">
        <w:rPr>
          <w:spacing w:val="1"/>
        </w:rPr>
        <w:t xml:space="preserve"> </w:t>
      </w:r>
      <w:r w:rsidRPr="005E141D">
        <w:t>граждан</w:t>
      </w:r>
      <w:r w:rsidRPr="005E141D">
        <w:rPr>
          <w:spacing w:val="1"/>
        </w:rPr>
        <w:t xml:space="preserve"> </w:t>
      </w:r>
      <w:r w:rsidRPr="005E141D">
        <w:t>по признаку социальной, расовой,</w:t>
      </w:r>
      <w:r w:rsidRPr="005E141D">
        <w:rPr>
          <w:spacing w:val="1"/>
        </w:rPr>
        <w:t xml:space="preserve"> </w:t>
      </w:r>
      <w:r w:rsidRPr="005E141D">
        <w:t>национальной,</w:t>
      </w:r>
      <w:r w:rsidRPr="005E141D">
        <w:rPr>
          <w:spacing w:val="-5"/>
        </w:rPr>
        <w:t xml:space="preserve"> </w:t>
      </w:r>
      <w:r w:rsidRPr="005E141D">
        <w:t>религиозной</w:t>
      </w:r>
      <w:r w:rsidRPr="005E141D">
        <w:rPr>
          <w:spacing w:val="-6"/>
        </w:rPr>
        <w:t xml:space="preserve"> </w:t>
      </w:r>
      <w:r w:rsidRPr="005E141D">
        <w:t>или</w:t>
      </w:r>
      <w:r w:rsidRPr="005E141D">
        <w:rPr>
          <w:spacing w:val="-5"/>
        </w:rPr>
        <w:t xml:space="preserve"> </w:t>
      </w:r>
      <w:r w:rsidRPr="005E141D">
        <w:t>языковой</w:t>
      </w:r>
      <w:r w:rsidRPr="005E141D">
        <w:rPr>
          <w:spacing w:val="-6"/>
        </w:rPr>
        <w:t xml:space="preserve"> </w:t>
      </w:r>
      <w:r w:rsidRPr="005E141D">
        <w:t>принадлежности,</w:t>
      </w:r>
      <w:r w:rsidRPr="005E141D">
        <w:rPr>
          <w:spacing w:val="-8"/>
        </w:rPr>
        <w:t xml:space="preserve"> </w:t>
      </w:r>
      <w:r w:rsidRPr="005E141D">
        <w:t>их</w:t>
      </w:r>
      <w:r w:rsidRPr="005E141D">
        <w:rPr>
          <w:spacing w:val="-2"/>
        </w:rPr>
        <w:t xml:space="preserve"> </w:t>
      </w:r>
      <w:r w:rsidRPr="005E141D">
        <w:t>отношения</w:t>
      </w:r>
      <w:r w:rsidRPr="005E141D">
        <w:rPr>
          <w:spacing w:val="-5"/>
        </w:rPr>
        <w:t xml:space="preserve"> </w:t>
      </w:r>
      <w:r w:rsidRPr="005E141D">
        <w:t>к</w:t>
      </w:r>
      <w:r w:rsidRPr="005E141D">
        <w:rPr>
          <w:spacing w:val="-6"/>
        </w:rPr>
        <w:t xml:space="preserve"> </w:t>
      </w:r>
      <w:r w:rsidRPr="005E141D">
        <w:t>религии,</w:t>
      </w:r>
      <w:r w:rsidRPr="005E141D">
        <w:rPr>
          <w:spacing w:val="-58"/>
        </w:rPr>
        <w:t xml:space="preserve"> </w:t>
      </w:r>
      <w:r w:rsidRPr="005E141D">
        <w:t>в</w:t>
      </w:r>
      <w:r w:rsidRPr="005E141D">
        <w:rPr>
          <w:spacing w:val="-10"/>
        </w:rPr>
        <w:t xml:space="preserve"> </w:t>
      </w:r>
      <w:r w:rsidRPr="005E141D">
        <w:t>том</w:t>
      </w:r>
      <w:r w:rsidRPr="005E141D">
        <w:rPr>
          <w:spacing w:val="-10"/>
        </w:rPr>
        <w:t xml:space="preserve"> </w:t>
      </w:r>
      <w:r w:rsidRPr="005E141D">
        <w:t>числе</w:t>
      </w:r>
      <w:r w:rsidRPr="005E141D">
        <w:rPr>
          <w:spacing w:val="-10"/>
        </w:rPr>
        <w:t xml:space="preserve"> </w:t>
      </w:r>
      <w:r w:rsidRPr="005E141D">
        <w:t>посредством</w:t>
      </w:r>
      <w:r w:rsidRPr="005E141D">
        <w:rPr>
          <w:spacing w:val="-10"/>
        </w:rPr>
        <w:t xml:space="preserve"> </w:t>
      </w:r>
      <w:r w:rsidRPr="005E141D">
        <w:t>сообщения</w:t>
      </w:r>
      <w:r w:rsidRPr="005E141D">
        <w:rPr>
          <w:spacing w:val="-10"/>
        </w:rPr>
        <w:t xml:space="preserve"> </w:t>
      </w:r>
      <w:r w:rsidRPr="005E141D">
        <w:t>детям</w:t>
      </w:r>
      <w:r w:rsidRPr="005E141D">
        <w:rPr>
          <w:spacing w:val="-10"/>
        </w:rPr>
        <w:t xml:space="preserve"> </w:t>
      </w:r>
      <w:r w:rsidRPr="005E141D">
        <w:t>недостоверных</w:t>
      </w:r>
      <w:r w:rsidRPr="005E141D">
        <w:rPr>
          <w:spacing w:val="-8"/>
        </w:rPr>
        <w:t xml:space="preserve"> </w:t>
      </w:r>
      <w:r w:rsidRPr="005E141D">
        <w:t>сведений</w:t>
      </w:r>
      <w:r w:rsidRPr="005E141D">
        <w:rPr>
          <w:spacing w:val="-9"/>
        </w:rPr>
        <w:t xml:space="preserve"> </w:t>
      </w:r>
      <w:r w:rsidRPr="005E141D">
        <w:t>об</w:t>
      </w:r>
      <w:r w:rsidRPr="005E141D">
        <w:rPr>
          <w:spacing w:val="-9"/>
        </w:rPr>
        <w:t xml:space="preserve"> </w:t>
      </w:r>
      <w:r w:rsidRPr="005E141D">
        <w:t>исторических,</w:t>
      </w:r>
      <w:r w:rsidRPr="005E141D">
        <w:rPr>
          <w:spacing w:val="-58"/>
        </w:rPr>
        <w:t xml:space="preserve"> </w:t>
      </w:r>
      <w:r w:rsidRPr="005E141D">
        <w:t>о</w:t>
      </w:r>
      <w:r w:rsidRPr="005E141D">
        <w:rPr>
          <w:spacing w:val="1"/>
        </w:rPr>
        <w:t xml:space="preserve"> </w:t>
      </w:r>
      <w:r w:rsidRPr="005E141D">
        <w:t>национальных,</w:t>
      </w:r>
      <w:r w:rsidRPr="005E141D">
        <w:rPr>
          <w:spacing w:val="1"/>
        </w:rPr>
        <w:t xml:space="preserve"> </w:t>
      </w:r>
      <w:r w:rsidRPr="005E141D">
        <w:t>религиозных</w:t>
      </w:r>
      <w:r w:rsidRPr="005E141D">
        <w:rPr>
          <w:spacing w:val="1"/>
        </w:rPr>
        <w:t xml:space="preserve"> </w:t>
      </w:r>
      <w:r w:rsidRPr="005E141D">
        <w:t>и</w:t>
      </w:r>
      <w:r w:rsidRPr="005E141D">
        <w:rPr>
          <w:spacing w:val="1"/>
        </w:rPr>
        <w:t xml:space="preserve"> </w:t>
      </w:r>
      <w:r w:rsidRPr="005E141D">
        <w:t>культурных</w:t>
      </w:r>
      <w:r w:rsidRPr="005E141D">
        <w:rPr>
          <w:spacing w:val="1"/>
        </w:rPr>
        <w:t xml:space="preserve"> </w:t>
      </w:r>
      <w:r w:rsidRPr="005E141D">
        <w:t>традициях</w:t>
      </w:r>
      <w:r w:rsidRPr="005E141D">
        <w:rPr>
          <w:spacing w:val="1"/>
        </w:rPr>
        <w:t xml:space="preserve"> </w:t>
      </w:r>
      <w:r w:rsidRPr="005E141D">
        <w:t>народов,</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для</w:t>
      </w:r>
      <w:r w:rsidRPr="005E141D">
        <w:rPr>
          <w:spacing w:val="1"/>
        </w:rPr>
        <w:t xml:space="preserve"> </w:t>
      </w:r>
      <w:r w:rsidRPr="005E141D">
        <w:t>побуждения воспитанников к действиям, противоречащим Конституции Российской</w:t>
      </w:r>
      <w:r w:rsidRPr="005E141D">
        <w:rPr>
          <w:spacing w:val="1"/>
        </w:rPr>
        <w:t xml:space="preserve"> </w:t>
      </w:r>
      <w:r w:rsidRPr="005E141D">
        <w:t>Федерации.</w:t>
      </w:r>
    </w:p>
    <w:p w:rsidR="004B741D" w:rsidRPr="005E141D" w:rsidRDefault="004B741D" w:rsidP="008847A8">
      <w:pPr>
        <w:pStyle w:val="aff1"/>
        <w:widowControl w:val="0"/>
        <w:numPr>
          <w:ilvl w:val="1"/>
          <w:numId w:val="118"/>
        </w:numPr>
        <w:tabs>
          <w:tab w:val="left" w:pos="539"/>
        </w:tabs>
        <w:autoSpaceDE w:val="0"/>
        <w:autoSpaceDN w:val="0"/>
        <w:spacing w:before="1"/>
        <w:ind w:left="538" w:hanging="421"/>
      </w:pPr>
      <w:r w:rsidRPr="005E141D">
        <w:rPr>
          <w:u w:val="single"/>
        </w:rPr>
        <w:t>В</w:t>
      </w:r>
      <w:r w:rsidRPr="005E141D">
        <w:rPr>
          <w:spacing w:val="-4"/>
          <w:u w:val="single"/>
        </w:rPr>
        <w:t xml:space="preserve"> </w:t>
      </w:r>
      <w:r w:rsidRPr="005E141D">
        <w:rPr>
          <w:u w:val="single"/>
        </w:rPr>
        <w:t>помещениях и</w:t>
      </w:r>
      <w:r w:rsidRPr="005E141D">
        <w:rPr>
          <w:spacing w:val="-4"/>
          <w:u w:val="single"/>
        </w:rPr>
        <w:t xml:space="preserve"> </w:t>
      </w:r>
      <w:r w:rsidRPr="005E141D">
        <w:rPr>
          <w:u w:val="single"/>
        </w:rPr>
        <w:t>на</w:t>
      </w:r>
      <w:r w:rsidRPr="005E141D">
        <w:rPr>
          <w:spacing w:val="-3"/>
          <w:u w:val="single"/>
        </w:rPr>
        <w:t xml:space="preserve"> </w:t>
      </w:r>
      <w:r w:rsidRPr="005E141D">
        <w:rPr>
          <w:u w:val="single"/>
        </w:rPr>
        <w:t>территории</w:t>
      </w:r>
      <w:r w:rsidRPr="005E141D">
        <w:rPr>
          <w:spacing w:val="-2"/>
          <w:u w:val="single"/>
        </w:rPr>
        <w:t xml:space="preserve"> </w:t>
      </w:r>
      <w:r w:rsidRPr="005E141D">
        <w:rPr>
          <w:u w:val="single"/>
        </w:rPr>
        <w:t>ДОУ</w:t>
      </w:r>
      <w:r w:rsidRPr="005E141D">
        <w:rPr>
          <w:spacing w:val="-2"/>
          <w:u w:val="single"/>
        </w:rPr>
        <w:t xml:space="preserve"> </w:t>
      </w:r>
      <w:r w:rsidRPr="005E141D">
        <w:rPr>
          <w:u w:val="single"/>
        </w:rPr>
        <w:t>запрещается:</w:t>
      </w:r>
    </w:p>
    <w:p w:rsidR="004B741D" w:rsidRPr="005E141D" w:rsidRDefault="004B741D" w:rsidP="008847A8">
      <w:pPr>
        <w:pStyle w:val="aff1"/>
        <w:widowControl w:val="0"/>
        <w:numPr>
          <w:ilvl w:val="0"/>
          <w:numId w:val="125"/>
        </w:numPr>
        <w:tabs>
          <w:tab w:val="left" w:pos="838"/>
          <w:tab w:val="left" w:pos="839"/>
          <w:tab w:val="left" w:pos="2129"/>
          <w:tab w:val="left" w:pos="3594"/>
          <w:tab w:val="left" w:pos="5245"/>
          <w:tab w:val="left" w:pos="7344"/>
          <w:tab w:val="left" w:pos="8863"/>
          <w:tab w:val="left" w:pos="9374"/>
        </w:tabs>
        <w:autoSpaceDE w:val="0"/>
        <w:autoSpaceDN w:val="0"/>
        <w:ind w:right="255"/>
      </w:pPr>
      <w:r w:rsidRPr="005E141D">
        <w:t>отвлекать</w:t>
      </w:r>
      <w:r w:rsidRPr="005E141D">
        <w:tab/>
        <w:t>работников</w:t>
      </w:r>
      <w:r w:rsidRPr="005E141D">
        <w:tab/>
        <w:t>дошкольного</w:t>
      </w:r>
      <w:r w:rsidRPr="005E141D">
        <w:tab/>
        <w:t>образовательного</w:t>
      </w:r>
      <w:r w:rsidRPr="005E141D">
        <w:tab/>
        <w:t>учреждения</w:t>
      </w:r>
      <w:r w:rsidRPr="005E141D">
        <w:tab/>
        <w:t>от</w:t>
      </w:r>
      <w:r w:rsidRPr="005E141D">
        <w:tab/>
      </w:r>
      <w:r w:rsidRPr="005E141D">
        <w:rPr>
          <w:spacing w:val="-3"/>
        </w:rPr>
        <w:t>их</w:t>
      </w:r>
      <w:r w:rsidRPr="005E141D">
        <w:rPr>
          <w:spacing w:val="-57"/>
        </w:rPr>
        <w:t xml:space="preserve"> </w:t>
      </w:r>
      <w:r w:rsidRPr="005E141D">
        <w:t>непосредственной</w:t>
      </w:r>
      <w:r w:rsidRPr="005E141D">
        <w:rPr>
          <w:spacing w:val="-1"/>
        </w:rPr>
        <w:t xml:space="preserve"> </w:t>
      </w:r>
      <w:r w:rsidRPr="005E141D">
        <w:t>работы;</w:t>
      </w:r>
    </w:p>
    <w:p w:rsidR="004B741D" w:rsidRPr="005E141D" w:rsidRDefault="004B741D" w:rsidP="008847A8">
      <w:pPr>
        <w:pStyle w:val="aff1"/>
        <w:widowControl w:val="0"/>
        <w:numPr>
          <w:ilvl w:val="0"/>
          <w:numId w:val="125"/>
        </w:numPr>
        <w:tabs>
          <w:tab w:val="left" w:pos="838"/>
          <w:tab w:val="left" w:pos="839"/>
        </w:tabs>
        <w:autoSpaceDE w:val="0"/>
        <w:autoSpaceDN w:val="0"/>
        <w:ind w:right="256"/>
      </w:pPr>
      <w:r w:rsidRPr="005E141D">
        <w:t>присутствие</w:t>
      </w:r>
      <w:r w:rsidRPr="005E141D">
        <w:rPr>
          <w:spacing w:val="39"/>
        </w:rPr>
        <w:t xml:space="preserve"> </w:t>
      </w:r>
      <w:r w:rsidRPr="005E141D">
        <w:t>посторонних</w:t>
      </w:r>
      <w:r w:rsidRPr="005E141D">
        <w:rPr>
          <w:spacing w:val="42"/>
        </w:rPr>
        <w:t xml:space="preserve"> </w:t>
      </w:r>
      <w:r w:rsidRPr="005E141D">
        <w:t>лиц</w:t>
      </w:r>
      <w:r w:rsidRPr="005E141D">
        <w:rPr>
          <w:spacing w:val="38"/>
        </w:rPr>
        <w:t xml:space="preserve"> </w:t>
      </w:r>
      <w:r w:rsidRPr="005E141D">
        <w:t>в</w:t>
      </w:r>
      <w:r w:rsidRPr="005E141D">
        <w:rPr>
          <w:spacing w:val="39"/>
        </w:rPr>
        <w:t xml:space="preserve"> </w:t>
      </w:r>
      <w:r w:rsidRPr="005E141D">
        <w:t>группах</w:t>
      </w:r>
      <w:r w:rsidRPr="005E141D">
        <w:rPr>
          <w:spacing w:val="39"/>
        </w:rPr>
        <w:t xml:space="preserve"> </w:t>
      </w:r>
      <w:r w:rsidRPr="005E141D">
        <w:t>и</w:t>
      </w:r>
      <w:r w:rsidRPr="005E141D">
        <w:rPr>
          <w:spacing w:val="40"/>
        </w:rPr>
        <w:t xml:space="preserve"> </w:t>
      </w:r>
      <w:r w:rsidRPr="005E141D">
        <w:t>других</w:t>
      </w:r>
      <w:r w:rsidRPr="005E141D">
        <w:rPr>
          <w:spacing w:val="42"/>
        </w:rPr>
        <w:t xml:space="preserve"> </w:t>
      </w:r>
      <w:r w:rsidRPr="005E141D">
        <w:t>местах</w:t>
      </w:r>
      <w:r w:rsidRPr="005E141D">
        <w:rPr>
          <w:spacing w:val="47"/>
        </w:rPr>
        <w:t xml:space="preserve"> </w:t>
      </w:r>
      <w:r w:rsidRPr="005E141D">
        <w:t>детского</w:t>
      </w:r>
      <w:r w:rsidRPr="005E141D">
        <w:rPr>
          <w:spacing w:val="39"/>
        </w:rPr>
        <w:t xml:space="preserve"> </w:t>
      </w:r>
      <w:r w:rsidRPr="005E141D">
        <w:t>сада,</w:t>
      </w:r>
      <w:r w:rsidRPr="005E141D">
        <w:rPr>
          <w:spacing w:val="39"/>
        </w:rPr>
        <w:t xml:space="preserve"> </w:t>
      </w:r>
      <w:r w:rsidRPr="005E141D">
        <w:t>без</w:t>
      </w:r>
      <w:r w:rsidRPr="005E141D">
        <w:rPr>
          <w:spacing w:val="-57"/>
        </w:rPr>
        <w:t xml:space="preserve"> </w:t>
      </w:r>
      <w:r w:rsidRPr="005E141D">
        <w:t>разрешения</w:t>
      </w:r>
      <w:r w:rsidRPr="005E141D">
        <w:rPr>
          <w:spacing w:val="-1"/>
        </w:rPr>
        <w:t xml:space="preserve"> </w:t>
      </w:r>
      <w:r w:rsidRPr="005E141D">
        <w:t>заведующего</w:t>
      </w:r>
      <w:r w:rsidRPr="005E141D">
        <w:rPr>
          <w:spacing w:val="1"/>
        </w:rPr>
        <w:t xml:space="preserve"> </w:t>
      </w:r>
      <w:r w:rsidRPr="005E141D">
        <w:t>или</w:t>
      </w:r>
      <w:r w:rsidRPr="005E141D">
        <w:rPr>
          <w:spacing w:val="1"/>
        </w:rPr>
        <w:t xml:space="preserve"> </w:t>
      </w:r>
      <w:r w:rsidRPr="005E141D">
        <w:t>его</w:t>
      </w:r>
      <w:r w:rsidRPr="005E141D">
        <w:rPr>
          <w:spacing w:val="-2"/>
        </w:rPr>
        <w:t xml:space="preserve"> </w:t>
      </w:r>
      <w:r w:rsidRPr="005E141D">
        <w:t>заместителей;</w:t>
      </w:r>
    </w:p>
    <w:p w:rsidR="004B741D" w:rsidRPr="005E141D" w:rsidRDefault="004B741D" w:rsidP="008847A8">
      <w:pPr>
        <w:pStyle w:val="aff1"/>
        <w:widowControl w:val="0"/>
        <w:numPr>
          <w:ilvl w:val="0"/>
          <w:numId w:val="125"/>
        </w:numPr>
        <w:tabs>
          <w:tab w:val="left" w:pos="838"/>
          <w:tab w:val="left" w:pos="839"/>
        </w:tabs>
        <w:autoSpaceDE w:val="0"/>
        <w:autoSpaceDN w:val="0"/>
        <w:ind w:right="264"/>
      </w:pPr>
      <w:r w:rsidRPr="005E141D">
        <w:t>разбирать</w:t>
      </w:r>
      <w:r w:rsidRPr="005E141D">
        <w:rPr>
          <w:spacing w:val="1"/>
        </w:rPr>
        <w:t xml:space="preserve"> </w:t>
      </w:r>
      <w:r w:rsidRPr="005E141D">
        <w:t>конфликтные</w:t>
      </w:r>
      <w:r w:rsidRPr="005E141D">
        <w:rPr>
          <w:spacing w:val="1"/>
        </w:rPr>
        <w:t xml:space="preserve"> </w:t>
      </w:r>
      <w:r w:rsidRPr="005E141D">
        <w:t>ситуации</w:t>
      </w:r>
      <w:r w:rsidRPr="005E141D">
        <w:rPr>
          <w:spacing w:val="1"/>
        </w:rPr>
        <w:t xml:space="preserve"> </w:t>
      </w:r>
      <w:r w:rsidRPr="005E141D">
        <w:t>в</w:t>
      </w:r>
      <w:r w:rsidRPr="005E141D">
        <w:rPr>
          <w:spacing w:val="1"/>
        </w:rPr>
        <w:t xml:space="preserve"> </w:t>
      </w:r>
      <w:r w:rsidRPr="005E141D">
        <w:t>присутствии</w:t>
      </w:r>
      <w:r w:rsidRPr="005E141D">
        <w:rPr>
          <w:spacing w:val="1"/>
        </w:rPr>
        <w:t xml:space="preserve"> </w:t>
      </w:r>
      <w:r w:rsidRPr="005E141D">
        <w:t>детей,</w:t>
      </w:r>
      <w:r w:rsidRPr="005E141D">
        <w:rPr>
          <w:spacing w:val="1"/>
        </w:rPr>
        <w:t xml:space="preserve"> </w:t>
      </w:r>
      <w:r w:rsidRPr="005E141D">
        <w:t>родителей</w:t>
      </w:r>
      <w:r w:rsidRPr="005E141D">
        <w:rPr>
          <w:spacing w:val="1"/>
        </w:rPr>
        <w:t xml:space="preserve"> </w:t>
      </w:r>
      <w:r w:rsidRPr="005E141D">
        <w:t>(законных</w:t>
      </w:r>
      <w:r w:rsidRPr="005E141D">
        <w:rPr>
          <w:spacing w:val="-57"/>
        </w:rPr>
        <w:t xml:space="preserve"> </w:t>
      </w:r>
      <w:r w:rsidRPr="005E141D">
        <w:t>представителей) воспитанников;</w:t>
      </w:r>
    </w:p>
    <w:p w:rsidR="004B741D" w:rsidRPr="005E141D" w:rsidRDefault="004B741D" w:rsidP="008847A8">
      <w:pPr>
        <w:pStyle w:val="aff1"/>
        <w:widowControl w:val="0"/>
        <w:numPr>
          <w:ilvl w:val="0"/>
          <w:numId w:val="125"/>
        </w:numPr>
        <w:tabs>
          <w:tab w:val="left" w:pos="838"/>
          <w:tab w:val="left" w:pos="839"/>
        </w:tabs>
        <w:autoSpaceDE w:val="0"/>
        <w:autoSpaceDN w:val="0"/>
        <w:ind w:right="255"/>
      </w:pPr>
      <w:r w:rsidRPr="005E141D">
        <w:t>говорить</w:t>
      </w:r>
      <w:r w:rsidRPr="005E141D">
        <w:rPr>
          <w:spacing w:val="29"/>
        </w:rPr>
        <w:t xml:space="preserve"> </w:t>
      </w:r>
      <w:r w:rsidRPr="005E141D">
        <w:t>о</w:t>
      </w:r>
      <w:r w:rsidRPr="005E141D">
        <w:rPr>
          <w:spacing w:val="26"/>
        </w:rPr>
        <w:t xml:space="preserve"> </w:t>
      </w:r>
      <w:r w:rsidRPr="005E141D">
        <w:t>недостатках</w:t>
      </w:r>
      <w:r w:rsidRPr="005E141D">
        <w:rPr>
          <w:spacing w:val="29"/>
        </w:rPr>
        <w:t xml:space="preserve"> </w:t>
      </w:r>
      <w:r w:rsidRPr="005E141D">
        <w:t>и</w:t>
      </w:r>
      <w:r w:rsidRPr="005E141D">
        <w:rPr>
          <w:spacing w:val="27"/>
        </w:rPr>
        <w:t xml:space="preserve"> </w:t>
      </w:r>
      <w:r w:rsidRPr="005E141D">
        <w:t>неудачах</w:t>
      </w:r>
      <w:r w:rsidRPr="005E141D">
        <w:rPr>
          <w:spacing w:val="30"/>
        </w:rPr>
        <w:t xml:space="preserve"> </w:t>
      </w:r>
      <w:r w:rsidRPr="005E141D">
        <w:t>воспитанника</w:t>
      </w:r>
      <w:r w:rsidRPr="005E141D">
        <w:rPr>
          <w:spacing w:val="26"/>
        </w:rPr>
        <w:t xml:space="preserve"> </w:t>
      </w:r>
      <w:r w:rsidRPr="005E141D">
        <w:t>при</w:t>
      </w:r>
      <w:r w:rsidRPr="005E141D">
        <w:rPr>
          <w:spacing w:val="28"/>
        </w:rPr>
        <w:t xml:space="preserve"> </w:t>
      </w:r>
      <w:r w:rsidRPr="005E141D">
        <w:t>других</w:t>
      </w:r>
      <w:r w:rsidRPr="005E141D">
        <w:rPr>
          <w:spacing w:val="39"/>
        </w:rPr>
        <w:t xml:space="preserve"> </w:t>
      </w:r>
      <w:r w:rsidRPr="005E141D">
        <w:t>родителях</w:t>
      </w:r>
      <w:r w:rsidRPr="005E141D">
        <w:rPr>
          <w:spacing w:val="32"/>
        </w:rPr>
        <w:t xml:space="preserve"> </w:t>
      </w:r>
      <w:r w:rsidRPr="005E141D">
        <w:t>(законных</w:t>
      </w:r>
      <w:r w:rsidRPr="005E141D">
        <w:rPr>
          <w:spacing w:val="-57"/>
        </w:rPr>
        <w:t xml:space="preserve"> </w:t>
      </w:r>
      <w:r w:rsidRPr="005E141D">
        <w:t>представителях) и детях;</w:t>
      </w:r>
    </w:p>
    <w:p w:rsidR="004B741D" w:rsidRPr="005E141D" w:rsidRDefault="004B741D" w:rsidP="008847A8">
      <w:pPr>
        <w:pStyle w:val="aff1"/>
        <w:widowControl w:val="0"/>
        <w:numPr>
          <w:ilvl w:val="0"/>
          <w:numId w:val="125"/>
        </w:numPr>
        <w:tabs>
          <w:tab w:val="left" w:pos="838"/>
          <w:tab w:val="left" w:pos="839"/>
        </w:tabs>
        <w:autoSpaceDE w:val="0"/>
        <w:autoSpaceDN w:val="0"/>
        <w:ind w:right="261"/>
      </w:pPr>
      <w:r w:rsidRPr="005E141D">
        <w:t>громко</w:t>
      </w:r>
      <w:r w:rsidRPr="005E141D">
        <w:rPr>
          <w:spacing w:val="42"/>
        </w:rPr>
        <w:t xml:space="preserve"> </w:t>
      </w:r>
      <w:r w:rsidRPr="005E141D">
        <w:t>разговаривать</w:t>
      </w:r>
      <w:r w:rsidRPr="005E141D">
        <w:rPr>
          <w:spacing w:val="43"/>
        </w:rPr>
        <w:t xml:space="preserve"> </w:t>
      </w:r>
      <w:r w:rsidRPr="005E141D">
        <w:t>и</w:t>
      </w:r>
      <w:r w:rsidRPr="005E141D">
        <w:rPr>
          <w:spacing w:val="43"/>
        </w:rPr>
        <w:t xml:space="preserve"> </w:t>
      </w:r>
      <w:r w:rsidRPr="005E141D">
        <w:t>шуметь</w:t>
      </w:r>
      <w:r w:rsidRPr="005E141D">
        <w:rPr>
          <w:spacing w:val="43"/>
        </w:rPr>
        <w:t xml:space="preserve"> </w:t>
      </w:r>
      <w:r w:rsidRPr="005E141D">
        <w:t>в</w:t>
      </w:r>
      <w:r w:rsidRPr="005E141D">
        <w:rPr>
          <w:spacing w:val="41"/>
        </w:rPr>
        <w:t xml:space="preserve"> </w:t>
      </w:r>
      <w:r w:rsidRPr="005E141D">
        <w:t>коридорах,</w:t>
      </w:r>
      <w:r w:rsidRPr="005E141D">
        <w:rPr>
          <w:spacing w:val="42"/>
        </w:rPr>
        <w:t xml:space="preserve"> </w:t>
      </w:r>
      <w:r w:rsidRPr="005E141D">
        <w:t>особенно</w:t>
      </w:r>
      <w:r w:rsidRPr="005E141D">
        <w:rPr>
          <w:spacing w:val="42"/>
        </w:rPr>
        <w:t xml:space="preserve"> </w:t>
      </w:r>
      <w:r w:rsidRPr="005E141D">
        <w:t>во</w:t>
      </w:r>
      <w:r w:rsidRPr="005E141D">
        <w:rPr>
          <w:spacing w:val="41"/>
        </w:rPr>
        <w:t xml:space="preserve"> </w:t>
      </w:r>
      <w:r w:rsidRPr="005E141D">
        <w:t>время</w:t>
      </w:r>
      <w:r w:rsidRPr="005E141D">
        <w:rPr>
          <w:spacing w:val="42"/>
        </w:rPr>
        <w:t xml:space="preserve"> </w:t>
      </w:r>
      <w:r w:rsidRPr="005E141D">
        <w:t>проведения</w:t>
      </w:r>
      <w:r w:rsidRPr="005E141D">
        <w:rPr>
          <w:spacing w:val="-57"/>
        </w:rPr>
        <w:t xml:space="preserve"> </w:t>
      </w:r>
      <w:r w:rsidRPr="005E141D">
        <w:t>непосредственно образовательной</w:t>
      </w:r>
      <w:r w:rsidRPr="005E141D">
        <w:rPr>
          <w:spacing w:val="-1"/>
        </w:rPr>
        <w:t xml:space="preserve"> </w:t>
      </w:r>
      <w:r w:rsidRPr="005E141D">
        <w:t>деятельности</w:t>
      </w:r>
      <w:r w:rsidRPr="005E141D">
        <w:rPr>
          <w:spacing w:val="-1"/>
        </w:rPr>
        <w:t xml:space="preserve"> </w:t>
      </w:r>
      <w:r w:rsidRPr="005E141D">
        <w:t>и</w:t>
      </w:r>
      <w:r w:rsidRPr="005E141D">
        <w:rPr>
          <w:spacing w:val="-1"/>
        </w:rPr>
        <w:t xml:space="preserve"> </w:t>
      </w:r>
      <w:r w:rsidRPr="005E141D">
        <w:t>дневного</w:t>
      </w:r>
      <w:r w:rsidRPr="005E141D">
        <w:rPr>
          <w:spacing w:val="-1"/>
        </w:rPr>
        <w:t xml:space="preserve"> </w:t>
      </w:r>
      <w:r w:rsidRPr="005E141D">
        <w:t>сна</w:t>
      </w:r>
      <w:r w:rsidRPr="005E141D">
        <w:rPr>
          <w:spacing w:val="-2"/>
        </w:rPr>
        <w:t xml:space="preserve"> </w:t>
      </w:r>
      <w:r w:rsidRPr="005E141D">
        <w:t>детей;</w:t>
      </w:r>
    </w:p>
    <w:p w:rsidR="004B741D" w:rsidRPr="005E141D" w:rsidRDefault="004B741D" w:rsidP="008847A8">
      <w:pPr>
        <w:pStyle w:val="aff1"/>
        <w:widowControl w:val="0"/>
        <w:numPr>
          <w:ilvl w:val="0"/>
          <w:numId w:val="125"/>
        </w:numPr>
        <w:tabs>
          <w:tab w:val="left" w:pos="838"/>
          <w:tab w:val="left" w:pos="839"/>
        </w:tabs>
        <w:autoSpaceDE w:val="0"/>
        <w:autoSpaceDN w:val="0"/>
        <w:ind w:hanging="361"/>
      </w:pPr>
      <w:r w:rsidRPr="005E141D">
        <w:t>находиться</w:t>
      </w:r>
      <w:r w:rsidRPr="005E141D">
        <w:rPr>
          <w:spacing w:val="-3"/>
        </w:rPr>
        <w:t xml:space="preserve"> </w:t>
      </w:r>
      <w:r w:rsidRPr="005E141D">
        <w:t>в</w:t>
      </w:r>
      <w:r w:rsidRPr="005E141D">
        <w:rPr>
          <w:spacing w:val="-3"/>
        </w:rPr>
        <w:t xml:space="preserve"> </w:t>
      </w:r>
      <w:r w:rsidRPr="005E141D">
        <w:t>верхней</w:t>
      </w:r>
      <w:r w:rsidRPr="005E141D">
        <w:rPr>
          <w:spacing w:val="-2"/>
        </w:rPr>
        <w:t xml:space="preserve"> </w:t>
      </w:r>
      <w:r w:rsidRPr="005E141D">
        <w:t>одежде</w:t>
      </w:r>
      <w:r w:rsidRPr="005E141D">
        <w:rPr>
          <w:spacing w:val="-3"/>
        </w:rPr>
        <w:t xml:space="preserve"> </w:t>
      </w:r>
      <w:r w:rsidRPr="005E141D">
        <w:t>и</w:t>
      </w:r>
      <w:r w:rsidRPr="005E141D">
        <w:rPr>
          <w:spacing w:val="-2"/>
        </w:rPr>
        <w:t xml:space="preserve"> </w:t>
      </w:r>
      <w:r w:rsidRPr="005E141D">
        <w:t>в</w:t>
      </w:r>
      <w:r w:rsidRPr="005E141D">
        <w:rPr>
          <w:spacing w:val="-3"/>
        </w:rPr>
        <w:t xml:space="preserve"> </w:t>
      </w:r>
      <w:r w:rsidRPr="005E141D">
        <w:t>головных уборах в</w:t>
      </w:r>
      <w:r w:rsidRPr="005E141D">
        <w:rPr>
          <w:spacing w:val="-3"/>
        </w:rPr>
        <w:t xml:space="preserve"> </w:t>
      </w:r>
      <w:r w:rsidRPr="005E141D">
        <w:t>помещениях детского</w:t>
      </w:r>
      <w:r w:rsidRPr="005E141D">
        <w:rPr>
          <w:spacing w:val="-3"/>
        </w:rPr>
        <w:t xml:space="preserve"> </w:t>
      </w:r>
      <w:r w:rsidRPr="005E141D">
        <w:t>сада;</w:t>
      </w:r>
    </w:p>
    <w:p w:rsidR="004B741D" w:rsidRPr="005E141D" w:rsidRDefault="004B741D" w:rsidP="008847A8">
      <w:pPr>
        <w:pStyle w:val="aff1"/>
        <w:widowControl w:val="0"/>
        <w:numPr>
          <w:ilvl w:val="0"/>
          <w:numId w:val="125"/>
        </w:numPr>
        <w:tabs>
          <w:tab w:val="left" w:pos="838"/>
          <w:tab w:val="left" w:pos="839"/>
        </w:tabs>
        <w:autoSpaceDE w:val="0"/>
        <w:autoSpaceDN w:val="0"/>
        <w:ind w:hanging="361"/>
      </w:pPr>
      <w:r w:rsidRPr="005E141D">
        <w:t>пользоваться</w:t>
      </w:r>
      <w:r w:rsidRPr="005E141D">
        <w:rPr>
          <w:spacing w:val="-4"/>
        </w:rPr>
        <w:t xml:space="preserve"> </w:t>
      </w:r>
      <w:r w:rsidRPr="005E141D">
        <w:t>громкой</w:t>
      </w:r>
      <w:r w:rsidRPr="005E141D">
        <w:rPr>
          <w:spacing w:val="-3"/>
        </w:rPr>
        <w:t xml:space="preserve"> </w:t>
      </w:r>
      <w:r w:rsidRPr="005E141D">
        <w:t>связью</w:t>
      </w:r>
      <w:r w:rsidRPr="005E141D">
        <w:rPr>
          <w:spacing w:val="-4"/>
        </w:rPr>
        <w:t xml:space="preserve"> </w:t>
      </w:r>
      <w:r w:rsidRPr="005E141D">
        <w:t>мобильных</w:t>
      </w:r>
      <w:r w:rsidRPr="005E141D">
        <w:rPr>
          <w:spacing w:val="-2"/>
        </w:rPr>
        <w:t xml:space="preserve"> </w:t>
      </w:r>
      <w:r w:rsidRPr="005E141D">
        <w:t>телефонов;</w:t>
      </w:r>
    </w:p>
    <w:p w:rsidR="004B741D" w:rsidRPr="005E141D" w:rsidRDefault="004B741D" w:rsidP="008847A8">
      <w:pPr>
        <w:pStyle w:val="aff1"/>
        <w:widowControl w:val="0"/>
        <w:numPr>
          <w:ilvl w:val="0"/>
          <w:numId w:val="125"/>
        </w:numPr>
        <w:tabs>
          <w:tab w:val="left" w:pos="838"/>
          <w:tab w:val="left" w:pos="839"/>
        </w:tabs>
        <w:autoSpaceDE w:val="0"/>
        <w:autoSpaceDN w:val="0"/>
        <w:ind w:hanging="361"/>
      </w:pPr>
      <w:r w:rsidRPr="005E141D">
        <w:t>курить</w:t>
      </w:r>
      <w:r w:rsidRPr="005E141D">
        <w:rPr>
          <w:spacing w:val="-1"/>
        </w:rPr>
        <w:t xml:space="preserve"> </w:t>
      </w:r>
      <w:r w:rsidRPr="005E141D">
        <w:t>в</w:t>
      </w:r>
      <w:r w:rsidRPr="005E141D">
        <w:rPr>
          <w:spacing w:val="-3"/>
        </w:rPr>
        <w:t xml:space="preserve"> </w:t>
      </w:r>
      <w:r w:rsidRPr="005E141D">
        <w:t>помещениях и</w:t>
      </w:r>
      <w:r w:rsidRPr="005E141D">
        <w:rPr>
          <w:spacing w:val="-2"/>
        </w:rPr>
        <w:t xml:space="preserve"> </w:t>
      </w:r>
      <w:r w:rsidRPr="005E141D">
        <w:t>на</w:t>
      </w:r>
      <w:r w:rsidRPr="005E141D">
        <w:rPr>
          <w:spacing w:val="-3"/>
        </w:rPr>
        <w:t xml:space="preserve"> </w:t>
      </w:r>
      <w:r w:rsidRPr="005E141D">
        <w:t>территории дошкольного</w:t>
      </w:r>
      <w:r w:rsidRPr="005E141D">
        <w:rPr>
          <w:spacing w:val="-2"/>
        </w:rPr>
        <w:t xml:space="preserve"> </w:t>
      </w:r>
      <w:r w:rsidRPr="005E141D">
        <w:t>образовательного</w:t>
      </w:r>
      <w:r w:rsidRPr="005E141D">
        <w:rPr>
          <w:spacing w:val="-3"/>
        </w:rPr>
        <w:t xml:space="preserve"> </w:t>
      </w:r>
      <w:r w:rsidRPr="005E141D">
        <w:t>учреждения;</w:t>
      </w:r>
    </w:p>
    <w:p w:rsidR="004B741D" w:rsidRPr="00B1045B" w:rsidRDefault="004B741D" w:rsidP="008847A8">
      <w:pPr>
        <w:pStyle w:val="aff1"/>
        <w:widowControl w:val="0"/>
        <w:numPr>
          <w:ilvl w:val="0"/>
          <w:numId w:val="125"/>
        </w:numPr>
        <w:tabs>
          <w:tab w:val="left" w:pos="839"/>
        </w:tabs>
        <w:autoSpaceDE w:val="0"/>
        <w:autoSpaceDN w:val="0"/>
        <w:spacing w:before="79"/>
        <w:ind w:right="255"/>
        <w:jc w:val="both"/>
      </w:pPr>
      <w:r w:rsidRPr="005E141D">
        <w:t>распивать спиртные напитки, приобретать, хранить, изготавливать (перерабатывать)</w:t>
      </w:r>
      <w:r w:rsidRPr="005E141D">
        <w:rPr>
          <w:spacing w:val="1"/>
        </w:rPr>
        <w:t xml:space="preserve"> </w:t>
      </w:r>
      <w:r w:rsidRPr="005E141D">
        <w:t>употреблять и передавать другим лицам наркотические средства и психотропные</w:t>
      </w:r>
      <w:r w:rsidRPr="005E141D">
        <w:rPr>
          <w:spacing w:val="1"/>
        </w:rPr>
        <w:t xml:space="preserve"> </w:t>
      </w:r>
      <w:r w:rsidRPr="005E141D">
        <w:t>вещества.</w:t>
      </w:r>
    </w:p>
    <w:p w:rsidR="004B741D" w:rsidRPr="005E141D" w:rsidRDefault="004B741D" w:rsidP="004B741D">
      <w:pPr>
        <w:ind w:firstLine="142"/>
        <w:jc w:val="both"/>
        <w:rPr>
          <w:b/>
        </w:rPr>
      </w:pPr>
      <w:r w:rsidRPr="005E141D">
        <w:rPr>
          <w:b/>
        </w:rPr>
        <w:t xml:space="preserve">6. </w:t>
      </w:r>
      <w:r w:rsidRPr="005E141D">
        <w:rPr>
          <w:b/>
          <w:bCs/>
        </w:rPr>
        <w:t>Режим работы и время отдыха</w:t>
      </w:r>
      <w:r w:rsidRPr="005E141D">
        <w:rPr>
          <w:b/>
        </w:rPr>
        <w:t xml:space="preserve">. </w:t>
      </w:r>
    </w:p>
    <w:p w:rsidR="004B741D" w:rsidRPr="005E141D" w:rsidRDefault="004B741D" w:rsidP="004B741D">
      <w:pPr>
        <w:ind w:firstLine="142"/>
        <w:jc w:val="both"/>
        <w:rPr>
          <w:b/>
        </w:rPr>
      </w:pPr>
      <w:r w:rsidRPr="005E141D">
        <w:t>6.1. Рабочее время работников Учреждения определяется настоящими Правилами</w:t>
      </w:r>
      <w:r w:rsidRPr="005E141D">
        <w:br/>
        <w:t>внутреннего трудового распорядка, должностными обязанностями, трудовым договором</w:t>
      </w:r>
      <w:r w:rsidRPr="005E141D">
        <w:br/>
        <w:t xml:space="preserve">работников, графиком сменности. </w:t>
      </w:r>
    </w:p>
    <w:p w:rsidR="004B741D" w:rsidRPr="005E141D" w:rsidRDefault="004B741D" w:rsidP="004B741D">
      <w:pPr>
        <w:pStyle w:val="aff1"/>
        <w:shd w:val="clear" w:color="auto" w:fill="FFFFFF"/>
        <w:ind w:left="0" w:firstLine="142"/>
        <w:jc w:val="both"/>
        <w:textAlignment w:val="top"/>
      </w:pPr>
      <w:r w:rsidRPr="005E141D">
        <w:t xml:space="preserve">6.1.1.Дошкольное образовательное Учреждение работает в режиме 5-ти дневной рабочей недели, </w:t>
      </w:r>
      <w:r w:rsidR="00B1045B">
        <w:t>с 7.30 часов утра до 18.00 часов.</w:t>
      </w:r>
    </w:p>
    <w:p w:rsidR="004B741D" w:rsidRPr="005E141D" w:rsidRDefault="004B741D" w:rsidP="004B741D">
      <w:pPr>
        <w:pStyle w:val="aff1"/>
        <w:shd w:val="clear" w:color="auto" w:fill="FFFFFF"/>
        <w:ind w:left="0" w:firstLine="142"/>
        <w:jc w:val="both"/>
        <w:textAlignment w:val="top"/>
      </w:pPr>
      <w:r w:rsidRPr="005E141D">
        <w:t>6.1.2. Для руководящего, педагогического, административно-хозяйственного, обслуживающего и учебно-вспомогательного персонала, кроме работников, упомянутых в п.6.2.</w:t>
      </w:r>
      <w:r w:rsidR="00B1045B">
        <w:t>5.5. Правил</w:t>
      </w:r>
      <w:r w:rsidR="00B1045B" w:rsidRPr="005E141D">
        <w:t xml:space="preserve"> устанавливается</w:t>
      </w:r>
      <w:r w:rsidRPr="005E141D">
        <w:t xml:space="preserve"> пятидневная рабочая неделя с двумя выходными днями (суббота, воскресенье), в соответствии с графиками работы. </w:t>
      </w:r>
    </w:p>
    <w:p w:rsidR="004B741D" w:rsidRPr="005E141D" w:rsidRDefault="004B741D" w:rsidP="004B741D">
      <w:pPr>
        <w:pStyle w:val="aff1"/>
        <w:shd w:val="clear" w:color="auto" w:fill="FFFFFF"/>
        <w:ind w:left="0" w:firstLine="142"/>
        <w:jc w:val="both"/>
        <w:textAlignment w:val="top"/>
      </w:pPr>
      <w:r w:rsidRPr="005E141D">
        <w:lastRenderedPageBreak/>
        <w:t xml:space="preserve">6.1.3. Графики работы утверждаются заведующим ДОУ с учетом мнения профсоюзного органа и предусматривают время начала и окончания работы, перерыва для отдыха и питания. </w:t>
      </w:r>
    </w:p>
    <w:p w:rsidR="004B741D" w:rsidRPr="005E141D" w:rsidRDefault="004B741D" w:rsidP="004B741D">
      <w:pPr>
        <w:pStyle w:val="aff1"/>
        <w:shd w:val="clear" w:color="auto" w:fill="FFFFFF"/>
        <w:ind w:left="0" w:firstLine="142"/>
        <w:jc w:val="both"/>
        <w:textAlignment w:val="top"/>
      </w:pPr>
      <w:r w:rsidRPr="005E141D">
        <w:t>6.1.4. Графики объявляются работникам под подпись. Работодатель не может без согласия педагогического работника установить ему продолжительность рабочего времени более установленного времени в неделю. Также продолжительность рабочего времени не должна превышать продолжительность годового баланса рабочего времени</w:t>
      </w:r>
    </w:p>
    <w:p w:rsidR="004B741D" w:rsidRPr="005E141D" w:rsidRDefault="004B741D" w:rsidP="004B741D">
      <w:pPr>
        <w:pStyle w:val="aff1"/>
        <w:shd w:val="clear" w:color="auto" w:fill="FFFFFF"/>
        <w:ind w:left="0" w:firstLine="142"/>
        <w:jc w:val="both"/>
        <w:textAlignment w:val="top"/>
      </w:pPr>
      <w:r w:rsidRPr="005E141D">
        <w:t xml:space="preserve">6.1.5. Ежедневная продолжительность рабочего времени для технического персонала, работающего в день, не может превышать 8 часов, продолжительность смены - 12 часов. Для педагогов ежедневная продолжительность работы и учебная нагрузка устанавливается трудовым договором с учетом требований должностной инструкции и Уставом учреждения. </w:t>
      </w:r>
    </w:p>
    <w:p w:rsidR="004B741D" w:rsidRPr="005E141D" w:rsidRDefault="004B741D" w:rsidP="004B741D">
      <w:pPr>
        <w:pStyle w:val="aff1"/>
        <w:shd w:val="clear" w:color="auto" w:fill="FFFFFF"/>
        <w:ind w:left="0" w:firstLine="142"/>
        <w:jc w:val="both"/>
        <w:textAlignment w:val="top"/>
      </w:pPr>
      <w:r w:rsidRPr="005E141D">
        <w:t xml:space="preserve">6.1.6. При сменной работе продолжительность ежедневной работы, в том числе время начала и окончания смены и перерыва для отдыха и приема пищи, определяются графиками сменности, утвержденными руководителем учреждения с учетом мнением представителя Общего собрания трудового коллектива и установленной продолжительности рабочего времени за месяц. </w:t>
      </w:r>
    </w:p>
    <w:p w:rsidR="004B741D" w:rsidRPr="005E141D" w:rsidRDefault="004B741D" w:rsidP="004B741D">
      <w:pPr>
        <w:pStyle w:val="aff1"/>
        <w:shd w:val="clear" w:color="auto" w:fill="FFFFFF"/>
        <w:ind w:left="0" w:firstLine="142"/>
        <w:jc w:val="both"/>
        <w:textAlignment w:val="top"/>
      </w:pPr>
      <w:r w:rsidRPr="005E141D">
        <w:t>График сменности доводится до сведения работников под роспись. Работники чередуются по сменам равномерно</w:t>
      </w:r>
    </w:p>
    <w:p w:rsidR="004B741D" w:rsidRPr="005E141D" w:rsidRDefault="004B741D" w:rsidP="004B741D">
      <w:pPr>
        <w:pStyle w:val="Default"/>
        <w:ind w:firstLine="142"/>
        <w:jc w:val="both"/>
        <w:rPr>
          <w:color w:val="auto"/>
        </w:rPr>
      </w:pPr>
      <w:r w:rsidRPr="005E141D">
        <w:rPr>
          <w:color w:val="auto"/>
        </w:rPr>
        <w:t xml:space="preserve">6.1.7 Привлечение работников к сверхурочной работе производится в случаях, предусмотренных ст. 99 ТК РФ, как с письменного согласия работника, так и без его согласия. </w:t>
      </w:r>
    </w:p>
    <w:p w:rsidR="004B741D" w:rsidRPr="005E141D" w:rsidRDefault="004B741D" w:rsidP="004B741D">
      <w:pPr>
        <w:pStyle w:val="Default"/>
        <w:ind w:firstLine="142"/>
        <w:jc w:val="both"/>
        <w:rPr>
          <w:color w:val="auto"/>
        </w:rPr>
      </w:pPr>
      <w:r w:rsidRPr="005E141D">
        <w:rPr>
          <w:color w:val="auto"/>
        </w:rPr>
        <w:t xml:space="preserve">Привлечение работников к сверхурочной работе технического персонала производится по письменному распоряжению руководителя учреждения и компенсируется предоставлением дополнительного времени отдыха пропорционально отработанному сверхурочно либо оплачивается за первые два часа в полуторном размере, за последующие часы - в двойном размере. </w:t>
      </w:r>
    </w:p>
    <w:p w:rsidR="004B741D" w:rsidRPr="005E141D" w:rsidRDefault="004B741D" w:rsidP="004B741D">
      <w:pPr>
        <w:pStyle w:val="Default"/>
        <w:ind w:firstLine="142"/>
        <w:jc w:val="both"/>
        <w:rPr>
          <w:color w:val="auto"/>
        </w:rPr>
      </w:pPr>
      <w:r w:rsidRPr="005E141D">
        <w:rPr>
          <w:color w:val="auto"/>
        </w:rPr>
        <w:t xml:space="preserve">Продолжительность сверхурочной работы не должна превышать для каждого работника 4 часов в течение двух дней подряд и 120 часов в год. </w:t>
      </w:r>
    </w:p>
    <w:p w:rsidR="004B741D" w:rsidRPr="005E141D" w:rsidRDefault="004B741D" w:rsidP="004B741D">
      <w:pPr>
        <w:ind w:firstLine="142"/>
        <w:jc w:val="both"/>
      </w:pPr>
      <w:r w:rsidRPr="005E141D">
        <w:t>Точный учет продолжительности сверхурочной работы каждого работника осуществляется лицом, ответственным за ведение табеля учета использования рабочего времени</w:t>
      </w:r>
    </w:p>
    <w:p w:rsidR="004B741D" w:rsidRPr="005E141D" w:rsidRDefault="004B741D" w:rsidP="004B741D">
      <w:pPr>
        <w:ind w:firstLine="142"/>
        <w:jc w:val="both"/>
      </w:pPr>
      <w:r w:rsidRPr="005E141D">
        <w:t>6.1.8. Установление для некоторых категорий работников организации сокращенного, неполного рабочего времени, ненормированного рабочего дня, сменной, ночной работы и привлечение к сверхурочной работе, а также учетный период указываются в трудовых договорах данных работников.</w:t>
      </w:r>
    </w:p>
    <w:p w:rsidR="004B741D" w:rsidRPr="005E141D" w:rsidRDefault="004B741D" w:rsidP="004B741D">
      <w:pPr>
        <w:pStyle w:val="Default"/>
        <w:ind w:firstLine="142"/>
        <w:jc w:val="both"/>
        <w:rPr>
          <w:color w:val="auto"/>
        </w:rPr>
      </w:pPr>
      <w:r w:rsidRPr="005E141D">
        <w:rPr>
          <w:color w:val="auto"/>
        </w:rPr>
        <w:t xml:space="preserve">На работах,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 </w:t>
      </w:r>
    </w:p>
    <w:p w:rsidR="004B741D" w:rsidRPr="005E141D" w:rsidRDefault="004B741D" w:rsidP="004B741D">
      <w:pPr>
        <w:pStyle w:val="Default"/>
        <w:ind w:firstLine="142"/>
        <w:jc w:val="both"/>
        <w:rPr>
          <w:color w:val="auto"/>
        </w:rPr>
      </w:pPr>
      <w:r w:rsidRPr="005E141D">
        <w:rPr>
          <w:color w:val="auto"/>
        </w:rPr>
        <w:t xml:space="preserve">6.1.9. Работники могут привлекаться к работе в выходные и праздничные дни: </w:t>
      </w:r>
    </w:p>
    <w:p w:rsidR="004B741D" w:rsidRPr="005E141D" w:rsidRDefault="004B741D" w:rsidP="004B741D">
      <w:pPr>
        <w:pStyle w:val="Default"/>
        <w:ind w:firstLine="142"/>
        <w:jc w:val="both"/>
        <w:rPr>
          <w:color w:val="auto"/>
        </w:rPr>
      </w:pPr>
      <w:r w:rsidRPr="005E141D">
        <w:rPr>
          <w:color w:val="auto"/>
        </w:rPr>
        <w:t xml:space="preserve">-   для выполнения срочных работ (погрузо-разгрузочных, ремонтных); </w:t>
      </w:r>
    </w:p>
    <w:p w:rsidR="004B741D" w:rsidRPr="005E141D" w:rsidRDefault="004B741D" w:rsidP="004B741D">
      <w:pPr>
        <w:pStyle w:val="Default"/>
        <w:ind w:firstLine="142"/>
        <w:jc w:val="both"/>
        <w:rPr>
          <w:color w:val="auto"/>
        </w:rPr>
      </w:pPr>
      <w:r w:rsidRPr="005E141D">
        <w:rPr>
          <w:color w:val="auto"/>
        </w:rPr>
        <w:t xml:space="preserve">- для предотвращения несчастных случаев, уничтожения или порчи имущества работодателя; </w:t>
      </w:r>
    </w:p>
    <w:p w:rsidR="004B741D" w:rsidRPr="005E141D" w:rsidRDefault="004B741D" w:rsidP="004B741D">
      <w:pPr>
        <w:pStyle w:val="Default"/>
        <w:ind w:firstLine="142"/>
        <w:jc w:val="both"/>
        <w:rPr>
          <w:color w:val="auto"/>
        </w:rPr>
      </w:pPr>
      <w:r w:rsidRPr="005E141D">
        <w:rPr>
          <w:color w:val="auto"/>
        </w:rPr>
        <w:t xml:space="preserve">- для предотвращения производственной аварии, устранения последствий производственной аварии, катастрофы либо стихийного бедствия и в других случаях, предусмотренных Трудовым кодексом РФ </w:t>
      </w:r>
    </w:p>
    <w:p w:rsidR="004B741D" w:rsidRPr="005E141D" w:rsidRDefault="004B741D" w:rsidP="004B741D">
      <w:pPr>
        <w:pStyle w:val="Default"/>
        <w:ind w:firstLine="142"/>
        <w:jc w:val="both"/>
        <w:rPr>
          <w:color w:val="auto"/>
        </w:rPr>
      </w:pPr>
      <w:r w:rsidRPr="005E141D">
        <w:rPr>
          <w:color w:val="auto"/>
        </w:rPr>
        <w:t xml:space="preserve">6.1.10. Привлечение работников к работе в выходные и праздничные дни производится в полном соответствии со ст.113 ТК РФ. </w:t>
      </w:r>
    </w:p>
    <w:p w:rsidR="004B741D" w:rsidRPr="005E141D" w:rsidRDefault="004B741D" w:rsidP="004B741D">
      <w:pPr>
        <w:pStyle w:val="Default"/>
        <w:ind w:firstLine="142"/>
        <w:jc w:val="both"/>
        <w:rPr>
          <w:color w:val="auto"/>
        </w:rPr>
      </w:pPr>
      <w:r w:rsidRPr="005E141D">
        <w:rPr>
          <w:color w:val="auto"/>
        </w:rPr>
        <w:t xml:space="preserve">Работа в выходные и не рабочие праздничные дни оплачивается в двойном размере. </w:t>
      </w:r>
    </w:p>
    <w:p w:rsidR="004B741D" w:rsidRPr="005E141D" w:rsidRDefault="004B741D" w:rsidP="004B741D">
      <w:pPr>
        <w:pStyle w:val="Default"/>
        <w:ind w:firstLine="142"/>
        <w:jc w:val="both"/>
        <w:rPr>
          <w:color w:val="auto"/>
        </w:rPr>
      </w:pPr>
      <w:r w:rsidRPr="005E141D">
        <w:rPr>
          <w:color w:val="auto"/>
        </w:rPr>
        <w:t xml:space="preserve">По желанию работника, работающего в выходной или не рабочий праздничный день, данная работа может компенсироваться предоставлением другого дня отдыха. При работе в нерабочий праздничный день работа оплачивается в ординарном размере, а день отдыха оплате не подлежит. </w:t>
      </w:r>
    </w:p>
    <w:p w:rsidR="004B741D" w:rsidRPr="005E141D" w:rsidRDefault="004B741D" w:rsidP="004B741D">
      <w:pPr>
        <w:pStyle w:val="Default"/>
        <w:ind w:firstLine="142"/>
        <w:jc w:val="both"/>
        <w:rPr>
          <w:color w:val="auto"/>
        </w:rPr>
      </w:pPr>
      <w:r w:rsidRPr="005E141D">
        <w:rPr>
          <w:color w:val="auto"/>
        </w:rPr>
        <w:t xml:space="preserve">6.1.11. Некоторые работы в учреждении могут выполняться на условиях совместительства. Совместительство это есть выполнение работником другой регулярной оплачиваемой работы на условиях трудового договора в свободное от основной работы время, как месту его основной работы, так и у других работодателей. </w:t>
      </w:r>
    </w:p>
    <w:p w:rsidR="004B741D" w:rsidRPr="005E141D" w:rsidRDefault="004B741D" w:rsidP="004B741D">
      <w:pPr>
        <w:pStyle w:val="Default"/>
        <w:ind w:firstLine="142"/>
        <w:jc w:val="both"/>
        <w:rPr>
          <w:color w:val="auto"/>
        </w:rPr>
      </w:pPr>
      <w:r w:rsidRPr="005E141D">
        <w:rPr>
          <w:color w:val="auto"/>
        </w:rPr>
        <w:t xml:space="preserve">В трудовом договоре обязательно должно быть указание на то, что работа является совместительством. </w:t>
      </w:r>
    </w:p>
    <w:p w:rsidR="004B741D" w:rsidRPr="005E141D" w:rsidRDefault="004B741D" w:rsidP="004B741D">
      <w:pPr>
        <w:pStyle w:val="Default"/>
        <w:ind w:firstLine="142"/>
        <w:jc w:val="both"/>
        <w:rPr>
          <w:color w:val="auto"/>
        </w:rPr>
      </w:pPr>
      <w:r w:rsidRPr="005E141D">
        <w:rPr>
          <w:color w:val="auto"/>
        </w:rPr>
        <w:lastRenderedPageBreak/>
        <w:t xml:space="preserve">Не допускается работа по совместительству лиц в возрасте до восемнадцати лет, на тяжелых работах, работах с вредными и (или) опасными условиями труда, если основная работа связана с такими же условиями. </w:t>
      </w:r>
    </w:p>
    <w:p w:rsidR="004B741D" w:rsidRPr="005E141D" w:rsidRDefault="004B741D" w:rsidP="004B741D">
      <w:pPr>
        <w:pStyle w:val="Default"/>
        <w:ind w:firstLine="142"/>
        <w:jc w:val="both"/>
        <w:rPr>
          <w:color w:val="auto"/>
        </w:rPr>
      </w:pPr>
      <w:r w:rsidRPr="005E141D">
        <w:rPr>
          <w:color w:val="auto"/>
        </w:rPr>
        <w:t xml:space="preserve">6.1.12 Продолжительность рабочего времени при работе по совместительству не должна превышать четырех часов в день. </w:t>
      </w:r>
    </w:p>
    <w:p w:rsidR="004B741D" w:rsidRPr="005E141D" w:rsidRDefault="004B741D" w:rsidP="004B741D">
      <w:pPr>
        <w:pStyle w:val="Default"/>
        <w:ind w:firstLine="142"/>
        <w:jc w:val="both"/>
        <w:rPr>
          <w:color w:val="auto"/>
        </w:rPr>
      </w:pPr>
      <w:r w:rsidRPr="005E141D">
        <w:rPr>
          <w:color w:val="auto"/>
        </w:rPr>
        <w:t xml:space="preserve">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w:t>
      </w:r>
    </w:p>
    <w:p w:rsidR="004B741D" w:rsidRPr="005E141D" w:rsidRDefault="004B741D" w:rsidP="004B741D">
      <w:pPr>
        <w:ind w:firstLine="142"/>
        <w:jc w:val="both"/>
      </w:pPr>
      <w:r w:rsidRPr="005E141D">
        <w:t xml:space="preserve">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4B741D" w:rsidRPr="005E141D" w:rsidRDefault="004B741D" w:rsidP="004B741D">
      <w:pPr>
        <w:pStyle w:val="Default"/>
        <w:ind w:firstLine="142"/>
        <w:jc w:val="both"/>
        <w:rPr>
          <w:color w:val="auto"/>
        </w:rPr>
      </w:pPr>
      <w:r w:rsidRPr="005E141D">
        <w:rPr>
          <w:color w:val="auto"/>
        </w:rPr>
        <w:t xml:space="preserve">    Ограничения продолжительности рабочего времени при работе по совместительству, установленные выше не применяются в случаях, когда по основному месту работы работник приостановил работу в соответствии с частью второй статьи 142 ТК РФ или отстранен от работы в соответствии с частями второй или четвертой статьи 73 ТК РФ. </w:t>
      </w:r>
    </w:p>
    <w:p w:rsidR="004B741D" w:rsidRPr="005E141D" w:rsidRDefault="004B741D" w:rsidP="004B741D">
      <w:pPr>
        <w:pStyle w:val="Default"/>
        <w:ind w:firstLine="142"/>
        <w:jc w:val="both"/>
        <w:rPr>
          <w:color w:val="auto"/>
        </w:rPr>
      </w:pPr>
      <w:r w:rsidRPr="005E141D">
        <w:rPr>
          <w:color w:val="auto"/>
        </w:rPr>
        <w:t xml:space="preserve">6.1.13. Лицам, работающим по совместительству, ежегодные оплачиваемые отпуска предоставляются одновременно с отпуском по основной работе. О предоставлении отпуска по основной работе работник должен представить копию приказа или выписку из приказа о предоставлении отпуска.  Если на работе по совместительству работник не отработал шести месяцев, то отпуск предоставляется авансом. </w:t>
      </w:r>
    </w:p>
    <w:p w:rsidR="004B741D" w:rsidRPr="005E141D" w:rsidRDefault="004B741D" w:rsidP="004B741D">
      <w:pPr>
        <w:pStyle w:val="Default"/>
        <w:ind w:firstLine="142"/>
        <w:jc w:val="both"/>
        <w:rPr>
          <w:color w:val="auto"/>
        </w:rPr>
      </w:pPr>
      <w:r w:rsidRPr="005E141D">
        <w:rPr>
          <w:color w:val="auto"/>
        </w:rPr>
        <w:t xml:space="preserve">      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письменному заявлению работника предоставляет ему отпуск без сохранения заработной платы соответствующей продолжительности. </w:t>
      </w:r>
    </w:p>
    <w:p w:rsidR="004B741D" w:rsidRPr="005E141D" w:rsidRDefault="004B741D" w:rsidP="004B741D">
      <w:pPr>
        <w:pStyle w:val="Default"/>
        <w:ind w:firstLine="142"/>
        <w:jc w:val="both"/>
        <w:rPr>
          <w:color w:val="auto"/>
        </w:rPr>
      </w:pPr>
      <w:r w:rsidRPr="005E141D">
        <w:rPr>
          <w:color w:val="auto"/>
        </w:rPr>
        <w:t xml:space="preserve">6.1.14. Гарантии и компенсации работникам, работающим по совместительству и совмещающим работу с обучением, предоставляются только по основному месту работы. </w:t>
      </w:r>
    </w:p>
    <w:p w:rsidR="004B741D" w:rsidRPr="005E141D" w:rsidRDefault="004B741D" w:rsidP="004B741D">
      <w:pPr>
        <w:pStyle w:val="Default"/>
        <w:ind w:firstLine="142"/>
        <w:jc w:val="both"/>
        <w:rPr>
          <w:color w:val="auto"/>
        </w:rPr>
      </w:pPr>
      <w:r w:rsidRPr="005E141D">
        <w:rPr>
          <w:color w:val="auto"/>
        </w:rPr>
        <w:t xml:space="preserve">Другие гарантии и компенсации,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в том числе по выплате пособия по нетрудоспособности, предоставляются работникам, работающим по совместительству, в полном объеме. </w:t>
      </w:r>
    </w:p>
    <w:p w:rsidR="004B741D" w:rsidRPr="005E141D" w:rsidRDefault="004B741D" w:rsidP="004B741D">
      <w:pPr>
        <w:pStyle w:val="Default"/>
        <w:ind w:firstLine="142"/>
        <w:jc w:val="both"/>
        <w:rPr>
          <w:color w:val="auto"/>
        </w:rPr>
      </w:pPr>
      <w:r w:rsidRPr="005E141D">
        <w:rPr>
          <w:color w:val="auto"/>
        </w:rPr>
        <w:t>6.1.15. Помимо оснований, предусмотренных Трудовым кодексом РФ, трудовой договор, заключенный на неопределенный срок с работником, работающим по совместительству, прекращается в случае приема на работу работника, для которого эта работа будет являться основной. Работодатель в этом случае предупреждает работника, работающего по совместительству, в письменной форме не менее, чем за две недели до прекращения трудового договора</w:t>
      </w:r>
    </w:p>
    <w:p w:rsidR="004B741D" w:rsidRPr="005E141D" w:rsidRDefault="004B741D" w:rsidP="004B741D">
      <w:pPr>
        <w:pStyle w:val="Default"/>
        <w:ind w:firstLine="142"/>
        <w:jc w:val="both"/>
        <w:rPr>
          <w:color w:val="auto"/>
        </w:rPr>
      </w:pPr>
      <w:r w:rsidRPr="005E141D">
        <w:rPr>
          <w:color w:val="auto"/>
        </w:rPr>
        <w:t xml:space="preserve">6.1.16. Работодатель имеет право с письменного согласия работника поручить ему выполнение в течение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согласно со ст. 151 ТК РФ. </w:t>
      </w:r>
    </w:p>
    <w:p w:rsidR="004B741D" w:rsidRPr="005E141D" w:rsidRDefault="004B741D" w:rsidP="004B741D">
      <w:pPr>
        <w:pStyle w:val="Default"/>
        <w:ind w:firstLine="142"/>
        <w:jc w:val="both"/>
        <w:rPr>
          <w:color w:val="auto"/>
        </w:rPr>
      </w:pPr>
      <w:r w:rsidRPr="005E141D">
        <w:rPr>
          <w:color w:val="auto"/>
        </w:rPr>
        <w:t xml:space="preserve">    Поручаемая работнику дополнительная работа по другой профессии (должности) есть совмещение профессий (должностей), которое оформляется дополнительным соглашением в письменной форме в 2 экземплярах и является неотъемлемой частью трудового договора. </w:t>
      </w:r>
    </w:p>
    <w:p w:rsidR="004B741D" w:rsidRPr="005E141D" w:rsidRDefault="004B741D" w:rsidP="004B741D">
      <w:pPr>
        <w:pStyle w:val="Default"/>
        <w:ind w:firstLine="142"/>
        <w:jc w:val="both"/>
        <w:rPr>
          <w:color w:val="auto"/>
        </w:rPr>
      </w:pPr>
      <w:r w:rsidRPr="005E141D">
        <w:rPr>
          <w:color w:val="auto"/>
        </w:rPr>
        <w:t xml:space="preserve">     Поручаемая работнику дополнительная работа по такой же профессии (должности) является расширением зоны обслуживания или увеличением объема работ. </w:t>
      </w:r>
    </w:p>
    <w:p w:rsidR="004B741D" w:rsidRPr="005E141D" w:rsidRDefault="004B741D" w:rsidP="004B741D">
      <w:pPr>
        <w:pStyle w:val="Default"/>
        <w:ind w:firstLine="142"/>
        <w:jc w:val="both"/>
        <w:rPr>
          <w:color w:val="auto"/>
        </w:rPr>
      </w:pPr>
      <w:r w:rsidRPr="005E141D">
        <w:rPr>
          <w:color w:val="auto"/>
        </w:rPr>
        <w:t xml:space="preserve">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 </w:t>
      </w:r>
    </w:p>
    <w:p w:rsidR="004B741D" w:rsidRPr="005E141D" w:rsidRDefault="004B741D" w:rsidP="004B741D">
      <w:pPr>
        <w:pStyle w:val="Default"/>
        <w:ind w:firstLine="142"/>
        <w:jc w:val="both"/>
        <w:rPr>
          <w:color w:val="auto"/>
        </w:rPr>
      </w:pPr>
      <w:r w:rsidRPr="005E141D">
        <w:rPr>
          <w:color w:val="auto"/>
        </w:rPr>
        <w:t xml:space="preserve">      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 </w:t>
      </w:r>
    </w:p>
    <w:p w:rsidR="004B741D" w:rsidRPr="005E141D" w:rsidRDefault="004B741D" w:rsidP="004B741D">
      <w:pPr>
        <w:pStyle w:val="Default"/>
        <w:ind w:firstLine="142"/>
        <w:jc w:val="both"/>
        <w:rPr>
          <w:color w:val="auto"/>
        </w:rPr>
      </w:pPr>
      <w:r w:rsidRPr="005E141D">
        <w:rPr>
          <w:color w:val="auto"/>
        </w:rPr>
        <w:t xml:space="preserve">      Работник имеет право досрочно отказаться от выполнения дополнительной работы, предупредив об этом работодателя письменным заявлением не позднее, чем за три рабочих дня. </w:t>
      </w:r>
    </w:p>
    <w:p w:rsidR="004B741D" w:rsidRPr="005E141D" w:rsidRDefault="004B741D" w:rsidP="004B741D">
      <w:pPr>
        <w:pStyle w:val="Default"/>
        <w:ind w:firstLine="142"/>
        <w:jc w:val="both"/>
        <w:rPr>
          <w:color w:val="auto"/>
        </w:rPr>
      </w:pPr>
      <w:r w:rsidRPr="005E141D">
        <w:rPr>
          <w:color w:val="auto"/>
        </w:rPr>
        <w:t xml:space="preserve">      Работодатель также имеет право досрочно отменить поручение о выполнении работы (должности) по совмещению, предупредив об этом работника также в письменной форме и не позднее, чем за три рабочих дня. </w:t>
      </w:r>
    </w:p>
    <w:p w:rsidR="004B741D" w:rsidRPr="005E141D" w:rsidRDefault="004B741D" w:rsidP="004B741D">
      <w:pPr>
        <w:pStyle w:val="Default"/>
        <w:ind w:firstLine="142"/>
        <w:jc w:val="both"/>
        <w:rPr>
          <w:color w:val="auto"/>
        </w:rPr>
      </w:pPr>
      <w:r w:rsidRPr="005E141D">
        <w:rPr>
          <w:color w:val="auto"/>
        </w:rPr>
        <w:lastRenderedPageBreak/>
        <w:t xml:space="preserve">6.1.17. В выходные и нерабочие праздничные дни может быть введено дежурство в целях противопожарной безопасности, антитеррористических мероприятий и для решения возникающих неотложных вопросов. </w:t>
      </w:r>
    </w:p>
    <w:p w:rsidR="004B741D" w:rsidRPr="005E141D" w:rsidRDefault="004B741D" w:rsidP="004B741D">
      <w:pPr>
        <w:pStyle w:val="Default"/>
        <w:ind w:firstLine="142"/>
        <w:jc w:val="both"/>
        <w:rPr>
          <w:color w:val="auto"/>
        </w:rPr>
      </w:pPr>
      <w:r w:rsidRPr="005E141D">
        <w:rPr>
          <w:color w:val="auto"/>
        </w:rPr>
        <w:t xml:space="preserve">    Время дежурства компенсируется предоставлением другого времени отдыха продолжительностью равной времени дежурства. </w:t>
      </w:r>
    </w:p>
    <w:p w:rsidR="004B741D" w:rsidRPr="005E141D" w:rsidRDefault="004B741D" w:rsidP="004B741D">
      <w:pPr>
        <w:pStyle w:val="Default"/>
        <w:ind w:firstLine="142"/>
        <w:jc w:val="both"/>
        <w:rPr>
          <w:color w:val="auto"/>
        </w:rPr>
      </w:pPr>
      <w:r w:rsidRPr="005E141D">
        <w:rPr>
          <w:color w:val="auto"/>
        </w:rPr>
        <w:t xml:space="preserve">    Учет времени дежурства осуществляется работником, ведущим учет рабочего времени на основе графика дежурств, утвержденного руководителем организации. </w:t>
      </w:r>
    </w:p>
    <w:p w:rsidR="004B741D" w:rsidRPr="005E141D" w:rsidRDefault="004B741D" w:rsidP="004B741D">
      <w:pPr>
        <w:pStyle w:val="Default"/>
        <w:ind w:firstLine="142"/>
        <w:jc w:val="both"/>
        <w:rPr>
          <w:color w:val="auto"/>
        </w:rPr>
      </w:pPr>
      <w:r w:rsidRPr="005E141D">
        <w:rPr>
          <w:color w:val="auto"/>
        </w:rPr>
        <w:t xml:space="preserve">    Время начала и окончания дежурства, его порядок определяются приказом организации, с которым работник, привлеченные к дежурству, знакомятся под роспись непосредственно в графике. </w:t>
      </w:r>
    </w:p>
    <w:p w:rsidR="004B741D" w:rsidRPr="005E141D" w:rsidRDefault="004B741D" w:rsidP="004B741D">
      <w:pPr>
        <w:pStyle w:val="Default"/>
        <w:ind w:firstLine="142"/>
        <w:jc w:val="both"/>
        <w:rPr>
          <w:color w:val="auto"/>
        </w:rPr>
      </w:pPr>
      <w:r w:rsidRPr="005E141D">
        <w:rPr>
          <w:color w:val="auto"/>
        </w:rPr>
        <w:t>6.1.18. В соответствии со статьей 23 Федерального зак</w:t>
      </w:r>
      <w:r w:rsidR="00B1045B">
        <w:rPr>
          <w:color w:val="auto"/>
        </w:rPr>
        <w:t>она от 24.11.1995 г.</w:t>
      </w:r>
      <w:r w:rsidRPr="005E141D">
        <w:rPr>
          <w:color w:val="auto"/>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w:t>
      </w:r>
      <w:r w:rsidR="00B1045B" w:rsidRPr="005E141D">
        <w:rPr>
          <w:color w:val="auto"/>
        </w:rPr>
        <w:t>сокращенной продолжительности</w:t>
      </w:r>
      <w:r w:rsidRPr="005E141D">
        <w:rPr>
          <w:color w:val="auto"/>
        </w:rPr>
        <w:t xml:space="preserve"> рабочей недели. </w:t>
      </w:r>
    </w:p>
    <w:p w:rsidR="004B741D" w:rsidRDefault="004B741D" w:rsidP="004B741D">
      <w:pPr>
        <w:ind w:firstLine="142"/>
        <w:jc w:val="both"/>
      </w:pPr>
      <w:r w:rsidRPr="005E141D">
        <w:t>6.1.19. Остальные вопросы режима рабочего времени и его продолжительности регулируются Трудовым кодексом РФ, федеральными законами, иными нормативными правовыми актами, коллективным договором.</w:t>
      </w:r>
    </w:p>
    <w:p w:rsidR="004B741D" w:rsidRPr="005E141D" w:rsidRDefault="004B741D" w:rsidP="004B741D">
      <w:pPr>
        <w:ind w:firstLine="142"/>
        <w:jc w:val="both"/>
      </w:pPr>
    </w:p>
    <w:p w:rsidR="004B741D" w:rsidRPr="005E141D" w:rsidRDefault="004B741D" w:rsidP="004B74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142"/>
        <w:jc w:val="both"/>
        <w:rPr>
          <w:b/>
        </w:rPr>
      </w:pPr>
      <w:r w:rsidRPr="005E141D">
        <w:rPr>
          <w:b/>
        </w:rPr>
        <w:t>6.3.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4B741D" w:rsidRPr="005E141D" w:rsidRDefault="004B741D" w:rsidP="004B741D">
      <w:pPr>
        <w:ind w:firstLine="142"/>
        <w:jc w:val="both"/>
      </w:pPr>
      <w:r w:rsidRPr="005E141D">
        <w:t xml:space="preserve">6.3.1. Периоды отмены (приостановки) занятий для обучающихся в отдельных группах, либо в целом в </w:t>
      </w:r>
      <w:r w:rsidR="00B1045B" w:rsidRPr="005E141D">
        <w:t>Учреждении по</w:t>
      </w:r>
      <w:r w:rsidRPr="005E141D">
        <w:t xml:space="preserve"> санитарно-эпидемиологическим, климатическим и другим основаниям являются рабочим временем педагогических работников и иных работников Учреждения.</w:t>
      </w:r>
    </w:p>
    <w:p w:rsidR="004B741D" w:rsidRPr="005E141D" w:rsidRDefault="004B741D" w:rsidP="004B741D">
      <w:pPr>
        <w:widowControl w:val="0"/>
        <w:autoSpaceDE w:val="0"/>
        <w:autoSpaceDN w:val="0"/>
        <w:adjustRightInd w:val="0"/>
        <w:ind w:firstLine="142"/>
        <w:jc w:val="both"/>
      </w:pPr>
      <w:r w:rsidRPr="005E141D">
        <w:t>6.3.2. В периоды отмены (приостановки) занятий для обучающихся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w:t>
      </w:r>
    </w:p>
    <w:p w:rsidR="004B741D" w:rsidRPr="005E141D" w:rsidRDefault="004B741D" w:rsidP="004B741D">
      <w:pPr>
        <w:pStyle w:val="Default"/>
        <w:ind w:firstLine="142"/>
        <w:jc w:val="both"/>
        <w:rPr>
          <w:color w:val="auto"/>
        </w:rPr>
      </w:pPr>
      <w:r w:rsidRPr="005E141D">
        <w:rPr>
          <w:color w:val="auto"/>
        </w:rPr>
        <w:t xml:space="preserve">6.3.3. При временной приостановке работы (простое) по причинам экономического, технологического, технического или организационного характера, наступившим в случаях, предусмотренных статьей 72-2 ТК РФ, работодатель имеет право перевести работника без его согласия на другую работу на все время простоя, но не более одного месяца с сохранением среднего месячного заработка по прежней работе. </w:t>
      </w:r>
    </w:p>
    <w:p w:rsidR="004B741D" w:rsidRPr="005E141D" w:rsidRDefault="004B741D" w:rsidP="004B741D">
      <w:pPr>
        <w:pStyle w:val="Default"/>
        <w:ind w:firstLine="142"/>
        <w:jc w:val="both"/>
        <w:rPr>
          <w:color w:val="auto"/>
        </w:rPr>
      </w:pPr>
      <w:r w:rsidRPr="005E141D">
        <w:rPr>
          <w:color w:val="auto"/>
        </w:rPr>
        <w:t xml:space="preserve">В случае простоя и отсутствия возможности перевести работника на другую работу, время простоя по вине работодателя оплачивается в размере двух третей средней заработной платы работника. </w:t>
      </w:r>
    </w:p>
    <w:p w:rsidR="004B741D" w:rsidRPr="005E141D" w:rsidRDefault="004B741D" w:rsidP="004B741D">
      <w:pPr>
        <w:pStyle w:val="Default"/>
        <w:ind w:firstLine="142"/>
        <w:jc w:val="both"/>
        <w:rPr>
          <w:color w:val="auto"/>
        </w:rPr>
      </w:pPr>
      <w:r w:rsidRPr="005E141D">
        <w:rPr>
          <w:color w:val="auto"/>
        </w:rPr>
        <w:t xml:space="preserve">Время простоя по причинам, не зависящим от работодателя и работника, оплачивается в размере двух третей тарифной ставки, оклада (должностного оклада). </w:t>
      </w:r>
    </w:p>
    <w:p w:rsidR="004B741D" w:rsidRPr="005E141D" w:rsidRDefault="004B741D" w:rsidP="004B741D">
      <w:pPr>
        <w:pStyle w:val="Default"/>
        <w:ind w:firstLine="142"/>
        <w:jc w:val="both"/>
        <w:rPr>
          <w:color w:val="auto"/>
        </w:rPr>
      </w:pPr>
      <w:r w:rsidRPr="005E141D">
        <w:rPr>
          <w:color w:val="auto"/>
        </w:rPr>
        <w:t xml:space="preserve">Время простоя по вине работника не оплачивается. </w:t>
      </w:r>
    </w:p>
    <w:p w:rsidR="004B741D" w:rsidRPr="005E141D" w:rsidRDefault="004B741D" w:rsidP="004B741D">
      <w:pPr>
        <w:pStyle w:val="Default"/>
        <w:ind w:firstLine="142"/>
        <w:jc w:val="both"/>
        <w:rPr>
          <w:color w:val="auto"/>
        </w:rPr>
      </w:pPr>
      <w:r w:rsidRPr="005E141D">
        <w:rPr>
          <w:color w:val="auto"/>
        </w:rPr>
        <w:t xml:space="preserve">Если простой вызван не по вине работодателя, и работник не имеет возможности выполнить свою трудовую функцию, то он обязан сообщить об этом своему непосредственному руководителю, иному представителю работодателя. </w:t>
      </w:r>
    </w:p>
    <w:p w:rsidR="004B741D" w:rsidRPr="005E141D" w:rsidRDefault="004B741D" w:rsidP="004B741D">
      <w:pPr>
        <w:ind w:firstLine="142"/>
        <w:jc w:val="both"/>
      </w:pPr>
    </w:p>
    <w:p w:rsidR="004B741D" w:rsidRPr="005E141D" w:rsidRDefault="004B741D" w:rsidP="004B741D">
      <w:pPr>
        <w:pStyle w:val="Default"/>
        <w:ind w:firstLine="142"/>
        <w:jc w:val="both"/>
        <w:rPr>
          <w:color w:val="auto"/>
        </w:rPr>
      </w:pPr>
      <w:r w:rsidRPr="005E141D">
        <w:rPr>
          <w:b/>
          <w:bCs/>
          <w:color w:val="auto"/>
        </w:rPr>
        <w:t xml:space="preserve">6.4. Время отдыха. </w:t>
      </w:r>
    </w:p>
    <w:p w:rsidR="004B741D" w:rsidRPr="005E141D" w:rsidRDefault="004B741D" w:rsidP="004B741D">
      <w:pPr>
        <w:pStyle w:val="Default"/>
        <w:ind w:firstLine="142"/>
        <w:jc w:val="both"/>
        <w:rPr>
          <w:color w:val="auto"/>
        </w:rPr>
      </w:pPr>
      <w:r w:rsidRPr="005E141D">
        <w:rPr>
          <w:color w:val="auto"/>
        </w:rPr>
        <w:t xml:space="preserve">6.4.1. Время отдыха – это время, в течение которого работник свободен от исполнения своих трудовых обязанностей и которое он может использовать по своему усмотрению. </w:t>
      </w:r>
    </w:p>
    <w:p w:rsidR="004B741D" w:rsidRPr="005E141D" w:rsidRDefault="004B741D" w:rsidP="004B741D">
      <w:pPr>
        <w:pStyle w:val="Default"/>
        <w:ind w:firstLine="142"/>
        <w:jc w:val="both"/>
        <w:rPr>
          <w:color w:val="auto"/>
        </w:rPr>
      </w:pPr>
      <w:r w:rsidRPr="005E141D">
        <w:rPr>
          <w:color w:val="auto"/>
        </w:rPr>
        <w:t xml:space="preserve">К видам времени отдыха относятся: </w:t>
      </w:r>
    </w:p>
    <w:p w:rsidR="004B741D" w:rsidRPr="005E141D" w:rsidRDefault="004B741D" w:rsidP="008847A8">
      <w:pPr>
        <w:pStyle w:val="Default"/>
        <w:numPr>
          <w:ilvl w:val="0"/>
          <w:numId w:val="106"/>
        </w:numPr>
        <w:ind w:left="0" w:firstLine="142"/>
        <w:jc w:val="both"/>
        <w:rPr>
          <w:color w:val="auto"/>
        </w:rPr>
      </w:pPr>
      <w:r w:rsidRPr="005E141D">
        <w:rPr>
          <w:color w:val="auto"/>
        </w:rPr>
        <w:t xml:space="preserve">перерывы в течение рабочего дня (смены); </w:t>
      </w:r>
    </w:p>
    <w:p w:rsidR="004B741D" w:rsidRPr="005E141D" w:rsidRDefault="004B741D" w:rsidP="008847A8">
      <w:pPr>
        <w:pStyle w:val="Default"/>
        <w:numPr>
          <w:ilvl w:val="0"/>
          <w:numId w:val="106"/>
        </w:numPr>
        <w:ind w:left="0" w:firstLine="142"/>
        <w:jc w:val="both"/>
        <w:rPr>
          <w:color w:val="auto"/>
        </w:rPr>
      </w:pPr>
      <w:r w:rsidRPr="005E141D">
        <w:rPr>
          <w:color w:val="auto"/>
        </w:rPr>
        <w:t xml:space="preserve">ежедневный (междусменный) отдых; </w:t>
      </w:r>
    </w:p>
    <w:p w:rsidR="004B741D" w:rsidRPr="005E141D" w:rsidRDefault="004B741D" w:rsidP="008847A8">
      <w:pPr>
        <w:pStyle w:val="Default"/>
        <w:numPr>
          <w:ilvl w:val="0"/>
          <w:numId w:val="106"/>
        </w:numPr>
        <w:ind w:left="0" w:firstLine="142"/>
        <w:jc w:val="both"/>
        <w:rPr>
          <w:color w:val="auto"/>
        </w:rPr>
      </w:pPr>
      <w:r w:rsidRPr="005E141D">
        <w:rPr>
          <w:color w:val="auto"/>
        </w:rPr>
        <w:t xml:space="preserve">выходные дни (еженедельный непрерывный отдых); </w:t>
      </w:r>
    </w:p>
    <w:p w:rsidR="004B741D" w:rsidRPr="005E141D" w:rsidRDefault="004B741D" w:rsidP="008847A8">
      <w:pPr>
        <w:pStyle w:val="Default"/>
        <w:numPr>
          <w:ilvl w:val="0"/>
          <w:numId w:val="106"/>
        </w:numPr>
        <w:ind w:left="0" w:firstLine="142"/>
        <w:jc w:val="both"/>
        <w:rPr>
          <w:color w:val="auto"/>
        </w:rPr>
      </w:pPr>
      <w:r w:rsidRPr="005E141D">
        <w:rPr>
          <w:color w:val="auto"/>
        </w:rPr>
        <w:t xml:space="preserve">нерабочие праздничные дни и отпуска. </w:t>
      </w:r>
    </w:p>
    <w:p w:rsidR="004B741D" w:rsidRPr="005E141D" w:rsidRDefault="004B741D" w:rsidP="004B741D">
      <w:pPr>
        <w:pStyle w:val="Default"/>
        <w:ind w:firstLine="142"/>
        <w:jc w:val="both"/>
        <w:rPr>
          <w:color w:val="auto"/>
        </w:rPr>
      </w:pPr>
      <w:r w:rsidRPr="005E141D">
        <w:rPr>
          <w:color w:val="auto"/>
        </w:rPr>
        <w:lastRenderedPageBreak/>
        <w:t xml:space="preserve">6.4.2. Продолжительность еженедельного непрерывного отдыха не может быть менее 42 часа. Всем работникам, работающим в режиме пятидневной рабочей недели, предоставляются два выходных дня в субботу и воскресенье. </w:t>
      </w:r>
    </w:p>
    <w:p w:rsidR="004B741D" w:rsidRPr="005E141D" w:rsidRDefault="004B741D" w:rsidP="004B741D">
      <w:pPr>
        <w:pStyle w:val="Default"/>
        <w:ind w:firstLine="142"/>
        <w:jc w:val="both"/>
        <w:rPr>
          <w:color w:val="auto"/>
        </w:rPr>
      </w:pPr>
      <w:r w:rsidRPr="005E141D">
        <w:rPr>
          <w:color w:val="auto"/>
        </w:rPr>
        <w:t xml:space="preserve">Работникам, работающим по сменам, выходные дни предоставляются согласно графику сменности. </w:t>
      </w:r>
    </w:p>
    <w:p w:rsidR="004B741D" w:rsidRPr="005E141D" w:rsidRDefault="004B741D" w:rsidP="004B741D">
      <w:pPr>
        <w:pStyle w:val="Default"/>
        <w:ind w:firstLine="142"/>
        <w:jc w:val="both"/>
        <w:rPr>
          <w:color w:val="auto"/>
        </w:rPr>
      </w:pPr>
      <w:r w:rsidRPr="005E141D">
        <w:rPr>
          <w:color w:val="auto"/>
        </w:rPr>
        <w:t xml:space="preserve">6.4.3. Привлечение к работе в выходные и не рабочие праздничные дни работников производится с их письменного согласия и с обязательным изданием приказа (распоряжения) работодателя. </w:t>
      </w:r>
    </w:p>
    <w:p w:rsidR="004B741D" w:rsidRPr="005E141D" w:rsidRDefault="004B741D" w:rsidP="004B741D">
      <w:pPr>
        <w:ind w:firstLine="142"/>
        <w:jc w:val="both"/>
      </w:pPr>
      <w:r w:rsidRPr="005E141D">
        <w:t>Работа в выходные и не рабочие праздничные дни оплачивается в двойном размере, но по желанию работника, работающего в выходной или не рабочий праздничный день данная работа, компенсируется предоставлением другого дня отдыха и тогда работа в нерабочий праздничный день оплачивается в ординарном размере, а день отдыха оплате не подлежит</w:t>
      </w:r>
    </w:p>
    <w:p w:rsidR="004B741D" w:rsidRPr="005E141D" w:rsidRDefault="00B1045B" w:rsidP="004B741D">
      <w:pPr>
        <w:ind w:firstLine="142"/>
        <w:jc w:val="both"/>
      </w:pPr>
      <w:bookmarkStart w:id="4" w:name="sub_1114"/>
      <w:r>
        <w:t xml:space="preserve">6.4.4 </w:t>
      </w:r>
      <w:r w:rsidR="004B741D" w:rsidRPr="005E141D">
        <w:t xml:space="preserve">В соответствии с </w:t>
      </w:r>
      <w:hyperlink r:id="rId25" w:history="1">
        <w:r w:rsidR="004B741D" w:rsidRPr="005E141D">
          <w:t>частью первой ст. 112</w:t>
        </w:r>
      </w:hyperlink>
      <w:r w:rsidR="004B741D" w:rsidRPr="005E141D">
        <w:t xml:space="preserve"> ТК РФ, </w:t>
      </w:r>
      <w:hyperlink r:id="rId26" w:history="1">
        <w:r w:rsidR="004B741D" w:rsidRPr="005E141D">
          <w:t>Законом</w:t>
        </w:r>
      </w:hyperlink>
      <w:r w:rsidR="004B741D" w:rsidRPr="005E141D">
        <w:t xml:space="preserve"> Республики Татарстан от 19.02.1992 г. N 1448-ХII  с изменениями  "О праздничных и памятных днях в Республике Татарстан"  нерабочими праздничными днями в Республике Татарстан являются:</w:t>
      </w:r>
    </w:p>
    <w:bookmarkEnd w:id="4"/>
    <w:p w:rsidR="004B741D" w:rsidRPr="005E141D" w:rsidRDefault="004B741D" w:rsidP="004B741D">
      <w:pPr>
        <w:widowControl w:val="0"/>
        <w:autoSpaceDE w:val="0"/>
        <w:autoSpaceDN w:val="0"/>
        <w:adjustRightInd w:val="0"/>
        <w:ind w:firstLine="142"/>
        <w:jc w:val="both"/>
      </w:pPr>
      <w:r w:rsidRPr="005E141D">
        <w:rPr>
          <w:bCs/>
        </w:rPr>
        <w:t>1, 2, 3, 4,</w:t>
      </w:r>
      <w:r w:rsidRPr="005E141D">
        <w:t xml:space="preserve"> </w:t>
      </w:r>
      <w:r w:rsidRPr="005E141D">
        <w:rPr>
          <w:bCs/>
        </w:rPr>
        <w:t xml:space="preserve">5, 6 </w:t>
      </w:r>
      <w:r w:rsidRPr="005E141D">
        <w:t>и</w:t>
      </w:r>
      <w:r w:rsidRPr="005E141D">
        <w:rPr>
          <w:bCs/>
        </w:rPr>
        <w:t xml:space="preserve"> 8 января</w:t>
      </w:r>
      <w:r w:rsidRPr="005E141D">
        <w:t xml:space="preserve"> - Новогодние каникулы;</w:t>
      </w:r>
    </w:p>
    <w:p w:rsidR="004B741D" w:rsidRPr="005E141D" w:rsidRDefault="004B741D" w:rsidP="004B741D">
      <w:pPr>
        <w:widowControl w:val="0"/>
        <w:autoSpaceDE w:val="0"/>
        <w:autoSpaceDN w:val="0"/>
        <w:adjustRightInd w:val="0"/>
        <w:ind w:firstLine="142"/>
        <w:jc w:val="both"/>
      </w:pPr>
      <w:r w:rsidRPr="005E141D">
        <w:rPr>
          <w:bCs/>
        </w:rPr>
        <w:t>7 января</w:t>
      </w:r>
      <w:r w:rsidRPr="005E141D">
        <w:t xml:space="preserve"> - Рождество Христово;</w:t>
      </w:r>
    </w:p>
    <w:p w:rsidR="004B741D" w:rsidRPr="005E141D" w:rsidRDefault="004B741D" w:rsidP="004B741D">
      <w:pPr>
        <w:widowControl w:val="0"/>
        <w:autoSpaceDE w:val="0"/>
        <w:autoSpaceDN w:val="0"/>
        <w:adjustRightInd w:val="0"/>
        <w:ind w:firstLine="142"/>
        <w:jc w:val="both"/>
      </w:pPr>
      <w:r w:rsidRPr="005E141D">
        <w:rPr>
          <w:bCs/>
        </w:rPr>
        <w:t>23 февраля</w:t>
      </w:r>
      <w:r w:rsidRPr="005E141D">
        <w:t xml:space="preserve"> - День защитника Отечества;</w:t>
      </w:r>
    </w:p>
    <w:p w:rsidR="004B741D" w:rsidRPr="005E141D" w:rsidRDefault="004B741D" w:rsidP="004B741D">
      <w:pPr>
        <w:widowControl w:val="0"/>
        <w:autoSpaceDE w:val="0"/>
        <w:autoSpaceDN w:val="0"/>
        <w:adjustRightInd w:val="0"/>
        <w:ind w:firstLine="142"/>
        <w:jc w:val="both"/>
      </w:pPr>
      <w:r w:rsidRPr="005E141D">
        <w:rPr>
          <w:bCs/>
        </w:rPr>
        <w:t>8 марта</w:t>
      </w:r>
      <w:r w:rsidRPr="005E141D">
        <w:t xml:space="preserve"> - Международный женский день;</w:t>
      </w:r>
    </w:p>
    <w:p w:rsidR="004B741D" w:rsidRPr="005E141D" w:rsidRDefault="004B741D" w:rsidP="004B741D">
      <w:pPr>
        <w:widowControl w:val="0"/>
        <w:autoSpaceDE w:val="0"/>
        <w:autoSpaceDN w:val="0"/>
        <w:adjustRightInd w:val="0"/>
        <w:ind w:firstLine="142"/>
        <w:jc w:val="both"/>
      </w:pPr>
      <w:r w:rsidRPr="005E141D">
        <w:rPr>
          <w:bCs/>
        </w:rPr>
        <w:t>1 мая</w:t>
      </w:r>
      <w:r w:rsidRPr="005E141D">
        <w:t xml:space="preserve"> - Праздник Весны и Труда;</w:t>
      </w:r>
    </w:p>
    <w:p w:rsidR="004B741D" w:rsidRPr="005E141D" w:rsidRDefault="004B741D" w:rsidP="004B741D">
      <w:pPr>
        <w:widowControl w:val="0"/>
        <w:autoSpaceDE w:val="0"/>
        <w:autoSpaceDN w:val="0"/>
        <w:adjustRightInd w:val="0"/>
        <w:ind w:firstLine="142"/>
        <w:jc w:val="both"/>
      </w:pPr>
      <w:r w:rsidRPr="005E141D">
        <w:rPr>
          <w:bCs/>
        </w:rPr>
        <w:t>9 мая</w:t>
      </w:r>
      <w:r w:rsidRPr="005E141D">
        <w:t xml:space="preserve"> - День Победы;</w:t>
      </w:r>
    </w:p>
    <w:p w:rsidR="004B741D" w:rsidRPr="005E141D" w:rsidRDefault="004B741D" w:rsidP="004B741D">
      <w:pPr>
        <w:widowControl w:val="0"/>
        <w:autoSpaceDE w:val="0"/>
        <w:autoSpaceDN w:val="0"/>
        <w:adjustRightInd w:val="0"/>
        <w:ind w:firstLine="142"/>
        <w:jc w:val="both"/>
      </w:pPr>
      <w:r w:rsidRPr="005E141D">
        <w:rPr>
          <w:bCs/>
        </w:rPr>
        <w:t>12 июня</w:t>
      </w:r>
      <w:r w:rsidRPr="005E141D">
        <w:t xml:space="preserve"> - День России;</w:t>
      </w:r>
    </w:p>
    <w:p w:rsidR="004B741D" w:rsidRPr="005E141D" w:rsidRDefault="004B741D" w:rsidP="004B741D">
      <w:pPr>
        <w:widowControl w:val="0"/>
        <w:autoSpaceDE w:val="0"/>
        <w:autoSpaceDN w:val="0"/>
        <w:adjustRightInd w:val="0"/>
        <w:ind w:firstLine="142"/>
        <w:jc w:val="both"/>
      </w:pPr>
      <w:r w:rsidRPr="005E141D">
        <w:rPr>
          <w:bCs/>
        </w:rPr>
        <w:t>30 августа</w:t>
      </w:r>
      <w:r w:rsidRPr="005E141D">
        <w:t xml:space="preserve"> - День Республики Татарстан;</w:t>
      </w:r>
    </w:p>
    <w:p w:rsidR="004B741D" w:rsidRPr="005E141D" w:rsidRDefault="004B741D" w:rsidP="004B741D">
      <w:pPr>
        <w:widowControl w:val="0"/>
        <w:autoSpaceDE w:val="0"/>
        <w:autoSpaceDN w:val="0"/>
        <w:adjustRightInd w:val="0"/>
        <w:ind w:firstLine="142"/>
        <w:jc w:val="both"/>
      </w:pPr>
      <w:r w:rsidRPr="005E141D">
        <w:rPr>
          <w:bCs/>
        </w:rPr>
        <w:t>4 ноября</w:t>
      </w:r>
      <w:r w:rsidRPr="005E141D">
        <w:t xml:space="preserve"> - День народного единства;</w:t>
      </w:r>
    </w:p>
    <w:p w:rsidR="004B741D" w:rsidRPr="005E141D" w:rsidRDefault="004B741D" w:rsidP="004B741D">
      <w:pPr>
        <w:widowControl w:val="0"/>
        <w:autoSpaceDE w:val="0"/>
        <w:autoSpaceDN w:val="0"/>
        <w:adjustRightInd w:val="0"/>
        <w:ind w:firstLine="142"/>
        <w:jc w:val="both"/>
      </w:pPr>
      <w:r w:rsidRPr="005E141D">
        <w:rPr>
          <w:bCs/>
        </w:rPr>
        <w:t>6 ноября</w:t>
      </w:r>
      <w:r w:rsidRPr="005E141D">
        <w:t xml:space="preserve"> - День Конституции Республики Татарстан;</w:t>
      </w:r>
    </w:p>
    <w:p w:rsidR="004B741D" w:rsidRPr="005E141D" w:rsidRDefault="004B741D" w:rsidP="004B741D">
      <w:pPr>
        <w:widowControl w:val="0"/>
        <w:autoSpaceDE w:val="0"/>
        <w:autoSpaceDN w:val="0"/>
        <w:adjustRightInd w:val="0"/>
        <w:ind w:firstLine="142"/>
        <w:jc w:val="both"/>
      </w:pPr>
      <w:r w:rsidRPr="005E141D">
        <w:t>Ураза-байрам;</w:t>
      </w:r>
    </w:p>
    <w:p w:rsidR="004B741D" w:rsidRPr="005E141D" w:rsidRDefault="004B741D" w:rsidP="004B741D">
      <w:pPr>
        <w:widowControl w:val="0"/>
        <w:autoSpaceDE w:val="0"/>
        <w:autoSpaceDN w:val="0"/>
        <w:adjustRightInd w:val="0"/>
        <w:ind w:firstLine="142"/>
        <w:jc w:val="both"/>
      </w:pPr>
      <w:r w:rsidRPr="005E141D">
        <w:t>Курбан-байрам.</w:t>
      </w:r>
    </w:p>
    <w:p w:rsidR="004B741D" w:rsidRPr="005E141D" w:rsidRDefault="004B741D" w:rsidP="004B741D">
      <w:pPr>
        <w:widowControl w:val="0"/>
        <w:autoSpaceDE w:val="0"/>
        <w:autoSpaceDN w:val="0"/>
        <w:adjustRightInd w:val="0"/>
        <w:ind w:firstLine="142"/>
        <w:jc w:val="both"/>
      </w:pPr>
      <w:r w:rsidRPr="005E141D">
        <w:t>Ураза-байрам и Курбан-</w:t>
      </w:r>
      <w:r w:rsidR="00B1045B" w:rsidRPr="005E141D">
        <w:t>байрам определяются</w:t>
      </w:r>
      <w:r w:rsidRPr="005E141D">
        <w:t xml:space="preserve"> на основании информации Духовного управления мусульман Республики Татарстан и устанавливаются Указом Президента Республики Татарстан.</w:t>
      </w:r>
    </w:p>
    <w:p w:rsidR="004B741D" w:rsidRPr="005E141D" w:rsidRDefault="004B741D" w:rsidP="004B741D">
      <w:pPr>
        <w:widowControl w:val="0"/>
        <w:autoSpaceDE w:val="0"/>
        <w:autoSpaceDN w:val="0"/>
        <w:adjustRightInd w:val="0"/>
        <w:ind w:firstLine="142"/>
        <w:jc w:val="both"/>
      </w:pPr>
      <w:r w:rsidRPr="005E141D">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4B741D" w:rsidRPr="005E141D" w:rsidRDefault="004B741D" w:rsidP="004B741D">
      <w:pPr>
        <w:ind w:firstLine="142"/>
        <w:jc w:val="both"/>
      </w:pPr>
      <w:r w:rsidRPr="005E141D">
        <w:t xml:space="preserve"> Продолжительность рабочего дня или смены, непосредственно </w:t>
      </w:r>
      <w:r w:rsidR="00B1045B" w:rsidRPr="005E141D">
        <w:t xml:space="preserve">предшествующих </w:t>
      </w:r>
      <w:r w:rsidR="00B1045B">
        <w:t>нерабочему</w:t>
      </w:r>
      <w:r w:rsidRPr="005E141D">
        <w:t>, уменьшается на один час для всех категорий работников Учреждения (ст. 95 ТК РФ) и устанавливается приказом руководителя Учреждения.</w:t>
      </w:r>
    </w:p>
    <w:p w:rsidR="004B741D" w:rsidRPr="005E141D" w:rsidRDefault="004B741D" w:rsidP="004B741D">
      <w:pPr>
        <w:pStyle w:val="Default"/>
        <w:ind w:firstLine="142"/>
        <w:jc w:val="both"/>
        <w:rPr>
          <w:color w:val="auto"/>
        </w:rPr>
      </w:pPr>
      <w:r w:rsidRPr="005E141D">
        <w:rPr>
          <w:color w:val="auto"/>
        </w:rPr>
        <w:t xml:space="preserve">6.4.5. Работникам, работающим в холодное время года на открытом воздухе или в закрытых не обогреваемых помещениях, а также занятым на погрузочно-разгрузочных работах и другим работникам, в необходимых случаях предоставляются специальные перерывы продолжительностью 15-20 минут для обогревания и отдыха, которые включаются в рабочее время. </w:t>
      </w:r>
    </w:p>
    <w:p w:rsidR="004B741D" w:rsidRPr="005E141D" w:rsidRDefault="004B741D" w:rsidP="004B741D">
      <w:pPr>
        <w:pStyle w:val="Default"/>
        <w:ind w:firstLine="142"/>
        <w:jc w:val="both"/>
        <w:rPr>
          <w:color w:val="auto"/>
        </w:rPr>
      </w:pPr>
      <w:r w:rsidRPr="005E141D">
        <w:rPr>
          <w:color w:val="auto"/>
        </w:rPr>
        <w:t xml:space="preserve">Порядок предоставления указанных перерывов устанавливается приказом руководителя учреждения. </w:t>
      </w:r>
    </w:p>
    <w:p w:rsidR="004B741D" w:rsidRPr="005E141D" w:rsidRDefault="004B741D" w:rsidP="004B741D">
      <w:pPr>
        <w:pStyle w:val="Default"/>
        <w:rPr>
          <w:color w:val="auto"/>
        </w:rPr>
      </w:pPr>
      <w:r w:rsidRPr="005E141D">
        <w:rPr>
          <w:color w:val="auto"/>
        </w:rPr>
        <w:t>6.4.6.  Работникам</w:t>
      </w:r>
      <w:r w:rsidRPr="005E141D">
        <w:rPr>
          <w:color w:val="auto"/>
          <w:spacing w:val="15"/>
        </w:rPr>
        <w:t xml:space="preserve"> </w:t>
      </w:r>
      <w:r w:rsidRPr="005E141D">
        <w:rPr>
          <w:color w:val="auto"/>
        </w:rPr>
        <w:t>ДОУ</w:t>
      </w:r>
      <w:r w:rsidRPr="005E141D">
        <w:rPr>
          <w:color w:val="auto"/>
          <w:spacing w:val="16"/>
        </w:rPr>
        <w:t xml:space="preserve"> </w:t>
      </w:r>
      <w:r w:rsidRPr="005E141D">
        <w:rPr>
          <w:color w:val="auto"/>
        </w:rPr>
        <w:t>предоставляется</w:t>
      </w:r>
      <w:r w:rsidRPr="005E141D">
        <w:rPr>
          <w:color w:val="auto"/>
          <w:spacing w:val="15"/>
        </w:rPr>
        <w:t xml:space="preserve"> </w:t>
      </w:r>
      <w:r w:rsidRPr="005E141D">
        <w:rPr>
          <w:color w:val="auto"/>
        </w:rPr>
        <w:t>ежегодный</w:t>
      </w:r>
      <w:r w:rsidRPr="005E141D">
        <w:rPr>
          <w:color w:val="auto"/>
          <w:spacing w:val="16"/>
        </w:rPr>
        <w:t xml:space="preserve"> </w:t>
      </w:r>
      <w:r w:rsidRPr="005E141D">
        <w:rPr>
          <w:color w:val="auto"/>
        </w:rPr>
        <w:t>оплачиваемый</w:t>
      </w:r>
      <w:r w:rsidRPr="005E141D">
        <w:rPr>
          <w:color w:val="auto"/>
          <w:spacing w:val="17"/>
        </w:rPr>
        <w:t xml:space="preserve"> </w:t>
      </w:r>
      <w:r w:rsidRPr="005E141D">
        <w:rPr>
          <w:color w:val="auto"/>
        </w:rPr>
        <w:t>отпуск</w:t>
      </w:r>
      <w:r w:rsidRPr="005E141D">
        <w:rPr>
          <w:color w:val="auto"/>
          <w:spacing w:val="16"/>
        </w:rPr>
        <w:t xml:space="preserve"> </w:t>
      </w:r>
      <w:r w:rsidRPr="005E141D">
        <w:rPr>
          <w:color w:val="auto"/>
        </w:rPr>
        <w:t>сроком</w:t>
      </w:r>
      <w:r w:rsidRPr="005E141D">
        <w:rPr>
          <w:color w:val="auto"/>
          <w:spacing w:val="15"/>
        </w:rPr>
        <w:t xml:space="preserve"> </w:t>
      </w:r>
      <w:r w:rsidRPr="005E141D">
        <w:rPr>
          <w:color w:val="auto"/>
        </w:rPr>
        <w:t>не</w:t>
      </w:r>
      <w:r w:rsidRPr="005E141D">
        <w:rPr>
          <w:color w:val="auto"/>
          <w:spacing w:val="15"/>
        </w:rPr>
        <w:t xml:space="preserve"> </w:t>
      </w:r>
      <w:r w:rsidRPr="005E141D">
        <w:rPr>
          <w:color w:val="auto"/>
        </w:rPr>
        <w:t>менее</w:t>
      </w:r>
    </w:p>
    <w:p w:rsidR="004B741D" w:rsidRPr="005E141D" w:rsidRDefault="004B741D" w:rsidP="004B741D">
      <w:pPr>
        <w:pStyle w:val="af"/>
        <w:jc w:val="both"/>
      </w:pPr>
      <w:r w:rsidRPr="005E141D">
        <w:t>28 календарных дней. Педагогическим работникам предоставляется</w:t>
      </w:r>
      <w:r w:rsidRPr="005E141D">
        <w:rPr>
          <w:spacing w:val="1"/>
        </w:rPr>
        <w:t xml:space="preserve"> </w:t>
      </w:r>
      <w:r w:rsidRPr="005E141D">
        <w:t>удлиненный</w:t>
      </w:r>
      <w:r w:rsidRPr="005E141D">
        <w:rPr>
          <w:spacing w:val="1"/>
        </w:rPr>
        <w:t xml:space="preserve"> </w:t>
      </w:r>
      <w:r w:rsidRPr="005E141D">
        <w:t>отпуск</w:t>
      </w:r>
      <w:r w:rsidRPr="005E141D">
        <w:rPr>
          <w:spacing w:val="1"/>
        </w:rPr>
        <w:t xml:space="preserve"> </w:t>
      </w:r>
      <w:r w:rsidRPr="005E141D">
        <w:t>продолжительностью</w:t>
      </w:r>
      <w:r w:rsidRPr="005E141D">
        <w:rPr>
          <w:spacing w:val="1"/>
        </w:rPr>
        <w:t xml:space="preserve"> 42(</w:t>
      </w:r>
      <w:r w:rsidRPr="005E141D">
        <w:t>56</w:t>
      </w:r>
      <w:r w:rsidRPr="005E141D">
        <w:rPr>
          <w:spacing w:val="1"/>
        </w:rPr>
        <w:t xml:space="preserve">) </w:t>
      </w:r>
      <w:r w:rsidRPr="005E141D">
        <w:t>календарных</w:t>
      </w:r>
      <w:r w:rsidRPr="005E141D">
        <w:rPr>
          <w:spacing w:val="1"/>
        </w:rPr>
        <w:t xml:space="preserve"> </w:t>
      </w:r>
      <w:r w:rsidRPr="005E141D">
        <w:t>дня.</w:t>
      </w:r>
      <w:r w:rsidRPr="005E141D">
        <w:rPr>
          <w:spacing w:val="1"/>
        </w:rPr>
        <w:t xml:space="preserve"> </w:t>
      </w:r>
      <w:r w:rsidRPr="005E141D">
        <w:t>Очередность предоставления отпусков определяется ежегодно графиком отпусков, утвержденным руководителем учреждения с учетом мотивированного мнения председателя профсоюзного (представительного) органа или представителя работников</w:t>
      </w:r>
      <w:r w:rsidR="00B1045B">
        <w:t xml:space="preserve"> </w:t>
      </w:r>
      <w:r w:rsidRPr="005E141D">
        <w:t>Отпуск</w:t>
      </w:r>
      <w:r w:rsidRPr="005E141D">
        <w:rPr>
          <w:spacing w:val="1"/>
        </w:rPr>
        <w:t xml:space="preserve"> </w:t>
      </w:r>
      <w:r w:rsidRPr="005E141D">
        <w:t>предоставляется</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графиком, утверждаемым заведующим ДОУ</w:t>
      </w:r>
      <w:r w:rsidRPr="005E141D">
        <w:rPr>
          <w:spacing w:val="1"/>
        </w:rPr>
        <w:t xml:space="preserve"> </w:t>
      </w:r>
      <w:r w:rsidRPr="005E141D">
        <w:t>не позднее, чем за две недели до наступления</w:t>
      </w:r>
      <w:r w:rsidRPr="005E141D">
        <w:rPr>
          <w:spacing w:val="1"/>
        </w:rPr>
        <w:t xml:space="preserve"> </w:t>
      </w:r>
      <w:r w:rsidRPr="005E141D">
        <w:rPr>
          <w:spacing w:val="-2"/>
        </w:rPr>
        <w:t>календарного</w:t>
      </w:r>
      <w:r w:rsidRPr="005E141D">
        <w:rPr>
          <w:spacing w:val="-13"/>
        </w:rPr>
        <w:t xml:space="preserve"> </w:t>
      </w:r>
      <w:r w:rsidRPr="005E141D">
        <w:rPr>
          <w:spacing w:val="-2"/>
        </w:rPr>
        <w:t>года.</w:t>
      </w:r>
      <w:r w:rsidRPr="005E141D">
        <w:rPr>
          <w:spacing w:val="-11"/>
        </w:rPr>
        <w:t xml:space="preserve"> </w:t>
      </w:r>
      <w:r w:rsidRPr="005E141D">
        <w:rPr>
          <w:spacing w:val="-1"/>
        </w:rPr>
        <w:t>О</w:t>
      </w:r>
      <w:r w:rsidRPr="005E141D">
        <w:rPr>
          <w:spacing w:val="-14"/>
        </w:rPr>
        <w:t xml:space="preserve"> </w:t>
      </w:r>
      <w:r w:rsidRPr="005E141D">
        <w:rPr>
          <w:spacing w:val="-1"/>
        </w:rPr>
        <w:t>времени</w:t>
      </w:r>
      <w:r w:rsidRPr="005E141D">
        <w:rPr>
          <w:spacing w:val="-12"/>
        </w:rPr>
        <w:t xml:space="preserve"> </w:t>
      </w:r>
      <w:r w:rsidRPr="005E141D">
        <w:rPr>
          <w:spacing w:val="-1"/>
        </w:rPr>
        <w:t>начала</w:t>
      </w:r>
      <w:r w:rsidRPr="005E141D">
        <w:rPr>
          <w:spacing w:val="-12"/>
        </w:rPr>
        <w:t xml:space="preserve"> </w:t>
      </w:r>
      <w:r w:rsidRPr="005E141D">
        <w:rPr>
          <w:spacing w:val="-1"/>
        </w:rPr>
        <w:t>отпуска</w:t>
      </w:r>
      <w:r w:rsidRPr="005E141D">
        <w:rPr>
          <w:spacing w:val="-11"/>
        </w:rPr>
        <w:t xml:space="preserve"> </w:t>
      </w:r>
      <w:r w:rsidRPr="005E141D">
        <w:rPr>
          <w:spacing w:val="-1"/>
        </w:rPr>
        <w:t>работник</w:t>
      </w:r>
      <w:r w:rsidRPr="005E141D">
        <w:rPr>
          <w:spacing w:val="-12"/>
        </w:rPr>
        <w:t xml:space="preserve"> </w:t>
      </w:r>
      <w:r w:rsidRPr="005E141D">
        <w:rPr>
          <w:spacing w:val="-1"/>
        </w:rPr>
        <w:t>должен</w:t>
      </w:r>
      <w:r w:rsidRPr="005E141D">
        <w:rPr>
          <w:spacing w:val="-12"/>
        </w:rPr>
        <w:t xml:space="preserve"> </w:t>
      </w:r>
      <w:r w:rsidRPr="005E141D">
        <w:rPr>
          <w:spacing w:val="-1"/>
        </w:rPr>
        <w:t>быть</w:t>
      </w:r>
      <w:r w:rsidRPr="005E141D">
        <w:rPr>
          <w:spacing w:val="-11"/>
        </w:rPr>
        <w:t xml:space="preserve"> </w:t>
      </w:r>
      <w:r w:rsidRPr="005E141D">
        <w:rPr>
          <w:spacing w:val="-1"/>
        </w:rPr>
        <w:t>извещен</w:t>
      </w:r>
      <w:r w:rsidRPr="005E141D">
        <w:rPr>
          <w:spacing w:val="-10"/>
        </w:rPr>
        <w:t xml:space="preserve"> </w:t>
      </w:r>
      <w:r w:rsidRPr="005E141D">
        <w:rPr>
          <w:spacing w:val="-1"/>
        </w:rPr>
        <w:t>не</w:t>
      </w:r>
      <w:r w:rsidRPr="005E141D">
        <w:rPr>
          <w:spacing w:val="-12"/>
        </w:rPr>
        <w:t xml:space="preserve"> </w:t>
      </w:r>
      <w:r w:rsidRPr="005E141D">
        <w:rPr>
          <w:spacing w:val="-1"/>
        </w:rPr>
        <w:t>позднее,</w:t>
      </w:r>
      <w:r w:rsidRPr="005E141D">
        <w:rPr>
          <w:spacing w:val="-11"/>
        </w:rPr>
        <w:t xml:space="preserve"> </w:t>
      </w:r>
      <w:r w:rsidRPr="005E141D">
        <w:rPr>
          <w:spacing w:val="-1"/>
        </w:rPr>
        <w:t>чем</w:t>
      </w:r>
      <w:r w:rsidR="00B1045B">
        <w:rPr>
          <w:spacing w:val="-1"/>
        </w:rPr>
        <w:t xml:space="preserve"> </w:t>
      </w:r>
      <w:r w:rsidRPr="005E141D">
        <w:rPr>
          <w:spacing w:val="-57"/>
        </w:rPr>
        <w:t xml:space="preserve"> </w:t>
      </w:r>
      <w:r w:rsidRPr="005E141D">
        <w:t>за</w:t>
      </w:r>
      <w:r w:rsidRPr="005E141D">
        <w:rPr>
          <w:spacing w:val="1"/>
        </w:rPr>
        <w:t xml:space="preserve"> </w:t>
      </w:r>
      <w:r w:rsidRPr="005E141D">
        <w:t>две</w:t>
      </w:r>
      <w:r w:rsidRPr="005E141D">
        <w:rPr>
          <w:spacing w:val="1"/>
        </w:rPr>
        <w:t xml:space="preserve"> </w:t>
      </w:r>
      <w:r w:rsidRPr="005E141D">
        <w:t>недели</w:t>
      </w:r>
      <w:r w:rsidRPr="005E141D">
        <w:rPr>
          <w:spacing w:val="1"/>
        </w:rPr>
        <w:t xml:space="preserve"> </w:t>
      </w:r>
      <w:r w:rsidRPr="005E141D">
        <w:t>до</w:t>
      </w:r>
      <w:r w:rsidRPr="005E141D">
        <w:rPr>
          <w:spacing w:val="1"/>
        </w:rPr>
        <w:t xml:space="preserve"> </w:t>
      </w:r>
      <w:r w:rsidRPr="005E141D">
        <w:t>его</w:t>
      </w:r>
      <w:r w:rsidRPr="005E141D">
        <w:rPr>
          <w:spacing w:val="1"/>
        </w:rPr>
        <w:t xml:space="preserve"> </w:t>
      </w:r>
      <w:r w:rsidRPr="005E141D">
        <w:t>начала.</w:t>
      </w:r>
      <w:r w:rsidRPr="005E141D">
        <w:rPr>
          <w:spacing w:val="1"/>
        </w:rPr>
        <w:t xml:space="preserve"> </w:t>
      </w:r>
    </w:p>
    <w:p w:rsidR="004B741D" w:rsidRPr="005E141D" w:rsidRDefault="004B741D" w:rsidP="008847A8">
      <w:pPr>
        <w:pStyle w:val="aff1"/>
        <w:widowControl w:val="0"/>
        <w:numPr>
          <w:ilvl w:val="2"/>
          <w:numId w:val="142"/>
        </w:numPr>
        <w:autoSpaceDE w:val="0"/>
        <w:autoSpaceDN w:val="0"/>
        <w:spacing w:before="1"/>
        <w:ind w:right="-43"/>
        <w:jc w:val="both"/>
      </w:pPr>
      <w:r w:rsidRPr="005E141D">
        <w:t>Право на использование отпуска за первый год работы возникает у работника по</w:t>
      </w:r>
      <w:r w:rsidRPr="005E141D">
        <w:rPr>
          <w:spacing w:val="1"/>
        </w:rPr>
        <w:t xml:space="preserve"> </w:t>
      </w:r>
      <w:r w:rsidRPr="005E141D">
        <w:t>истечении</w:t>
      </w:r>
      <w:r w:rsidRPr="005E141D">
        <w:rPr>
          <w:spacing w:val="1"/>
        </w:rPr>
        <w:t xml:space="preserve"> </w:t>
      </w:r>
      <w:r w:rsidRPr="005E141D">
        <w:t>шести</w:t>
      </w:r>
      <w:r w:rsidRPr="005E141D">
        <w:rPr>
          <w:spacing w:val="1"/>
        </w:rPr>
        <w:t xml:space="preserve"> </w:t>
      </w:r>
      <w:r w:rsidRPr="005E141D">
        <w:t>месяцев</w:t>
      </w:r>
      <w:r w:rsidRPr="005E141D">
        <w:rPr>
          <w:spacing w:val="1"/>
        </w:rPr>
        <w:t xml:space="preserve"> </w:t>
      </w:r>
      <w:r w:rsidRPr="005E141D">
        <w:t>его</w:t>
      </w:r>
      <w:r w:rsidRPr="005E141D">
        <w:rPr>
          <w:spacing w:val="1"/>
        </w:rPr>
        <w:t xml:space="preserve"> </w:t>
      </w:r>
      <w:r w:rsidRPr="005E141D">
        <w:t>непрерывной</w:t>
      </w:r>
      <w:r w:rsidRPr="005E141D">
        <w:rPr>
          <w:spacing w:val="1"/>
        </w:rPr>
        <w:t xml:space="preserve"> </w:t>
      </w:r>
      <w:r w:rsidRPr="005E141D">
        <w:t>работы</w:t>
      </w:r>
      <w:r w:rsidRPr="005E141D">
        <w:rPr>
          <w:spacing w:val="1"/>
        </w:rPr>
        <w:t xml:space="preserve"> </w:t>
      </w:r>
      <w:r w:rsidRPr="005E141D">
        <w:t>в</w:t>
      </w:r>
      <w:r w:rsidRPr="005E141D">
        <w:rPr>
          <w:spacing w:val="1"/>
        </w:rPr>
        <w:t xml:space="preserve"> </w:t>
      </w:r>
      <w:r w:rsidRPr="005E141D">
        <w:t>ДОУ.</w:t>
      </w:r>
      <w:r w:rsidRPr="005E141D">
        <w:rPr>
          <w:spacing w:val="1"/>
        </w:rPr>
        <w:t xml:space="preserve"> </w:t>
      </w:r>
      <w:r w:rsidRPr="005E141D">
        <w:t>По</w:t>
      </w:r>
      <w:r w:rsidRPr="005E141D">
        <w:rPr>
          <w:spacing w:val="1"/>
        </w:rPr>
        <w:t xml:space="preserve"> </w:t>
      </w:r>
      <w:r w:rsidRPr="005E141D">
        <w:t>соглашению</w:t>
      </w:r>
      <w:r w:rsidRPr="005E141D">
        <w:rPr>
          <w:spacing w:val="1"/>
        </w:rPr>
        <w:t xml:space="preserve"> </w:t>
      </w:r>
      <w:r w:rsidRPr="005E141D">
        <w:t>сторон</w:t>
      </w:r>
      <w:r w:rsidRPr="005E141D">
        <w:rPr>
          <w:spacing w:val="1"/>
        </w:rPr>
        <w:t xml:space="preserve"> </w:t>
      </w:r>
      <w:r w:rsidRPr="005E141D">
        <w:t xml:space="preserve">оплачиваемый отпуск работнику может быть предоставлен и до истечения шести </w:t>
      </w:r>
      <w:r w:rsidRPr="005E141D">
        <w:lastRenderedPageBreak/>
        <w:t>месяцев</w:t>
      </w:r>
      <w:r w:rsidRPr="005E141D">
        <w:rPr>
          <w:spacing w:val="1"/>
        </w:rPr>
        <w:t xml:space="preserve"> </w:t>
      </w:r>
      <w:r w:rsidRPr="005E141D">
        <w:t>(ч.2</w:t>
      </w:r>
      <w:r w:rsidRPr="005E141D">
        <w:rPr>
          <w:spacing w:val="-1"/>
        </w:rPr>
        <w:t xml:space="preserve"> </w:t>
      </w:r>
      <w:r w:rsidRPr="005E141D">
        <w:t>ст.122 ТК РФ).</w:t>
      </w:r>
    </w:p>
    <w:p w:rsidR="004B741D" w:rsidRPr="005E141D" w:rsidRDefault="004B741D" w:rsidP="004B741D">
      <w:pPr>
        <w:pStyle w:val="af"/>
        <w:spacing w:before="15" w:line="252" w:lineRule="auto"/>
        <w:ind w:right="-43"/>
      </w:pPr>
      <w:r w:rsidRPr="005E141D">
        <w:t>До</w:t>
      </w:r>
      <w:r w:rsidRPr="005E141D">
        <w:rPr>
          <w:spacing w:val="1"/>
        </w:rPr>
        <w:t xml:space="preserve"> </w:t>
      </w:r>
      <w:r w:rsidRPr="005E141D">
        <w:t>истечения</w:t>
      </w:r>
      <w:r w:rsidRPr="005E141D">
        <w:rPr>
          <w:spacing w:val="1"/>
        </w:rPr>
        <w:t xml:space="preserve"> </w:t>
      </w:r>
      <w:r w:rsidRPr="005E141D">
        <w:t>шести</w:t>
      </w:r>
      <w:r w:rsidRPr="005E141D">
        <w:rPr>
          <w:spacing w:val="1"/>
        </w:rPr>
        <w:t xml:space="preserve"> </w:t>
      </w:r>
      <w:r w:rsidRPr="005E141D">
        <w:t>месяцев</w:t>
      </w:r>
      <w:r w:rsidRPr="005E141D">
        <w:rPr>
          <w:spacing w:val="1"/>
        </w:rPr>
        <w:t xml:space="preserve"> </w:t>
      </w:r>
      <w:r w:rsidRPr="005E141D">
        <w:t>непрерывной</w:t>
      </w:r>
      <w:r w:rsidRPr="005E141D">
        <w:rPr>
          <w:spacing w:val="1"/>
        </w:rPr>
        <w:t xml:space="preserve"> </w:t>
      </w:r>
      <w:r w:rsidRPr="005E141D">
        <w:t>работы</w:t>
      </w:r>
      <w:r w:rsidRPr="005E141D">
        <w:rPr>
          <w:spacing w:val="1"/>
        </w:rPr>
        <w:t xml:space="preserve"> </w:t>
      </w:r>
      <w:r w:rsidRPr="005E141D">
        <w:t>оплачиваемый</w:t>
      </w:r>
      <w:r w:rsidRPr="005E141D">
        <w:rPr>
          <w:spacing w:val="1"/>
        </w:rPr>
        <w:t xml:space="preserve"> </w:t>
      </w:r>
      <w:r w:rsidRPr="005E141D">
        <w:t>отпуск</w:t>
      </w:r>
      <w:r w:rsidRPr="005E141D">
        <w:rPr>
          <w:spacing w:val="1"/>
        </w:rPr>
        <w:t xml:space="preserve"> </w:t>
      </w:r>
      <w:r w:rsidRPr="005E141D">
        <w:t>по</w:t>
      </w:r>
      <w:r w:rsidRPr="005E141D">
        <w:rPr>
          <w:spacing w:val="1"/>
        </w:rPr>
        <w:t xml:space="preserve"> </w:t>
      </w:r>
      <w:r w:rsidRPr="005E141D">
        <w:t>заявлению</w:t>
      </w:r>
      <w:r w:rsidRPr="005E141D">
        <w:rPr>
          <w:spacing w:val="-57"/>
        </w:rPr>
        <w:t xml:space="preserve"> </w:t>
      </w:r>
      <w:r w:rsidRPr="005E141D">
        <w:t>работника</w:t>
      </w:r>
      <w:r w:rsidRPr="005E141D">
        <w:rPr>
          <w:spacing w:val="-2"/>
        </w:rPr>
        <w:t xml:space="preserve"> </w:t>
      </w:r>
      <w:r w:rsidRPr="005E141D">
        <w:t>должен быть</w:t>
      </w:r>
      <w:r w:rsidRPr="005E141D">
        <w:rPr>
          <w:spacing w:val="-2"/>
        </w:rPr>
        <w:t xml:space="preserve"> </w:t>
      </w:r>
      <w:r w:rsidRPr="005E141D">
        <w:t>предоставлен:</w:t>
      </w:r>
    </w:p>
    <w:p w:rsidR="004B741D" w:rsidRPr="005E141D" w:rsidRDefault="004B741D" w:rsidP="008847A8">
      <w:pPr>
        <w:pStyle w:val="aff1"/>
        <w:widowControl w:val="0"/>
        <w:numPr>
          <w:ilvl w:val="0"/>
          <w:numId w:val="124"/>
        </w:numPr>
        <w:tabs>
          <w:tab w:val="left" w:pos="838"/>
          <w:tab w:val="left" w:pos="839"/>
        </w:tabs>
        <w:autoSpaceDE w:val="0"/>
        <w:autoSpaceDN w:val="0"/>
        <w:spacing w:before="1" w:line="252" w:lineRule="auto"/>
        <w:ind w:right="-43"/>
      </w:pPr>
      <w:r w:rsidRPr="005E141D">
        <w:t>женщинам</w:t>
      </w:r>
      <w:r w:rsidRPr="005E141D">
        <w:rPr>
          <w:spacing w:val="29"/>
        </w:rPr>
        <w:t xml:space="preserve"> </w:t>
      </w:r>
      <w:r w:rsidRPr="005E141D">
        <w:t>-</w:t>
      </w:r>
      <w:r w:rsidRPr="005E141D">
        <w:rPr>
          <w:spacing w:val="28"/>
        </w:rPr>
        <w:t xml:space="preserve"> </w:t>
      </w:r>
      <w:r w:rsidRPr="005E141D">
        <w:t>перед</w:t>
      </w:r>
      <w:r w:rsidRPr="005E141D">
        <w:rPr>
          <w:spacing w:val="29"/>
        </w:rPr>
        <w:t xml:space="preserve"> </w:t>
      </w:r>
      <w:r w:rsidRPr="005E141D">
        <w:t>отпуском</w:t>
      </w:r>
      <w:r w:rsidRPr="005E141D">
        <w:rPr>
          <w:spacing w:val="29"/>
        </w:rPr>
        <w:t xml:space="preserve"> </w:t>
      </w:r>
      <w:r w:rsidRPr="005E141D">
        <w:t>по</w:t>
      </w:r>
      <w:r w:rsidRPr="005E141D">
        <w:rPr>
          <w:spacing w:val="28"/>
        </w:rPr>
        <w:t xml:space="preserve"> </w:t>
      </w:r>
      <w:r w:rsidRPr="005E141D">
        <w:t>беременности</w:t>
      </w:r>
      <w:r w:rsidRPr="005E141D">
        <w:rPr>
          <w:spacing w:val="29"/>
        </w:rPr>
        <w:t xml:space="preserve"> </w:t>
      </w:r>
      <w:r w:rsidRPr="005E141D">
        <w:t>и</w:t>
      </w:r>
      <w:r w:rsidRPr="005E141D">
        <w:rPr>
          <w:spacing w:val="29"/>
        </w:rPr>
        <w:t xml:space="preserve"> </w:t>
      </w:r>
      <w:r w:rsidRPr="005E141D">
        <w:t>родам</w:t>
      </w:r>
      <w:r w:rsidRPr="005E141D">
        <w:rPr>
          <w:spacing w:val="29"/>
        </w:rPr>
        <w:t xml:space="preserve"> </w:t>
      </w:r>
      <w:r w:rsidRPr="005E141D">
        <w:t>или</w:t>
      </w:r>
      <w:r w:rsidRPr="005E141D">
        <w:rPr>
          <w:spacing w:val="30"/>
        </w:rPr>
        <w:t xml:space="preserve"> </w:t>
      </w:r>
      <w:r w:rsidRPr="005E141D">
        <w:t>непосредственно</w:t>
      </w:r>
      <w:r w:rsidRPr="005E141D">
        <w:rPr>
          <w:spacing w:val="28"/>
        </w:rPr>
        <w:t xml:space="preserve"> </w:t>
      </w:r>
      <w:r w:rsidRPr="005E141D">
        <w:t>после</w:t>
      </w:r>
      <w:r w:rsidRPr="005E141D">
        <w:rPr>
          <w:spacing w:val="-57"/>
        </w:rPr>
        <w:t xml:space="preserve"> </w:t>
      </w:r>
      <w:r w:rsidRPr="005E141D">
        <w:t>него;</w:t>
      </w:r>
    </w:p>
    <w:p w:rsidR="004B741D" w:rsidRPr="005E141D" w:rsidRDefault="004B741D" w:rsidP="008847A8">
      <w:pPr>
        <w:pStyle w:val="aff1"/>
        <w:widowControl w:val="0"/>
        <w:numPr>
          <w:ilvl w:val="0"/>
          <w:numId w:val="124"/>
        </w:numPr>
        <w:tabs>
          <w:tab w:val="left" w:pos="838"/>
          <w:tab w:val="left" w:pos="839"/>
        </w:tabs>
        <w:autoSpaceDE w:val="0"/>
        <w:autoSpaceDN w:val="0"/>
        <w:spacing w:before="1"/>
        <w:ind w:right="-43" w:hanging="361"/>
      </w:pPr>
      <w:r w:rsidRPr="005E141D">
        <w:t>работникам</w:t>
      </w:r>
      <w:r w:rsidRPr="005E141D">
        <w:rPr>
          <w:spacing w:val="-4"/>
        </w:rPr>
        <w:t xml:space="preserve"> </w:t>
      </w:r>
      <w:r w:rsidRPr="005E141D">
        <w:t>в</w:t>
      </w:r>
      <w:r w:rsidRPr="005E141D">
        <w:rPr>
          <w:spacing w:val="-2"/>
        </w:rPr>
        <w:t xml:space="preserve"> </w:t>
      </w:r>
      <w:r w:rsidRPr="005E141D">
        <w:t>возрасте</w:t>
      </w:r>
      <w:r w:rsidRPr="005E141D">
        <w:rPr>
          <w:spacing w:val="-3"/>
        </w:rPr>
        <w:t xml:space="preserve"> </w:t>
      </w:r>
      <w:r w:rsidRPr="005E141D">
        <w:t>до</w:t>
      </w:r>
      <w:r w:rsidRPr="005E141D">
        <w:rPr>
          <w:spacing w:val="-2"/>
        </w:rPr>
        <w:t xml:space="preserve"> </w:t>
      </w:r>
      <w:r w:rsidRPr="005E141D">
        <w:t>восемнадцати</w:t>
      </w:r>
      <w:r w:rsidRPr="005E141D">
        <w:rPr>
          <w:spacing w:val="-3"/>
        </w:rPr>
        <w:t xml:space="preserve"> </w:t>
      </w:r>
      <w:r w:rsidRPr="005E141D">
        <w:t>лет;</w:t>
      </w:r>
    </w:p>
    <w:p w:rsidR="004B741D" w:rsidRPr="005E141D" w:rsidRDefault="004B741D" w:rsidP="008847A8">
      <w:pPr>
        <w:pStyle w:val="aff1"/>
        <w:widowControl w:val="0"/>
        <w:numPr>
          <w:ilvl w:val="0"/>
          <w:numId w:val="124"/>
        </w:numPr>
        <w:tabs>
          <w:tab w:val="left" w:pos="838"/>
          <w:tab w:val="left" w:pos="839"/>
        </w:tabs>
        <w:autoSpaceDE w:val="0"/>
        <w:autoSpaceDN w:val="0"/>
        <w:spacing w:before="12"/>
        <w:ind w:right="-43" w:hanging="361"/>
      </w:pPr>
      <w:r w:rsidRPr="005E141D">
        <w:t>работникам,</w:t>
      </w:r>
      <w:r w:rsidRPr="005E141D">
        <w:rPr>
          <w:spacing w:val="-1"/>
        </w:rPr>
        <w:t xml:space="preserve"> </w:t>
      </w:r>
      <w:r w:rsidRPr="005E141D">
        <w:t>усыновившим</w:t>
      </w:r>
      <w:r w:rsidRPr="005E141D">
        <w:rPr>
          <w:spacing w:val="-4"/>
        </w:rPr>
        <w:t xml:space="preserve"> </w:t>
      </w:r>
      <w:r w:rsidRPr="005E141D">
        <w:t>ребенка</w:t>
      </w:r>
      <w:r w:rsidRPr="005E141D">
        <w:rPr>
          <w:spacing w:val="-4"/>
        </w:rPr>
        <w:t xml:space="preserve"> </w:t>
      </w:r>
      <w:r w:rsidRPr="005E141D">
        <w:t>(детей)</w:t>
      </w:r>
      <w:r w:rsidRPr="005E141D">
        <w:rPr>
          <w:spacing w:val="-3"/>
        </w:rPr>
        <w:t xml:space="preserve"> </w:t>
      </w:r>
      <w:r w:rsidRPr="005E141D">
        <w:t>в</w:t>
      </w:r>
      <w:r w:rsidRPr="005E141D">
        <w:rPr>
          <w:spacing w:val="-3"/>
        </w:rPr>
        <w:t xml:space="preserve"> </w:t>
      </w:r>
      <w:r w:rsidRPr="005E141D">
        <w:t>возрасте</w:t>
      </w:r>
      <w:r w:rsidRPr="005E141D">
        <w:rPr>
          <w:spacing w:val="-4"/>
        </w:rPr>
        <w:t xml:space="preserve"> </w:t>
      </w:r>
      <w:r w:rsidRPr="005E141D">
        <w:t>до</w:t>
      </w:r>
      <w:r w:rsidRPr="005E141D">
        <w:rPr>
          <w:spacing w:val="-3"/>
        </w:rPr>
        <w:t xml:space="preserve"> </w:t>
      </w:r>
      <w:r w:rsidRPr="005E141D">
        <w:t>трех</w:t>
      </w:r>
      <w:r w:rsidRPr="005E141D">
        <w:rPr>
          <w:spacing w:val="-1"/>
        </w:rPr>
        <w:t xml:space="preserve"> </w:t>
      </w:r>
      <w:r w:rsidRPr="005E141D">
        <w:t>месяцев;</w:t>
      </w:r>
    </w:p>
    <w:p w:rsidR="004B741D" w:rsidRPr="005E141D" w:rsidRDefault="004B741D" w:rsidP="008847A8">
      <w:pPr>
        <w:pStyle w:val="aff1"/>
        <w:widowControl w:val="0"/>
        <w:numPr>
          <w:ilvl w:val="0"/>
          <w:numId w:val="124"/>
        </w:numPr>
        <w:tabs>
          <w:tab w:val="left" w:pos="838"/>
          <w:tab w:val="left" w:pos="839"/>
        </w:tabs>
        <w:autoSpaceDE w:val="0"/>
        <w:autoSpaceDN w:val="0"/>
        <w:ind w:right="-43" w:hanging="361"/>
      </w:pPr>
      <w:r w:rsidRPr="005E141D">
        <w:t>в</w:t>
      </w:r>
      <w:r w:rsidRPr="005E141D">
        <w:rPr>
          <w:spacing w:val="-5"/>
        </w:rPr>
        <w:t xml:space="preserve"> </w:t>
      </w:r>
      <w:r w:rsidRPr="005E141D">
        <w:t>других</w:t>
      </w:r>
      <w:r w:rsidRPr="005E141D">
        <w:rPr>
          <w:spacing w:val="-2"/>
        </w:rPr>
        <w:t xml:space="preserve"> </w:t>
      </w:r>
      <w:r w:rsidRPr="005E141D">
        <w:t>случаях,</w:t>
      </w:r>
      <w:r w:rsidRPr="005E141D">
        <w:rPr>
          <w:spacing w:val="-4"/>
        </w:rPr>
        <w:t xml:space="preserve"> </w:t>
      </w:r>
      <w:r w:rsidRPr="005E141D">
        <w:t>предусмотренных</w:t>
      </w:r>
      <w:r w:rsidRPr="005E141D">
        <w:rPr>
          <w:spacing w:val="-3"/>
        </w:rPr>
        <w:t xml:space="preserve"> </w:t>
      </w:r>
      <w:r w:rsidRPr="005E141D">
        <w:t>федеральными</w:t>
      </w:r>
      <w:r w:rsidRPr="005E141D">
        <w:rPr>
          <w:spacing w:val="1"/>
        </w:rPr>
        <w:t xml:space="preserve"> </w:t>
      </w:r>
      <w:r w:rsidRPr="005E141D">
        <w:t>законами.</w:t>
      </w:r>
    </w:p>
    <w:p w:rsidR="004B741D" w:rsidRPr="005E141D" w:rsidRDefault="004B741D" w:rsidP="004B741D">
      <w:pPr>
        <w:pStyle w:val="af"/>
        <w:ind w:right="-43"/>
      </w:pPr>
      <w:r w:rsidRPr="005E141D">
        <w:t>Отпуск</w:t>
      </w:r>
      <w:r w:rsidRPr="005E141D">
        <w:rPr>
          <w:spacing w:val="1"/>
        </w:rPr>
        <w:t xml:space="preserve"> </w:t>
      </w:r>
      <w:r w:rsidRPr="005E141D">
        <w:t>за</w:t>
      </w:r>
      <w:r w:rsidRPr="005E141D">
        <w:rPr>
          <w:spacing w:val="1"/>
        </w:rPr>
        <w:t xml:space="preserve"> </w:t>
      </w:r>
      <w:r w:rsidRPr="005E141D">
        <w:t>второй</w:t>
      </w:r>
      <w:r w:rsidRPr="005E141D">
        <w:rPr>
          <w:spacing w:val="1"/>
        </w:rPr>
        <w:t xml:space="preserve"> </w:t>
      </w:r>
      <w:r w:rsidRPr="005E141D">
        <w:t>и</w:t>
      </w:r>
      <w:r w:rsidRPr="005E141D">
        <w:rPr>
          <w:spacing w:val="1"/>
        </w:rPr>
        <w:t xml:space="preserve"> </w:t>
      </w:r>
      <w:r w:rsidRPr="005E141D">
        <w:t>последующие</w:t>
      </w:r>
      <w:r w:rsidRPr="005E141D">
        <w:rPr>
          <w:spacing w:val="1"/>
        </w:rPr>
        <w:t xml:space="preserve"> </w:t>
      </w:r>
      <w:r w:rsidRPr="005E141D">
        <w:t>годы</w:t>
      </w:r>
      <w:r w:rsidRPr="005E141D">
        <w:rPr>
          <w:spacing w:val="1"/>
        </w:rPr>
        <w:t xml:space="preserve"> </w:t>
      </w:r>
      <w:r w:rsidRPr="005E141D">
        <w:t>работы</w:t>
      </w:r>
      <w:r w:rsidRPr="005E141D">
        <w:rPr>
          <w:spacing w:val="1"/>
        </w:rPr>
        <w:t xml:space="preserve"> </w:t>
      </w:r>
      <w:r w:rsidRPr="005E141D">
        <w:t>может</w:t>
      </w:r>
      <w:r w:rsidRPr="005E141D">
        <w:rPr>
          <w:spacing w:val="1"/>
        </w:rPr>
        <w:t xml:space="preserve"> </w:t>
      </w:r>
      <w:r w:rsidRPr="005E141D">
        <w:t>предоставляться</w:t>
      </w:r>
      <w:r w:rsidRPr="005E141D">
        <w:rPr>
          <w:spacing w:val="1"/>
        </w:rPr>
        <w:t xml:space="preserve"> </w:t>
      </w:r>
      <w:r w:rsidRPr="005E141D">
        <w:t>в</w:t>
      </w:r>
      <w:r w:rsidRPr="005E141D">
        <w:rPr>
          <w:spacing w:val="1"/>
        </w:rPr>
        <w:t xml:space="preserve"> </w:t>
      </w:r>
      <w:r w:rsidRPr="005E141D">
        <w:t>любое</w:t>
      </w:r>
      <w:r w:rsidRPr="005E141D">
        <w:rPr>
          <w:spacing w:val="1"/>
        </w:rPr>
        <w:t xml:space="preserve"> </w:t>
      </w:r>
      <w:r w:rsidRPr="005E141D">
        <w:t>время</w:t>
      </w:r>
      <w:r w:rsidRPr="005E141D">
        <w:rPr>
          <w:spacing w:val="-57"/>
        </w:rPr>
        <w:t xml:space="preserve"> </w:t>
      </w:r>
      <w:r w:rsidRPr="005E141D">
        <w:t>рабочего года в соответствии с очередностью предоставления ежегодных оплачиваемых</w:t>
      </w:r>
      <w:r w:rsidRPr="005E141D">
        <w:rPr>
          <w:spacing w:val="1"/>
        </w:rPr>
        <w:t xml:space="preserve"> </w:t>
      </w:r>
      <w:r w:rsidRPr="005E141D">
        <w:t>отпусков, установленной</w:t>
      </w:r>
      <w:r w:rsidRPr="005E141D">
        <w:rPr>
          <w:spacing w:val="2"/>
        </w:rPr>
        <w:t xml:space="preserve"> </w:t>
      </w:r>
      <w:r w:rsidRPr="005E141D">
        <w:t>в</w:t>
      </w:r>
      <w:r w:rsidRPr="005E141D">
        <w:rPr>
          <w:spacing w:val="-1"/>
        </w:rPr>
        <w:t xml:space="preserve"> </w:t>
      </w:r>
      <w:r w:rsidRPr="005E141D">
        <w:t>дошкольном</w:t>
      </w:r>
      <w:r w:rsidRPr="005E141D">
        <w:rPr>
          <w:spacing w:val="-2"/>
        </w:rPr>
        <w:t xml:space="preserve"> </w:t>
      </w:r>
      <w:r w:rsidRPr="005E141D">
        <w:t>образовательном</w:t>
      </w:r>
      <w:r w:rsidRPr="005E141D">
        <w:rPr>
          <w:spacing w:val="1"/>
        </w:rPr>
        <w:t xml:space="preserve"> </w:t>
      </w:r>
      <w:r w:rsidRPr="005E141D">
        <w:t>учреждении.</w:t>
      </w:r>
    </w:p>
    <w:p w:rsidR="004B741D" w:rsidRPr="005E141D" w:rsidRDefault="004B741D" w:rsidP="008847A8">
      <w:pPr>
        <w:pStyle w:val="aff1"/>
        <w:widowControl w:val="0"/>
        <w:numPr>
          <w:ilvl w:val="2"/>
          <w:numId w:val="141"/>
        </w:numPr>
        <w:tabs>
          <w:tab w:val="left" w:pos="666"/>
        </w:tabs>
        <w:autoSpaceDE w:val="0"/>
        <w:autoSpaceDN w:val="0"/>
        <w:spacing w:before="1"/>
        <w:ind w:right="-43"/>
        <w:jc w:val="both"/>
      </w:pPr>
      <w:r w:rsidRPr="005E141D">
        <w:t>По соглашению между работником и работодателем ежегодный оплачиваемый отпуск</w:t>
      </w:r>
      <w:r w:rsidRPr="005E141D">
        <w:rPr>
          <w:spacing w:val="-57"/>
        </w:rPr>
        <w:t xml:space="preserve"> </w:t>
      </w:r>
      <w:r w:rsidRPr="005E141D">
        <w:t>может быть разделен на части. При этом хотя бы одна из частей этого отпуска должна быть</w:t>
      </w:r>
      <w:r w:rsidRPr="005E141D">
        <w:rPr>
          <w:spacing w:val="1"/>
        </w:rPr>
        <w:t xml:space="preserve"> </w:t>
      </w:r>
      <w:r w:rsidRPr="005E141D">
        <w:t>не</w:t>
      </w:r>
      <w:r w:rsidRPr="005E141D">
        <w:rPr>
          <w:spacing w:val="-2"/>
        </w:rPr>
        <w:t xml:space="preserve"> </w:t>
      </w:r>
      <w:r w:rsidRPr="005E141D">
        <w:t>менее</w:t>
      </w:r>
      <w:r w:rsidRPr="005E141D">
        <w:rPr>
          <w:spacing w:val="-1"/>
        </w:rPr>
        <w:t xml:space="preserve"> </w:t>
      </w:r>
      <w:r w:rsidRPr="005E141D">
        <w:t>14 календарных</w:t>
      </w:r>
      <w:r w:rsidRPr="005E141D">
        <w:rPr>
          <w:spacing w:val="1"/>
        </w:rPr>
        <w:t xml:space="preserve"> </w:t>
      </w:r>
      <w:r w:rsidRPr="005E141D">
        <w:t>дней (ч.1 ст.125 ТК</w:t>
      </w:r>
      <w:r w:rsidRPr="005E141D">
        <w:rPr>
          <w:spacing w:val="-2"/>
        </w:rPr>
        <w:t xml:space="preserve"> </w:t>
      </w:r>
      <w:r w:rsidRPr="005E141D">
        <w:t>РФ).</w:t>
      </w:r>
    </w:p>
    <w:p w:rsidR="004B741D" w:rsidRPr="005E141D" w:rsidRDefault="004B741D" w:rsidP="008847A8">
      <w:pPr>
        <w:pStyle w:val="aff1"/>
        <w:widowControl w:val="0"/>
        <w:numPr>
          <w:ilvl w:val="2"/>
          <w:numId w:val="141"/>
        </w:numPr>
        <w:autoSpaceDE w:val="0"/>
        <w:autoSpaceDN w:val="0"/>
        <w:ind w:right="253"/>
        <w:jc w:val="both"/>
      </w:pPr>
      <w:r w:rsidRPr="005E141D">
        <w:t>Ежегодный</w:t>
      </w:r>
      <w:r w:rsidRPr="005E141D">
        <w:rPr>
          <w:spacing w:val="1"/>
        </w:rPr>
        <w:t xml:space="preserve"> </w:t>
      </w:r>
      <w:r w:rsidRPr="005E141D">
        <w:t>оплачиваемый</w:t>
      </w:r>
      <w:r w:rsidRPr="005E141D">
        <w:rPr>
          <w:spacing w:val="1"/>
        </w:rPr>
        <w:t xml:space="preserve"> </w:t>
      </w:r>
      <w:r w:rsidRPr="005E141D">
        <w:t>отпуск</w:t>
      </w:r>
      <w:r w:rsidRPr="005E141D">
        <w:rPr>
          <w:spacing w:val="1"/>
        </w:rPr>
        <w:t xml:space="preserve"> </w:t>
      </w:r>
      <w:r w:rsidRPr="005E141D">
        <w:t>продлевается</w:t>
      </w:r>
      <w:r w:rsidRPr="005E141D">
        <w:rPr>
          <w:spacing w:val="1"/>
        </w:rPr>
        <w:t xml:space="preserve"> </w:t>
      </w:r>
      <w:r w:rsidRPr="005E141D">
        <w:t>или</w:t>
      </w:r>
      <w:r w:rsidRPr="005E141D">
        <w:rPr>
          <w:spacing w:val="1"/>
        </w:rPr>
        <w:t xml:space="preserve"> </w:t>
      </w:r>
      <w:r w:rsidRPr="005E141D">
        <w:t>переносится</w:t>
      </w:r>
      <w:r w:rsidRPr="005E141D">
        <w:rPr>
          <w:spacing w:val="1"/>
        </w:rPr>
        <w:t xml:space="preserve"> </w:t>
      </w:r>
      <w:r w:rsidRPr="005E141D">
        <w:t>на</w:t>
      </w:r>
      <w:r w:rsidRPr="005E141D">
        <w:rPr>
          <w:spacing w:val="1"/>
        </w:rPr>
        <w:t xml:space="preserve"> </w:t>
      </w:r>
      <w:r w:rsidRPr="005E141D">
        <w:t>другой</w:t>
      </w:r>
      <w:r w:rsidRPr="005E141D">
        <w:rPr>
          <w:spacing w:val="1"/>
        </w:rPr>
        <w:t xml:space="preserve"> </w:t>
      </w:r>
      <w:r w:rsidRPr="005E141D">
        <w:t>срок,</w:t>
      </w:r>
      <w:r w:rsidRPr="005E141D">
        <w:rPr>
          <w:spacing w:val="1"/>
        </w:rPr>
        <w:t xml:space="preserve"> </w:t>
      </w:r>
      <w:r w:rsidRPr="005E141D">
        <w:t>определяемый</w:t>
      </w:r>
      <w:r w:rsidRPr="005E141D">
        <w:rPr>
          <w:spacing w:val="-1"/>
        </w:rPr>
        <w:t xml:space="preserve"> </w:t>
      </w:r>
      <w:r w:rsidRPr="005E141D">
        <w:t>заведующим с учетом</w:t>
      </w:r>
      <w:r w:rsidRPr="005E141D">
        <w:rPr>
          <w:spacing w:val="-2"/>
        </w:rPr>
        <w:t xml:space="preserve"> </w:t>
      </w:r>
      <w:r w:rsidRPr="005E141D">
        <w:t>желания работника</w:t>
      </w:r>
      <w:r w:rsidRPr="005E141D">
        <w:rPr>
          <w:spacing w:val="-2"/>
        </w:rPr>
        <w:t xml:space="preserve"> </w:t>
      </w:r>
      <w:r w:rsidRPr="005E141D">
        <w:t>в</w:t>
      </w:r>
      <w:r w:rsidRPr="005E141D">
        <w:rPr>
          <w:spacing w:val="-2"/>
        </w:rPr>
        <w:t xml:space="preserve"> </w:t>
      </w:r>
      <w:r w:rsidRPr="005E141D">
        <w:t>случаях</w:t>
      </w:r>
      <w:r w:rsidRPr="005E141D">
        <w:rPr>
          <w:spacing w:val="1"/>
        </w:rPr>
        <w:t xml:space="preserve"> </w:t>
      </w:r>
      <w:r w:rsidRPr="005E141D">
        <w:t>(ч.1</w:t>
      </w:r>
      <w:r w:rsidRPr="005E141D">
        <w:rPr>
          <w:spacing w:val="-1"/>
        </w:rPr>
        <w:t xml:space="preserve"> </w:t>
      </w:r>
      <w:r w:rsidRPr="005E141D">
        <w:t>ст.124 ТК</w:t>
      </w:r>
      <w:r w:rsidRPr="005E141D">
        <w:rPr>
          <w:spacing w:val="-1"/>
        </w:rPr>
        <w:t xml:space="preserve"> </w:t>
      </w:r>
      <w:r w:rsidRPr="005E141D">
        <w:t>РФ):</w:t>
      </w:r>
    </w:p>
    <w:p w:rsidR="004B741D" w:rsidRPr="005E141D" w:rsidRDefault="004B741D" w:rsidP="008847A8">
      <w:pPr>
        <w:pStyle w:val="aff1"/>
        <w:widowControl w:val="0"/>
        <w:numPr>
          <w:ilvl w:val="0"/>
          <w:numId w:val="123"/>
        </w:numPr>
        <w:tabs>
          <w:tab w:val="left" w:pos="839"/>
        </w:tabs>
        <w:autoSpaceDE w:val="0"/>
        <w:autoSpaceDN w:val="0"/>
        <w:ind w:hanging="361"/>
        <w:jc w:val="both"/>
      </w:pPr>
      <w:r w:rsidRPr="005E141D">
        <w:t>временной</w:t>
      </w:r>
      <w:r w:rsidRPr="005E141D">
        <w:rPr>
          <w:spacing w:val="-5"/>
        </w:rPr>
        <w:t xml:space="preserve"> </w:t>
      </w:r>
      <w:r w:rsidRPr="005E141D">
        <w:t>нетрудоспособности</w:t>
      </w:r>
      <w:r w:rsidRPr="005E141D">
        <w:rPr>
          <w:spacing w:val="-4"/>
        </w:rPr>
        <w:t xml:space="preserve"> </w:t>
      </w:r>
      <w:r w:rsidRPr="005E141D">
        <w:t>работника;</w:t>
      </w:r>
    </w:p>
    <w:p w:rsidR="004B741D" w:rsidRPr="005E141D" w:rsidRDefault="004B741D" w:rsidP="008847A8">
      <w:pPr>
        <w:pStyle w:val="aff1"/>
        <w:widowControl w:val="0"/>
        <w:numPr>
          <w:ilvl w:val="0"/>
          <w:numId w:val="123"/>
        </w:numPr>
        <w:tabs>
          <w:tab w:val="left" w:pos="839"/>
        </w:tabs>
        <w:autoSpaceDE w:val="0"/>
        <w:autoSpaceDN w:val="0"/>
        <w:ind w:right="258"/>
        <w:jc w:val="both"/>
      </w:pPr>
      <w:r w:rsidRPr="005E141D">
        <w:t>исполнения</w:t>
      </w:r>
      <w:r w:rsidRPr="005E141D">
        <w:rPr>
          <w:spacing w:val="1"/>
        </w:rPr>
        <w:t xml:space="preserve"> </w:t>
      </w:r>
      <w:r w:rsidRPr="005E141D">
        <w:t>работником</w:t>
      </w:r>
      <w:r w:rsidRPr="005E141D">
        <w:rPr>
          <w:spacing w:val="1"/>
        </w:rPr>
        <w:t xml:space="preserve"> </w:t>
      </w:r>
      <w:r w:rsidRPr="005E141D">
        <w:t>во</w:t>
      </w:r>
      <w:r w:rsidRPr="005E141D">
        <w:rPr>
          <w:spacing w:val="1"/>
        </w:rPr>
        <w:t xml:space="preserve"> </w:t>
      </w:r>
      <w:r w:rsidRPr="005E141D">
        <w:t>время</w:t>
      </w:r>
      <w:r w:rsidRPr="005E141D">
        <w:rPr>
          <w:spacing w:val="1"/>
        </w:rPr>
        <w:t xml:space="preserve"> </w:t>
      </w:r>
      <w:r w:rsidRPr="005E141D">
        <w:t>ежегодного</w:t>
      </w:r>
      <w:r w:rsidRPr="005E141D">
        <w:rPr>
          <w:spacing w:val="1"/>
        </w:rPr>
        <w:t xml:space="preserve"> </w:t>
      </w:r>
      <w:r w:rsidRPr="005E141D">
        <w:t>оплачиваемого</w:t>
      </w:r>
      <w:r w:rsidRPr="005E141D">
        <w:rPr>
          <w:spacing w:val="1"/>
        </w:rPr>
        <w:t xml:space="preserve"> </w:t>
      </w:r>
      <w:r w:rsidRPr="005E141D">
        <w:t>отпуска</w:t>
      </w:r>
      <w:r w:rsidRPr="005E141D">
        <w:rPr>
          <w:spacing w:val="1"/>
        </w:rPr>
        <w:t xml:space="preserve"> </w:t>
      </w:r>
      <w:r w:rsidRPr="005E141D">
        <w:t>государственных</w:t>
      </w:r>
      <w:r w:rsidRPr="005E141D">
        <w:rPr>
          <w:spacing w:val="1"/>
        </w:rPr>
        <w:t xml:space="preserve"> </w:t>
      </w:r>
      <w:r w:rsidRPr="005E141D">
        <w:t>обязанностей,</w:t>
      </w:r>
      <w:r w:rsidRPr="005E141D">
        <w:rPr>
          <w:spacing w:val="1"/>
        </w:rPr>
        <w:t xml:space="preserve"> </w:t>
      </w:r>
      <w:r w:rsidRPr="005E141D">
        <w:t>если</w:t>
      </w:r>
      <w:r w:rsidRPr="005E141D">
        <w:rPr>
          <w:spacing w:val="1"/>
        </w:rPr>
        <w:t xml:space="preserve"> </w:t>
      </w:r>
      <w:r w:rsidRPr="005E141D">
        <w:t>для</w:t>
      </w:r>
      <w:r w:rsidRPr="005E141D">
        <w:rPr>
          <w:spacing w:val="1"/>
        </w:rPr>
        <w:t xml:space="preserve"> </w:t>
      </w:r>
      <w:r w:rsidRPr="005E141D">
        <w:t>этого</w:t>
      </w:r>
      <w:r w:rsidRPr="005E141D">
        <w:rPr>
          <w:spacing w:val="1"/>
        </w:rPr>
        <w:t xml:space="preserve"> </w:t>
      </w:r>
      <w:r w:rsidRPr="005E141D">
        <w:t>трудовым</w:t>
      </w:r>
      <w:r w:rsidRPr="005E141D">
        <w:rPr>
          <w:spacing w:val="1"/>
        </w:rPr>
        <w:t xml:space="preserve"> </w:t>
      </w:r>
      <w:r w:rsidRPr="005E141D">
        <w:t>законодательством</w:t>
      </w:r>
      <w:r w:rsidRPr="005E141D">
        <w:rPr>
          <w:spacing w:val="1"/>
        </w:rPr>
        <w:t xml:space="preserve"> </w:t>
      </w:r>
      <w:r w:rsidRPr="005E141D">
        <w:t>предусмотрено</w:t>
      </w:r>
      <w:r w:rsidRPr="005E141D">
        <w:rPr>
          <w:spacing w:val="-1"/>
        </w:rPr>
        <w:t xml:space="preserve"> </w:t>
      </w:r>
      <w:r w:rsidRPr="005E141D">
        <w:t>освобождение</w:t>
      </w:r>
      <w:r w:rsidRPr="005E141D">
        <w:rPr>
          <w:spacing w:val="-1"/>
        </w:rPr>
        <w:t xml:space="preserve"> </w:t>
      </w:r>
      <w:r w:rsidRPr="005E141D">
        <w:t>от работы;</w:t>
      </w:r>
    </w:p>
    <w:p w:rsidR="004B741D" w:rsidRPr="005E141D" w:rsidRDefault="004B741D" w:rsidP="008847A8">
      <w:pPr>
        <w:pStyle w:val="aff1"/>
        <w:widowControl w:val="0"/>
        <w:numPr>
          <w:ilvl w:val="0"/>
          <w:numId w:val="123"/>
        </w:numPr>
        <w:tabs>
          <w:tab w:val="left" w:pos="839"/>
        </w:tabs>
        <w:autoSpaceDE w:val="0"/>
        <w:autoSpaceDN w:val="0"/>
        <w:ind w:right="254"/>
        <w:jc w:val="both"/>
      </w:pPr>
      <w:r w:rsidRPr="005E141D">
        <w:t>в</w:t>
      </w:r>
      <w:r w:rsidRPr="005E141D">
        <w:rPr>
          <w:spacing w:val="1"/>
        </w:rPr>
        <w:t xml:space="preserve"> </w:t>
      </w:r>
      <w:r w:rsidRPr="005E141D">
        <w:t>других</w:t>
      </w:r>
      <w:r w:rsidRPr="005E141D">
        <w:rPr>
          <w:spacing w:val="1"/>
        </w:rPr>
        <w:t xml:space="preserve"> </w:t>
      </w:r>
      <w:r w:rsidRPr="005E141D">
        <w:t>случаях,</w:t>
      </w:r>
      <w:r w:rsidRPr="005E141D">
        <w:rPr>
          <w:spacing w:val="1"/>
        </w:rPr>
        <w:t xml:space="preserve"> </w:t>
      </w:r>
      <w:r w:rsidRPr="005E141D">
        <w:t>предусмотренных</w:t>
      </w:r>
      <w:r w:rsidRPr="005E141D">
        <w:rPr>
          <w:spacing w:val="1"/>
        </w:rPr>
        <w:t xml:space="preserve"> </w:t>
      </w:r>
      <w:r w:rsidRPr="005E141D">
        <w:t>трудовым</w:t>
      </w:r>
      <w:r w:rsidRPr="005E141D">
        <w:rPr>
          <w:spacing w:val="1"/>
        </w:rPr>
        <w:t xml:space="preserve"> </w:t>
      </w:r>
      <w:r w:rsidRPr="005E141D">
        <w:t>законодательством,</w:t>
      </w:r>
      <w:r w:rsidRPr="005E141D">
        <w:rPr>
          <w:spacing w:val="1"/>
        </w:rPr>
        <w:t xml:space="preserve"> </w:t>
      </w:r>
      <w:r w:rsidRPr="005E141D">
        <w:t>локальными</w:t>
      </w:r>
      <w:r w:rsidRPr="005E141D">
        <w:rPr>
          <w:spacing w:val="1"/>
        </w:rPr>
        <w:t xml:space="preserve"> </w:t>
      </w:r>
      <w:r w:rsidRPr="005E141D">
        <w:t>нормативными</w:t>
      </w:r>
      <w:r w:rsidRPr="005E141D">
        <w:rPr>
          <w:spacing w:val="-1"/>
        </w:rPr>
        <w:t xml:space="preserve"> </w:t>
      </w:r>
      <w:r w:rsidRPr="005E141D">
        <w:t>актами</w:t>
      </w:r>
      <w:r w:rsidRPr="005E141D">
        <w:rPr>
          <w:spacing w:val="-2"/>
        </w:rPr>
        <w:t xml:space="preserve"> </w:t>
      </w:r>
      <w:r w:rsidRPr="005E141D">
        <w:t>дошкольного</w:t>
      </w:r>
      <w:r w:rsidRPr="005E141D">
        <w:rPr>
          <w:spacing w:val="-1"/>
        </w:rPr>
        <w:t xml:space="preserve"> </w:t>
      </w:r>
      <w:r w:rsidRPr="005E141D">
        <w:t>образовательного</w:t>
      </w:r>
      <w:r w:rsidRPr="005E141D">
        <w:rPr>
          <w:spacing w:val="2"/>
        </w:rPr>
        <w:t xml:space="preserve"> </w:t>
      </w:r>
      <w:r w:rsidRPr="005E141D">
        <w:t>учреждения.</w:t>
      </w:r>
    </w:p>
    <w:p w:rsidR="004B741D" w:rsidRPr="005E141D" w:rsidRDefault="004B741D" w:rsidP="008847A8">
      <w:pPr>
        <w:pStyle w:val="aff1"/>
        <w:widowControl w:val="0"/>
        <w:numPr>
          <w:ilvl w:val="2"/>
          <w:numId w:val="141"/>
        </w:numPr>
        <w:tabs>
          <w:tab w:val="left" w:pos="676"/>
        </w:tabs>
        <w:autoSpaceDE w:val="0"/>
        <w:autoSpaceDN w:val="0"/>
        <w:spacing w:before="1"/>
        <w:ind w:right="262"/>
        <w:jc w:val="both"/>
      </w:pPr>
      <w:r w:rsidRPr="005E141D">
        <w:t>По семейным обстоятельствам и другим уважительным причинам работнику ДОУ по</w:t>
      </w:r>
      <w:r w:rsidRPr="005E141D">
        <w:rPr>
          <w:spacing w:val="1"/>
        </w:rPr>
        <w:t xml:space="preserve"> </w:t>
      </w:r>
      <w:r w:rsidRPr="005E141D">
        <w:t>его письменному заявлению может быть предоставлен отпуск без сохранения заработной</w:t>
      </w:r>
      <w:r w:rsidRPr="005E141D">
        <w:rPr>
          <w:spacing w:val="1"/>
        </w:rPr>
        <w:t xml:space="preserve"> </w:t>
      </w:r>
      <w:r w:rsidRPr="005E141D">
        <w:t>платы,</w:t>
      </w:r>
      <w:r w:rsidRPr="005E141D">
        <w:rPr>
          <w:spacing w:val="1"/>
        </w:rPr>
        <w:t xml:space="preserve"> </w:t>
      </w:r>
      <w:r w:rsidRPr="005E141D">
        <w:t>продолжительность</w:t>
      </w:r>
      <w:r w:rsidRPr="005E141D">
        <w:rPr>
          <w:spacing w:val="1"/>
        </w:rPr>
        <w:t xml:space="preserve"> </w:t>
      </w:r>
      <w:r w:rsidRPr="005E141D">
        <w:t>которого</w:t>
      </w:r>
      <w:r w:rsidRPr="005E141D">
        <w:rPr>
          <w:spacing w:val="1"/>
        </w:rPr>
        <w:t xml:space="preserve"> </w:t>
      </w:r>
      <w:r w:rsidRPr="005E141D">
        <w:t>определяется</w:t>
      </w:r>
      <w:r w:rsidRPr="005E141D">
        <w:rPr>
          <w:spacing w:val="1"/>
        </w:rPr>
        <w:t xml:space="preserve"> </w:t>
      </w:r>
      <w:r w:rsidRPr="005E141D">
        <w:t>по</w:t>
      </w:r>
      <w:r w:rsidRPr="005E141D">
        <w:rPr>
          <w:spacing w:val="1"/>
        </w:rPr>
        <w:t xml:space="preserve"> </w:t>
      </w:r>
      <w:r w:rsidRPr="005E141D">
        <w:t>соглашению между работником</w:t>
      </w:r>
      <w:r w:rsidRPr="005E141D">
        <w:rPr>
          <w:spacing w:val="1"/>
        </w:rPr>
        <w:t xml:space="preserve"> </w:t>
      </w:r>
      <w:r w:rsidRPr="005E141D">
        <w:t>и</w:t>
      </w:r>
      <w:r w:rsidRPr="005E141D">
        <w:rPr>
          <w:spacing w:val="1"/>
        </w:rPr>
        <w:t xml:space="preserve"> </w:t>
      </w:r>
      <w:r w:rsidRPr="005E141D">
        <w:t>работодателем</w:t>
      </w:r>
      <w:r w:rsidRPr="005E141D">
        <w:rPr>
          <w:spacing w:val="-2"/>
        </w:rPr>
        <w:t xml:space="preserve"> </w:t>
      </w:r>
      <w:r w:rsidRPr="005E141D">
        <w:t>(ч.1 ст.</w:t>
      </w:r>
      <w:r w:rsidRPr="005E141D">
        <w:rPr>
          <w:spacing w:val="2"/>
        </w:rPr>
        <w:t xml:space="preserve"> </w:t>
      </w:r>
      <w:r w:rsidRPr="005E141D">
        <w:t>128 ТК РФ).</w:t>
      </w:r>
    </w:p>
    <w:p w:rsidR="004B741D" w:rsidRPr="005E141D" w:rsidRDefault="004B741D" w:rsidP="008847A8">
      <w:pPr>
        <w:pStyle w:val="aff1"/>
        <w:widowControl w:val="0"/>
        <w:numPr>
          <w:ilvl w:val="2"/>
          <w:numId w:val="141"/>
        </w:numPr>
        <w:tabs>
          <w:tab w:val="left" w:pos="688"/>
        </w:tabs>
        <w:autoSpaceDE w:val="0"/>
        <w:autoSpaceDN w:val="0"/>
        <w:ind w:right="256"/>
        <w:jc w:val="both"/>
      </w:pPr>
      <w:r w:rsidRPr="005E141D">
        <w:t>Работникам, имеющим трех и более детей в возрасте до восемнадцати лет, ежегодный</w:t>
      </w:r>
      <w:r w:rsidRPr="005E141D">
        <w:rPr>
          <w:spacing w:val="1"/>
        </w:rPr>
        <w:t xml:space="preserve"> </w:t>
      </w:r>
      <w:r w:rsidRPr="005E141D">
        <w:t>оплачиваемый</w:t>
      </w:r>
      <w:r w:rsidRPr="005E141D">
        <w:rPr>
          <w:spacing w:val="1"/>
        </w:rPr>
        <w:t xml:space="preserve"> </w:t>
      </w:r>
      <w:r w:rsidRPr="005E141D">
        <w:t>отпуск</w:t>
      </w:r>
      <w:r w:rsidRPr="005E141D">
        <w:rPr>
          <w:spacing w:val="1"/>
        </w:rPr>
        <w:t xml:space="preserve"> </w:t>
      </w:r>
      <w:r w:rsidRPr="005E141D">
        <w:t>предоставляется</w:t>
      </w:r>
      <w:r w:rsidRPr="005E141D">
        <w:rPr>
          <w:spacing w:val="1"/>
        </w:rPr>
        <w:t xml:space="preserve"> </w:t>
      </w:r>
      <w:r w:rsidRPr="005E141D">
        <w:t>по</w:t>
      </w:r>
      <w:r w:rsidRPr="005E141D">
        <w:rPr>
          <w:spacing w:val="1"/>
        </w:rPr>
        <w:t xml:space="preserve"> </w:t>
      </w:r>
      <w:r w:rsidRPr="005E141D">
        <w:t>их</w:t>
      </w:r>
      <w:r w:rsidRPr="005E141D">
        <w:rPr>
          <w:spacing w:val="1"/>
        </w:rPr>
        <w:t xml:space="preserve"> </w:t>
      </w:r>
      <w:r w:rsidRPr="005E141D">
        <w:t>желанию</w:t>
      </w:r>
      <w:r w:rsidRPr="005E141D">
        <w:rPr>
          <w:spacing w:val="1"/>
        </w:rPr>
        <w:t xml:space="preserve"> </w:t>
      </w:r>
      <w:r w:rsidRPr="005E141D">
        <w:t>в</w:t>
      </w:r>
      <w:r w:rsidRPr="005E141D">
        <w:rPr>
          <w:spacing w:val="1"/>
        </w:rPr>
        <w:t xml:space="preserve"> </w:t>
      </w:r>
      <w:r w:rsidRPr="005E141D">
        <w:t>удобное</w:t>
      </w:r>
      <w:r w:rsidRPr="005E141D">
        <w:rPr>
          <w:spacing w:val="1"/>
        </w:rPr>
        <w:t xml:space="preserve"> </w:t>
      </w:r>
      <w:r w:rsidRPr="005E141D">
        <w:t>для</w:t>
      </w:r>
      <w:r w:rsidRPr="005E141D">
        <w:rPr>
          <w:spacing w:val="1"/>
        </w:rPr>
        <w:t xml:space="preserve"> </w:t>
      </w:r>
      <w:r w:rsidRPr="005E141D">
        <w:t>них</w:t>
      </w:r>
      <w:r w:rsidRPr="005E141D">
        <w:rPr>
          <w:spacing w:val="1"/>
        </w:rPr>
        <w:t xml:space="preserve"> </w:t>
      </w:r>
      <w:r w:rsidRPr="005E141D">
        <w:t>время</w:t>
      </w:r>
      <w:r w:rsidRPr="005E141D">
        <w:rPr>
          <w:spacing w:val="1"/>
        </w:rPr>
        <w:t xml:space="preserve"> </w:t>
      </w:r>
      <w:r w:rsidRPr="005E141D">
        <w:t>до</w:t>
      </w:r>
      <w:r w:rsidRPr="005E141D">
        <w:rPr>
          <w:spacing w:val="1"/>
        </w:rPr>
        <w:t xml:space="preserve"> </w:t>
      </w:r>
      <w:r w:rsidRPr="005E141D">
        <w:t>достижения</w:t>
      </w:r>
      <w:r w:rsidRPr="005E141D">
        <w:rPr>
          <w:spacing w:val="-1"/>
        </w:rPr>
        <w:t xml:space="preserve"> </w:t>
      </w:r>
      <w:r w:rsidRPr="005E141D">
        <w:t>младшим</w:t>
      </w:r>
      <w:r w:rsidRPr="005E141D">
        <w:rPr>
          <w:spacing w:val="-2"/>
        </w:rPr>
        <w:t xml:space="preserve"> </w:t>
      </w:r>
      <w:r w:rsidRPr="005E141D">
        <w:t>из детей</w:t>
      </w:r>
      <w:r w:rsidRPr="005E141D">
        <w:rPr>
          <w:spacing w:val="-1"/>
        </w:rPr>
        <w:t xml:space="preserve"> </w:t>
      </w:r>
      <w:r w:rsidRPr="005E141D">
        <w:t>возраста</w:t>
      </w:r>
      <w:r w:rsidRPr="005E141D">
        <w:rPr>
          <w:spacing w:val="-1"/>
        </w:rPr>
        <w:t xml:space="preserve"> </w:t>
      </w:r>
      <w:r w:rsidRPr="005E141D">
        <w:t>четырнадцати</w:t>
      </w:r>
      <w:r w:rsidRPr="005E141D">
        <w:rPr>
          <w:spacing w:val="-1"/>
        </w:rPr>
        <w:t xml:space="preserve"> </w:t>
      </w:r>
      <w:r w:rsidRPr="005E141D">
        <w:t>лет</w:t>
      </w:r>
      <w:r w:rsidRPr="005E141D">
        <w:rPr>
          <w:spacing w:val="5"/>
        </w:rPr>
        <w:t xml:space="preserve"> </w:t>
      </w:r>
      <w:r w:rsidRPr="005E141D">
        <w:t>(ст.</w:t>
      </w:r>
      <w:r w:rsidRPr="005E141D">
        <w:rPr>
          <w:spacing w:val="-1"/>
        </w:rPr>
        <w:t xml:space="preserve"> </w:t>
      </w:r>
      <w:r w:rsidRPr="005E141D">
        <w:t>262.2</w:t>
      </w:r>
      <w:r w:rsidRPr="005E141D">
        <w:rPr>
          <w:spacing w:val="-1"/>
        </w:rPr>
        <w:t xml:space="preserve"> </w:t>
      </w:r>
      <w:r w:rsidRPr="005E141D">
        <w:t>ТК РФ).</w:t>
      </w:r>
    </w:p>
    <w:p w:rsidR="004B741D" w:rsidRPr="005E141D" w:rsidRDefault="004B741D" w:rsidP="008847A8">
      <w:pPr>
        <w:pStyle w:val="aff1"/>
        <w:widowControl w:val="0"/>
        <w:numPr>
          <w:ilvl w:val="2"/>
          <w:numId w:val="141"/>
        </w:numPr>
        <w:tabs>
          <w:tab w:val="left" w:pos="748"/>
        </w:tabs>
        <w:autoSpaceDE w:val="0"/>
        <w:autoSpaceDN w:val="0"/>
        <w:spacing w:before="79"/>
        <w:ind w:right="253"/>
        <w:jc w:val="both"/>
      </w:pPr>
      <w:r w:rsidRPr="005E141D">
        <w:t>В</w:t>
      </w:r>
      <w:r w:rsidRPr="005E141D">
        <w:rPr>
          <w:spacing w:val="1"/>
        </w:rPr>
        <w:t xml:space="preserve"> </w:t>
      </w:r>
      <w:r w:rsidRPr="005E141D">
        <w:t>соответствии</w:t>
      </w:r>
      <w:r w:rsidRPr="005E141D">
        <w:rPr>
          <w:spacing w:val="1"/>
        </w:rPr>
        <w:t xml:space="preserve"> </w:t>
      </w:r>
      <w:r w:rsidRPr="005E141D">
        <w:t>со</w:t>
      </w:r>
      <w:r w:rsidRPr="005E141D">
        <w:rPr>
          <w:spacing w:val="1"/>
        </w:rPr>
        <w:t xml:space="preserve"> </w:t>
      </w:r>
      <w:r w:rsidRPr="005E141D">
        <w:t>ст.</w:t>
      </w:r>
      <w:r w:rsidRPr="005E141D">
        <w:rPr>
          <w:spacing w:val="1"/>
        </w:rPr>
        <w:t xml:space="preserve"> </w:t>
      </w:r>
      <w:r w:rsidRPr="005E141D">
        <w:t>262</w:t>
      </w:r>
      <w:r w:rsidRPr="005E141D">
        <w:rPr>
          <w:spacing w:val="1"/>
        </w:rPr>
        <w:t xml:space="preserve"> </w:t>
      </w:r>
      <w:r w:rsidRPr="005E141D">
        <w:t>Трудового</w:t>
      </w:r>
      <w:r w:rsidRPr="005E141D">
        <w:rPr>
          <w:spacing w:val="1"/>
        </w:rPr>
        <w:t xml:space="preserve"> </w:t>
      </w:r>
      <w:r w:rsidRPr="005E141D">
        <w:t>кодекса</w:t>
      </w:r>
      <w:r w:rsidRPr="005E141D">
        <w:rPr>
          <w:spacing w:val="1"/>
        </w:rPr>
        <w:t xml:space="preserve"> </w:t>
      </w:r>
      <w:r w:rsidRPr="005E141D">
        <w:t>Российской</w:t>
      </w:r>
      <w:r w:rsidRPr="005E141D">
        <w:rPr>
          <w:spacing w:val="1"/>
        </w:rPr>
        <w:t xml:space="preserve"> </w:t>
      </w:r>
      <w:r w:rsidRPr="005E141D">
        <w:t>Федерации,</w:t>
      </w:r>
      <w:r w:rsidRPr="005E141D">
        <w:rPr>
          <w:spacing w:val="1"/>
        </w:rPr>
        <w:t xml:space="preserve"> </w:t>
      </w:r>
      <w:r w:rsidRPr="005E141D">
        <w:t>одному из</w:t>
      </w:r>
      <w:r w:rsidRPr="005E141D">
        <w:rPr>
          <w:spacing w:val="1"/>
        </w:rPr>
        <w:t xml:space="preserve"> </w:t>
      </w:r>
      <w:r w:rsidRPr="005E141D">
        <w:t>родителей (опекуну, попечителю) для ухода за детьми-инвалидами по его письменному</w:t>
      </w:r>
      <w:r w:rsidRPr="005E141D">
        <w:rPr>
          <w:spacing w:val="1"/>
        </w:rPr>
        <w:t xml:space="preserve"> </w:t>
      </w:r>
      <w:r w:rsidRPr="005E141D">
        <w:t xml:space="preserve">заявлению предоставляются четыре дополнительных оплачиваемых </w:t>
      </w:r>
      <w:r w:rsidRPr="005E141D">
        <w:rPr>
          <w:i/>
          <w:iCs/>
        </w:rPr>
        <w:t>выходных дня в месяц,</w:t>
      </w:r>
      <w:r w:rsidRPr="005E141D">
        <w:rPr>
          <w:i/>
          <w:iCs/>
          <w:spacing w:val="1"/>
        </w:rPr>
        <w:t xml:space="preserve"> </w:t>
      </w:r>
      <w:r w:rsidRPr="005E141D">
        <w:rPr>
          <w:i/>
          <w:iCs/>
        </w:rPr>
        <w:t>которые могут быть использованы одним</w:t>
      </w:r>
      <w:r w:rsidRPr="005E141D">
        <w:t xml:space="preserve"> из указанных лиц либо разделены ими между</w:t>
      </w:r>
      <w:r w:rsidRPr="005E141D">
        <w:rPr>
          <w:spacing w:val="1"/>
        </w:rPr>
        <w:t xml:space="preserve"> </w:t>
      </w:r>
      <w:r w:rsidRPr="005E141D">
        <w:t>собой</w:t>
      </w:r>
      <w:r w:rsidRPr="005E141D">
        <w:rPr>
          <w:spacing w:val="1"/>
        </w:rPr>
        <w:t xml:space="preserve"> </w:t>
      </w:r>
      <w:r w:rsidRPr="005E141D">
        <w:t>по</w:t>
      </w:r>
      <w:r w:rsidRPr="005E141D">
        <w:rPr>
          <w:spacing w:val="1"/>
        </w:rPr>
        <w:t xml:space="preserve"> </w:t>
      </w:r>
      <w:r w:rsidRPr="005E141D">
        <w:t>их</w:t>
      </w:r>
      <w:r w:rsidRPr="005E141D">
        <w:rPr>
          <w:spacing w:val="1"/>
        </w:rPr>
        <w:t xml:space="preserve"> </w:t>
      </w:r>
      <w:r w:rsidRPr="005E141D">
        <w:t>усмотрению.</w:t>
      </w:r>
      <w:r w:rsidRPr="005E141D">
        <w:rPr>
          <w:spacing w:val="1"/>
        </w:rPr>
        <w:t xml:space="preserve"> </w:t>
      </w:r>
      <w:r w:rsidRPr="005E141D">
        <w:t>Однократно</w:t>
      </w:r>
      <w:r w:rsidRPr="005E141D">
        <w:rPr>
          <w:spacing w:val="1"/>
        </w:rPr>
        <w:t xml:space="preserve"> </w:t>
      </w:r>
      <w:r w:rsidRPr="005E141D">
        <w:t>в</w:t>
      </w:r>
      <w:r w:rsidRPr="005E141D">
        <w:rPr>
          <w:spacing w:val="1"/>
        </w:rPr>
        <w:t xml:space="preserve"> </w:t>
      </w:r>
      <w:r w:rsidRPr="005E141D">
        <w:t>течение</w:t>
      </w:r>
      <w:r w:rsidRPr="005E141D">
        <w:rPr>
          <w:spacing w:val="1"/>
        </w:rPr>
        <w:t xml:space="preserve"> </w:t>
      </w:r>
      <w:r w:rsidRPr="005E141D">
        <w:t>календарного</w:t>
      </w:r>
      <w:r w:rsidRPr="005E141D">
        <w:rPr>
          <w:spacing w:val="1"/>
        </w:rPr>
        <w:t xml:space="preserve"> </w:t>
      </w:r>
      <w:r w:rsidRPr="005E141D">
        <w:t>года</w:t>
      </w:r>
      <w:r w:rsidRPr="005E141D">
        <w:rPr>
          <w:spacing w:val="1"/>
        </w:rPr>
        <w:t xml:space="preserve"> </w:t>
      </w:r>
      <w:r w:rsidRPr="005E141D">
        <w:t>допускается</w:t>
      </w:r>
      <w:r w:rsidRPr="005E141D">
        <w:rPr>
          <w:spacing w:val="1"/>
        </w:rPr>
        <w:t xml:space="preserve"> </w:t>
      </w:r>
      <w:r w:rsidRPr="005E141D">
        <w:t xml:space="preserve">использование </w:t>
      </w:r>
      <w:r w:rsidRPr="005E141D">
        <w:rPr>
          <w:i/>
          <w:iCs/>
        </w:rPr>
        <w:t>до двадцати четырех дополнительных оплачиваемых выходных дней подряд</w:t>
      </w:r>
      <w:r w:rsidRPr="005E141D">
        <w:rPr>
          <w:i/>
          <w:iCs/>
          <w:spacing w:val="-57"/>
        </w:rPr>
        <w:t xml:space="preserve"> </w:t>
      </w:r>
      <w:r w:rsidRPr="005E141D">
        <w:t>в</w:t>
      </w:r>
      <w:r w:rsidRPr="005E141D">
        <w:rPr>
          <w:spacing w:val="-8"/>
        </w:rPr>
        <w:t xml:space="preserve"> </w:t>
      </w:r>
      <w:r w:rsidRPr="005E141D">
        <w:t>пределах</w:t>
      </w:r>
      <w:r w:rsidRPr="005E141D">
        <w:rPr>
          <w:spacing w:val="-6"/>
        </w:rPr>
        <w:t xml:space="preserve"> </w:t>
      </w:r>
      <w:r w:rsidRPr="005E141D">
        <w:t>общего</w:t>
      </w:r>
      <w:r w:rsidRPr="005E141D">
        <w:rPr>
          <w:spacing w:val="-10"/>
        </w:rPr>
        <w:t xml:space="preserve"> </w:t>
      </w:r>
      <w:r w:rsidRPr="005E141D">
        <w:t>количества</w:t>
      </w:r>
      <w:r w:rsidRPr="005E141D">
        <w:rPr>
          <w:spacing w:val="-8"/>
        </w:rPr>
        <w:t xml:space="preserve"> </w:t>
      </w:r>
      <w:r w:rsidRPr="005E141D">
        <w:t>неиспользованных</w:t>
      </w:r>
      <w:r w:rsidRPr="005E141D">
        <w:rPr>
          <w:spacing w:val="-6"/>
        </w:rPr>
        <w:t xml:space="preserve"> </w:t>
      </w:r>
      <w:r w:rsidRPr="005E141D">
        <w:t>дополнительных</w:t>
      </w:r>
      <w:r w:rsidRPr="005E141D">
        <w:rPr>
          <w:spacing w:val="-6"/>
        </w:rPr>
        <w:t xml:space="preserve"> </w:t>
      </w:r>
      <w:r w:rsidRPr="005E141D">
        <w:t>оплачиваемых</w:t>
      </w:r>
      <w:r w:rsidRPr="005E141D">
        <w:rPr>
          <w:spacing w:val="-6"/>
        </w:rPr>
        <w:t xml:space="preserve"> </w:t>
      </w:r>
      <w:r w:rsidRPr="005E141D">
        <w:t>выходных</w:t>
      </w:r>
      <w:r w:rsidRPr="005E141D">
        <w:rPr>
          <w:spacing w:val="-57"/>
        </w:rPr>
        <w:t xml:space="preserve"> </w:t>
      </w:r>
      <w:r w:rsidRPr="005E141D">
        <w:t>дней, право на получение которых имеет один из родителей (опекун, попечитель) в данном</w:t>
      </w:r>
      <w:r w:rsidRPr="005E141D">
        <w:rPr>
          <w:spacing w:val="1"/>
        </w:rPr>
        <w:t xml:space="preserve"> </w:t>
      </w:r>
      <w:r w:rsidRPr="005E141D">
        <w:t>календарном</w:t>
      </w:r>
      <w:r w:rsidRPr="005E141D">
        <w:rPr>
          <w:spacing w:val="26"/>
        </w:rPr>
        <w:t xml:space="preserve"> </w:t>
      </w:r>
      <w:r w:rsidRPr="005E141D">
        <w:t>году.</w:t>
      </w:r>
      <w:r w:rsidRPr="005E141D">
        <w:rPr>
          <w:spacing w:val="26"/>
        </w:rPr>
        <w:t xml:space="preserve"> </w:t>
      </w:r>
      <w:r w:rsidRPr="005E141D">
        <w:t>График</w:t>
      </w:r>
      <w:r w:rsidRPr="005E141D">
        <w:rPr>
          <w:spacing w:val="26"/>
        </w:rPr>
        <w:t xml:space="preserve"> </w:t>
      </w:r>
      <w:r w:rsidRPr="005E141D">
        <w:t>предоставления</w:t>
      </w:r>
      <w:r w:rsidRPr="005E141D">
        <w:rPr>
          <w:spacing w:val="29"/>
        </w:rPr>
        <w:t xml:space="preserve"> </w:t>
      </w:r>
      <w:r w:rsidRPr="005E141D">
        <w:t>указанных</w:t>
      </w:r>
      <w:r w:rsidRPr="005E141D">
        <w:rPr>
          <w:spacing w:val="26"/>
        </w:rPr>
        <w:t xml:space="preserve"> </w:t>
      </w:r>
      <w:r w:rsidRPr="005E141D">
        <w:t>дней</w:t>
      </w:r>
      <w:r w:rsidRPr="005E141D">
        <w:rPr>
          <w:spacing w:val="25"/>
        </w:rPr>
        <w:t xml:space="preserve"> </w:t>
      </w:r>
      <w:r w:rsidRPr="005E141D">
        <w:t>в</w:t>
      </w:r>
      <w:r w:rsidRPr="005E141D">
        <w:rPr>
          <w:spacing w:val="27"/>
        </w:rPr>
        <w:t xml:space="preserve"> </w:t>
      </w:r>
      <w:r w:rsidRPr="005E141D">
        <w:t>случае</w:t>
      </w:r>
      <w:r w:rsidRPr="005E141D">
        <w:rPr>
          <w:spacing w:val="28"/>
        </w:rPr>
        <w:t xml:space="preserve"> </w:t>
      </w:r>
      <w:r w:rsidRPr="005E141D">
        <w:t>использования</w:t>
      </w:r>
      <w:r w:rsidRPr="005E141D">
        <w:rPr>
          <w:spacing w:val="26"/>
        </w:rPr>
        <w:t xml:space="preserve"> </w:t>
      </w:r>
      <w:r w:rsidR="0051322D" w:rsidRPr="005E141D">
        <w:t>более четырех</w:t>
      </w:r>
      <w:r w:rsidRPr="005E141D">
        <w:rPr>
          <w:spacing w:val="1"/>
        </w:rPr>
        <w:t xml:space="preserve"> </w:t>
      </w:r>
      <w:r w:rsidRPr="005E141D">
        <w:t>дополнительных</w:t>
      </w:r>
      <w:r w:rsidRPr="005E141D">
        <w:rPr>
          <w:spacing w:val="1"/>
        </w:rPr>
        <w:t xml:space="preserve"> </w:t>
      </w:r>
      <w:r w:rsidRPr="005E141D">
        <w:t>оплачиваемых</w:t>
      </w:r>
      <w:r w:rsidRPr="005E141D">
        <w:rPr>
          <w:spacing w:val="1"/>
        </w:rPr>
        <w:t xml:space="preserve"> </w:t>
      </w:r>
      <w:r w:rsidRPr="005E141D">
        <w:t>дней</w:t>
      </w:r>
      <w:r w:rsidRPr="005E141D">
        <w:rPr>
          <w:spacing w:val="1"/>
        </w:rPr>
        <w:t xml:space="preserve"> </w:t>
      </w:r>
      <w:r w:rsidRPr="005E141D">
        <w:t>подряд</w:t>
      </w:r>
      <w:r w:rsidRPr="005E141D">
        <w:rPr>
          <w:spacing w:val="1"/>
        </w:rPr>
        <w:t xml:space="preserve"> </w:t>
      </w:r>
      <w:r w:rsidRPr="005E141D">
        <w:t>согласовывается</w:t>
      </w:r>
      <w:r w:rsidRPr="005E141D">
        <w:rPr>
          <w:spacing w:val="1"/>
        </w:rPr>
        <w:t xml:space="preserve"> </w:t>
      </w:r>
      <w:r w:rsidRPr="005E141D">
        <w:t>работником</w:t>
      </w:r>
      <w:r w:rsidRPr="005E141D">
        <w:rPr>
          <w:spacing w:val="1"/>
        </w:rPr>
        <w:t xml:space="preserve"> </w:t>
      </w:r>
      <w:r w:rsidRPr="005E141D">
        <w:t>с</w:t>
      </w:r>
      <w:r w:rsidRPr="005E141D">
        <w:rPr>
          <w:spacing w:val="1"/>
        </w:rPr>
        <w:t xml:space="preserve"> </w:t>
      </w:r>
      <w:r w:rsidRPr="005E141D">
        <w:t>заведующим</w:t>
      </w:r>
      <w:r w:rsidRPr="005E141D">
        <w:rPr>
          <w:spacing w:val="-10"/>
        </w:rPr>
        <w:t xml:space="preserve"> </w:t>
      </w:r>
      <w:r w:rsidRPr="005E141D">
        <w:t>ДОУ.</w:t>
      </w:r>
      <w:r w:rsidRPr="005E141D">
        <w:rPr>
          <w:spacing w:val="-10"/>
        </w:rPr>
        <w:t xml:space="preserve"> </w:t>
      </w:r>
      <w:r w:rsidRPr="005E141D">
        <w:t>Оплата</w:t>
      </w:r>
      <w:r w:rsidRPr="005E141D">
        <w:rPr>
          <w:spacing w:val="-11"/>
        </w:rPr>
        <w:t xml:space="preserve"> </w:t>
      </w:r>
      <w:r w:rsidRPr="005E141D">
        <w:t>каждого</w:t>
      </w:r>
      <w:r w:rsidRPr="005E141D">
        <w:rPr>
          <w:spacing w:val="-10"/>
        </w:rPr>
        <w:t xml:space="preserve"> </w:t>
      </w:r>
      <w:r w:rsidRPr="005E141D">
        <w:t>дополнительного</w:t>
      </w:r>
      <w:r w:rsidRPr="005E141D">
        <w:rPr>
          <w:spacing w:val="-10"/>
        </w:rPr>
        <w:t xml:space="preserve"> </w:t>
      </w:r>
      <w:r w:rsidRPr="005E141D">
        <w:t>выходного</w:t>
      </w:r>
      <w:r w:rsidRPr="005E141D">
        <w:rPr>
          <w:spacing w:val="-10"/>
        </w:rPr>
        <w:t xml:space="preserve"> </w:t>
      </w:r>
      <w:r w:rsidRPr="005E141D">
        <w:t>дня</w:t>
      </w:r>
      <w:r w:rsidRPr="005E141D">
        <w:rPr>
          <w:spacing w:val="-10"/>
        </w:rPr>
        <w:t xml:space="preserve"> </w:t>
      </w:r>
      <w:r w:rsidRPr="005E141D">
        <w:t>производится</w:t>
      </w:r>
      <w:r w:rsidRPr="005E141D">
        <w:rPr>
          <w:spacing w:val="-10"/>
        </w:rPr>
        <w:t xml:space="preserve"> </w:t>
      </w:r>
      <w:r w:rsidRPr="005E141D">
        <w:t>в</w:t>
      </w:r>
      <w:r w:rsidRPr="005E141D">
        <w:rPr>
          <w:spacing w:val="-10"/>
        </w:rPr>
        <w:t xml:space="preserve"> </w:t>
      </w:r>
      <w:r w:rsidRPr="005E141D">
        <w:t>размере</w:t>
      </w:r>
      <w:r w:rsidRPr="005E141D">
        <w:rPr>
          <w:spacing w:val="-58"/>
        </w:rPr>
        <w:t xml:space="preserve"> </w:t>
      </w:r>
      <w:hyperlink r:id="rId27">
        <w:r w:rsidRPr="005E141D">
          <w:t xml:space="preserve">среднего заработка </w:t>
        </w:r>
      </w:hyperlink>
      <w:r w:rsidRPr="005E141D">
        <w:t xml:space="preserve">и порядке, который устанавливается федеральными </w:t>
      </w:r>
      <w:hyperlink r:id="rId28" w:anchor="dst23">
        <w:r w:rsidRPr="005E141D">
          <w:t>законами</w:t>
        </w:r>
      </w:hyperlink>
      <w:r w:rsidRPr="005E141D">
        <w:t xml:space="preserve">. </w:t>
      </w:r>
      <w:hyperlink r:id="rId29" w:anchor="dst100012">
        <w:r w:rsidRPr="005E141D">
          <w:t>Порядок</w:t>
        </w:r>
      </w:hyperlink>
      <w:r w:rsidRPr="005E141D">
        <w:rPr>
          <w:spacing w:val="1"/>
        </w:rPr>
        <w:t xml:space="preserve"> </w:t>
      </w:r>
      <w:r w:rsidRPr="005E141D">
        <w:t>предоставления указанных дополнительных оплачиваемых выходных дней устанавливается</w:t>
      </w:r>
      <w:r w:rsidRPr="005E141D">
        <w:rPr>
          <w:spacing w:val="-57"/>
        </w:rPr>
        <w:t xml:space="preserve">                                           </w:t>
      </w:r>
      <w:r w:rsidRPr="005E141D">
        <w:t>Правительством</w:t>
      </w:r>
      <w:r w:rsidRPr="005E141D">
        <w:rPr>
          <w:spacing w:val="-3"/>
        </w:rPr>
        <w:t xml:space="preserve"> </w:t>
      </w:r>
      <w:r w:rsidRPr="005E141D">
        <w:t>Российской Федерации.</w:t>
      </w:r>
    </w:p>
    <w:p w:rsidR="004B741D" w:rsidRPr="005E141D" w:rsidRDefault="004B741D" w:rsidP="008847A8">
      <w:pPr>
        <w:pStyle w:val="Default"/>
        <w:numPr>
          <w:ilvl w:val="2"/>
          <w:numId w:val="141"/>
        </w:numPr>
        <w:jc w:val="both"/>
        <w:rPr>
          <w:color w:val="auto"/>
        </w:rPr>
      </w:pPr>
      <w:r w:rsidRPr="005E141D">
        <w:rPr>
          <w:color w:val="auto"/>
        </w:rPr>
        <w:t xml:space="preserve">Замена отпуска денежной компенсацией беременным женщинам и работникам в возрасте до восемнадцати лет, а также работникам, занятым на тяжелых работах и работах с вредными и (или) опасными условиями труда, не допускается. </w:t>
      </w:r>
    </w:p>
    <w:p w:rsidR="004B741D" w:rsidRPr="005E141D" w:rsidRDefault="004B741D" w:rsidP="008847A8">
      <w:pPr>
        <w:pStyle w:val="Default"/>
        <w:numPr>
          <w:ilvl w:val="2"/>
          <w:numId w:val="141"/>
        </w:numPr>
        <w:jc w:val="both"/>
        <w:rPr>
          <w:color w:val="auto"/>
        </w:rPr>
      </w:pPr>
      <w:r w:rsidRPr="005E141D">
        <w:rPr>
          <w:color w:val="auto"/>
        </w:rPr>
        <w:t xml:space="preserve"> Нерабочие праздничные дни, приходящиеся на период отпуска, в число календарных дней отпуска не включаются и не оплачиваются. </w:t>
      </w:r>
    </w:p>
    <w:p w:rsidR="004B741D" w:rsidRPr="005E141D" w:rsidRDefault="004B741D" w:rsidP="008847A8">
      <w:pPr>
        <w:pStyle w:val="Default"/>
        <w:numPr>
          <w:ilvl w:val="0"/>
          <w:numId w:val="113"/>
        </w:numPr>
        <w:ind w:left="0" w:firstLine="142"/>
        <w:jc w:val="both"/>
        <w:rPr>
          <w:color w:val="auto"/>
        </w:rPr>
      </w:pPr>
      <w:r w:rsidRPr="005E141D">
        <w:rPr>
          <w:color w:val="auto"/>
        </w:rPr>
        <w:lastRenderedPageBreak/>
        <w:t xml:space="preserve">при исчислении общей продолжительности ежегодного оплачиваемого отпуска ежегодные дополнительные оплачиваемые отпуска суммируются с ежегодным основным оплачиваемым отпуском. </w:t>
      </w:r>
    </w:p>
    <w:p w:rsidR="004B741D" w:rsidRPr="005E141D" w:rsidRDefault="004B741D" w:rsidP="008847A8">
      <w:pPr>
        <w:pStyle w:val="Default"/>
        <w:numPr>
          <w:ilvl w:val="0"/>
          <w:numId w:val="113"/>
        </w:numPr>
        <w:ind w:left="0" w:firstLine="142"/>
        <w:jc w:val="both"/>
        <w:rPr>
          <w:color w:val="auto"/>
        </w:rPr>
      </w:pPr>
      <w:r w:rsidRPr="005E141D">
        <w:rPr>
          <w:color w:val="auto"/>
        </w:rPr>
        <w:t>при увольнении работнику выплачивается денежная компенсация за все неиспользованные отпуска.</w:t>
      </w:r>
    </w:p>
    <w:p w:rsidR="004B741D" w:rsidRPr="005E141D" w:rsidRDefault="004B741D" w:rsidP="004B741D">
      <w:pPr>
        <w:pStyle w:val="Default"/>
        <w:jc w:val="both"/>
        <w:rPr>
          <w:color w:val="auto"/>
        </w:rPr>
      </w:pPr>
      <w:r w:rsidRPr="005E141D">
        <w:rPr>
          <w:color w:val="auto"/>
        </w:rPr>
        <w:t xml:space="preserve">6.4.15. Работающим женщинам, </w:t>
      </w:r>
      <w:r w:rsidR="0051322D" w:rsidRPr="005E141D">
        <w:rPr>
          <w:color w:val="auto"/>
        </w:rPr>
        <w:t>имеющим детей</w:t>
      </w:r>
      <w:r w:rsidRPr="005E141D">
        <w:rPr>
          <w:color w:val="auto"/>
        </w:rPr>
        <w:t xml:space="preserve">-инвалидов в возрасте до 18 лет, работающим инвалидам и участникам военных действий, работающим инвалидам и участникам ликвидации аварии ЧАС ежегодные оплачиваемые отпуска предоставляются по их желанию в удобное для них время. </w:t>
      </w:r>
    </w:p>
    <w:p w:rsidR="004B741D" w:rsidRPr="005E141D" w:rsidRDefault="004B741D" w:rsidP="004B741D">
      <w:pPr>
        <w:pStyle w:val="Default"/>
        <w:ind w:left="142"/>
        <w:jc w:val="both"/>
        <w:rPr>
          <w:color w:val="auto"/>
        </w:rPr>
      </w:pPr>
      <w:r w:rsidRPr="005E141D">
        <w:rPr>
          <w:color w:val="auto"/>
        </w:rPr>
        <w:t xml:space="preserve"> </w:t>
      </w:r>
    </w:p>
    <w:p w:rsidR="004B741D" w:rsidRPr="005E141D" w:rsidRDefault="004B741D" w:rsidP="004B741D">
      <w:pPr>
        <w:pStyle w:val="Default"/>
        <w:ind w:firstLine="142"/>
        <w:jc w:val="both"/>
        <w:rPr>
          <w:color w:val="auto"/>
        </w:rPr>
      </w:pPr>
      <w:r w:rsidRPr="005E141D">
        <w:rPr>
          <w:color w:val="auto"/>
        </w:rPr>
        <w:t xml:space="preserve">6.4.16. Ежегодные дополнительные оплачиваемые отпуска устанавливается в случае: </w:t>
      </w:r>
    </w:p>
    <w:p w:rsidR="004B741D" w:rsidRPr="005E141D" w:rsidRDefault="004B741D" w:rsidP="008847A8">
      <w:pPr>
        <w:pStyle w:val="Default"/>
        <w:numPr>
          <w:ilvl w:val="0"/>
          <w:numId w:val="107"/>
        </w:numPr>
        <w:ind w:left="0" w:firstLine="142"/>
        <w:jc w:val="both"/>
        <w:rPr>
          <w:color w:val="auto"/>
        </w:rPr>
      </w:pPr>
      <w:r w:rsidRPr="005E141D">
        <w:rPr>
          <w:color w:val="auto"/>
        </w:rPr>
        <w:t xml:space="preserve">бракосочетания работника – 3 рабочих дня, </w:t>
      </w:r>
    </w:p>
    <w:p w:rsidR="004B741D" w:rsidRPr="005E141D" w:rsidRDefault="004B741D" w:rsidP="008847A8">
      <w:pPr>
        <w:pStyle w:val="Default"/>
        <w:numPr>
          <w:ilvl w:val="0"/>
          <w:numId w:val="107"/>
        </w:numPr>
        <w:ind w:left="0" w:firstLine="142"/>
        <w:jc w:val="both"/>
        <w:rPr>
          <w:color w:val="auto"/>
        </w:rPr>
      </w:pPr>
      <w:r w:rsidRPr="005E141D">
        <w:rPr>
          <w:color w:val="auto"/>
        </w:rPr>
        <w:t xml:space="preserve">бракосочетание детей работника – 1 рабочий день, </w:t>
      </w:r>
    </w:p>
    <w:p w:rsidR="004B741D" w:rsidRPr="005E141D" w:rsidRDefault="004B741D" w:rsidP="008847A8">
      <w:pPr>
        <w:pStyle w:val="Default"/>
        <w:numPr>
          <w:ilvl w:val="0"/>
          <w:numId w:val="107"/>
        </w:numPr>
        <w:ind w:left="0" w:firstLine="142"/>
        <w:jc w:val="both"/>
        <w:rPr>
          <w:color w:val="auto"/>
        </w:rPr>
      </w:pPr>
      <w:r w:rsidRPr="005E141D">
        <w:rPr>
          <w:color w:val="auto"/>
        </w:rPr>
        <w:t xml:space="preserve">смерть близких родственников – 3 рабочих дня, </w:t>
      </w:r>
    </w:p>
    <w:p w:rsidR="004B741D" w:rsidRPr="005E141D" w:rsidRDefault="004B741D" w:rsidP="008847A8">
      <w:pPr>
        <w:pStyle w:val="Default"/>
        <w:numPr>
          <w:ilvl w:val="0"/>
          <w:numId w:val="107"/>
        </w:numPr>
        <w:ind w:left="0" w:firstLine="142"/>
        <w:jc w:val="both"/>
        <w:rPr>
          <w:color w:val="auto"/>
        </w:rPr>
      </w:pPr>
      <w:r w:rsidRPr="005E141D">
        <w:rPr>
          <w:color w:val="auto"/>
        </w:rPr>
        <w:t xml:space="preserve">работникам, занятым на работах с вредными и (или) опасными условиями труда в соответствии со ст. 117 ТК РФ </w:t>
      </w:r>
    </w:p>
    <w:p w:rsidR="004B741D" w:rsidRPr="005E141D" w:rsidRDefault="004B741D" w:rsidP="004B741D">
      <w:pPr>
        <w:pStyle w:val="Default"/>
        <w:ind w:firstLine="142"/>
        <w:jc w:val="both"/>
        <w:rPr>
          <w:color w:val="auto"/>
        </w:rPr>
      </w:pPr>
      <w:r w:rsidRPr="005E141D">
        <w:rPr>
          <w:color w:val="auto"/>
        </w:rPr>
        <w:t xml:space="preserve">Ежегодные дополнительные отпуска оплачиваются аналогично ежегодному основному отпуску. </w:t>
      </w:r>
    </w:p>
    <w:p w:rsidR="004B741D" w:rsidRPr="005E141D" w:rsidRDefault="004B741D" w:rsidP="004B741D">
      <w:pPr>
        <w:pStyle w:val="Default"/>
        <w:ind w:firstLine="142"/>
        <w:jc w:val="both"/>
        <w:rPr>
          <w:color w:val="auto"/>
        </w:rPr>
      </w:pPr>
      <w:r w:rsidRPr="005E141D">
        <w:rPr>
          <w:color w:val="auto"/>
        </w:rPr>
        <w:t xml:space="preserve">6.4.17.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продолжительностью 14 календарных дней. </w:t>
      </w:r>
    </w:p>
    <w:p w:rsidR="004B741D" w:rsidRPr="005E141D" w:rsidRDefault="004B741D" w:rsidP="004B741D">
      <w:pPr>
        <w:pStyle w:val="Default"/>
        <w:ind w:firstLine="142"/>
        <w:jc w:val="both"/>
        <w:rPr>
          <w:color w:val="auto"/>
        </w:rPr>
      </w:pPr>
      <w:r w:rsidRPr="005E141D">
        <w:rPr>
          <w:color w:val="auto"/>
        </w:rPr>
        <w:t>6.4.18. Работодатель обязан</w:t>
      </w:r>
      <w:r w:rsidRPr="005E141D">
        <w:rPr>
          <w:color w:val="auto"/>
          <w:spacing w:val="-14"/>
        </w:rPr>
        <w:t xml:space="preserve"> </w:t>
      </w:r>
      <w:r w:rsidRPr="005E141D">
        <w:rPr>
          <w:color w:val="auto"/>
        </w:rPr>
        <w:t>на</w:t>
      </w:r>
      <w:r w:rsidRPr="005E141D">
        <w:rPr>
          <w:color w:val="auto"/>
          <w:spacing w:val="-14"/>
        </w:rPr>
        <w:t xml:space="preserve"> </w:t>
      </w:r>
      <w:r w:rsidRPr="005E141D">
        <w:rPr>
          <w:color w:val="auto"/>
        </w:rPr>
        <w:t>основании</w:t>
      </w:r>
      <w:r w:rsidRPr="005E141D">
        <w:rPr>
          <w:color w:val="auto"/>
          <w:spacing w:val="-14"/>
        </w:rPr>
        <w:t xml:space="preserve"> </w:t>
      </w:r>
      <w:r w:rsidRPr="005E141D">
        <w:rPr>
          <w:color w:val="auto"/>
        </w:rPr>
        <w:t>письменного</w:t>
      </w:r>
      <w:r w:rsidRPr="005E141D">
        <w:rPr>
          <w:color w:val="auto"/>
          <w:spacing w:val="-14"/>
        </w:rPr>
        <w:t xml:space="preserve"> </w:t>
      </w:r>
      <w:r w:rsidRPr="005E141D">
        <w:rPr>
          <w:color w:val="auto"/>
        </w:rPr>
        <w:t>заявления</w:t>
      </w:r>
      <w:r w:rsidRPr="005E141D">
        <w:rPr>
          <w:color w:val="auto"/>
          <w:spacing w:val="-14"/>
        </w:rPr>
        <w:t xml:space="preserve"> </w:t>
      </w:r>
      <w:r w:rsidRPr="005E141D">
        <w:rPr>
          <w:color w:val="auto"/>
        </w:rPr>
        <w:t>работника</w:t>
      </w:r>
      <w:r w:rsidRPr="005E141D">
        <w:rPr>
          <w:color w:val="auto"/>
          <w:spacing w:val="-14"/>
        </w:rPr>
        <w:t xml:space="preserve"> </w:t>
      </w:r>
      <w:r w:rsidRPr="005E141D">
        <w:rPr>
          <w:color w:val="auto"/>
        </w:rPr>
        <w:t>предоставить</w:t>
      </w:r>
      <w:r w:rsidRPr="005E141D">
        <w:rPr>
          <w:color w:val="auto"/>
          <w:spacing w:val="-58"/>
        </w:rPr>
        <w:t xml:space="preserve"> </w:t>
      </w:r>
      <w:r w:rsidRPr="005E141D">
        <w:rPr>
          <w:color w:val="auto"/>
        </w:rPr>
        <w:t>отпуск</w:t>
      </w:r>
      <w:r w:rsidRPr="005E141D">
        <w:rPr>
          <w:color w:val="auto"/>
          <w:spacing w:val="-1"/>
        </w:rPr>
        <w:t xml:space="preserve"> </w:t>
      </w:r>
      <w:r w:rsidRPr="005E141D">
        <w:rPr>
          <w:color w:val="auto"/>
        </w:rPr>
        <w:t>без сохранения</w:t>
      </w:r>
      <w:r w:rsidRPr="005E141D">
        <w:rPr>
          <w:color w:val="auto"/>
          <w:spacing w:val="-3"/>
        </w:rPr>
        <w:t xml:space="preserve"> </w:t>
      </w:r>
      <w:r w:rsidRPr="005E141D">
        <w:rPr>
          <w:color w:val="auto"/>
        </w:rPr>
        <w:t>заработной</w:t>
      </w:r>
      <w:r w:rsidRPr="005E141D">
        <w:rPr>
          <w:color w:val="auto"/>
          <w:spacing w:val="-2"/>
        </w:rPr>
        <w:t xml:space="preserve"> </w:t>
      </w:r>
      <w:r w:rsidRPr="005E141D">
        <w:rPr>
          <w:color w:val="auto"/>
        </w:rPr>
        <w:t>платы:</w:t>
      </w:r>
    </w:p>
    <w:p w:rsidR="004B741D" w:rsidRPr="005E141D" w:rsidRDefault="004B741D" w:rsidP="008847A8">
      <w:pPr>
        <w:pStyle w:val="aff1"/>
        <w:widowControl w:val="0"/>
        <w:numPr>
          <w:ilvl w:val="0"/>
          <w:numId w:val="137"/>
        </w:numPr>
        <w:tabs>
          <w:tab w:val="left" w:pos="261"/>
        </w:tabs>
        <w:autoSpaceDE w:val="0"/>
        <w:autoSpaceDN w:val="0"/>
        <w:ind w:left="260" w:hanging="143"/>
        <w:jc w:val="both"/>
      </w:pPr>
      <w:r w:rsidRPr="005E141D">
        <w:t>участникам</w:t>
      </w:r>
      <w:r w:rsidRPr="005E141D">
        <w:rPr>
          <w:spacing w:val="-5"/>
        </w:rPr>
        <w:t xml:space="preserve"> </w:t>
      </w:r>
      <w:r w:rsidRPr="005E141D">
        <w:t>Великой</w:t>
      </w:r>
      <w:r w:rsidRPr="005E141D">
        <w:rPr>
          <w:spacing w:val="-3"/>
        </w:rPr>
        <w:t xml:space="preserve"> </w:t>
      </w:r>
      <w:r w:rsidRPr="005E141D">
        <w:t>Отечественной</w:t>
      </w:r>
      <w:r w:rsidRPr="005E141D">
        <w:rPr>
          <w:spacing w:val="-3"/>
        </w:rPr>
        <w:t xml:space="preserve"> </w:t>
      </w:r>
      <w:r w:rsidRPr="005E141D">
        <w:t>войны -</w:t>
      </w:r>
      <w:r w:rsidRPr="005E141D">
        <w:rPr>
          <w:spacing w:val="-6"/>
        </w:rPr>
        <w:t xml:space="preserve"> </w:t>
      </w:r>
      <w:r w:rsidRPr="005E141D">
        <w:t>до</w:t>
      </w:r>
      <w:r w:rsidRPr="005E141D">
        <w:rPr>
          <w:spacing w:val="-4"/>
        </w:rPr>
        <w:t xml:space="preserve"> </w:t>
      </w:r>
      <w:r w:rsidRPr="005E141D">
        <w:t>35</w:t>
      </w:r>
      <w:r w:rsidRPr="005E141D">
        <w:rPr>
          <w:spacing w:val="-3"/>
        </w:rPr>
        <w:t xml:space="preserve"> </w:t>
      </w:r>
      <w:r w:rsidRPr="005E141D">
        <w:t>календарных</w:t>
      </w:r>
      <w:r w:rsidRPr="005E141D">
        <w:rPr>
          <w:spacing w:val="-2"/>
        </w:rPr>
        <w:t xml:space="preserve"> </w:t>
      </w:r>
      <w:r w:rsidRPr="005E141D">
        <w:t>дней</w:t>
      </w:r>
      <w:r w:rsidRPr="005E141D">
        <w:rPr>
          <w:spacing w:val="-3"/>
        </w:rPr>
        <w:t xml:space="preserve"> </w:t>
      </w:r>
      <w:r w:rsidRPr="005E141D">
        <w:t>в</w:t>
      </w:r>
      <w:r w:rsidRPr="005E141D">
        <w:rPr>
          <w:spacing w:val="-4"/>
        </w:rPr>
        <w:t xml:space="preserve"> </w:t>
      </w:r>
      <w:r w:rsidRPr="005E141D">
        <w:t>году;</w:t>
      </w:r>
    </w:p>
    <w:p w:rsidR="004B741D" w:rsidRPr="005E141D" w:rsidRDefault="004B741D" w:rsidP="008847A8">
      <w:pPr>
        <w:pStyle w:val="aff1"/>
        <w:widowControl w:val="0"/>
        <w:numPr>
          <w:ilvl w:val="0"/>
          <w:numId w:val="137"/>
        </w:numPr>
        <w:tabs>
          <w:tab w:val="left" w:pos="259"/>
        </w:tabs>
        <w:autoSpaceDE w:val="0"/>
        <w:autoSpaceDN w:val="0"/>
        <w:ind w:left="258" w:hanging="141"/>
        <w:jc w:val="both"/>
      </w:pPr>
      <w:r w:rsidRPr="005E141D">
        <w:t>работающим</w:t>
      </w:r>
      <w:r w:rsidRPr="005E141D">
        <w:rPr>
          <w:spacing w:val="-4"/>
        </w:rPr>
        <w:t xml:space="preserve"> </w:t>
      </w:r>
      <w:r w:rsidRPr="005E141D">
        <w:t>пенсионерам</w:t>
      </w:r>
      <w:r w:rsidRPr="005E141D">
        <w:rPr>
          <w:spacing w:val="-3"/>
        </w:rPr>
        <w:t xml:space="preserve"> </w:t>
      </w:r>
      <w:r w:rsidRPr="005E141D">
        <w:t>по</w:t>
      </w:r>
      <w:r w:rsidRPr="005E141D">
        <w:rPr>
          <w:spacing w:val="-2"/>
        </w:rPr>
        <w:t xml:space="preserve"> </w:t>
      </w:r>
      <w:r w:rsidRPr="005E141D">
        <w:t>старости</w:t>
      </w:r>
      <w:r w:rsidRPr="005E141D">
        <w:rPr>
          <w:spacing w:val="-2"/>
        </w:rPr>
        <w:t xml:space="preserve"> </w:t>
      </w:r>
      <w:r w:rsidRPr="005E141D">
        <w:t>(по</w:t>
      </w:r>
      <w:r w:rsidRPr="005E141D">
        <w:rPr>
          <w:spacing w:val="-3"/>
        </w:rPr>
        <w:t xml:space="preserve"> </w:t>
      </w:r>
      <w:r w:rsidRPr="005E141D">
        <w:t>возрасту)</w:t>
      </w:r>
      <w:r w:rsidRPr="005E141D">
        <w:rPr>
          <w:spacing w:val="3"/>
        </w:rPr>
        <w:t xml:space="preserve"> </w:t>
      </w:r>
      <w:r w:rsidRPr="005E141D">
        <w:t>-</w:t>
      </w:r>
      <w:r w:rsidRPr="005E141D">
        <w:rPr>
          <w:spacing w:val="-3"/>
        </w:rPr>
        <w:t xml:space="preserve"> </w:t>
      </w:r>
      <w:r w:rsidRPr="005E141D">
        <w:t>до</w:t>
      </w:r>
      <w:r w:rsidRPr="005E141D">
        <w:rPr>
          <w:spacing w:val="-3"/>
        </w:rPr>
        <w:t xml:space="preserve"> </w:t>
      </w:r>
      <w:r w:rsidRPr="005E141D">
        <w:t>14</w:t>
      </w:r>
      <w:r w:rsidRPr="005E141D">
        <w:rPr>
          <w:spacing w:val="-2"/>
        </w:rPr>
        <w:t xml:space="preserve"> </w:t>
      </w:r>
      <w:r w:rsidRPr="005E141D">
        <w:t>календарных</w:t>
      </w:r>
      <w:r w:rsidRPr="005E141D">
        <w:rPr>
          <w:spacing w:val="-1"/>
        </w:rPr>
        <w:t xml:space="preserve"> </w:t>
      </w:r>
      <w:r w:rsidRPr="005E141D">
        <w:t>дней</w:t>
      </w:r>
      <w:r w:rsidRPr="005E141D">
        <w:rPr>
          <w:spacing w:val="-2"/>
        </w:rPr>
        <w:t xml:space="preserve"> </w:t>
      </w:r>
      <w:r w:rsidRPr="005E141D">
        <w:t>в</w:t>
      </w:r>
      <w:r w:rsidRPr="005E141D">
        <w:rPr>
          <w:spacing w:val="-4"/>
        </w:rPr>
        <w:t xml:space="preserve"> </w:t>
      </w:r>
      <w:r w:rsidRPr="005E141D">
        <w:t>году;</w:t>
      </w:r>
    </w:p>
    <w:p w:rsidR="004B741D" w:rsidRPr="005E141D" w:rsidRDefault="004B741D" w:rsidP="008847A8">
      <w:pPr>
        <w:pStyle w:val="aff1"/>
        <w:widowControl w:val="0"/>
        <w:numPr>
          <w:ilvl w:val="0"/>
          <w:numId w:val="137"/>
        </w:numPr>
        <w:tabs>
          <w:tab w:val="left" w:pos="314"/>
        </w:tabs>
        <w:autoSpaceDE w:val="0"/>
        <w:autoSpaceDN w:val="0"/>
        <w:ind w:right="255" w:firstLine="0"/>
        <w:jc w:val="both"/>
      </w:pPr>
      <w:r w:rsidRPr="005E141D">
        <w:t>родителям и женам (мужьям) военнослужащих, сотрудников органов внутренних дел,</w:t>
      </w:r>
      <w:r w:rsidRPr="005E141D">
        <w:rPr>
          <w:spacing w:val="1"/>
        </w:rPr>
        <w:t xml:space="preserve"> </w:t>
      </w:r>
      <w:r w:rsidRPr="005E141D">
        <w:t>федеральной противопожарной службы, таможенных органов, сотрудников учреждений и</w:t>
      </w:r>
      <w:r w:rsidRPr="005E141D">
        <w:rPr>
          <w:spacing w:val="1"/>
        </w:rPr>
        <w:t xml:space="preserve"> </w:t>
      </w:r>
      <w:r w:rsidRPr="005E141D">
        <w:t>органов</w:t>
      </w:r>
      <w:r w:rsidRPr="005E141D">
        <w:rPr>
          <w:spacing w:val="1"/>
        </w:rPr>
        <w:t xml:space="preserve"> </w:t>
      </w:r>
      <w:r w:rsidRPr="005E141D">
        <w:t>уголовно-исполнительной</w:t>
      </w:r>
      <w:r w:rsidRPr="005E141D">
        <w:rPr>
          <w:spacing w:val="1"/>
        </w:rPr>
        <w:t xml:space="preserve"> </w:t>
      </w:r>
      <w:r w:rsidRPr="005E141D">
        <w:t>системы,</w:t>
      </w:r>
      <w:r w:rsidRPr="005E141D">
        <w:rPr>
          <w:spacing w:val="1"/>
        </w:rPr>
        <w:t xml:space="preserve"> </w:t>
      </w:r>
      <w:r w:rsidRPr="005E141D">
        <w:t>органов</w:t>
      </w:r>
      <w:r w:rsidRPr="005E141D">
        <w:rPr>
          <w:spacing w:val="1"/>
        </w:rPr>
        <w:t xml:space="preserve"> </w:t>
      </w:r>
      <w:r w:rsidRPr="005E141D">
        <w:t>принудительного</w:t>
      </w:r>
      <w:r w:rsidRPr="005E141D">
        <w:rPr>
          <w:spacing w:val="1"/>
        </w:rPr>
        <w:t xml:space="preserve"> </w:t>
      </w:r>
      <w:r w:rsidRPr="005E141D">
        <w:t>исполнения,</w:t>
      </w:r>
      <w:r w:rsidRPr="005E141D">
        <w:rPr>
          <w:spacing w:val="1"/>
        </w:rPr>
        <w:t xml:space="preserve"> </w:t>
      </w:r>
      <w:r w:rsidRPr="005E141D">
        <w:t>погибших</w:t>
      </w:r>
      <w:r w:rsidRPr="005E141D">
        <w:rPr>
          <w:spacing w:val="1"/>
        </w:rPr>
        <w:t xml:space="preserve"> </w:t>
      </w:r>
      <w:r w:rsidRPr="005E141D">
        <w:t>или</w:t>
      </w:r>
      <w:r w:rsidRPr="005E141D">
        <w:rPr>
          <w:spacing w:val="1"/>
        </w:rPr>
        <w:t xml:space="preserve"> </w:t>
      </w:r>
      <w:r w:rsidRPr="005E141D">
        <w:t>умерших</w:t>
      </w:r>
      <w:r w:rsidRPr="005E141D">
        <w:rPr>
          <w:spacing w:val="1"/>
        </w:rPr>
        <w:t xml:space="preserve"> </w:t>
      </w:r>
      <w:r w:rsidRPr="005E141D">
        <w:t>вследствие</w:t>
      </w:r>
      <w:r w:rsidRPr="005E141D">
        <w:rPr>
          <w:spacing w:val="1"/>
        </w:rPr>
        <w:t xml:space="preserve"> </w:t>
      </w:r>
      <w:r w:rsidRPr="005E141D">
        <w:t>ранения,</w:t>
      </w:r>
      <w:r w:rsidRPr="005E141D">
        <w:rPr>
          <w:spacing w:val="1"/>
        </w:rPr>
        <w:t xml:space="preserve"> </w:t>
      </w:r>
      <w:r w:rsidRPr="005E141D">
        <w:t>контузии</w:t>
      </w:r>
      <w:r w:rsidRPr="005E141D">
        <w:rPr>
          <w:spacing w:val="1"/>
        </w:rPr>
        <w:t xml:space="preserve"> </w:t>
      </w:r>
      <w:r w:rsidRPr="005E141D">
        <w:t>или</w:t>
      </w:r>
      <w:r w:rsidRPr="005E141D">
        <w:rPr>
          <w:spacing w:val="1"/>
        </w:rPr>
        <w:t xml:space="preserve"> </w:t>
      </w:r>
      <w:r w:rsidRPr="005E141D">
        <w:t>увечья,</w:t>
      </w:r>
      <w:r w:rsidRPr="005E141D">
        <w:rPr>
          <w:spacing w:val="1"/>
        </w:rPr>
        <w:t xml:space="preserve"> </w:t>
      </w:r>
      <w:r w:rsidRPr="005E141D">
        <w:t>полученных</w:t>
      </w:r>
      <w:r w:rsidRPr="005E141D">
        <w:rPr>
          <w:spacing w:val="1"/>
        </w:rPr>
        <w:t xml:space="preserve"> </w:t>
      </w:r>
      <w:r w:rsidRPr="005E141D">
        <w:t>при</w:t>
      </w:r>
      <w:r w:rsidRPr="005E141D">
        <w:rPr>
          <w:spacing w:val="1"/>
        </w:rPr>
        <w:t xml:space="preserve"> </w:t>
      </w:r>
      <w:r w:rsidRPr="005E141D">
        <w:t>исполнении</w:t>
      </w:r>
      <w:r w:rsidRPr="005E141D">
        <w:rPr>
          <w:spacing w:val="1"/>
        </w:rPr>
        <w:t xml:space="preserve"> </w:t>
      </w:r>
      <w:r w:rsidRPr="005E141D">
        <w:t>обязанностей</w:t>
      </w:r>
      <w:r w:rsidRPr="005E141D">
        <w:rPr>
          <w:spacing w:val="1"/>
        </w:rPr>
        <w:t xml:space="preserve"> </w:t>
      </w:r>
      <w:r w:rsidRPr="005E141D">
        <w:t>военной</w:t>
      </w:r>
      <w:r w:rsidRPr="005E141D">
        <w:rPr>
          <w:spacing w:val="1"/>
        </w:rPr>
        <w:t xml:space="preserve"> </w:t>
      </w:r>
      <w:r w:rsidRPr="005E141D">
        <w:t>службы</w:t>
      </w:r>
      <w:r w:rsidRPr="005E141D">
        <w:rPr>
          <w:spacing w:val="1"/>
        </w:rPr>
        <w:t xml:space="preserve"> </w:t>
      </w:r>
      <w:r w:rsidRPr="005E141D">
        <w:t>(службы),</w:t>
      </w:r>
      <w:r w:rsidRPr="005E141D">
        <w:rPr>
          <w:spacing w:val="1"/>
        </w:rPr>
        <w:t xml:space="preserve"> </w:t>
      </w:r>
      <w:r w:rsidRPr="005E141D">
        <w:t>либо</w:t>
      </w:r>
      <w:r w:rsidRPr="005E141D">
        <w:rPr>
          <w:spacing w:val="1"/>
        </w:rPr>
        <w:t xml:space="preserve"> </w:t>
      </w:r>
      <w:r w:rsidRPr="005E141D">
        <w:t>вследствие</w:t>
      </w:r>
      <w:r w:rsidRPr="005E141D">
        <w:rPr>
          <w:spacing w:val="1"/>
        </w:rPr>
        <w:t xml:space="preserve"> </w:t>
      </w:r>
      <w:r w:rsidRPr="005E141D">
        <w:t>заболевания,</w:t>
      </w:r>
      <w:r w:rsidRPr="005E141D">
        <w:rPr>
          <w:spacing w:val="-57"/>
        </w:rPr>
        <w:t xml:space="preserve"> </w:t>
      </w:r>
      <w:r w:rsidRPr="005E141D">
        <w:t>связанного</w:t>
      </w:r>
      <w:r w:rsidRPr="005E141D">
        <w:rPr>
          <w:spacing w:val="-2"/>
        </w:rPr>
        <w:t xml:space="preserve"> </w:t>
      </w:r>
      <w:r w:rsidRPr="005E141D">
        <w:t>с</w:t>
      </w:r>
      <w:r w:rsidRPr="005E141D">
        <w:rPr>
          <w:spacing w:val="-3"/>
        </w:rPr>
        <w:t xml:space="preserve"> </w:t>
      </w:r>
      <w:r w:rsidRPr="005E141D">
        <w:t>прохождением</w:t>
      </w:r>
      <w:r w:rsidRPr="005E141D">
        <w:rPr>
          <w:spacing w:val="-3"/>
        </w:rPr>
        <w:t xml:space="preserve"> </w:t>
      </w:r>
      <w:r w:rsidRPr="005E141D">
        <w:t>военной</w:t>
      </w:r>
      <w:r w:rsidRPr="005E141D">
        <w:rPr>
          <w:spacing w:val="-1"/>
        </w:rPr>
        <w:t xml:space="preserve"> </w:t>
      </w:r>
      <w:r w:rsidRPr="005E141D">
        <w:t>службы</w:t>
      </w:r>
      <w:r w:rsidRPr="005E141D">
        <w:rPr>
          <w:spacing w:val="-1"/>
        </w:rPr>
        <w:t xml:space="preserve"> </w:t>
      </w:r>
      <w:r w:rsidRPr="005E141D">
        <w:t>(службы),</w:t>
      </w:r>
      <w:r w:rsidRPr="005E141D">
        <w:rPr>
          <w:spacing w:val="2"/>
        </w:rPr>
        <w:t xml:space="preserve"> </w:t>
      </w:r>
      <w:r w:rsidRPr="005E141D">
        <w:t>-</w:t>
      </w:r>
      <w:r w:rsidRPr="005E141D">
        <w:rPr>
          <w:spacing w:val="-3"/>
        </w:rPr>
        <w:t xml:space="preserve"> </w:t>
      </w:r>
      <w:r w:rsidRPr="005E141D">
        <w:t>до</w:t>
      </w:r>
      <w:r w:rsidRPr="005E141D">
        <w:rPr>
          <w:spacing w:val="-2"/>
        </w:rPr>
        <w:t xml:space="preserve"> </w:t>
      </w:r>
      <w:r w:rsidRPr="005E141D">
        <w:t>14</w:t>
      </w:r>
      <w:r w:rsidRPr="005E141D">
        <w:rPr>
          <w:spacing w:val="-1"/>
        </w:rPr>
        <w:t xml:space="preserve"> </w:t>
      </w:r>
      <w:r w:rsidRPr="005E141D">
        <w:t>календарных</w:t>
      </w:r>
      <w:r w:rsidRPr="005E141D">
        <w:rPr>
          <w:spacing w:val="-1"/>
        </w:rPr>
        <w:t xml:space="preserve"> </w:t>
      </w:r>
      <w:r w:rsidRPr="005E141D">
        <w:t>дней</w:t>
      </w:r>
      <w:r w:rsidRPr="005E141D">
        <w:rPr>
          <w:spacing w:val="-2"/>
        </w:rPr>
        <w:t xml:space="preserve"> </w:t>
      </w:r>
      <w:r w:rsidRPr="005E141D">
        <w:t>в</w:t>
      </w:r>
      <w:r w:rsidRPr="005E141D">
        <w:rPr>
          <w:spacing w:val="-2"/>
        </w:rPr>
        <w:t xml:space="preserve"> </w:t>
      </w:r>
      <w:r w:rsidRPr="005E141D">
        <w:t>году;</w:t>
      </w:r>
    </w:p>
    <w:p w:rsidR="004B741D" w:rsidRPr="005E141D" w:rsidRDefault="004B741D" w:rsidP="008847A8">
      <w:pPr>
        <w:pStyle w:val="aff1"/>
        <w:widowControl w:val="0"/>
        <w:numPr>
          <w:ilvl w:val="0"/>
          <w:numId w:val="137"/>
        </w:numPr>
        <w:tabs>
          <w:tab w:val="left" w:pos="259"/>
        </w:tabs>
        <w:autoSpaceDE w:val="0"/>
        <w:autoSpaceDN w:val="0"/>
        <w:spacing w:before="1"/>
        <w:ind w:left="258" w:hanging="141"/>
        <w:jc w:val="both"/>
      </w:pPr>
      <w:r w:rsidRPr="005E141D">
        <w:t>работающим</w:t>
      </w:r>
      <w:r w:rsidRPr="005E141D">
        <w:rPr>
          <w:spacing w:val="-4"/>
        </w:rPr>
        <w:t xml:space="preserve"> </w:t>
      </w:r>
      <w:r w:rsidRPr="005E141D">
        <w:t>инвалидам</w:t>
      </w:r>
      <w:r w:rsidRPr="005E141D">
        <w:rPr>
          <w:spacing w:val="-1"/>
        </w:rPr>
        <w:t xml:space="preserve"> </w:t>
      </w:r>
      <w:r w:rsidRPr="005E141D">
        <w:t>-</w:t>
      </w:r>
      <w:r w:rsidRPr="005E141D">
        <w:rPr>
          <w:spacing w:val="-3"/>
        </w:rPr>
        <w:t xml:space="preserve"> </w:t>
      </w:r>
      <w:r w:rsidRPr="005E141D">
        <w:t>до</w:t>
      </w:r>
      <w:r w:rsidRPr="005E141D">
        <w:rPr>
          <w:spacing w:val="-2"/>
        </w:rPr>
        <w:t xml:space="preserve"> </w:t>
      </w:r>
      <w:r w:rsidRPr="005E141D">
        <w:t>60</w:t>
      </w:r>
      <w:r w:rsidRPr="005E141D">
        <w:rPr>
          <w:spacing w:val="-2"/>
        </w:rPr>
        <w:t xml:space="preserve"> </w:t>
      </w:r>
      <w:r w:rsidRPr="005E141D">
        <w:t>календарных</w:t>
      </w:r>
      <w:r w:rsidRPr="005E141D">
        <w:rPr>
          <w:spacing w:val="-1"/>
        </w:rPr>
        <w:t xml:space="preserve"> </w:t>
      </w:r>
      <w:r w:rsidRPr="005E141D">
        <w:t>дней</w:t>
      </w:r>
      <w:r w:rsidRPr="005E141D">
        <w:rPr>
          <w:spacing w:val="-2"/>
        </w:rPr>
        <w:t xml:space="preserve"> </w:t>
      </w:r>
      <w:r w:rsidRPr="005E141D">
        <w:t>в</w:t>
      </w:r>
      <w:r w:rsidRPr="005E141D">
        <w:rPr>
          <w:spacing w:val="-3"/>
        </w:rPr>
        <w:t xml:space="preserve"> </w:t>
      </w:r>
      <w:r w:rsidRPr="005E141D">
        <w:t>году;</w:t>
      </w:r>
    </w:p>
    <w:p w:rsidR="004B741D" w:rsidRPr="005E141D" w:rsidRDefault="004B741D" w:rsidP="008847A8">
      <w:pPr>
        <w:pStyle w:val="aff1"/>
        <w:widowControl w:val="0"/>
        <w:numPr>
          <w:ilvl w:val="0"/>
          <w:numId w:val="137"/>
        </w:numPr>
        <w:tabs>
          <w:tab w:val="left" w:pos="417"/>
        </w:tabs>
        <w:autoSpaceDE w:val="0"/>
        <w:autoSpaceDN w:val="0"/>
        <w:ind w:right="263" w:firstLine="0"/>
        <w:jc w:val="both"/>
      </w:pPr>
      <w:r w:rsidRPr="005E141D">
        <w:t>работникам</w:t>
      </w:r>
      <w:r w:rsidRPr="005E141D">
        <w:rPr>
          <w:spacing w:val="1"/>
        </w:rPr>
        <w:t xml:space="preserve"> </w:t>
      </w:r>
      <w:r w:rsidRPr="005E141D">
        <w:t>в</w:t>
      </w:r>
      <w:r w:rsidRPr="005E141D">
        <w:rPr>
          <w:spacing w:val="1"/>
        </w:rPr>
        <w:t xml:space="preserve"> </w:t>
      </w:r>
      <w:r w:rsidRPr="005E141D">
        <w:t>случаях</w:t>
      </w:r>
      <w:r w:rsidRPr="005E141D">
        <w:rPr>
          <w:spacing w:val="1"/>
        </w:rPr>
        <w:t xml:space="preserve"> </w:t>
      </w:r>
      <w:r w:rsidRPr="005E141D">
        <w:t>рождения</w:t>
      </w:r>
      <w:r w:rsidRPr="005E141D">
        <w:rPr>
          <w:spacing w:val="1"/>
        </w:rPr>
        <w:t xml:space="preserve"> </w:t>
      </w:r>
      <w:r w:rsidRPr="005E141D">
        <w:t>ребенка,</w:t>
      </w:r>
      <w:r w:rsidRPr="005E141D">
        <w:rPr>
          <w:spacing w:val="1"/>
        </w:rPr>
        <w:t xml:space="preserve"> </w:t>
      </w:r>
      <w:r w:rsidRPr="005E141D">
        <w:t>регистрации</w:t>
      </w:r>
      <w:r w:rsidRPr="005E141D">
        <w:rPr>
          <w:spacing w:val="1"/>
        </w:rPr>
        <w:t xml:space="preserve"> </w:t>
      </w:r>
      <w:r w:rsidRPr="005E141D">
        <w:t>брака,</w:t>
      </w:r>
      <w:r w:rsidRPr="005E141D">
        <w:rPr>
          <w:spacing w:val="1"/>
        </w:rPr>
        <w:t xml:space="preserve"> </w:t>
      </w:r>
      <w:r w:rsidRPr="005E141D">
        <w:t>смерти</w:t>
      </w:r>
      <w:r w:rsidRPr="005E141D">
        <w:rPr>
          <w:spacing w:val="1"/>
        </w:rPr>
        <w:t xml:space="preserve"> </w:t>
      </w:r>
      <w:r w:rsidRPr="005E141D">
        <w:t>близких</w:t>
      </w:r>
      <w:r w:rsidRPr="005E141D">
        <w:rPr>
          <w:spacing w:val="1"/>
        </w:rPr>
        <w:t xml:space="preserve"> </w:t>
      </w:r>
      <w:r w:rsidRPr="005E141D">
        <w:t>родственников</w:t>
      </w:r>
      <w:r w:rsidRPr="005E141D">
        <w:rPr>
          <w:spacing w:val="-1"/>
        </w:rPr>
        <w:t xml:space="preserve"> </w:t>
      </w:r>
      <w:r w:rsidRPr="005E141D">
        <w:t>-</w:t>
      </w:r>
      <w:r w:rsidRPr="005E141D">
        <w:rPr>
          <w:spacing w:val="-1"/>
        </w:rPr>
        <w:t xml:space="preserve"> </w:t>
      </w:r>
      <w:r w:rsidRPr="005E141D">
        <w:t>до 5 календарных</w:t>
      </w:r>
      <w:r w:rsidRPr="005E141D">
        <w:rPr>
          <w:spacing w:val="1"/>
        </w:rPr>
        <w:t xml:space="preserve"> </w:t>
      </w:r>
      <w:r w:rsidRPr="005E141D">
        <w:t>дней;</w:t>
      </w:r>
    </w:p>
    <w:p w:rsidR="004B741D" w:rsidRPr="005E141D" w:rsidRDefault="004B741D" w:rsidP="008847A8">
      <w:pPr>
        <w:pStyle w:val="aff1"/>
        <w:widowControl w:val="0"/>
        <w:numPr>
          <w:ilvl w:val="0"/>
          <w:numId w:val="137"/>
        </w:numPr>
        <w:tabs>
          <w:tab w:val="left" w:pos="266"/>
        </w:tabs>
        <w:autoSpaceDE w:val="0"/>
        <w:autoSpaceDN w:val="0"/>
        <w:ind w:right="254" w:firstLine="0"/>
        <w:jc w:val="both"/>
      </w:pPr>
      <w:r w:rsidRPr="005E141D">
        <w:t>в других случаях, предусмотренных</w:t>
      </w:r>
      <w:r w:rsidRPr="005E141D">
        <w:rPr>
          <w:spacing w:val="1"/>
        </w:rPr>
        <w:t xml:space="preserve"> </w:t>
      </w:r>
      <w:r w:rsidRPr="005E141D">
        <w:t>Трудовым</w:t>
      </w:r>
      <w:r w:rsidR="0051322D">
        <w:t xml:space="preserve"> Кодексом Российской Федерации,</w:t>
      </w:r>
      <w:r w:rsidRPr="005E141D">
        <w:t xml:space="preserve"> иными</w:t>
      </w:r>
      <w:r w:rsidRPr="005E141D">
        <w:rPr>
          <w:spacing w:val="1"/>
        </w:rPr>
        <w:t xml:space="preserve"> </w:t>
      </w:r>
      <w:r w:rsidRPr="005E141D">
        <w:t>федеральными законами</w:t>
      </w:r>
      <w:r w:rsidRPr="005E141D">
        <w:rPr>
          <w:spacing w:val="2"/>
        </w:rPr>
        <w:t xml:space="preserve"> </w:t>
      </w:r>
      <w:r w:rsidRPr="005E141D">
        <w:t>либо</w:t>
      </w:r>
      <w:r w:rsidRPr="005E141D">
        <w:rPr>
          <w:spacing w:val="-3"/>
        </w:rPr>
        <w:t xml:space="preserve"> </w:t>
      </w:r>
      <w:r w:rsidRPr="005E141D">
        <w:t>коллективным</w:t>
      </w:r>
      <w:r w:rsidRPr="005E141D">
        <w:rPr>
          <w:spacing w:val="-2"/>
        </w:rPr>
        <w:t xml:space="preserve"> </w:t>
      </w:r>
      <w:r w:rsidRPr="005E141D">
        <w:t>договором</w:t>
      </w:r>
      <w:r w:rsidRPr="005E141D">
        <w:rPr>
          <w:spacing w:val="-2"/>
        </w:rPr>
        <w:t xml:space="preserve"> </w:t>
      </w:r>
      <w:r w:rsidRPr="005E141D">
        <w:t>(ст.128 ТК РФ).</w:t>
      </w:r>
    </w:p>
    <w:p w:rsidR="004B741D" w:rsidRPr="005E141D" w:rsidRDefault="004B741D" w:rsidP="004B741D">
      <w:pPr>
        <w:pStyle w:val="Default"/>
        <w:ind w:firstLine="142"/>
        <w:jc w:val="both"/>
        <w:rPr>
          <w:color w:val="auto"/>
        </w:rPr>
      </w:pPr>
    </w:p>
    <w:p w:rsidR="004B741D" w:rsidRPr="005E141D" w:rsidRDefault="004B741D" w:rsidP="004B741D">
      <w:pPr>
        <w:pStyle w:val="Default"/>
        <w:ind w:firstLine="142"/>
        <w:jc w:val="both"/>
        <w:rPr>
          <w:color w:val="auto"/>
        </w:rPr>
      </w:pPr>
      <w:r w:rsidRPr="005E141D">
        <w:rPr>
          <w:color w:val="auto"/>
        </w:rPr>
        <w:t xml:space="preserve">6.4.19. Во всех указанных случаях отпуск без сохранения заработной платы предоставляется работнику на основании его письменного заявления по непосредственному согласованию с руководителем учреждения.  Данный отпуск оформляется приказом, с которым работник знакомится под роспись. </w:t>
      </w:r>
    </w:p>
    <w:p w:rsidR="004B741D" w:rsidRPr="005E141D" w:rsidRDefault="004B741D" w:rsidP="004B741D">
      <w:pPr>
        <w:ind w:firstLine="142"/>
        <w:jc w:val="both"/>
      </w:pPr>
      <w:r w:rsidRPr="005E141D">
        <w:t>6.4.20. Работодатель по письменному заявлению работника в обязательном порядке предоставляет ежегодный дополнительный отпуск без сохранения заработной платы продолжительностью 14 календарных дней в году, если этот работник является:</w:t>
      </w:r>
    </w:p>
    <w:p w:rsidR="004B741D" w:rsidRPr="005E141D" w:rsidRDefault="004B741D" w:rsidP="008847A8">
      <w:pPr>
        <w:pStyle w:val="Default"/>
        <w:numPr>
          <w:ilvl w:val="0"/>
          <w:numId w:val="110"/>
        </w:numPr>
        <w:ind w:left="0" w:firstLine="142"/>
        <w:jc w:val="both"/>
        <w:rPr>
          <w:color w:val="auto"/>
        </w:rPr>
      </w:pPr>
      <w:r w:rsidRPr="005E141D">
        <w:rPr>
          <w:color w:val="auto"/>
        </w:rPr>
        <w:t xml:space="preserve">работником, имеющим двух и более детей в возрасте до 14 лет; </w:t>
      </w:r>
    </w:p>
    <w:p w:rsidR="004B741D" w:rsidRPr="005E141D" w:rsidRDefault="004B741D" w:rsidP="008847A8">
      <w:pPr>
        <w:pStyle w:val="Default"/>
        <w:numPr>
          <w:ilvl w:val="0"/>
          <w:numId w:val="108"/>
        </w:numPr>
        <w:ind w:left="0" w:firstLine="142"/>
        <w:jc w:val="both"/>
        <w:rPr>
          <w:color w:val="auto"/>
        </w:rPr>
      </w:pPr>
      <w:r w:rsidRPr="005E141D">
        <w:rPr>
          <w:color w:val="auto"/>
        </w:rPr>
        <w:t xml:space="preserve">работником, имеющим ребенка инвалида в возрасте до 18 лет; </w:t>
      </w:r>
    </w:p>
    <w:p w:rsidR="004B741D" w:rsidRPr="005E141D" w:rsidRDefault="004B741D" w:rsidP="008847A8">
      <w:pPr>
        <w:pStyle w:val="Default"/>
        <w:numPr>
          <w:ilvl w:val="0"/>
          <w:numId w:val="108"/>
        </w:numPr>
        <w:ind w:left="0" w:firstLine="142"/>
        <w:jc w:val="both"/>
        <w:rPr>
          <w:color w:val="auto"/>
        </w:rPr>
      </w:pPr>
      <w:r w:rsidRPr="005E141D">
        <w:rPr>
          <w:color w:val="auto"/>
        </w:rPr>
        <w:t xml:space="preserve">одинокой матерью (одиноким отцом), воспитывающим ребенка в возрасте до 14 лет. </w:t>
      </w:r>
    </w:p>
    <w:p w:rsidR="004B741D" w:rsidRPr="005E141D" w:rsidRDefault="004B741D" w:rsidP="004B741D">
      <w:pPr>
        <w:pStyle w:val="Default"/>
        <w:ind w:firstLine="142"/>
        <w:jc w:val="both"/>
        <w:rPr>
          <w:color w:val="auto"/>
        </w:rPr>
      </w:pPr>
      <w:r w:rsidRPr="005E141D">
        <w:rPr>
          <w:color w:val="auto"/>
        </w:rPr>
        <w:t xml:space="preserve">Данные отпуска предоставляются указанным выше работникам в удобное для них время. Перенесение неиспользованного данного отпуска в текущем году на следующий рабочий год не допускается. </w:t>
      </w:r>
    </w:p>
    <w:p w:rsidR="004B741D" w:rsidRPr="005E141D" w:rsidRDefault="004B741D" w:rsidP="008847A8">
      <w:pPr>
        <w:pStyle w:val="aff1"/>
        <w:widowControl w:val="0"/>
        <w:numPr>
          <w:ilvl w:val="2"/>
          <w:numId w:val="143"/>
        </w:numPr>
        <w:tabs>
          <w:tab w:val="left" w:pos="772"/>
        </w:tabs>
        <w:autoSpaceDE w:val="0"/>
        <w:autoSpaceDN w:val="0"/>
        <w:ind w:right="261"/>
        <w:jc w:val="both"/>
      </w:pPr>
      <w:r w:rsidRPr="005E141D">
        <w:t>При</w:t>
      </w:r>
      <w:r w:rsidRPr="005E141D">
        <w:rPr>
          <w:spacing w:val="1"/>
        </w:rPr>
        <w:t xml:space="preserve"> </w:t>
      </w:r>
      <w:r w:rsidRPr="005E141D">
        <w:t>совмещении</w:t>
      </w:r>
      <w:r w:rsidRPr="005E141D">
        <w:rPr>
          <w:spacing w:val="1"/>
        </w:rPr>
        <w:t xml:space="preserve"> </w:t>
      </w:r>
      <w:r w:rsidRPr="005E141D">
        <w:t>профессий</w:t>
      </w:r>
      <w:r w:rsidRPr="005E141D">
        <w:rPr>
          <w:spacing w:val="1"/>
        </w:rPr>
        <w:t xml:space="preserve"> </w:t>
      </w:r>
      <w:r w:rsidRPr="005E141D">
        <w:t>(должностей),</w:t>
      </w:r>
      <w:r w:rsidRPr="005E141D">
        <w:rPr>
          <w:spacing w:val="1"/>
        </w:rPr>
        <w:t xml:space="preserve"> </w:t>
      </w:r>
      <w:r w:rsidRPr="005E141D">
        <w:t>исполнении</w:t>
      </w:r>
      <w:r w:rsidRPr="005E141D">
        <w:rPr>
          <w:spacing w:val="1"/>
        </w:rPr>
        <w:t xml:space="preserve"> </w:t>
      </w:r>
      <w:r w:rsidRPr="005E141D">
        <w:t>обязанностей</w:t>
      </w:r>
      <w:r w:rsidRPr="005E141D">
        <w:rPr>
          <w:spacing w:val="1"/>
        </w:rPr>
        <w:t xml:space="preserve"> </w:t>
      </w:r>
      <w:r w:rsidRPr="005E141D">
        <w:t>временно</w:t>
      </w:r>
      <w:r w:rsidRPr="005E141D">
        <w:rPr>
          <w:spacing w:val="1"/>
        </w:rPr>
        <w:t xml:space="preserve"> </w:t>
      </w:r>
      <w:r w:rsidRPr="005E141D">
        <w:t>отсутствующего работника, а также при работе на условиях внутреннего совместительства</w:t>
      </w:r>
      <w:r w:rsidRPr="005E141D">
        <w:rPr>
          <w:spacing w:val="1"/>
        </w:rPr>
        <w:t xml:space="preserve"> </w:t>
      </w:r>
      <w:r w:rsidRPr="005E141D">
        <w:t>работнику</w:t>
      </w:r>
      <w:r w:rsidRPr="005E141D">
        <w:rPr>
          <w:spacing w:val="1"/>
        </w:rPr>
        <w:t xml:space="preserve"> </w:t>
      </w:r>
      <w:r w:rsidRPr="005E141D">
        <w:t>производится</w:t>
      </w:r>
      <w:r w:rsidRPr="005E141D">
        <w:rPr>
          <w:spacing w:val="1"/>
        </w:rPr>
        <w:t xml:space="preserve"> </w:t>
      </w:r>
      <w:r w:rsidRPr="005E141D">
        <w:t>оплата</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действующим</w:t>
      </w:r>
      <w:r w:rsidRPr="005E141D">
        <w:rPr>
          <w:spacing w:val="1"/>
        </w:rPr>
        <w:t xml:space="preserve"> </w:t>
      </w:r>
      <w:r w:rsidRPr="005E141D">
        <w:t>трудовым</w:t>
      </w:r>
      <w:r w:rsidRPr="005E141D">
        <w:rPr>
          <w:spacing w:val="1"/>
        </w:rPr>
        <w:t xml:space="preserve"> </w:t>
      </w:r>
      <w:r w:rsidRPr="005E141D">
        <w:t>законодательством</w:t>
      </w:r>
      <w:r w:rsidRPr="005E141D">
        <w:rPr>
          <w:spacing w:val="-3"/>
        </w:rPr>
        <w:t xml:space="preserve"> </w:t>
      </w:r>
      <w:r w:rsidRPr="005E141D">
        <w:t>за</w:t>
      </w:r>
      <w:r w:rsidRPr="005E141D">
        <w:rPr>
          <w:spacing w:val="-1"/>
        </w:rPr>
        <w:t xml:space="preserve"> </w:t>
      </w:r>
      <w:r w:rsidRPr="005E141D">
        <w:t>фактически отработанное</w:t>
      </w:r>
      <w:r w:rsidRPr="005E141D">
        <w:rPr>
          <w:spacing w:val="-2"/>
        </w:rPr>
        <w:t xml:space="preserve"> </w:t>
      </w:r>
      <w:r w:rsidRPr="005E141D">
        <w:t>время.</w:t>
      </w:r>
    </w:p>
    <w:p w:rsidR="004B741D" w:rsidRPr="005E141D" w:rsidRDefault="004B741D" w:rsidP="008847A8">
      <w:pPr>
        <w:pStyle w:val="aff1"/>
        <w:widowControl w:val="0"/>
        <w:numPr>
          <w:ilvl w:val="2"/>
          <w:numId w:val="144"/>
        </w:numPr>
        <w:tabs>
          <w:tab w:val="left" w:pos="897"/>
        </w:tabs>
        <w:autoSpaceDE w:val="0"/>
        <w:autoSpaceDN w:val="0"/>
        <w:ind w:right="255"/>
        <w:jc w:val="both"/>
      </w:pPr>
      <w:r w:rsidRPr="005E141D">
        <w:t xml:space="preserve"> Периоды</w:t>
      </w:r>
      <w:r w:rsidRPr="005E141D">
        <w:rPr>
          <w:spacing w:val="1"/>
        </w:rPr>
        <w:t xml:space="preserve"> </w:t>
      </w:r>
      <w:r w:rsidRPr="005E141D">
        <w:t>отмены</w:t>
      </w:r>
      <w:r w:rsidRPr="005E141D">
        <w:rPr>
          <w:spacing w:val="1"/>
        </w:rPr>
        <w:t xml:space="preserve"> </w:t>
      </w:r>
      <w:r w:rsidRPr="005E141D">
        <w:t>образовательной</w:t>
      </w:r>
      <w:r w:rsidRPr="005E141D">
        <w:rPr>
          <w:spacing w:val="1"/>
        </w:rPr>
        <w:t xml:space="preserve"> </w:t>
      </w:r>
      <w:r w:rsidRPr="005E141D">
        <w:t>деятельности</w:t>
      </w:r>
      <w:r w:rsidRPr="005E141D">
        <w:rPr>
          <w:spacing w:val="1"/>
        </w:rPr>
        <w:t xml:space="preserve"> </w:t>
      </w:r>
      <w:r w:rsidRPr="005E141D">
        <w:t>для</w:t>
      </w:r>
      <w:r w:rsidRPr="005E141D">
        <w:rPr>
          <w:spacing w:val="1"/>
        </w:rPr>
        <w:t xml:space="preserve"> </w:t>
      </w:r>
      <w:r w:rsidRPr="005E141D">
        <w:t>воспитанников</w:t>
      </w:r>
      <w:r w:rsidRPr="005E141D">
        <w:rPr>
          <w:spacing w:val="1"/>
        </w:rPr>
        <w:t xml:space="preserve"> </w:t>
      </w:r>
      <w:r w:rsidRPr="005E141D">
        <w:t>по</w:t>
      </w:r>
      <w:r w:rsidRPr="005E141D">
        <w:rPr>
          <w:spacing w:val="1"/>
        </w:rPr>
        <w:t xml:space="preserve"> </w:t>
      </w:r>
      <w:r w:rsidRPr="005E141D">
        <w:t>санитарно-</w:t>
      </w:r>
      <w:r w:rsidRPr="005E141D">
        <w:lastRenderedPageBreak/>
        <w:t>эпидемиологическим, климатическим и другим основаниям являются рабочим</w:t>
      </w:r>
      <w:r w:rsidRPr="005E141D">
        <w:rPr>
          <w:spacing w:val="1"/>
        </w:rPr>
        <w:t xml:space="preserve"> </w:t>
      </w:r>
      <w:r w:rsidRPr="005E141D">
        <w:t>временем</w:t>
      </w:r>
      <w:r w:rsidRPr="005E141D">
        <w:rPr>
          <w:spacing w:val="1"/>
        </w:rPr>
        <w:t xml:space="preserve"> </w:t>
      </w:r>
      <w:r w:rsidRPr="005E141D">
        <w:t>педагогических</w:t>
      </w:r>
      <w:r w:rsidRPr="005E141D">
        <w:rPr>
          <w:spacing w:val="1"/>
        </w:rPr>
        <w:t xml:space="preserve"> </w:t>
      </w:r>
      <w:r w:rsidRPr="005E141D">
        <w:t>и</w:t>
      </w:r>
      <w:r w:rsidRPr="005E141D">
        <w:rPr>
          <w:spacing w:val="1"/>
        </w:rPr>
        <w:t xml:space="preserve"> </w:t>
      </w:r>
      <w:r w:rsidRPr="005E141D">
        <w:t>других</w:t>
      </w:r>
      <w:r w:rsidRPr="005E141D">
        <w:rPr>
          <w:spacing w:val="1"/>
        </w:rPr>
        <w:t xml:space="preserve"> </w:t>
      </w:r>
      <w:r w:rsidRPr="005E141D">
        <w:t>работников</w:t>
      </w:r>
      <w:r w:rsidRPr="005E141D">
        <w:rPr>
          <w:spacing w:val="1"/>
        </w:rPr>
        <w:t xml:space="preserve"> </w:t>
      </w:r>
      <w:r w:rsidRPr="005E141D">
        <w:t>ДОУ.</w:t>
      </w:r>
      <w:r w:rsidRPr="005E141D">
        <w:rPr>
          <w:spacing w:val="1"/>
        </w:rPr>
        <w:t xml:space="preserve"> </w:t>
      </w:r>
      <w:r w:rsidRPr="005E141D">
        <w:t>В</w:t>
      </w:r>
      <w:r w:rsidRPr="005E141D">
        <w:rPr>
          <w:spacing w:val="1"/>
        </w:rPr>
        <w:t xml:space="preserve"> </w:t>
      </w:r>
      <w:r w:rsidRPr="005E141D">
        <w:t>эти</w:t>
      </w:r>
      <w:r w:rsidRPr="005E141D">
        <w:rPr>
          <w:spacing w:val="1"/>
        </w:rPr>
        <w:t xml:space="preserve"> </w:t>
      </w:r>
      <w:r w:rsidRPr="005E141D">
        <w:t>периоды</w:t>
      </w:r>
      <w:r w:rsidRPr="005E141D">
        <w:rPr>
          <w:spacing w:val="1"/>
        </w:rPr>
        <w:t xml:space="preserve"> </w:t>
      </w:r>
      <w:r w:rsidRPr="005E141D">
        <w:t>педагогические</w:t>
      </w:r>
      <w:r w:rsidRPr="005E141D">
        <w:rPr>
          <w:spacing w:val="1"/>
        </w:rPr>
        <w:t xml:space="preserve"> </w:t>
      </w:r>
      <w:r w:rsidRPr="005E141D">
        <w:t>работники</w:t>
      </w:r>
      <w:r w:rsidRPr="005E141D">
        <w:rPr>
          <w:spacing w:val="1"/>
        </w:rPr>
        <w:t xml:space="preserve"> </w:t>
      </w:r>
      <w:r w:rsidRPr="005E141D">
        <w:t>привлекаются</w:t>
      </w:r>
      <w:r w:rsidRPr="005E141D">
        <w:rPr>
          <w:spacing w:val="1"/>
        </w:rPr>
        <w:t xml:space="preserve"> </w:t>
      </w:r>
      <w:r w:rsidRPr="005E141D">
        <w:t>к</w:t>
      </w:r>
      <w:r w:rsidRPr="005E141D">
        <w:rPr>
          <w:spacing w:val="1"/>
        </w:rPr>
        <w:t xml:space="preserve"> </w:t>
      </w:r>
      <w:r w:rsidRPr="005E141D">
        <w:t>методической,</w:t>
      </w:r>
      <w:r w:rsidRPr="005E141D">
        <w:rPr>
          <w:spacing w:val="1"/>
        </w:rPr>
        <w:t xml:space="preserve"> </w:t>
      </w:r>
      <w:r w:rsidRPr="005E141D">
        <w:t>организационной</w:t>
      </w:r>
      <w:r w:rsidRPr="005E141D">
        <w:rPr>
          <w:spacing w:val="1"/>
        </w:rPr>
        <w:t xml:space="preserve"> </w:t>
      </w:r>
      <w:r w:rsidRPr="005E141D">
        <w:t>и</w:t>
      </w:r>
      <w:r w:rsidRPr="005E141D">
        <w:rPr>
          <w:spacing w:val="1"/>
        </w:rPr>
        <w:t xml:space="preserve"> </w:t>
      </w:r>
      <w:r w:rsidRPr="005E141D">
        <w:t>хозяйственной</w:t>
      </w:r>
      <w:r w:rsidRPr="005E141D">
        <w:rPr>
          <w:spacing w:val="1"/>
        </w:rPr>
        <w:t xml:space="preserve"> </w:t>
      </w:r>
      <w:r w:rsidRPr="005E141D">
        <w:t>работе</w:t>
      </w:r>
      <w:r w:rsidRPr="005E141D">
        <w:rPr>
          <w:spacing w:val="1"/>
        </w:rPr>
        <w:t xml:space="preserve"> </w:t>
      </w:r>
      <w:r w:rsidRPr="005E141D">
        <w:t>в</w:t>
      </w:r>
      <w:r w:rsidRPr="005E141D">
        <w:rPr>
          <w:spacing w:val="1"/>
        </w:rPr>
        <w:t xml:space="preserve"> </w:t>
      </w:r>
      <w:r w:rsidRPr="005E141D">
        <w:t>порядке, устанавливаемом локальным нормативным актом дошкольного образовательного</w:t>
      </w:r>
      <w:r w:rsidRPr="005E141D">
        <w:rPr>
          <w:spacing w:val="1"/>
        </w:rPr>
        <w:t xml:space="preserve"> </w:t>
      </w:r>
      <w:r w:rsidRPr="005E141D">
        <w:t>учреждения.</w:t>
      </w:r>
    </w:p>
    <w:p w:rsidR="004B741D" w:rsidRPr="005E141D" w:rsidRDefault="004B741D" w:rsidP="004B741D">
      <w:pPr>
        <w:pStyle w:val="Default"/>
        <w:ind w:firstLine="142"/>
        <w:jc w:val="both"/>
        <w:rPr>
          <w:color w:val="auto"/>
        </w:rPr>
      </w:pPr>
      <w:r w:rsidRPr="005E141D">
        <w:rPr>
          <w:color w:val="auto"/>
        </w:rPr>
        <w:t xml:space="preserve">6.4.23. В стаж работы, дающий право на ежегодный основной оплачиваемый отпуск, включаются: </w:t>
      </w:r>
    </w:p>
    <w:p w:rsidR="004B741D" w:rsidRPr="005E141D" w:rsidRDefault="004B741D" w:rsidP="008847A8">
      <w:pPr>
        <w:pStyle w:val="Default"/>
        <w:numPr>
          <w:ilvl w:val="0"/>
          <w:numId w:val="109"/>
        </w:numPr>
        <w:ind w:left="0" w:firstLine="142"/>
        <w:jc w:val="both"/>
        <w:rPr>
          <w:color w:val="auto"/>
        </w:rPr>
      </w:pPr>
      <w:r w:rsidRPr="005E141D">
        <w:rPr>
          <w:color w:val="auto"/>
        </w:rPr>
        <w:t xml:space="preserve">время фактической работы; </w:t>
      </w:r>
    </w:p>
    <w:p w:rsidR="004B741D" w:rsidRPr="005E141D" w:rsidRDefault="004B741D" w:rsidP="008847A8">
      <w:pPr>
        <w:pStyle w:val="Default"/>
        <w:numPr>
          <w:ilvl w:val="0"/>
          <w:numId w:val="109"/>
        </w:numPr>
        <w:ind w:left="0" w:firstLine="142"/>
        <w:jc w:val="both"/>
        <w:rPr>
          <w:color w:val="auto"/>
        </w:rPr>
      </w:pPr>
      <w:r w:rsidRPr="005E141D">
        <w:rPr>
          <w:color w:val="auto"/>
        </w:rPr>
        <w:t xml:space="preserve">время предоставляемых по просьбе работников отпусков без сохранения заработной платы не превышающее 14 календарных дней в течение рабочего года; </w:t>
      </w:r>
    </w:p>
    <w:p w:rsidR="004B741D" w:rsidRPr="005E141D" w:rsidRDefault="004B741D" w:rsidP="008847A8">
      <w:pPr>
        <w:pStyle w:val="Default"/>
        <w:numPr>
          <w:ilvl w:val="0"/>
          <w:numId w:val="109"/>
        </w:numPr>
        <w:ind w:left="0" w:firstLine="142"/>
        <w:jc w:val="both"/>
        <w:rPr>
          <w:color w:val="auto"/>
        </w:rPr>
      </w:pPr>
      <w:r w:rsidRPr="005E141D">
        <w:rPr>
          <w:color w:val="auto"/>
        </w:rPr>
        <w:t xml:space="preserve">все периоды времени, когда работник не работал, но за ним в соответствии с трудовым законодательством и иными нормативными актами, коллективным договором, локальными нормативными актами, трудовым договором сохранялось место работы; </w:t>
      </w:r>
    </w:p>
    <w:p w:rsidR="004B741D" w:rsidRPr="005E141D" w:rsidRDefault="004B741D" w:rsidP="008847A8">
      <w:pPr>
        <w:pStyle w:val="Default"/>
        <w:numPr>
          <w:ilvl w:val="0"/>
          <w:numId w:val="109"/>
        </w:numPr>
        <w:ind w:left="0" w:firstLine="142"/>
        <w:jc w:val="both"/>
        <w:rPr>
          <w:color w:val="auto"/>
        </w:rPr>
      </w:pPr>
      <w:r w:rsidRPr="005E141D">
        <w:rPr>
          <w:color w:val="auto"/>
        </w:rPr>
        <w:t xml:space="preserve">в других случаях, предусмотренных частью 1 статьи 121 ТК РФ, </w:t>
      </w:r>
    </w:p>
    <w:p w:rsidR="004B741D" w:rsidRPr="005E141D" w:rsidRDefault="004B741D" w:rsidP="004B741D">
      <w:pPr>
        <w:pStyle w:val="Default"/>
        <w:ind w:firstLine="142"/>
        <w:jc w:val="both"/>
        <w:rPr>
          <w:color w:val="auto"/>
        </w:rPr>
      </w:pPr>
      <w:r w:rsidRPr="005E141D">
        <w:rPr>
          <w:color w:val="auto"/>
        </w:rPr>
        <w:t xml:space="preserve">6.4.24. С работником, заключившим трудовой договор на срок до 2 месяцев, оплачиваемые основные отпуска и выплата компенсации при увольнении производится из расчета 2 рабочих дня за 1 месяц работы. </w:t>
      </w:r>
    </w:p>
    <w:p w:rsidR="004B741D" w:rsidRPr="005E141D" w:rsidRDefault="004B741D" w:rsidP="004B741D">
      <w:pPr>
        <w:ind w:firstLine="142"/>
        <w:jc w:val="both"/>
      </w:pPr>
      <w:r w:rsidRPr="005E141D">
        <w:t>6.4.25. Остальные вопросы рабочего времени и времени отдыха, не указанные в настоящих Правилах, регулируются трудовым законодательством, иными нормативными правовыми актами и локальными нормативными актами.</w:t>
      </w:r>
    </w:p>
    <w:p w:rsidR="004B741D" w:rsidRPr="005E141D" w:rsidRDefault="004B741D" w:rsidP="004B741D">
      <w:pPr>
        <w:ind w:firstLine="142"/>
        <w:jc w:val="both"/>
      </w:pPr>
    </w:p>
    <w:p w:rsidR="004B741D" w:rsidRPr="005E141D" w:rsidRDefault="004B741D" w:rsidP="004B741D">
      <w:pPr>
        <w:widowControl w:val="0"/>
        <w:autoSpaceDE w:val="0"/>
        <w:autoSpaceDN w:val="0"/>
        <w:adjustRightInd w:val="0"/>
        <w:ind w:firstLine="142"/>
        <w:jc w:val="both"/>
        <w:rPr>
          <w:b/>
        </w:rPr>
      </w:pPr>
      <w:r w:rsidRPr="005E141D">
        <w:rPr>
          <w:b/>
        </w:rPr>
        <w:t>6.5. Установление учебной нагрузки, организация учебного процесса</w:t>
      </w:r>
    </w:p>
    <w:p w:rsidR="004B741D" w:rsidRPr="005E141D" w:rsidRDefault="004B741D" w:rsidP="004B741D">
      <w:pPr>
        <w:widowControl w:val="0"/>
        <w:autoSpaceDE w:val="0"/>
        <w:autoSpaceDN w:val="0"/>
        <w:adjustRightInd w:val="0"/>
        <w:ind w:firstLine="142"/>
        <w:jc w:val="both"/>
      </w:pPr>
      <w:r w:rsidRPr="005E141D">
        <w:t xml:space="preserve">6.5.1.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учебный год Работник должен </w:t>
      </w:r>
      <w:r w:rsidR="0051322D" w:rsidRPr="005E141D">
        <w:t>быть уведомлен</w:t>
      </w:r>
      <w:r w:rsidRPr="005E141D">
        <w:t xml:space="preserve"> в письменной </w:t>
      </w:r>
      <w:r w:rsidR="0051322D" w:rsidRPr="005E141D">
        <w:t>форме до</w:t>
      </w:r>
      <w:r w:rsidRPr="005E141D">
        <w:t xml:space="preserve"> </w:t>
      </w:r>
      <w:r w:rsidR="0051322D" w:rsidRPr="005E141D">
        <w:t>ухода в</w:t>
      </w:r>
      <w:r w:rsidRPr="005E141D">
        <w:t xml:space="preserve"> очередной ежегодный основной, удлиненный оплачиваемый отпуск, но не позднее 2 – х месяцев до даты изменения учебной нагрузки.</w:t>
      </w:r>
    </w:p>
    <w:p w:rsidR="004B741D" w:rsidRPr="005E141D" w:rsidRDefault="004B741D" w:rsidP="004B741D">
      <w:pPr>
        <w:ind w:firstLine="142"/>
        <w:jc w:val="both"/>
      </w:pPr>
      <w:r w:rsidRPr="005E141D">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4B741D" w:rsidRPr="005E141D" w:rsidRDefault="004B741D" w:rsidP="004B741D">
      <w:pPr>
        <w:ind w:firstLine="142"/>
        <w:jc w:val="both"/>
      </w:pPr>
      <w:r w:rsidRPr="005E141D">
        <w:t xml:space="preserve">6.5.2. </w:t>
      </w:r>
      <w:r w:rsidR="0051322D" w:rsidRPr="005E141D">
        <w:t>При установлении</w:t>
      </w:r>
      <w:r w:rsidRPr="005E141D">
        <w:t xml:space="preserve"> учебной нагрузки на новый учебный год необходимо учесть следующее:</w:t>
      </w:r>
    </w:p>
    <w:p w:rsidR="004B741D" w:rsidRPr="005E141D" w:rsidRDefault="004B741D" w:rsidP="004B741D">
      <w:pPr>
        <w:ind w:firstLine="142"/>
        <w:jc w:val="both"/>
      </w:pPr>
      <w:r w:rsidRPr="005E141D">
        <w:t>- у педагогических работников должна сохраняться преемственность групп и объем учебной нагрузки;</w:t>
      </w:r>
    </w:p>
    <w:p w:rsidR="004B741D" w:rsidRPr="005E141D" w:rsidRDefault="004B741D" w:rsidP="004B741D">
      <w:pPr>
        <w:ind w:firstLine="142"/>
        <w:jc w:val="both"/>
      </w:pPr>
      <w:r w:rsidRPr="005E141D">
        <w:t>- объем учебной нагрузки должен быть стабильным в течение учебного года.</w:t>
      </w:r>
    </w:p>
    <w:p w:rsidR="004B741D" w:rsidRPr="005E141D" w:rsidRDefault="004B741D" w:rsidP="004B741D">
      <w:pPr>
        <w:ind w:firstLine="142"/>
        <w:jc w:val="both"/>
      </w:pPr>
      <w:r w:rsidRPr="005E141D">
        <w:t>6.5.3.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4B741D" w:rsidRPr="005E141D" w:rsidRDefault="004B741D" w:rsidP="004B741D">
      <w:pPr>
        <w:ind w:firstLine="142"/>
        <w:jc w:val="both"/>
      </w:pPr>
      <w:r w:rsidRPr="005E141D">
        <w:t xml:space="preserve">6.5.4. При составлении расписаний НОД должны быть исключены нерациональные затраты </w:t>
      </w:r>
      <w:r w:rsidR="0051322D" w:rsidRPr="005E141D">
        <w:t>времени педагогических</w:t>
      </w:r>
      <w:r w:rsidRPr="005E141D">
        <w:t xml:space="preserve"> работников, ведущих преподавательскую работу, с тем, чтобы не нарушалась их непрерывная последовательность и не образовывались длительные перерывы.</w:t>
      </w:r>
    </w:p>
    <w:p w:rsidR="004B741D" w:rsidRPr="005E141D" w:rsidRDefault="004B741D" w:rsidP="004B741D">
      <w:pPr>
        <w:widowControl w:val="0"/>
        <w:autoSpaceDE w:val="0"/>
        <w:autoSpaceDN w:val="0"/>
        <w:adjustRightInd w:val="0"/>
        <w:ind w:firstLine="142"/>
        <w:jc w:val="both"/>
      </w:pPr>
      <w:r w:rsidRPr="005E141D">
        <w:t xml:space="preserve">6.5.5.  При неявке педагогического работника, ведущего учебную нагрузку (учитель-логопед(дефектолог), педагог-психолог, музыкальный руководитель), и другого педагогического работника администрация </w:t>
      </w:r>
      <w:r w:rsidR="0051322D" w:rsidRPr="005E141D">
        <w:t>Учреждения обязана</w:t>
      </w:r>
      <w:r w:rsidRPr="005E141D">
        <w:t xml:space="preserve"> немедленно принять меры по его замене. </w:t>
      </w:r>
    </w:p>
    <w:p w:rsidR="004B741D" w:rsidRPr="005E141D" w:rsidRDefault="004B741D" w:rsidP="004B741D">
      <w:pPr>
        <w:widowControl w:val="0"/>
        <w:autoSpaceDE w:val="0"/>
        <w:autoSpaceDN w:val="0"/>
        <w:adjustRightInd w:val="0"/>
        <w:ind w:firstLine="142"/>
        <w:jc w:val="both"/>
      </w:pPr>
      <w:r w:rsidRPr="005E141D">
        <w:t xml:space="preserve">6.5.6. НОД в Учреждении проводится по расписанию, утвержденному руководителем. Расписание НОД составляется согласно рабочему учебному </w:t>
      </w:r>
      <w:r w:rsidR="0051322D" w:rsidRPr="005E141D">
        <w:t>плану и</w:t>
      </w:r>
      <w:r w:rsidRPr="005E141D">
        <w:t xml:space="preserve"> календарному графику на учебный год.</w:t>
      </w:r>
    </w:p>
    <w:p w:rsidR="004B741D" w:rsidRPr="005E141D" w:rsidRDefault="004B741D" w:rsidP="004B741D">
      <w:pPr>
        <w:widowControl w:val="0"/>
        <w:autoSpaceDE w:val="0"/>
        <w:autoSpaceDN w:val="0"/>
        <w:adjustRightInd w:val="0"/>
        <w:ind w:firstLine="142"/>
        <w:jc w:val="both"/>
      </w:pPr>
      <w:r w:rsidRPr="005E141D">
        <w:t xml:space="preserve">6.5.7.  Посторонние лица без согласия педагогического работника, ведущего учебную </w:t>
      </w:r>
      <w:r w:rsidR="0051322D" w:rsidRPr="005E141D">
        <w:t>нагрузку, могут</w:t>
      </w:r>
      <w:r w:rsidRPr="005E141D">
        <w:t xml:space="preserve"> присутствовать на занятиях с разрешения руководителя Учреждения и его </w:t>
      </w:r>
      <w:r w:rsidRPr="005E141D">
        <w:lastRenderedPageBreak/>
        <w:t>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4B741D" w:rsidRPr="005E141D" w:rsidRDefault="004B741D" w:rsidP="004B741D">
      <w:pPr>
        <w:widowControl w:val="0"/>
        <w:autoSpaceDE w:val="0"/>
        <w:autoSpaceDN w:val="0"/>
        <w:adjustRightInd w:val="0"/>
        <w:ind w:firstLine="142"/>
        <w:jc w:val="both"/>
      </w:pPr>
      <w:r w:rsidRPr="005E141D">
        <w:t xml:space="preserve">С целью контроля за соблюдением настоящих Правил и Правил внутреннего распорядка для обучающихся </w:t>
      </w:r>
      <w:r w:rsidR="0051322D" w:rsidRPr="005E141D">
        <w:t>вовремя</w:t>
      </w:r>
      <w:r w:rsidRPr="005E141D">
        <w:t xml:space="preserve"> НОД в группу имеют право входить только руководитель и лица, отвечающие за организацию учебного процесса.</w:t>
      </w:r>
    </w:p>
    <w:p w:rsidR="004B741D" w:rsidRPr="005E141D" w:rsidRDefault="004B741D" w:rsidP="004B741D">
      <w:pPr>
        <w:widowControl w:val="0"/>
        <w:autoSpaceDE w:val="0"/>
        <w:autoSpaceDN w:val="0"/>
        <w:adjustRightInd w:val="0"/>
        <w:ind w:firstLine="142"/>
        <w:jc w:val="both"/>
      </w:pPr>
      <w:r w:rsidRPr="005E141D">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которые обязаны за 5 дней предупредить педагога о намерении посетить его занятие.</w:t>
      </w:r>
    </w:p>
    <w:p w:rsidR="004B741D" w:rsidRPr="005E141D" w:rsidRDefault="004B741D" w:rsidP="004B741D">
      <w:pPr>
        <w:widowControl w:val="0"/>
        <w:autoSpaceDE w:val="0"/>
        <w:autoSpaceDN w:val="0"/>
        <w:adjustRightInd w:val="0"/>
        <w:ind w:firstLine="142"/>
        <w:jc w:val="both"/>
      </w:pPr>
      <w:r w:rsidRPr="005E141D">
        <w:t>После начала занятий во всех прилегающих помещениях должны быть обеспечены тишина и порядок, необходимые для нормального хода НОД.</w:t>
      </w:r>
    </w:p>
    <w:p w:rsidR="004B741D" w:rsidRPr="005E141D" w:rsidRDefault="004B741D" w:rsidP="004B741D">
      <w:pPr>
        <w:ind w:firstLine="142"/>
        <w:jc w:val="both"/>
      </w:pPr>
      <w:r w:rsidRPr="005E141D">
        <w:t xml:space="preserve">6.5.9.  Педагогическим и другим работникам </w:t>
      </w:r>
      <w:r w:rsidR="0051322D" w:rsidRPr="005E141D">
        <w:t>Учреждения запрещается</w:t>
      </w:r>
      <w:r w:rsidRPr="005E141D">
        <w:t>:</w:t>
      </w:r>
    </w:p>
    <w:p w:rsidR="004B741D" w:rsidRPr="005E141D" w:rsidRDefault="004B741D" w:rsidP="004B741D">
      <w:pPr>
        <w:ind w:firstLine="142"/>
        <w:jc w:val="both"/>
      </w:pPr>
      <w:r w:rsidRPr="005E141D">
        <w:t>- изменять по своему усмотрению расписание занятий и график работы;</w:t>
      </w:r>
    </w:p>
    <w:p w:rsidR="004B741D" w:rsidRPr="005E141D" w:rsidRDefault="004B741D" w:rsidP="004B741D">
      <w:pPr>
        <w:ind w:firstLine="142"/>
        <w:jc w:val="both"/>
      </w:pPr>
      <w:r w:rsidRPr="005E141D">
        <w:t>- отменять, удлинять или сокращать продолжительность занятий и перерывов   между ними;</w:t>
      </w:r>
    </w:p>
    <w:p w:rsidR="004B741D" w:rsidRPr="005E141D" w:rsidRDefault="004B741D" w:rsidP="004B741D">
      <w:pPr>
        <w:ind w:firstLine="142"/>
        <w:jc w:val="both"/>
      </w:pPr>
      <w:r w:rsidRPr="005E141D">
        <w:t>- удалять обучающихся с занятий, уроков;</w:t>
      </w:r>
    </w:p>
    <w:p w:rsidR="004B741D" w:rsidRPr="005E141D" w:rsidRDefault="004B741D" w:rsidP="004B741D">
      <w:pPr>
        <w:ind w:firstLine="142"/>
        <w:jc w:val="both"/>
      </w:pPr>
      <w:r w:rsidRPr="005E141D">
        <w:t>- курить и распивать спиртные напитки в помещении Учреждения;</w:t>
      </w:r>
    </w:p>
    <w:p w:rsidR="004B741D" w:rsidRPr="005E141D" w:rsidRDefault="004B741D" w:rsidP="004B741D">
      <w:pPr>
        <w:ind w:firstLine="142"/>
        <w:jc w:val="both"/>
      </w:pPr>
      <w:r w:rsidRPr="005E141D">
        <w:t xml:space="preserve">- хранить в помещениях </w:t>
      </w:r>
      <w:r w:rsidR="0051322D" w:rsidRPr="005E141D">
        <w:t>Учреждения легковоспламеняющиеся</w:t>
      </w:r>
      <w:r w:rsidRPr="005E141D">
        <w:t xml:space="preserve"> и ядовитые вещества;</w:t>
      </w:r>
    </w:p>
    <w:p w:rsidR="004B741D" w:rsidRPr="005E141D" w:rsidRDefault="004B741D" w:rsidP="004B741D">
      <w:pPr>
        <w:ind w:firstLine="142"/>
        <w:jc w:val="both"/>
      </w:pPr>
      <w:r w:rsidRPr="005E141D">
        <w:t>- употребление при общении ненормативной лексики;</w:t>
      </w:r>
    </w:p>
    <w:p w:rsidR="004B741D" w:rsidRPr="005E141D" w:rsidRDefault="004B741D" w:rsidP="004B741D">
      <w:pPr>
        <w:ind w:firstLine="142"/>
        <w:jc w:val="both"/>
      </w:pPr>
      <w:r w:rsidRPr="005E141D">
        <w:t>- приглашать без служебной надобности посторонних лиц в помещения Учреждения.</w:t>
      </w:r>
    </w:p>
    <w:p w:rsidR="004B741D" w:rsidRPr="005E141D" w:rsidRDefault="004B741D" w:rsidP="004B741D">
      <w:pPr>
        <w:ind w:firstLine="142"/>
        <w:jc w:val="both"/>
        <w:rPr>
          <w:bCs/>
        </w:rPr>
      </w:pPr>
      <w:r w:rsidRPr="005E141D">
        <w:rPr>
          <w:bCs/>
        </w:rPr>
        <w:t>6.5.10. Руководителю Учреждения и старшему воспитателю запрещается:</w:t>
      </w:r>
    </w:p>
    <w:p w:rsidR="004B741D" w:rsidRPr="005E141D" w:rsidRDefault="004B741D" w:rsidP="004B741D">
      <w:pPr>
        <w:ind w:firstLine="142"/>
        <w:jc w:val="both"/>
      </w:pPr>
      <w:r w:rsidRPr="005E141D">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4B741D" w:rsidRPr="005E141D" w:rsidRDefault="004B741D" w:rsidP="004B741D">
      <w:pPr>
        <w:ind w:firstLine="142"/>
        <w:jc w:val="both"/>
      </w:pPr>
      <w:r w:rsidRPr="005E141D">
        <w:t>- созывать во время занятий собрания, заседания, совещания;</w:t>
      </w:r>
    </w:p>
    <w:p w:rsidR="004B741D" w:rsidRPr="005E141D" w:rsidRDefault="004B741D" w:rsidP="004B741D">
      <w:pPr>
        <w:ind w:firstLine="142"/>
        <w:jc w:val="both"/>
      </w:pPr>
      <w:r w:rsidRPr="005E141D">
        <w:t>- присутствие на занятиях посторонних лиц без разрешения руководителя Учреждения;</w:t>
      </w:r>
    </w:p>
    <w:p w:rsidR="004B741D" w:rsidRPr="005E141D" w:rsidRDefault="004B741D" w:rsidP="004B741D">
      <w:pPr>
        <w:ind w:firstLine="142"/>
        <w:jc w:val="both"/>
      </w:pPr>
      <w:r w:rsidRPr="005E141D">
        <w:t xml:space="preserve">- входить в группу после начала занятия, данным правом может воспользоваться руководитель Учреждения и старший </w:t>
      </w:r>
      <w:r w:rsidR="0051322D" w:rsidRPr="005E141D">
        <w:t>воспитатель в</w:t>
      </w:r>
      <w:r w:rsidRPr="005E141D">
        <w:t xml:space="preserve"> исключительных случаях;</w:t>
      </w:r>
    </w:p>
    <w:p w:rsidR="004B741D" w:rsidRPr="005E141D" w:rsidRDefault="004B741D" w:rsidP="004B741D">
      <w:pPr>
        <w:ind w:firstLine="142"/>
        <w:jc w:val="both"/>
      </w:pPr>
      <w:r w:rsidRPr="005E141D">
        <w:t>- делать педагогическим работникам замечания по поводу их работы во время проведения занятий и в присутствии обучающихся.</w:t>
      </w:r>
    </w:p>
    <w:p w:rsidR="004B741D" w:rsidRPr="005E141D" w:rsidRDefault="004B741D" w:rsidP="004B741D">
      <w:pPr>
        <w:ind w:firstLine="142"/>
        <w:jc w:val="both"/>
      </w:pPr>
    </w:p>
    <w:p w:rsidR="004B741D" w:rsidRPr="005E141D" w:rsidRDefault="004B741D" w:rsidP="004B741D">
      <w:pPr>
        <w:pStyle w:val="Default"/>
        <w:ind w:firstLine="142"/>
        <w:jc w:val="both"/>
        <w:rPr>
          <w:color w:val="auto"/>
        </w:rPr>
      </w:pPr>
      <w:r w:rsidRPr="005E141D">
        <w:rPr>
          <w:b/>
          <w:bCs/>
          <w:color w:val="auto"/>
        </w:rPr>
        <w:t xml:space="preserve">Раздел 7.  </w:t>
      </w:r>
      <w:r w:rsidR="0051322D" w:rsidRPr="005E141D">
        <w:rPr>
          <w:b/>
          <w:bCs/>
          <w:color w:val="auto"/>
        </w:rPr>
        <w:t>Оплата труда</w:t>
      </w:r>
      <w:r w:rsidRPr="005E141D">
        <w:rPr>
          <w:color w:val="auto"/>
        </w:rPr>
        <w:t xml:space="preserve">. </w:t>
      </w:r>
    </w:p>
    <w:p w:rsidR="004B741D" w:rsidRPr="005E141D" w:rsidRDefault="004B741D" w:rsidP="004B741D">
      <w:pPr>
        <w:pStyle w:val="Default"/>
        <w:ind w:firstLine="142"/>
        <w:jc w:val="both"/>
        <w:rPr>
          <w:color w:val="auto"/>
        </w:rPr>
      </w:pPr>
      <w:r w:rsidRPr="005E141D">
        <w:rPr>
          <w:color w:val="auto"/>
        </w:rPr>
        <w:t>7.1. Оплата труда педагогических работников, осуществляющих образовательный процесс, производится на основе Положения об оплате труда ра</w:t>
      </w:r>
      <w:r w:rsidR="00C56F20">
        <w:rPr>
          <w:color w:val="auto"/>
        </w:rPr>
        <w:t>ботников МАДОУ "Детский сад № 214</w:t>
      </w:r>
      <w:r w:rsidRPr="005E141D">
        <w:rPr>
          <w:color w:val="auto"/>
        </w:rPr>
        <w:t>", разработанного Учреждением в соответствии с нормативными правовыми документами, регулирующими порядок формирования и расходования фонда оплаты труда работников</w:t>
      </w:r>
    </w:p>
    <w:p w:rsidR="004B741D" w:rsidRPr="005E141D" w:rsidRDefault="004B741D" w:rsidP="004B741D">
      <w:pPr>
        <w:pStyle w:val="Default"/>
        <w:ind w:firstLine="142"/>
        <w:jc w:val="both"/>
        <w:rPr>
          <w:color w:val="auto"/>
        </w:rPr>
      </w:pPr>
      <w:r w:rsidRPr="005E141D">
        <w:rPr>
          <w:color w:val="auto"/>
        </w:rP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4B741D" w:rsidRPr="005E141D" w:rsidRDefault="004B741D" w:rsidP="004B741D">
      <w:pPr>
        <w:ind w:firstLine="142"/>
        <w:jc w:val="both"/>
      </w:pPr>
      <w:r w:rsidRPr="005E141D">
        <w:t xml:space="preserve">7.3.Заработная плата исчисляется в соответствии с действующим законодательством и включает в себя: </w:t>
      </w:r>
    </w:p>
    <w:p w:rsidR="004B741D" w:rsidRPr="005E141D" w:rsidRDefault="004B741D" w:rsidP="004B741D">
      <w:pPr>
        <w:ind w:firstLine="142"/>
        <w:jc w:val="both"/>
      </w:pPr>
      <w:r w:rsidRPr="005E141D">
        <w:t xml:space="preserve">- ставки заработной платы (должностные оклады) и их повышение, доплаты и надбавки компенсационного характера, в том числе за работу в условиях, отклоняющихся от нормальных (доплаты за работу во вредных и (или) опасных условиях труда, за работу в ночное время и др.), </w:t>
      </w:r>
    </w:p>
    <w:p w:rsidR="004B741D" w:rsidRPr="005E141D" w:rsidRDefault="004B741D" w:rsidP="004B741D">
      <w:pPr>
        <w:ind w:firstLine="142"/>
        <w:jc w:val="both"/>
      </w:pPr>
      <w:r w:rsidRPr="005E141D">
        <w:t xml:space="preserve">- выплаты компенсационного характера. </w:t>
      </w:r>
    </w:p>
    <w:p w:rsidR="004B741D" w:rsidRPr="005E141D" w:rsidRDefault="004B741D" w:rsidP="004B741D">
      <w:pPr>
        <w:ind w:firstLine="142"/>
        <w:jc w:val="both"/>
      </w:pPr>
      <w:r w:rsidRPr="005E141D">
        <w:t xml:space="preserve">- выплаты стимулирующего характера; </w:t>
      </w:r>
    </w:p>
    <w:p w:rsidR="004B741D" w:rsidRPr="005E141D" w:rsidRDefault="004B741D" w:rsidP="004B741D">
      <w:pPr>
        <w:ind w:firstLine="142"/>
        <w:jc w:val="both"/>
      </w:pPr>
      <w:r w:rsidRPr="005E141D">
        <w:t>- премиальные выплаты.</w:t>
      </w:r>
    </w:p>
    <w:p w:rsidR="004B741D" w:rsidRPr="005E141D" w:rsidRDefault="004B741D" w:rsidP="004B741D">
      <w:pPr>
        <w:pStyle w:val="Default"/>
        <w:ind w:firstLine="142"/>
        <w:jc w:val="both"/>
        <w:rPr>
          <w:color w:val="auto"/>
        </w:rPr>
      </w:pPr>
      <w:r w:rsidRPr="005E141D">
        <w:rPr>
          <w:color w:val="auto"/>
        </w:rPr>
        <w:t>7.4.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4B741D" w:rsidRPr="005E141D" w:rsidRDefault="004B741D" w:rsidP="004B741D">
      <w:pPr>
        <w:pStyle w:val="Default"/>
        <w:ind w:firstLine="142"/>
        <w:jc w:val="both"/>
        <w:rPr>
          <w:color w:val="auto"/>
        </w:rPr>
      </w:pPr>
      <w:r w:rsidRPr="005E141D">
        <w:rPr>
          <w:color w:val="auto"/>
        </w:rPr>
        <w:t>7.5.Оплата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4B741D" w:rsidRPr="005E141D" w:rsidRDefault="004B741D" w:rsidP="004B741D">
      <w:pPr>
        <w:pStyle w:val="Default"/>
        <w:ind w:firstLine="142"/>
        <w:jc w:val="both"/>
        <w:rPr>
          <w:color w:val="auto"/>
        </w:rPr>
      </w:pPr>
      <w:r w:rsidRPr="005E141D">
        <w:rPr>
          <w:color w:val="auto"/>
        </w:rPr>
        <w:t xml:space="preserve">7.6.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w:t>
      </w:r>
      <w:r w:rsidRPr="005E141D">
        <w:rPr>
          <w:color w:val="auto"/>
        </w:rPr>
        <w:lastRenderedPageBreak/>
        <w:t>тарификации меньшее количества часов за ставку допускается только с письменного согласия педагогического работника</w:t>
      </w:r>
    </w:p>
    <w:p w:rsidR="004B741D" w:rsidRPr="005E141D" w:rsidRDefault="004B741D" w:rsidP="004B741D">
      <w:pPr>
        <w:pStyle w:val="Default"/>
        <w:ind w:firstLine="142"/>
        <w:jc w:val="both"/>
        <w:rPr>
          <w:color w:val="auto"/>
        </w:rPr>
      </w:pPr>
      <w:r w:rsidRPr="005E141D">
        <w:rPr>
          <w:color w:val="auto"/>
        </w:rPr>
        <w:t>7.7.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4B741D" w:rsidRPr="005E141D" w:rsidRDefault="004B741D" w:rsidP="004B741D">
      <w:pPr>
        <w:pStyle w:val="Default"/>
        <w:ind w:firstLine="142"/>
        <w:jc w:val="both"/>
        <w:rPr>
          <w:color w:val="auto"/>
        </w:rPr>
      </w:pPr>
      <w:r w:rsidRPr="005E141D">
        <w:rPr>
          <w:color w:val="auto"/>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4B741D" w:rsidRPr="005E141D" w:rsidRDefault="004B741D" w:rsidP="004B741D">
      <w:pPr>
        <w:pStyle w:val="Default"/>
        <w:ind w:firstLine="142"/>
        <w:jc w:val="both"/>
        <w:rPr>
          <w:color w:val="auto"/>
        </w:rPr>
      </w:pPr>
      <w:r w:rsidRPr="005E141D">
        <w:rPr>
          <w:color w:val="auto"/>
        </w:rPr>
        <w:t xml:space="preserve">7.9. Выплаты компенсационного характера, предусмотренные Трудовым кодексом РФ, устанавливаются в соответствии с законодательством Российской Федерации. </w:t>
      </w:r>
    </w:p>
    <w:p w:rsidR="004B741D" w:rsidRPr="005E141D" w:rsidRDefault="004B741D" w:rsidP="004B741D">
      <w:pPr>
        <w:pStyle w:val="Default"/>
        <w:ind w:firstLine="142"/>
        <w:jc w:val="both"/>
        <w:rPr>
          <w:color w:val="auto"/>
        </w:rPr>
      </w:pPr>
      <w:r w:rsidRPr="005E141D">
        <w:rPr>
          <w:color w:val="auto"/>
        </w:rPr>
        <w:t>7.10. Стимулирующие выплаты устанавливаются в соответствии с перечнем видов выплат стимулирующего характера, определенных Положени</w:t>
      </w:r>
      <w:r w:rsidR="007A3CDB">
        <w:rPr>
          <w:color w:val="auto"/>
        </w:rPr>
        <w:t>ем об оплате труда работников МАДОУ "Детский сад № 214</w:t>
      </w:r>
      <w:r w:rsidRPr="005E141D">
        <w:rPr>
          <w:color w:val="auto"/>
        </w:rPr>
        <w:t>"</w:t>
      </w:r>
    </w:p>
    <w:p w:rsidR="004B741D" w:rsidRPr="005E141D" w:rsidRDefault="004B741D" w:rsidP="004B741D">
      <w:pPr>
        <w:pStyle w:val="Default"/>
        <w:ind w:firstLine="142"/>
        <w:jc w:val="both"/>
        <w:rPr>
          <w:color w:val="auto"/>
        </w:rPr>
      </w:pPr>
      <w:r w:rsidRPr="005E141D">
        <w:rPr>
          <w:color w:val="auto"/>
        </w:rPr>
        <w:t xml:space="preserve">7.11. Согласно ст. 129 ТК РФ месячная начисленная заработная плата работника, полностью отработавшего норму рабочего времени и выполнившего нормы труда (трудовые обязанности), включая размер должностного оклада, компенсационные и стимулирующие выплаты, не может быть ниже минимального размера оплаты труда. </w:t>
      </w:r>
    </w:p>
    <w:p w:rsidR="004B741D" w:rsidRPr="005E141D" w:rsidRDefault="004B741D" w:rsidP="004B741D">
      <w:pPr>
        <w:pStyle w:val="Default"/>
        <w:ind w:firstLine="142"/>
        <w:jc w:val="both"/>
        <w:rPr>
          <w:color w:val="auto"/>
        </w:rPr>
      </w:pPr>
      <w:r w:rsidRPr="005E141D">
        <w:rPr>
          <w:color w:val="auto"/>
        </w:rPr>
        <w:t xml:space="preserve">       При наступлении у работника права на изменения в заработной плате в период пребывания его в ежегодном или другом отпуске, а также в период его временной нетрудоспособности выплата заработной платы в повышенных размерах производится со дня окончания отпуска или временной нетрудоспособности. </w:t>
      </w:r>
    </w:p>
    <w:p w:rsidR="004B741D" w:rsidRPr="005E141D" w:rsidRDefault="004B741D" w:rsidP="004B741D">
      <w:pPr>
        <w:ind w:firstLine="142"/>
        <w:jc w:val="both"/>
      </w:pPr>
      <w:r w:rsidRPr="005E141D">
        <w:t xml:space="preserve">7.12. Заработная плата выплачивается не реже чем каждые полмесяца (ст. 136 ТК РФ): до 10 и до 22 числа каждого месяца путем перечисления на пластиковую (банковскую) карту.     </w:t>
      </w:r>
    </w:p>
    <w:p w:rsidR="004B741D" w:rsidRPr="005E141D" w:rsidRDefault="004B741D" w:rsidP="004B741D">
      <w:pPr>
        <w:ind w:firstLine="142"/>
        <w:jc w:val="both"/>
      </w:pPr>
      <w:r w:rsidRPr="005E141D">
        <w:t xml:space="preserve">    При совпадении дня выплаты заработной платы и аванса с выходным или нерабочим праздничным днем выплачивать заработную плату накануне этого дня.</w:t>
      </w:r>
    </w:p>
    <w:p w:rsidR="004B741D" w:rsidRPr="005E141D" w:rsidRDefault="004B741D" w:rsidP="004B741D">
      <w:pPr>
        <w:ind w:firstLine="142"/>
        <w:jc w:val="both"/>
      </w:pPr>
      <w:r w:rsidRPr="005E141D">
        <w:t xml:space="preserve">    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w:t>
      </w:r>
    </w:p>
    <w:p w:rsidR="004B741D" w:rsidRPr="005E141D" w:rsidRDefault="004B741D" w:rsidP="004B741D">
      <w:pPr>
        <w:ind w:firstLine="142"/>
        <w:jc w:val="both"/>
      </w:pPr>
      <w:r w:rsidRPr="005E141D">
        <w:t xml:space="preserve">     Работник вправе заменить кредитную организацию, в которую должна быть переведена заработная плата, сообщив в письменной форме заведующему ДОУ об изменении реквизитов для перевода заработной платы не позднее чем за пятнадцать календарных дней до дня выплаты заработной платы.</w:t>
      </w:r>
    </w:p>
    <w:p w:rsidR="004B741D" w:rsidRPr="005E141D" w:rsidRDefault="004B741D" w:rsidP="004B741D">
      <w:pPr>
        <w:ind w:firstLine="142"/>
        <w:jc w:val="both"/>
      </w:pPr>
      <w:r w:rsidRPr="005E141D">
        <w:t xml:space="preserve">7.13. При выплате заработной платы </w:t>
      </w:r>
      <w:r w:rsidR="0051322D" w:rsidRPr="005E141D">
        <w:t>руководитель обязан</w:t>
      </w:r>
      <w:r w:rsidRPr="005E141D">
        <w:t xml:space="preserve"> извещать в письменной форме каждого работника:</w:t>
      </w:r>
    </w:p>
    <w:p w:rsidR="004B741D" w:rsidRPr="005E141D" w:rsidRDefault="004B741D" w:rsidP="008847A8">
      <w:pPr>
        <w:pStyle w:val="aff1"/>
        <w:numPr>
          <w:ilvl w:val="0"/>
          <w:numId w:val="111"/>
        </w:numPr>
        <w:ind w:left="0" w:firstLine="142"/>
        <w:jc w:val="both"/>
      </w:pPr>
      <w:r w:rsidRPr="005E141D">
        <w:t>о составных частях заработной платы, причитающейся ему за соответствующий период;</w:t>
      </w:r>
    </w:p>
    <w:p w:rsidR="004B741D" w:rsidRPr="005E141D" w:rsidRDefault="004B741D" w:rsidP="008847A8">
      <w:pPr>
        <w:pStyle w:val="aff1"/>
        <w:numPr>
          <w:ilvl w:val="0"/>
          <w:numId w:val="111"/>
        </w:numPr>
        <w:ind w:left="0" w:firstLine="142"/>
        <w:jc w:val="both"/>
      </w:pPr>
      <w:r w:rsidRPr="005E141D">
        <w:t>о размерах иных сумм, начисленных работнику, в том числе оплаты отпуска, выплат при увольнении и (или) других выплат, причитающихся работнику;</w:t>
      </w:r>
    </w:p>
    <w:p w:rsidR="004B741D" w:rsidRPr="005E141D" w:rsidRDefault="004B741D" w:rsidP="008847A8">
      <w:pPr>
        <w:pStyle w:val="aff1"/>
        <w:numPr>
          <w:ilvl w:val="0"/>
          <w:numId w:val="111"/>
        </w:numPr>
        <w:ind w:left="0" w:firstLine="142"/>
        <w:jc w:val="both"/>
      </w:pPr>
      <w:r w:rsidRPr="005E141D">
        <w:t>о размерах и об основаниях произведенных удержаний;</w:t>
      </w:r>
    </w:p>
    <w:p w:rsidR="004B741D" w:rsidRPr="005E141D" w:rsidRDefault="004B741D" w:rsidP="008847A8">
      <w:pPr>
        <w:pStyle w:val="aff1"/>
        <w:numPr>
          <w:ilvl w:val="0"/>
          <w:numId w:val="111"/>
        </w:numPr>
        <w:ind w:left="0" w:firstLine="142"/>
        <w:jc w:val="both"/>
      </w:pPr>
      <w:r w:rsidRPr="005E141D">
        <w:t>об общей денежной сумме, подлежащей выплате.</w:t>
      </w:r>
    </w:p>
    <w:p w:rsidR="004B741D" w:rsidRPr="005E141D" w:rsidRDefault="004B741D" w:rsidP="004B741D">
      <w:pPr>
        <w:pStyle w:val="Default"/>
        <w:ind w:firstLine="142"/>
        <w:jc w:val="both"/>
        <w:rPr>
          <w:color w:val="auto"/>
        </w:rPr>
      </w:pPr>
      <w:r w:rsidRPr="005E141D">
        <w:rPr>
          <w:color w:val="auto"/>
        </w:rPr>
        <w:t>7.14 В ДОУ устанавливаются стимулирующие выплаты, премирования в соответствие с «Положением о порядке стимулирующих выплат».</w:t>
      </w:r>
    </w:p>
    <w:p w:rsidR="004B741D" w:rsidRPr="005E141D" w:rsidRDefault="004B741D" w:rsidP="004B741D">
      <w:pPr>
        <w:pStyle w:val="Default"/>
        <w:ind w:firstLine="142"/>
        <w:jc w:val="both"/>
        <w:rPr>
          <w:color w:val="auto"/>
        </w:rPr>
      </w:pPr>
      <w:r w:rsidRPr="005E141D">
        <w:rPr>
          <w:color w:val="auto"/>
        </w:rPr>
        <w:t xml:space="preserve">Оплата труда работников, работающих по совместительству, осуществляется в соответствии с действующим законодательством. </w:t>
      </w:r>
    </w:p>
    <w:p w:rsidR="004B741D" w:rsidRPr="005E141D" w:rsidRDefault="004B741D" w:rsidP="004B741D">
      <w:pPr>
        <w:pStyle w:val="Default"/>
        <w:ind w:firstLine="142"/>
        <w:jc w:val="both"/>
        <w:rPr>
          <w:color w:val="auto"/>
        </w:rPr>
      </w:pPr>
      <w:r w:rsidRPr="005E141D">
        <w:rPr>
          <w:color w:val="auto"/>
        </w:rPr>
        <w:t xml:space="preserve">7.15. Ответственность за своевременность и правильность определения размеров и выплаты заработной платы работникам после фактического поступления целевых бюджетных средств на счет учреждения несет работодатель (руководитель учреждения). </w:t>
      </w:r>
    </w:p>
    <w:p w:rsidR="004B741D" w:rsidRPr="005E141D" w:rsidRDefault="004B741D" w:rsidP="004B741D">
      <w:pPr>
        <w:pStyle w:val="Default"/>
        <w:ind w:firstLine="142"/>
        <w:jc w:val="both"/>
        <w:rPr>
          <w:color w:val="auto"/>
        </w:rPr>
      </w:pPr>
      <w:r w:rsidRPr="005E141D">
        <w:rPr>
          <w:color w:val="auto"/>
        </w:rPr>
        <w:t xml:space="preserve">7.2. </w:t>
      </w:r>
      <w:r w:rsidRPr="005E141D">
        <w:rPr>
          <w:b/>
          <w:bCs/>
          <w:color w:val="auto"/>
        </w:rPr>
        <w:t xml:space="preserve">Работодатель обязуется: </w:t>
      </w:r>
    </w:p>
    <w:p w:rsidR="004B741D" w:rsidRPr="005E141D" w:rsidRDefault="004B741D" w:rsidP="004B741D">
      <w:pPr>
        <w:pStyle w:val="Default"/>
        <w:ind w:firstLine="142"/>
        <w:jc w:val="both"/>
        <w:rPr>
          <w:color w:val="auto"/>
        </w:rPr>
      </w:pPr>
      <w:r w:rsidRPr="005E141D">
        <w:rPr>
          <w:color w:val="auto"/>
        </w:rPr>
        <w:t xml:space="preserve">7.2.1. При внесении изменений в систему оплаты труда Учреждения проводить консультации с председателем профсоюзного (представительного) органа. Обеспечивать учет мотивированного мнения председателя профсоюзного (представительного) органа в порядке, предусмотренном ст. 372 ТК РФ, при принятии локальных нормативных актов, устанавливающих систему оплаты труда, определения должностных окладов (ставок), компенсационных и стимулирующих выплат. </w:t>
      </w:r>
    </w:p>
    <w:p w:rsidR="004B741D" w:rsidRPr="005E141D" w:rsidRDefault="004B741D" w:rsidP="004B741D">
      <w:pPr>
        <w:pStyle w:val="Default"/>
        <w:ind w:firstLine="142"/>
        <w:jc w:val="both"/>
        <w:rPr>
          <w:color w:val="auto"/>
        </w:rPr>
      </w:pPr>
      <w:r w:rsidRPr="005E141D">
        <w:rPr>
          <w:color w:val="auto"/>
        </w:rPr>
        <w:t xml:space="preserve">7.2.2. Выплачивать в полном размере причитающуюся работникам заработную плату в сроки, установленные в соответствии с настоящими Правилами, трудовыми договорами. </w:t>
      </w:r>
    </w:p>
    <w:p w:rsidR="004B741D" w:rsidRPr="005E141D" w:rsidRDefault="004B741D" w:rsidP="004B741D">
      <w:pPr>
        <w:ind w:firstLine="142"/>
        <w:jc w:val="both"/>
      </w:pPr>
      <w:r w:rsidRPr="005E141D">
        <w:lastRenderedPageBreak/>
        <w:t>7.2.3. Выплачивать отпускные не позднее чем за три дня до начала отпуска (ст. 136 ТК РФ), расчет при увольнении – в последний день работы (ст. 80 ТК РФ).</w:t>
      </w:r>
    </w:p>
    <w:p w:rsidR="004B741D" w:rsidRPr="005E141D" w:rsidRDefault="004B741D" w:rsidP="004B741D">
      <w:pPr>
        <w:pStyle w:val="Default"/>
        <w:ind w:firstLine="142"/>
        <w:jc w:val="both"/>
        <w:rPr>
          <w:color w:val="auto"/>
        </w:rPr>
      </w:pPr>
      <w:r w:rsidRPr="005E141D">
        <w:rPr>
          <w:color w:val="auto"/>
        </w:rPr>
        <w:t xml:space="preserve">7.2.4. Оплачивать время простоя по вине работодателя в размере средней заработной платы работника. </w:t>
      </w:r>
    </w:p>
    <w:p w:rsidR="004B741D" w:rsidRPr="005E141D" w:rsidRDefault="004B741D" w:rsidP="004B741D">
      <w:pPr>
        <w:pStyle w:val="Default"/>
        <w:ind w:firstLine="142"/>
        <w:jc w:val="both"/>
        <w:rPr>
          <w:color w:val="auto"/>
        </w:rPr>
      </w:pPr>
      <w:r w:rsidRPr="005E141D">
        <w:rPr>
          <w:color w:val="auto"/>
        </w:rPr>
        <w:t xml:space="preserve">7.2.5. Оплачивать время простоя, не зависящего от работника и работодателя, в размере не менее 2/3 оклада (ставки). </w:t>
      </w:r>
    </w:p>
    <w:p w:rsidR="004B741D" w:rsidRPr="005E141D" w:rsidRDefault="004B741D" w:rsidP="004B741D">
      <w:pPr>
        <w:pStyle w:val="Default"/>
        <w:ind w:firstLine="142"/>
        <w:jc w:val="both"/>
        <w:rPr>
          <w:color w:val="auto"/>
        </w:rPr>
      </w:pPr>
      <w:r w:rsidRPr="005E141D">
        <w:rPr>
          <w:color w:val="auto"/>
        </w:rPr>
        <w:t xml:space="preserve">7.2.6. Оплачивать работу в сверхурочное время за первые два часа в полуторном, а в последующие часы – в двойном размере. </w:t>
      </w:r>
    </w:p>
    <w:p w:rsidR="004B741D" w:rsidRPr="005E141D" w:rsidRDefault="004B741D" w:rsidP="004B741D">
      <w:pPr>
        <w:pStyle w:val="Default"/>
        <w:ind w:firstLine="142"/>
        <w:jc w:val="both"/>
        <w:rPr>
          <w:color w:val="auto"/>
        </w:rPr>
      </w:pPr>
      <w:r w:rsidRPr="005E141D">
        <w:rPr>
          <w:color w:val="auto"/>
        </w:rPr>
        <w:t xml:space="preserve">7.2.7. По желанию работника, работавшего в выходной или нерабочий праздничный день, предоставлять другой день отдыха. В этом случае работа в нерабочий праздничный день или в выходной оплачивается в одинарном размере, а день отдыха не подлежит оплате. </w:t>
      </w:r>
    </w:p>
    <w:p w:rsidR="004B741D" w:rsidRPr="005E141D" w:rsidRDefault="004B741D" w:rsidP="004B741D">
      <w:pPr>
        <w:pStyle w:val="Default"/>
        <w:ind w:firstLine="142"/>
        <w:jc w:val="both"/>
        <w:rPr>
          <w:color w:val="auto"/>
        </w:rPr>
      </w:pPr>
      <w:r w:rsidRPr="005E141D">
        <w:rPr>
          <w:color w:val="auto"/>
        </w:rPr>
        <w:t xml:space="preserve">7.2.8. При изменении условий договора по инициативе работодателя уведомлять работников не менее чем за 2 месяца до предстоящих изменений. </w:t>
      </w:r>
    </w:p>
    <w:p w:rsidR="004B741D" w:rsidRPr="005E141D" w:rsidRDefault="004B741D" w:rsidP="004B741D">
      <w:pPr>
        <w:pStyle w:val="Default"/>
        <w:ind w:firstLine="142"/>
        <w:jc w:val="both"/>
        <w:rPr>
          <w:color w:val="auto"/>
        </w:rPr>
      </w:pPr>
      <w:r w:rsidRPr="005E141D">
        <w:rPr>
          <w:color w:val="auto"/>
        </w:rPr>
        <w:t xml:space="preserve">7.2.9. Привлечение работников к выполнению в Учреждении ремонтно-строительных, иных хозяйственных работ, не входящих в круг основных обязанностей, осуществлять по их желанию (с согласия работника) и за дополнительную плату на условиях работы по совместительству или по гражданско-правовому договору. </w:t>
      </w:r>
    </w:p>
    <w:p w:rsidR="004B741D" w:rsidRPr="005E141D" w:rsidRDefault="004B741D" w:rsidP="004B741D">
      <w:pPr>
        <w:pStyle w:val="Default"/>
        <w:ind w:firstLine="142"/>
        <w:jc w:val="both"/>
        <w:rPr>
          <w:color w:val="auto"/>
        </w:rPr>
      </w:pPr>
      <w:r w:rsidRPr="005E141D">
        <w:rPr>
          <w:color w:val="auto"/>
        </w:rPr>
        <w:t xml:space="preserve">7.2.10. Работникам, занятым на работах с тяжелыми, вредными и (или) опасными и иными особыми условиями труда, устанавливать льготы и компенсации: </w:t>
      </w:r>
    </w:p>
    <w:p w:rsidR="004B741D" w:rsidRPr="005E141D" w:rsidRDefault="004B741D" w:rsidP="008847A8">
      <w:pPr>
        <w:pStyle w:val="Default"/>
        <w:numPr>
          <w:ilvl w:val="0"/>
          <w:numId w:val="112"/>
        </w:numPr>
        <w:ind w:left="0" w:firstLine="142"/>
        <w:jc w:val="both"/>
        <w:rPr>
          <w:color w:val="auto"/>
        </w:rPr>
      </w:pPr>
      <w:r w:rsidRPr="005E141D">
        <w:rPr>
          <w:color w:val="auto"/>
        </w:rPr>
        <w:t xml:space="preserve">Работникам, на чьих рабочих местах установлен класс условий труда 3.1 и выше, согласно ст. 147 ТК РФ устанавливается доплата в размере как минимум 4% от тарифной ставки. Конкретная величина доплаты (она может быть и выше) определяется работодателем с учетом мнения профсоюзного (представительного) органа работников и может быть утверждена локальным актом либо коллективным договором, трудовым договором. </w:t>
      </w:r>
    </w:p>
    <w:p w:rsidR="004B741D" w:rsidRPr="005E141D" w:rsidRDefault="004B741D" w:rsidP="008847A8">
      <w:pPr>
        <w:pStyle w:val="Default"/>
        <w:numPr>
          <w:ilvl w:val="0"/>
          <w:numId w:val="112"/>
        </w:numPr>
        <w:ind w:left="0" w:firstLine="142"/>
        <w:jc w:val="both"/>
        <w:rPr>
          <w:color w:val="auto"/>
        </w:rPr>
      </w:pPr>
      <w:r w:rsidRPr="005E141D">
        <w:rPr>
          <w:color w:val="auto"/>
        </w:rPr>
        <w:t xml:space="preserve">Работникам, на чьих рабочих местах установлен класс условий труда 3.2 и выше, согласно ст. 117 ТК РФ предоставляется ежегодный дополнительный оплачиваемый отпуск продолжительностью не менее семи календарных дней. Указанный отпуск может быть и больше – его продолжительность для конкретного работника определяется трудовым договором на основании отраслевого (межотраслевого) соглашения и коллективного договора с учетом результатов СОУТ </w:t>
      </w:r>
    </w:p>
    <w:p w:rsidR="004B741D" w:rsidRPr="005E141D" w:rsidRDefault="004B741D" w:rsidP="008847A8">
      <w:pPr>
        <w:pStyle w:val="Default"/>
        <w:numPr>
          <w:ilvl w:val="0"/>
          <w:numId w:val="112"/>
        </w:numPr>
        <w:ind w:left="0" w:firstLine="142"/>
        <w:jc w:val="both"/>
        <w:rPr>
          <w:color w:val="auto"/>
        </w:rPr>
      </w:pPr>
      <w:r w:rsidRPr="005E141D">
        <w:rPr>
          <w:color w:val="auto"/>
        </w:rPr>
        <w:t xml:space="preserve">Работникам, на чьих рабочих местах установлен класс условий труда 3.3 и выше, согласно ст. 92 ТК РФ предоставляется право на сокращенную рабочую неделю (не более 36 ч). </w:t>
      </w:r>
    </w:p>
    <w:p w:rsidR="004B741D" w:rsidRPr="005E141D" w:rsidRDefault="004B741D" w:rsidP="004B741D">
      <w:pPr>
        <w:ind w:firstLine="142"/>
        <w:jc w:val="both"/>
        <w:rPr>
          <w:lang w:eastAsia="en-US"/>
        </w:rPr>
      </w:pPr>
      <w:r w:rsidRPr="005E141D">
        <w:rPr>
          <w:lang w:eastAsia="en-US"/>
        </w:rPr>
        <w:t>Повышение, уменьшение или снятие таких льгот и компенсаций производить по результатам специальной оценки условий труда</w:t>
      </w:r>
    </w:p>
    <w:p w:rsidR="004B741D" w:rsidRDefault="004B741D" w:rsidP="004B741D">
      <w:pPr>
        <w:pStyle w:val="Default"/>
        <w:ind w:firstLine="142"/>
        <w:jc w:val="both"/>
        <w:rPr>
          <w:b/>
          <w:bCs/>
          <w:color w:val="auto"/>
        </w:rPr>
      </w:pPr>
    </w:p>
    <w:p w:rsidR="004B741D" w:rsidRPr="005E141D" w:rsidRDefault="004B741D" w:rsidP="004B741D">
      <w:pPr>
        <w:pStyle w:val="Default"/>
        <w:ind w:firstLine="142"/>
        <w:jc w:val="both"/>
        <w:rPr>
          <w:b/>
          <w:bCs/>
          <w:color w:val="auto"/>
        </w:rPr>
      </w:pPr>
    </w:p>
    <w:p w:rsidR="004B741D" w:rsidRPr="005E141D" w:rsidRDefault="004B741D" w:rsidP="004B741D">
      <w:pPr>
        <w:pStyle w:val="1"/>
        <w:tabs>
          <w:tab w:val="left" w:pos="384"/>
        </w:tabs>
        <w:jc w:val="left"/>
        <w:rPr>
          <w:sz w:val="24"/>
          <w:szCs w:val="24"/>
        </w:rPr>
      </w:pPr>
      <w:r w:rsidRPr="005E141D">
        <w:rPr>
          <w:sz w:val="24"/>
          <w:szCs w:val="24"/>
        </w:rPr>
        <w:t xml:space="preserve">Раздел 8.  </w:t>
      </w:r>
      <w:r w:rsidRPr="005E141D">
        <w:rPr>
          <w:sz w:val="24"/>
          <w:szCs w:val="24"/>
          <w:u w:val="thick"/>
        </w:rPr>
        <w:t>Поощрения</w:t>
      </w:r>
      <w:r w:rsidRPr="005E141D">
        <w:rPr>
          <w:spacing w:val="-3"/>
          <w:sz w:val="24"/>
          <w:szCs w:val="24"/>
          <w:u w:val="thick"/>
        </w:rPr>
        <w:t xml:space="preserve"> </w:t>
      </w:r>
      <w:r w:rsidRPr="005E141D">
        <w:rPr>
          <w:sz w:val="24"/>
          <w:szCs w:val="24"/>
          <w:u w:val="thick"/>
        </w:rPr>
        <w:t>за</w:t>
      </w:r>
      <w:r w:rsidRPr="005E141D">
        <w:rPr>
          <w:spacing w:val="-5"/>
          <w:sz w:val="24"/>
          <w:szCs w:val="24"/>
          <w:u w:val="thick"/>
        </w:rPr>
        <w:t xml:space="preserve"> </w:t>
      </w:r>
      <w:r w:rsidRPr="005E141D">
        <w:rPr>
          <w:sz w:val="24"/>
          <w:szCs w:val="24"/>
          <w:u w:val="thick"/>
        </w:rPr>
        <w:t>труд</w:t>
      </w:r>
    </w:p>
    <w:p w:rsidR="004B741D" w:rsidRPr="005E141D" w:rsidRDefault="004B741D" w:rsidP="004B741D">
      <w:pPr>
        <w:ind w:firstLine="142"/>
        <w:jc w:val="both"/>
        <w:rPr>
          <w:b/>
        </w:rPr>
      </w:pPr>
    </w:p>
    <w:p w:rsidR="004B741D" w:rsidRPr="005E141D" w:rsidRDefault="004B741D" w:rsidP="004B741D">
      <w:pPr>
        <w:ind w:firstLine="142"/>
        <w:jc w:val="both"/>
      </w:pPr>
      <w:r w:rsidRPr="005E141D">
        <w:t>8.1.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4B741D" w:rsidRPr="005E141D" w:rsidRDefault="004B741D" w:rsidP="004B741D">
      <w:pPr>
        <w:ind w:firstLine="142"/>
        <w:jc w:val="both"/>
      </w:pPr>
      <w:r w:rsidRPr="005E141D">
        <w:t>- объявление благодарности;</w:t>
      </w:r>
    </w:p>
    <w:p w:rsidR="004B741D" w:rsidRPr="005E141D" w:rsidRDefault="004B741D" w:rsidP="004B741D">
      <w:pPr>
        <w:ind w:firstLine="142"/>
        <w:jc w:val="both"/>
      </w:pPr>
      <w:r w:rsidRPr="005E141D">
        <w:t>- выдача премии;</w:t>
      </w:r>
    </w:p>
    <w:p w:rsidR="004B741D" w:rsidRPr="005E141D" w:rsidRDefault="004B741D" w:rsidP="004B741D">
      <w:pPr>
        <w:ind w:firstLine="142"/>
        <w:jc w:val="both"/>
      </w:pPr>
      <w:r w:rsidRPr="005E141D">
        <w:t>- награждение ценным подарком;</w:t>
      </w:r>
    </w:p>
    <w:p w:rsidR="004B741D" w:rsidRPr="005E141D" w:rsidRDefault="004B741D" w:rsidP="004B741D">
      <w:pPr>
        <w:ind w:firstLine="142"/>
        <w:jc w:val="both"/>
      </w:pPr>
      <w:r w:rsidRPr="005E141D">
        <w:t>- награждение Почетной грамотой;</w:t>
      </w:r>
    </w:p>
    <w:p w:rsidR="004B741D" w:rsidRPr="005E141D" w:rsidRDefault="004B741D" w:rsidP="004B741D">
      <w:pPr>
        <w:ind w:firstLine="142"/>
        <w:jc w:val="both"/>
      </w:pPr>
      <w:r w:rsidRPr="005E141D">
        <w:t>- занесение в Книгу почета, на Доску почета;</w:t>
      </w:r>
    </w:p>
    <w:p w:rsidR="004B741D" w:rsidRPr="005E141D" w:rsidRDefault="004B741D" w:rsidP="004B741D">
      <w:pPr>
        <w:ind w:firstLine="142"/>
        <w:jc w:val="both"/>
      </w:pPr>
      <w:r w:rsidRPr="005E141D">
        <w:t>- предоставление к званию лучшего по профессии.</w:t>
      </w:r>
    </w:p>
    <w:p w:rsidR="004B741D" w:rsidRPr="005E141D" w:rsidRDefault="004B741D" w:rsidP="004B741D">
      <w:pPr>
        <w:ind w:firstLine="142"/>
        <w:jc w:val="both"/>
      </w:pPr>
      <w:r w:rsidRPr="005E141D">
        <w:t xml:space="preserve"> 8.2. 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rsidR="004B741D" w:rsidRPr="005E141D" w:rsidRDefault="004B741D" w:rsidP="004B741D">
      <w:pPr>
        <w:ind w:firstLine="142"/>
        <w:jc w:val="both"/>
      </w:pPr>
      <w:r w:rsidRPr="005E141D">
        <w:t xml:space="preserve"> 8.3. Поощрения применяются руководителем </w:t>
      </w:r>
      <w:r w:rsidR="0051322D" w:rsidRPr="005E141D">
        <w:t>Учреждения совместно</w:t>
      </w:r>
      <w:r w:rsidRPr="005E141D">
        <w:t xml:space="preserve">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4B741D" w:rsidRPr="005E141D" w:rsidRDefault="004B741D" w:rsidP="004B741D">
      <w:pPr>
        <w:ind w:firstLine="142"/>
        <w:jc w:val="both"/>
      </w:pPr>
      <w:r w:rsidRPr="005E141D">
        <w:t>8.4.  Поощрения объявляются приказом Учреждения, доводятся до сведения всего коллектива и заносятся в трудовую книжку работника.</w:t>
      </w:r>
    </w:p>
    <w:p w:rsidR="004B741D" w:rsidRPr="005E141D" w:rsidRDefault="004B741D" w:rsidP="004B741D">
      <w:pPr>
        <w:ind w:firstLine="142"/>
        <w:jc w:val="both"/>
      </w:pPr>
      <w:r w:rsidRPr="005E141D">
        <w:lastRenderedPageBreak/>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4B741D" w:rsidRPr="005E141D" w:rsidRDefault="004B741D" w:rsidP="004B741D">
      <w:pPr>
        <w:pStyle w:val="Default"/>
        <w:ind w:firstLine="142"/>
        <w:jc w:val="both"/>
        <w:rPr>
          <w:color w:val="auto"/>
        </w:rPr>
      </w:pPr>
    </w:p>
    <w:p w:rsidR="004B741D" w:rsidRPr="005E141D" w:rsidRDefault="004B741D" w:rsidP="008847A8">
      <w:pPr>
        <w:pStyle w:val="1"/>
        <w:numPr>
          <w:ilvl w:val="0"/>
          <w:numId w:val="145"/>
        </w:numPr>
        <w:tabs>
          <w:tab w:val="left" w:pos="359"/>
        </w:tabs>
        <w:spacing w:before="1"/>
        <w:jc w:val="both"/>
        <w:rPr>
          <w:sz w:val="24"/>
          <w:szCs w:val="24"/>
        </w:rPr>
      </w:pPr>
      <w:r w:rsidRPr="005E141D">
        <w:rPr>
          <w:sz w:val="24"/>
          <w:szCs w:val="24"/>
        </w:rPr>
        <w:t>Дисциплинарные</w:t>
      </w:r>
      <w:r w:rsidRPr="005E141D">
        <w:rPr>
          <w:spacing w:val="-5"/>
          <w:sz w:val="24"/>
          <w:szCs w:val="24"/>
        </w:rPr>
        <w:t xml:space="preserve"> </w:t>
      </w:r>
      <w:r w:rsidRPr="005E141D">
        <w:rPr>
          <w:sz w:val="24"/>
          <w:szCs w:val="24"/>
        </w:rPr>
        <w:t>взыскания</w:t>
      </w:r>
    </w:p>
    <w:p w:rsidR="004B741D" w:rsidRPr="005E141D" w:rsidRDefault="004B741D" w:rsidP="008847A8">
      <w:pPr>
        <w:pStyle w:val="aff1"/>
        <w:widowControl w:val="0"/>
        <w:numPr>
          <w:ilvl w:val="1"/>
          <w:numId w:val="145"/>
        </w:numPr>
        <w:tabs>
          <w:tab w:val="left" w:pos="585"/>
        </w:tabs>
        <w:autoSpaceDE w:val="0"/>
        <w:autoSpaceDN w:val="0"/>
        <w:ind w:left="426" w:right="254"/>
        <w:jc w:val="both"/>
      </w:pPr>
      <w:r w:rsidRPr="005E141D">
        <w:t>Нарушение трудовой дисциплины, т.е. неисполнение или ненадлежащее исполнение</w:t>
      </w:r>
      <w:r w:rsidRPr="005E141D">
        <w:rPr>
          <w:spacing w:val="1"/>
        </w:rPr>
        <w:t xml:space="preserve"> </w:t>
      </w:r>
      <w:r w:rsidRPr="005E141D">
        <w:t>вследствие умысла, самонадеянности, либо небрежности работника возложенных на него</w:t>
      </w:r>
      <w:r w:rsidRPr="005E141D">
        <w:rPr>
          <w:spacing w:val="1"/>
        </w:rPr>
        <w:t xml:space="preserve"> </w:t>
      </w:r>
      <w:r w:rsidRPr="005E141D">
        <w:t>трудовых</w:t>
      </w:r>
      <w:r w:rsidRPr="005E141D">
        <w:rPr>
          <w:spacing w:val="1"/>
        </w:rPr>
        <w:t xml:space="preserve"> </w:t>
      </w:r>
      <w:r w:rsidRPr="005E141D">
        <w:t>обязанностей,</w:t>
      </w:r>
      <w:r w:rsidRPr="005E141D">
        <w:rPr>
          <w:spacing w:val="1"/>
        </w:rPr>
        <w:t xml:space="preserve"> </w:t>
      </w:r>
      <w:r w:rsidRPr="005E141D">
        <w:t>влечет</w:t>
      </w:r>
      <w:r w:rsidRPr="005E141D">
        <w:rPr>
          <w:spacing w:val="1"/>
        </w:rPr>
        <w:t xml:space="preserve"> </w:t>
      </w:r>
      <w:r w:rsidRPr="005E141D">
        <w:t>за</w:t>
      </w:r>
      <w:r w:rsidRPr="005E141D">
        <w:rPr>
          <w:spacing w:val="1"/>
        </w:rPr>
        <w:t xml:space="preserve"> </w:t>
      </w:r>
      <w:r w:rsidRPr="005E141D">
        <w:t>собой</w:t>
      </w:r>
      <w:r w:rsidRPr="005E141D">
        <w:rPr>
          <w:spacing w:val="1"/>
        </w:rPr>
        <w:t xml:space="preserve"> </w:t>
      </w:r>
      <w:r w:rsidRPr="005E141D">
        <w:t>применения</w:t>
      </w:r>
      <w:r w:rsidRPr="005E141D">
        <w:rPr>
          <w:spacing w:val="1"/>
        </w:rPr>
        <w:t xml:space="preserve"> </w:t>
      </w:r>
      <w:r w:rsidRPr="005E141D">
        <w:t>мер</w:t>
      </w:r>
      <w:r w:rsidRPr="005E141D">
        <w:rPr>
          <w:spacing w:val="1"/>
        </w:rPr>
        <w:t xml:space="preserve"> </w:t>
      </w:r>
      <w:r w:rsidRPr="005E141D">
        <w:t>дисциплинарного</w:t>
      </w:r>
      <w:r w:rsidRPr="005E141D">
        <w:rPr>
          <w:spacing w:val="1"/>
        </w:rPr>
        <w:t xml:space="preserve"> </w:t>
      </w:r>
      <w:r w:rsidRPr="005E141D">
        <w:t>или</w:t>
      </w:r>
      <w:r w:rsidRPr="005E141D">
        <w:rPr>
          <w:spacing w:val="1"/>
        </w:rPr>
        <w:t xml:space="preserve"> </w:t>
      </w:r>
      <w:r w:rsidRPr="005E141D">
        <w:t>общественного</w:t>
      </w:r>
      <w:r w:rsidRPr="005E141D">
        <w:rPr>
          <w:spacing w:val="-12"/>
        </w:rPr>
        <w:t xml:space="preserve"> </w:t>
      </w:r>
      <w:r w:rsidRPr="005E141D">
        <w:t>воздействия,</w:t>
      </w:r>
      <w:r w:rsidRPr="005E141D">
        <w:rPr>
          <w:spacing w:val="-12"/>
        </w:rPr>
        <w:t xml:space="preserve"> </w:t>
      </w:r>
      <w:r w:rsidRPr="005E141D">
        <w:t>а</w:t>
      </w:r>
      <w:r w:rsidRPr="005E141D">
        <w:rPr>
          <w:spacing w:val="-13"/>
        </w:rPr>
        <w:t xml:space="preserve"> </w:t>
      </w:r>
      <w:r w:rsidRPr="005E141D">
        <w:t>также</w:t>
      </w:r>
      <w:r w:rsidRPr="005E141D">
        <w:rPr>
          <w:spacing w:val="-12"/>
        </w:rPr>
        <w:t xml:space="preserve"> </w:t>
      </w:r>
      <w:r w:rsidRPr="005E141D">
        <w:t>применение</w:t>
      </w:r>
      <w:r w:rsidRPr="005E141D">
        <w:rPr>
          <w:spacing w:val="-13"/>
        </w:rPr>
        <w:t xml:space="preserve"> </w:t>
      </w:r>
      <w:r w:rsidRPr="005E141D">
        <w:t>иных</w:t>
      </w:r>
      <w:r w:rsidRPr="005E141D">
        <w:rPr>
          <w:spacing w:val="-10"/>
        </w:rPr>
        <w:t xml:space="preserve"> </w:t>
      </w:r>
      <w:r w:rsidRPr="005E141D">
        <w:t>мер,</w:t>
      </w:r>
      <w:r w:rsidRPr="005E141D">
        <w:rPr>
          <w:spacing w:val="-11"/>
        </w:rPr>
        <w:t xml:space="preserve"> </w:t>
      </w:r>
      <w:r w:rsidRPr="005E141D">
        <w:t>предусмотренных</w:t>
      </w:r>
      <w:r w:rsidRPr="005E141D">
        <w:rPr>
          <w:spacing w:val="-10"/>
        </w:rPr>
        <w:t xml:space="preserve"> </w:t>
      </w:r>
      <w:r w:rsidRPr="005E141D">
        <w:t>действующим</w:t>
      </w:r>
      <w:r w:rsidRPr="005E141D">
        <w:rPr>
          <w:spacing w:val="-58"/>
        </w:rPr>
        <w:t xml:space="preserve"> </w:t>
      </w:r>
      <w:r w:rsidRPr="005E141D">
        <w:t>законодательством.</w:t>
      </w:r>
    </w:p>
    <w:p w:rsidR="004B741D" w:rsidRPr="005E141D" w:rsidRDefault="004B741D" w:rsidP="008847A8">
      <w:pPr>
        <w:pStyle w:val="aff1"/>
        <w:widowControl w:val="0"/>
        <w:numPr>
          <w:ilvl w:val="1"/>
          <w:numId w:val="145"/>
        </w:numPr>
        <w:tabs>
          <w:tab w:val="left" w:pos="554"/>
        </w:tabs>
        <w:autoSpaceDE w:val="0"/>
        <w:autoSpaceDN w:val="0"/>
        <w:ind w:left="426" w:right="253"/>
        <w:jc w:val="both"/>
      </w:pPr>
      <w:r w:rsidRPr="005E141D">
        <w:t>За совершение дисциплинарного поступка, то есть за неисполнение или ненадлежащее</w:t>
      </w:r>
      <w:r w:rsidRPr="005E141D">
        <w:rPr>
          <w:spacing w:val="1"/>
        </w:rPr>
        <w:t xml:space="preserve"> </w:t>
      </w:r>
      <w:r w:rsidRPr="005E141D">
        <w:t>исполнение</w:t>
      </w:r>
      <w:r w:rsidRPr="005E141D">
        <w:rPr>
          <w:spacing w:val="1"/>
        </w:rPr>
        <w:t xml:space="preserve"> </w:t>
      </w:r>
      <w:r w:rsidRPr="005E141D">
        <w:t>работником</w:t>
      </w:r>
      <w:r w:rsidRPr="005E141D">
        <w:rPr>
          <w:spacing w:val="1"/>
        </w:rPr>
        <w:t xml:space="preserve"> </w:t>
      </w:r>
      <w:r w:rsidRPr="005E141D">
        <w:t>по</w:t>
      </w:r>
      <w:r w:rsidRPr="005E141D">
        <w:rPr>
          <w:spacing w:val="1"/>
        </w:rPr>
        <w:t xml:space="preserve"> </w:t>
      </w:r>
      <w:r w:rsidRPr="005E141D">
        <w:t>его</w:t>
      </w:r>
      <w:r w:rsidRPr="005E141D">
        <w:rPr>
          <w:spacing w:val="1"/>
        </w:rPr>
        <w:t xml:space="preserve"> </w:t>
      </w:r>
      <w:r w:rsidRPr="005E141D">
        <w:t>вине</w:t>
      </w:r>
      <w:r w:rsidRPr="005E141D">
        <w:rPr>
          <w:spacing w:val="1"/>
        </w:rPr>
        <w:t xml:space="preserve"> </w:t>
      </w:r>
      <w:r w:rsidRPr="005E141D">
        <w:t>возложенных</w:t>
      </w:r>
      <w:r w:rsidRPr="005E141D">
        <w:rPr>
          <w:spacing w:val="1"/>
        </w:rPr>
        <w:t xml:space="preserve"> </w:t>
      </w:r>
      <w:r w:rsidRPr="005E141D">
        <w:t>на</w:t>
      </w:r>
      <w:r w:rsidRPr="005E141D">
        <w:rPr>
          <w:spacing w:val="1"/>
        </w:rPr>
        <w:t xml:space="preserve"> </w:t>
      </w:r>
      <w:r w:rsidRPr="005E141D">
        <w:t>него</w:t>
      </w:r>
      <w:r w:rsidRPr="005E141D">
        <w:rPr>
          <w:spacing w:val="1"/>
        </w:rPr>
        <w:t xml:space="preserve"> </w:t>
      </w:r>
      <w:r w:rsidRPr="005E141D">
        <w:t>трудовых</w:t>
      </w:r>
      <w:r w:rsidRPr="005E141D">
        <w:rPr>
          <w:spacing w:val="1"/>
        </w:rPr>
        <w:t xml:space="preserve"> </w:t>
      </w:r>
      <w:r w:rsidRPr="005E141D">
        <w:t>обязанностей,</w:t>
      </w:r>
      <w:r w:rsidRPr="005E141D">
        <w:rPr>
          <w:spacing w:val="1"/>
        </w:rPr>
        <w:t xml:space="preserve"> </w:t>
      </w:r>
      <w:r w:rsidRPr="005E141D">
        <w:t>заведующий ДОУ имеет право применить следующие дисциплинарные взыскания (ст.192</w:t>
      </w:r>
      <w:r w:rsidRPr="005E141D">
        <w:rPr>
          <w:spacing w:val="1"/>
        </w:rPr>
        <w:t xml:space="preserve"> </w:t>
      </w:r>
      <w:r w:rsidRPr="005E141D">
        <w:t>ТК РФ):</w:t>
      </w:r>
    </w:p>
    <w:p w:rsidR="004B741D" w:rsidRPr="005E141D" w:rsidRDefault="004B741D" w:rsidP="008847A8">
      <w:pPr>
        <w:pStyle w:val="aff1"/>
        <w:widowControl w:val="0"/>
        <w:numPr>
          <w:ilvl w:val="0"/>
          <w:numId w:val="122"/>
        </w:numPr>
        <w:tabs>
          <w:tab w:val="left" w:pos="826"/>
          <w:tab w:val="left" w:pos="827"/>
        </w:tabs>
        <w:autoSpaceDE w:val="0"/>
        <w:autoSpaceDN w:val="0"/>
        <w:ind w:left="426" w:hanging="349"/>
      </w:pPr>
      <w:r w:rsidRPr="005E141D">
        <w:t>замечание;</w:t>
      </w:r>
    </w:p>
    <w:p w:rsidR="004B741D" w:rsidRPr="005E141D" w:rsidRDefault="004B741D" w:rsidP="008847A8">
      <w:pPr>
        <w:pStyle w:val="aff1"/>
        <w:widowControl w:val="0"/>
        <w:numPr>
          <w:ilvl w:val="0"/>
          <w:numId w:val="122"/>
        </w:numPr>
        <w:tabs>
          <w:tab w:val="left" w:pos="826"/>
          <w:tab w:val="left" w:pos="827"/>
        </w:tabs>
        <w:autoSpaceDE w:val="0"/>
        <w:autoSpaceDN w:val="0"/>
        <w:ind w:left="426" w:hanging="349"/>
      </w:pPr>
      <w:r w:rsidRPr="005E141D">
        <w:t>выговор;</w:t>
      </w:r>
    </w:p>
    <w:p w:rsidR="004B741D" w:rsidRPr="005E141D" w:rsidRDefault="004B741D" w:rsidP="008847A8">
      <w:pPr>
        <w:pStyle w:val="aff1"/>
        <w:widowControl w:val="0"/>
        <w:numPr>
          <w:ilvl w:val="0"/>
          <w:numId w:val="122"/>
        </w:numPr>
        <w:tabs>
          <w:tab w:val="left" w:pos="826"/>
          <w:tab w:val="left" w:pos="827"/>
        </w:tabs>
        <w:autoSpaceDE w:val="0"/>
        <w:autoSpaceDN w:val="0"/>
        <w:ind w:left="426" w:hanging="349"/>
      </w:pPr>
      <w:r w:rsidRPr="005E141D">
        <w:t>увольнение</w:t>
      </w:r>
      <w:r w:rsidRPr="005E141D">
        <w:rPr>
          <w:spacing w:val="-5"/>
        </w:rPr>
        <w:t xml:space="preserve"> </w:t>
      </w:r>
      <w:r w:rsidRPr="005E141D">
        <w:t>по</w:t>
      </w:r>
      <w:r w:rsidRPr="005E141D">
        <w:rPr>
          <w:spacing w:val="-4"/>
        </w:rPr>
        <w:t xml:space="preserve"> </w:t>
      </w:r>
      <w:r w:rsidRPr="005E141D">
        <w:t>соответствующим</w:t>
      </w:r>
      <w:r w:rsidRPr="005E141D">
        <w:rPr>
          <w:spacing w:val="-5"/>
        </w:rPr>
        <w:t xml:space="preserve"> </w:t>
      </w:r>
      <w:r w:rsidRPr="005E141D">
        <w:t>основаниям.</w:t>
      </w:r>
    </w:p>
    <w:p w:rsidR="004B741D" w:rsidRPr="005E141D" w:rsidRDefault="004B741D" w:rsidP="008847A8">
      <w:pPr>
        <w:pStyle w:val="aff1"/>
        <w:widowControl w:val="0"/>
        <w:numPr>
          <w:ilvl w:val="1"/>
          <w:numId w:val="145"/>
        </w:numPr>
        <w:tabs>
          <w:tab w:val="left" w:pos="736"/>
        </w:tabs>
        <w:autoSpaceDE w:val="0"/>
        <w:autoSpaceDN w:val="0"/>
        <w:spacing w:before="79"/>
        <w:ind w:left="118" w:right="257" w:firstLine="0"/>
        <w:jc w:val="both"/>
      </w:pPr>
      <w:r w:rsidRPr="005E141D">
        <w:t>При</w:t>
      </w:r>
      <w:r w:rsidRPr="005E141D">
        <w:rPr>
          <w:spacing w:val="1"/>
        </w:rPr>
        <w:t xml:space="preserve"> </w:t>
      </w:r>
      <w:r w:rsidRPr="005E141D">
        <w:t>наложении</w:t>
      </w:r>
      <w:r w:rsidRPr="005E141D">
        <w:rPr>
          <w:spacing w:val="1"/>
        </w:rPr>
        <w:t xml:space="preserve"> </w:t>
      </w:r>
      <w:r w:rsidRPr="005E141D">
        <w:t>дисциплинарного</w:t>
      </w:r>
      <w:r w:rsidRPr="005E141D">
        <w:rPr>
          <w:spacing w:val="1"/>
        </w:rPr>
        <w:t xml:space="preserve"> </w:t>
      </w:r>
      <w:r w:rsidRPr="005E141D">
        <w:t>взыскания</w:t>
      </w:r>
      <w:r w:rsidRPr="005E141D">
        <w:rPr>
          <w:spacing w:val="1"/>
        </w:rPr>
        <w:t xml:space="preserve"> </w:t>
      </w:r>
      <w:r w:rsidRPr="005E141D">
        <w:t>должны</w:t>
      </w:r>
      <w:r w:rsidRPr="005E141D">
        <w:rPr>
          <w:spacing w:val="1"/>
        </w:rPr>
        <w:t xml:space="preserve"> </w:t>
      </w:r>
      <w:r w:rsidRPr="005E141D">
        <w:t>учитываться</w:t>
      </w:r>
      <w:r w:rsidRPr="005E141D">
        <w:rPr>
          <w:spacing w:val="1"/>
        </w:rPr>
        <w:t xml:space="preserve"> </w:t>
      </w:r>
      <w:r w:rsidRPr="005E141D">
        <w:t>тяжесть</w:t>
      </w:r>
      <w:r w:rsidRPr="005E141D">
        <w:rPr>
          <w:spacing w:val="1"/>
        </w:rPr>
        <w:t xml:space="preserve"> </w:t>
      </w:r>
      <w:r w:rsidRPr="005E141D">
        <w:t>совершенного</w:t>
      </w:r>
      <w:r w:rsidRPr="005E141D">
        <w:rPr>
          <w:spacing w:val="-13"/>
        </w:rPr>
        <w:t xml:space="preserve"> </w:t>
      </w:r>
      <w:r w:rsidRPr="005E141D">
        <w:t>проступка</w:t>
      </w:r>
      <w:r w:rsidRPr="005E141D">
        <w:rPr>
          <w:spacing w:val="-13"/>
        </w:rPr>
        <w:t xml:space="preserve"> </w:t>
      </w:r>
      <w:r w:rsidRPr="005E141D">
        <w:t>и</w:t>
      </w:r>
      <w:r w:rsidRPr="005E141D">
        <w:rPr>
          <w:spacing w:val="-11"/>
        </w:rPr>
        <w:t xml:space="preserve"> </w:t>
      </w:r>
      <w:r w:rsidRPr="005E141D">
        <w:t>обстоятельства,</w:t>
      </w:r>
      <w:r w:rsidRPr="005E141D">
        <w:rPr>
          <w:spacing w:val="-12"/>
        </w:rPr>
        <w:t xml:space="preserve"> </w:t>
      </w:r>
      <w:r w:rsidRPr="005E141D">
        <w:t>при</w:t>
      </w:r>
      <w:r w:rsidRPr="005E141D">
        <w:rPr>
          <w:spacing w:val="-14"/>
        </w:rPr>
        <w:t xml:space="preserve"> </w:t>
      </w:r>
      <w:r w:rsidRPr="005E141D">
        <w:t>которых</w:t>
      </w:r>
      <w:r w:rsidRPr="005E141D">
        <w:rPr>
          <w:spacing w:val="-13"/>
        </w:rPr>
        <w:t xml:space="preserve"> </w:t>
      </w:r>
      <w:r w:rsidRPr="005E141D">
        <w:t>он</w:t>
      </w:r>
      <w:r w:rsidRPr="005E141D">
        <w:rPr>
          <w:spacing w:val="-13"/>
        </w:rPr>
        <w:t xml:space="preserve"> </w:t>
      </w:r>
      <w:r w:rsidRPr="005E141D">
        <w:t>был</w:t>
      </w:r>
      <w:r w:rsidRPr="005E141D">
        <w:rPr>
          <w:spacing w:val="-13"/>
        </w:rPr>
        <w:t xml:space="preserve"> </w:t>
      </w:r>
      <w:r w:rsidRPr="005E141D">
        <w:t>совершен</w:t>
      </w:r>
      <w:r w:rsidRPr="005E141D">
        <w:rPr>
          <w:spacing w:val="-11"/>
        </w:rPr>
        <w:t xml:space="preserve"> </w:t>
      </w:r>
      <w:r w:rsidRPr="005E141D">
        <w:t>(ч.5</w:t>
      </w:r>
      <w:r w:rsidRPr="005E141D">
        <w:rPr>
          <w:spacing w:val="-12"/>
        </w:rPr>
        <w:t xml:space="preserve"> </w:t>
      </w:r>
      <w:r w:rsidRPr="005E141D">
        <w:t>ст.192</w:t>
      </w:r>
      <w:r w:rsidRPr="005E141D">
        <w:rPr>
          <w:spacing w:val="-12"/>
        </w:rPr>
        <w:t xml:space="preserve"> </w:t>
      </w:r>
      <w:r w:rsidRPr="005E141D">
        <w:t>ТК</w:t>
      </w:r>
      <w:r w:rsidRPr="005E141D">
        <w:rPr>
          <w:spacing w:val="-12"/>
        </w:rPr>
        <w:t xml:space="preserve"> </w:t>
      </w:r>
      <w:r w:rsidRPr="005E141D">
        <w:t>РФ).</w:t>
      </w:r>
      <w:r w:rsidRPr="005E141D">
        <w:rPr>
          <w:spacing w:val="-58"/>
        </w:rPr>
        <w:t xml:space="preserve"> </w:t>
      </w:r>
      <w:r w:rsidRPr="005E141D">
        <w:t>Применение</w:t>
      </w:r>
      <w:r w:rsidRPr="005E141D">
        <w:rPr>
          <w:spacing w:val="1"/>
        </w:rPr>
        <w:t xml:space="preserve"> </w:t>
      </w:r>
      <w:r w:rsidRPr="005E141D">
        <w:t>дисциплинарных</w:t>
      </w:r>
      <w:r w:rsidRPr="005E141D">
        <w:rPr>
          <w:spacing w:val="1"/>
        </w:rPr>
        <w:t xml:space="preserve"> </w:t>
      </w:r>
      <w:r w:rsidRPr="005E141D">
        <w:t>взысканий</w:t>
      </w:r>
      <w:r w:rsidRPr="005E141D">
        <w:rPr>
          <w:spacing w:val="1"/>
        </w:rPr>
        <w:t xml:space="preserve"> </w:t>
      </w:r>
      <w:r w:rsidRPr="005E141D">
        <w:t>в</w:t>
      </w:r>
      <w:r w:rsidRPr="005E141D">
        <w:rPr>
          <w:spacing w:val="1"/>
        </w:rPr>
        <w:t xml:space="preserve"> </w:t>
      </w:r>
      <w:r w:rsidRPr="005E141D">
        <w:t>ДОУ,</w:t>
      </w:r>
      <w:r w:rsidRPr="005E141D">
        <w:rPr>
          <w:spacing w:val="1"/>
        </w:rPr>
        <w:t xml:space="preserve"> </w:t>
      </w:r>
      <w:r w:rsidRPr="005E141D">
        <w:t>не</w:t>
      </w:r>
      <w:r w:rsidRPr="005E141D">
        <w:rPr>
          <w:spacing w:val="1"/>
        </w:rPr>
        <w:t xml:space="preserve"> </w:t>
      </w:r>
      <w:r w:rsidRPr="005E141D">
        <w:t>предусмотренных</w:t>
      </w:r>
      <w:r w:rsidRPr="005E141D">
        <w:rPr>
          <w:spacing w:val="1"/>
        </w:rPr>
        <w:t xml:space="preserve"> </w:t>
      </w:r>
      <w:r w:rsidRPr="005E141D">
        <w:t>федеральными</w:t>
      </w:r>
      <w:r w:rsidRPr="005E141D">
        <w:rPr>
          <w:spacing w:val="1"/>
        </w:rPr>
        <w:t xml:space="preserve"> </w:t>
      </w:r>
      <w:r w:rsidRPr="005E141D">
        <w:t>законами,</w:t>
      </w:r>
      <w:r w:rsidRPr="005E141D">
        <w:rPr>
          <w:spacing w:val="-2"/>
        </w:rPr>
        <w:t xml:space="preserve"> </w:t>
      </w:r>
      <w:r w:rsidRPr="005E141D">
        <w:t>настоящими</w:t>
      </w:r>
      <w:r w:rsidRPr="005E141D">
        <w:rPr>
          <w:spacing w:val="-3"/>
        </w:rPr>
        <w:t xml:space="preserve"> </w:t>
      </w:r>
      <w:r w:rsidRPr="005E141D">
        <w:t>Правилами</w:t>
      </w:r>
      <w:r w:rsidRPr="005E141D">
        <w:rPr>
          <w:spacing w:val="-2"/>
        </w:rPr>
        <w:t xml:space="preserve"> </w:t>
      </w:r>
      <w:r w:rsidRPr="005E141D">
        <w:t>внутреннего</w:t>
      </w:r>
      <w:r w:rsidRPr="005E141D">
        <w:rPr>
          <w:spacing w:val="-1"/>
        </w:rPr>
        <w:t xml:space="preserve"> </w:t>
      </w:r>
      <w:r w:rsidRPr="005E141D">
        <w:t>трудового</w:t>
      </w:r>
      <w:r w:rsidRPr="005E141D">
        <w:rPr>
          <w:spacing w:val="-2"/>
        </w:rPr>
        <w:t xml:space="preserve"> </w:t>
      </w:r>
      <w:r w:rsidRPr="005E141D">
        <w:t>распорядка</w:t>
      </w:r>
      <w:r w:rsidRPr="005E141D">
        <w:rPr>
          <w:spacing w:val="-2"/>
        </w:rPr>
        <w:t xml:space="preserve"> </w:t>
      </w:r>
      <w:r w:rsidRPr="005E141D">
        <w:t>не</w:t>
      </w:r>
      <w:r w:rsidRPr="005E141D">
        <w:rPr>
          <w:spacing w:val="-3"/>
        </w:rPr>
        <w:t xml:space="preserve"> </w:t>
      </w:r>
      <w:r w:rsidRPr="005E141D">
        <w:t>допускается.</w:t>
      </w:r>
    </w:p>
    <w:p w:rsidR="004B741D" w:rsidRPr="005E141D" w:rsidRDefault="004B741D" w:rsidP="008847A8">
      <w:pPr>
        <w:pStyle w:val="aff1"/>
        <w:widowControl w:val="0"/>
        <w:numPr>
          <w:ilvl w:val="1"/>
          <w:numId w:val="145"/>
        </w:numPr>
        <w:tabs>
          <w:tab w:val="left" w:pos="664"/>
        </w:tabs>
        <w:autoSpaceDE w:val="0"/>
        <w:autoSpaceDN w:val="0"/>
        <w:ind w:left="118" w:right="258" w:firstLine="0"/>
        <w:jc w:val="both"/>
      </w:pPr>
      <w:r w:rsidRPr="005E141D">
        <w:rPr>
          <w:u w:val="single"/>
        </w:rPr>
        <w:t>Увольнение</w:t>
      </w:r>
      <w:r w:rsidRPr="005E141D">
        <w:rPr>
          <w:spacing w:val="1"/>
          <w:u w:val="single"/>
        </w:rPr>
        <w:t xml:space="preserve"> </w:t>
      </w:r>
      <w:r w:rsidRPr="005E141D">
        <w:rPr>
          <w:u w:val="single"/>
        </w:rPr>
        <w:t>в</w:t>
      </w:r>
      <w:r w:rsidRPr="005E141D">
        <w:rPr>
          <w:spacing w:val="1"/>
          <w:u w:val="single"/>
        </w:rPr>
        <w:t xml:space="preserve"> </w:t>
      </w:r>
      <w:r w:rsidRPr="005E141D">
        <w:rPr>
          <w:u w:val="single"/>
        </w:rPr>
        <w:t>качестве</w:t>
      </w:r>
      <w:r w:rsidRPr="005E141D">
        <w:rPr>
          <w:spacing w:val="1"/>
          <w:u w:val="single"/>
        </w:rPr>
        <w:t xml:space="preserve"> </w:t>
      </w:r>
      <w:r w:rsidRPr="005E141D">
        <w:rPr>
          <w:u w:val="single"/>
        </w:rPr>
        <w:t>дисциплинарного</w:t>
      </w:r>
      <w:r w:rsidRPr="005E141D">
        <w:rPr>
          <w:spacing w:val="1"/>
          <w:u w:val="single"/>
        </w:rPr>
        <w:t xml:space="preserve"> </w:t>
      </w:r>
      <w:r w:rsidRPr="005E141D">
        <w:rPr>
          <w:u w:val="single"/>
        </w:rPr>
        <w:t>взыскания</w:t>
      </w:r>
      <w:r w:rsidRPr="005E141D">
        <w:rPr>
          <w:spacing w:val="1"/>
          <w:u w:val="single"/>
        </w:rPr>
        <w:t xml:space="preserve"> </w:t>
      </w:r>
      <w:r w:rsidRPr="005E141D">
        <w:rPr>
          <w:u w:val="single"/>
        </w:rPr>
        <w:t>может</w:t>
      </w:r>
      <w:r w:rsidRPr="005E141D">
        <w:rPr>
          <w:spacing w:val="1"/>
          <w:u w:val="single"/>
        </w:rPr>
        <w:t xml:space="preserve"> </w:t>
      </w:r>
      <w:r w:rsidRPr="005E141D">
        <w:rPr>
          <w:u w:val="single"/>
        </w:rPr>
        <w:t>быть</w:t>
      </w:r>
      <w:r w:rsidRPr="005E141D">
        <w:rPr>
          <w:spacing w:val="1"/>
          <w:u w:val="single"/>
        </w:rPr>
        <w:t xml:space="preserve"> </w:t>
      </w:r>
      <w:r w:rsidRPr="005E141D">
        <w:rPr>
          <w:u w:val="single"/>
        </w:rPr>
        <w:t>применено</w:t>
      </w:r>
      <w:r w:rsidRPr="005E141D">
        <w:rPr>
          <w:spacing w:val="1"/>
          <w:u w:val="single"/>
        </w:rPr>
        <w:t xml:space="preserve"> </w:t>
      </w:r>
      <w:r w:rsidRPr="005E141D">
        <w:rPr>
          <w:u w:val="single"/>
        </w:rPr>
        <w:t>в</w:t>
      </w:r>
      <w:r w:rsidRPr="005E141D">
        <w:rPr>
          <w:spacing w:val="-57"/>
        </w:rPr>
        <w:t xml:space="preserve"> </w:t>
      </w:r>
      <w:r w:rsidRPr="005E141D">
        <w:rPr>
          <w:u w:val="single"/>
        </w:rPr>
        <w:t>соответствии</w:t>
      </w:r>
      <w:r w:rsidRPr="005E141D">
        <w:rPr>
          <w:spacing w:val="-1"/>
          <w:u w:val="single"/>
        </w:rPr>
        <w:t xml:space="preserve"> </w:t>
      </w:r>
      <w:r w:rsidRPr="005E141D">
        <w:rPr>
          <w:u w:val="single"/>
        </w:rPr>
        <w:t>со ст. 192 ТК РФ</w:t>
      </w:r>
      <w:r w:rsidRPr="005E141D">
        <w:rPr>
          <w:spacing w:val="-1"/>
          <w:u w:val="single"/>
        </w:rPr>
        <w:t xml:space="preserve"> </w:t>
      </w:r>
      <w:r w:rsidRPr="005E141D">
        <w:rPr>
          <w:u w:val="single"/>
        </w:rPr>
        <w:t>в</w:t>
      </w:r>
      <w:r w:rsidRPr="005E141D">
        <w:rPr>
          <w:spacing w:val="-1"/>
          <w:u w:val="single"/>
        </w:rPr>
        <w:t xml:space="preserve"> </w:t>
      </w:r>
      <w:r w:rsidRPr="005E141D">
        <w:rPr>
          <w:u w:val="single"/>
        </w:rPr>
        <w:t>случаях:</w:t>
      </w:r>
    </w:p>
    <w:p w:rsidR="004B741D" w:rsidRPr="005E141D" w:rsidRDefault="004B741D" w:rsidP="008847A8">
      <w:pPr>
        <w:pStyle w:val="aff1"/>
        <w:widowControl w:val="0"/>
        <w:numPr>
          <w:ilvl w:val="0"/>
          <w:numId w:val="121"/>
        </w:numPr>
        <w:tabs>
          <w:tab w:val="left" w:pos="839"/>
        </w:tabs>
        <w:autoSpaceDE w:val="0"/>
        <w:autoSpaceDN w:val="0"/>
        <w:ind w:right="262"/>
        <w:jc w:val="both"/>
      </w:pPr>
      <w:r w:rsidRPr="005E141D">
        <w:t>неоднократного неисполнения работником детского сада без уважительных причин</w:t>
      </w:r>
      <w:r w:rsidRPr="005E141D">
        <w:rPr>
          <w:spacing w:val="1"/>
        </w:rPr>
        <w:t xml:space="preserve"> </w:t>
      </w:r>
      <w:r w:rsidRPr="005E141D">
        <w:t>трудовых</w:t>
      </w:r>
      <w:r w:rsidRPr="005E141D">
        <w:rPr>
          <w:spacing w:val="1"/>
        </w:rPr>
        <w:t xml:space="preserve"> </w:t>
      </w:r>
      <w:r w:rsidRPr="005E141D">
        <w:t>обязанностей,</w:t>
      </w:r>
      <w:r w:rsidRPr="005E141D">
        <w:rPr>
          <w:spacing w:val="-1"/>
        </w:rPr>
        <w:t xml:space="preserve"> </w:t>
      </w:r>
      <w:r w:rsidRPr="005E141D">
        <w:t>если</w:t>
      </w:r>
      <w:r w:rsidRPr="005E141D">
        <w:rPr>
          <w:spacing w:val="1"/>
        </w:rPr>
        <w:t xml:space="preserve"> </w:t>
      </w:r>
      <w:r w:rsidRPr="005E141D">
        <w:t>он</w:t>
      </w:r>
      <w:r w:rsidRPr="005E141D">
        <w:rPr>
          <w:spacing w:val="-1"/>
        </w:rPr>
        <w:t xml:space="preserve"> </w:t>
      </w:r>
      <w:r w:rsidRPr="005E141D">
        <w:t>имеет дисциплинарное</w:t>
      </w:r>
      <w:r w:rsidRPr="005E141D">
        <w:rPr>
          <w:spacing w:val="-2"/>
        </w:rPr>
        <w:t xml:space="preserve"> </w:t>
      </w:r>
      <w:r w:rsidRPr="005E141D">
        <w:t>взыскание;</w:t>
      </w:r>
    </w:p>
    <w:p w:rsidR="004B741D" w:rsidRPr="005E141D" w:rsidRDefault="004B741D" w:rsidP="008847A8">
      <w:pPr>
        <w:pStyle w:val="aff1"/>
        <w:widowControl w:val="0"/>
        <w:numPr>
          <w:ilvl w:val="0"/>
          <w:numId w:val="121"/>
        </w:numPr>
        <w:tabs>
          <w:tab w:val="left" w:pos="839"/>
        </w:tabs>
        <w:autoSpaceDE w:val="0"/>
        <w:autoSpaceDN w:val="0"/>
        <w:ind w:hanging="361"/>
        <w:jc w:val="both"/>
      </w:pPr>
      <w:r w:rsidRPr="005E141D">
        <w:t>однократного</w:t>
      </w:r>
      <w:r w:rsidRPr="005E141D">
        <w:rPr>
          <w:spacing w:val="-3"/>
        </w:rPr>
        <w:t xml:space="preserve"> </w:t>
      </w:r>
      <w:r w:rsidRPr="005E141D">
        <w:t>грубого</w:t>
      </w:r>
      <w:r w:rsidRPr="005E141D">
        <w:rPr>
          <w:spacing w:val="-3"/>
        </w:rPr>
        <w:t xml:space="preserve"> </w:t>
      </w:r>
      <w:r w:rsidRPr="005E141D">
        <w:t>нарушения</w:t>
      </w:r>
      <w:r w:rsidRPr="005E141D">
        <w:rPr>
          <w:spacing w:val="-3"/>
        </w:rPr>
        <w:t xml:space="preserve"> </w:t>
      </w:r>
      <w:r w:rsidRPr="005E141D">
        <w:t>работником</w:t>
      </w:r>
      <w:r w:rsidRPr="005E141D">
        <w:rPr>
          <w:spacing w:val="-4"/>
        </w:rPr>
        <w:t xml:space="preserve"> </w:t>
      </w:r>
      <w:r w:rsidRPr="005E141D">
        <w:t>трудовых</w:t>
      </w:r>
      <w:r w:rsidRPr="005E141D">
        <w:rPr>
          <w:spacing w:val="-2"/>
        </w:rPr>
        <w:t xml:space="preserve"> </w:t>
      </w:r>
      <w:r w:rsidRPr="005E141D">
        <w:t>обязанностей:</w:t>
      </w:r>
    </w:p>
    <w:p w:rsidR="004B741D" w:rsidRPr="005E141D" w:rsidRDefault="004B741D" w:rsidP="008847A8">
      <w:pPr>
        <w:pStyle w:val="aff1"/>
        <w:widowControl w:val="0"/>
        <w:numPr>
          <w:ilvl w:val="0"/>
          <w:numId w:val="121"/>
        </w:numPr>
        <w:tabs>
          <w:tab w:val="left" w:pos="839"/>
        </w:tabs>
        <w:autoSpaceDE w:val="0"/>
        <w:autoSpaceDN w:val="0"/>
        <w:ind w:right="255"/>
        <w:jc w:val="both"/>
      </w:pPr>
      <w:r w:rsidRPr="005E141D">
        <w:t>прогула, т.е. отсутствия на рабочем месте без уважительных причин в течение всего</w:t>
      </w:r>
      <w:r w:rsidRPr="005E141D">
        <w:rPr>
          <w:spacing w:val="1"/>
        </w:rPr>
        <w:t xml:space="preserve"> </w:t>
      </w:r>
      <w:r w:rsidRPr="005E141D">
        <w:t>рабочего дня (смены), независимо от его (ее) продолжительности, а также в случае</w:t>
      </w:r>
      <w:r w:rsidRPr="005E141D">
        <w:rPr>
          <w:spacing w:val="1"/>
        </w:rPr>
        <w:t xml:space="preserve"> </w:t>
      </w:r>
      <w:r w:rsidRPr="005E141D">
        <w:t>отсутствия</w:t>
      </w:r>
      <w:r w:rsidRPr="005E141D">
        <w:rPr>
          <w:spacing w:val="-6"/>
        </w:rPr>
        <w:t xml:space="preserve"> </w:t>
      </w:r>
      <w:r w:rsidRPr="005E141D">
        <w:t>на</w:t>
      </w:r>
      <w:r w:rsidRPr="005E141D">
        <w:rPr>
          <w:spacing w:val="-5"/>
        </w:rPr>
        <w:t xml:space="preserve"> </w:t>
      </w:r>
      <w:r w:rsidRPr="005E141D">
        <w:t>рабочем</w:t>
      </w:r>
      <w:r w:rsidRPr="005E141D">
        <w:rPr>
          <w:spacing w:val="-4"/>
        </w:rPr>
        <w:t xml:space="preserve"> </w:t>
      </w:r>
      <w:r w:rsidRPr="005E141D">
        <w:t>месте</w:t>
      </w:r>
      <w:r w:rsidRPr="005E141D">
        <w:rPr>
          <w:spacing w:val="-6"/>
        </w:rPr>
        <w:t xml:space="preserve"> </w:t>
      </w:r>
      <w:r w:rsidRPr="005E141D">
        <w:t>без</w:t>
      </w:r>
      <w:r w:rsidRPr="005E141D">
        <w:rPr>
          <w:spacing w:val="-2"/>
        </w:rPr>
        <w:t xml:space="preserve"> </w:t>
      </w:r>
      <w:r w:rsidRPr="005E141D">
        <w:t>уважительных</w:t>
      </w:r>
      <w:r w:rsidRPr="005E141D">
        <w:rPr>
          <w:spacing w:val="-6"/>
        </w:rPr>
        <w:t xml:space="preserve"> </w:t>
      </w:r>
      <w:r w:rsidRPr="005E141D">
        <w:t>причин</w:t>
      </w:r>
      <w:r w:rsidRPr="005E141D">
        <w:rPr>
          <w:spacing w:val="-6"/>
        </w:rPr>
        <w:t xml:space="preserve"> </w:t>
      </w:r>
      <w:r w:rsidRPr="005E141D">
        <w:t>более</w:t>
      </w:r>
      <w:r w:rsidRPr="005E141D">
        <w:rPr>
          <w:spacing w:val="-6"/>
        </w:rPr>
        <w:t xml:space="preserve"> </w:t>
      </w:r>
      <w:r w:rsidRPr="005E141D">
        <w:t>четырех</w:t>
      </w:r>
      <w:r w:rsidRPr="005E141D">
        <w:rPr>
          <w:spacing w:val="-3"/>
        </w:rPr>
        <w:t xml:space="preserve"> </w:t>
      </w:r>
      <w:r w:rsidRPr="005E141D">
        <w:t>часов</w:t>
      </w:r>
      <w:r w:rsidRPr="005E141D">
        <w:rPr>
          <w:spacing w:val="-5"/>
        </w:rPr>
        <w:t xml:space="preserve"> </w:t>
      </w:r>
      <w:r w:rsidRPr="005E141D">
        <w:t>подряд</w:t>
      </w:r>
      <w:r w:rsidRPr="005E141D">
        <w:rPr>
          <w:spacing w:val="-9"/>
        </w:rPr>
        <w:t xml:space="preserve"> </w:t>
      </w:r>
      <w:r w:rsidRPr="005E141D">
        <w:t>в</w:t>
      </w:r>
      <w:r w:rsidRPr="005E141D">
        <w:rPr>
          <w:spacing w:val="-57"/>
        </w:rPr>
        <w:t xml:space="preserve"> </w:t>
      </w:r>
      <w:r w:rsidRPr="005E141D">
        <w:t>течение</w:t>
      </w:r>
      <w:r w:rsidRPr="005E141D">
        <w:rPr>
          <w:spacing w:val="-2"/>
        </w:rPr>
        <w:t xml:space="preserve"> </w:t>
      </w:r>
      <w:r w:rsidRPr="005E141D">
        <w:t>рабочего</w:t>
      </w:r>
      <w:r w:rsidRPr="005E141D">
        <w:rPr>
          <w:spacing w:val="-1"/>
        </w:rPr>
        <w:t xml:space="preserve"> </w:t>
      </w:r>
      <w:r w:rsidRPr="005E141D">
        <w:t>дня (смены);</w:t>
      </w:r>
    </w:p>
    <w:p w:rsidR="004B741D" w:rsidRPr="005E141D" w:rsidRDefault="004B741D" w:rsidP="008847A8">
      <w:pPr>
        <w:pStyle w:val="aff1"/>
        <w:widowControl w:val="0"/>
        <w:numPr>
          <w:ilvl w:val="0"/>
          <w:numId w:val="121"/>
        </w:numPr>
        <w:tabs>
          <w:tab w:val="left" w:pos="839"/>
        </w:tabs>
        <w:autoSpaceDE w:val="0"/>
        <w:autoSpaceDN w:val="0"/>
        <w:spacing w:before="1"/>
        <w:ind w:right="258"/>
        <w:jc w:val="both"/>
      </w:pPr>
      <w:r w:rsidRPr="005E141D">
        <w:t>появления</w:t>
      </w:r>
      <w:r w:rsidRPr="005E141D">
        <w:rPr>
          <w:spacing w:val="-11"/>
        </w:rPr>
        <w:t xml:space="preserve"> </w:t>
      </w:r>
      <w:r w:rsidRPr="005E141D">
        <w:t>работника</w:t>
      </w:r>
      <w:r w:rsidRPr="005E141D">
        <w:rPr>
          <w:spacing w:val="-11"/>
        </w:rPr>
        <w:t xml:space="preserve"> </w:t>
      </w:r>
      <w:r w:rsidRPr="005E141D">
        <w:t>на</w:t>
      </w:r>
      <w:r w:rsidRPr="005E141D">
        <w:rPr>
          <w:spacing w:val="-11"/>
        </w:rPr>
        <w:t xml:space="preserve"> </w:t>
      </w:r>
      <w:r w:rsidRPr="005E141D">
        <w:t>работе</w:t>
      </w:r>
      <w:r w:rsidRPr="005E141D">
        <w:rPr>
          <w:spacing w:val="-11"/>
        </w:rPr>
        <w:t xml:space="preserve"> </w:t>
      </w:r>
      <w:r w:rsidRPr="005E141D">
        <w:t>(на</w:t>
      </w:r>
      <w:r w:rsidRPr="005E141D">
        <w:rPr>
          <w:spacing w:val="-10"/>
        </w:rPr>
        <w:t xml:space="preserve"> </w:t>
      </w:r>
      <w:r w:rsidRPr="005E141D">
        <w:t>своем</w:t>
      </w:r>
      <w:r w:rsidRPr="005E141D">
        <w:rPr>
          <w:spacing w:val="-10"/>
        </w:rPr>
        <w:t xml:space="preserve"> </w:t>
      </w:r>
      <w:r w:rsidRPr="005E141D">
        <w:t>рабочем</w:t>
      </w:r>
      <w:r w:rsidRPr="005E141D">
        <w:rPr>
          <w:spacing w:val="-10"/>
        </w:rPr>
        <w:t xml:space="preserve"> </w:t>
      </w:r>
      <w:r w:rsidRPr="005E141D">
        <w:t>месте</w:t>
      </w:r>
      <w:r w:rsidRPr="005E141D">
        <w:rPr>
          <w:spacing w:val="-11"/>
        </w:rPr>
        <w:t xml:space="preserve"> </w:t>
      </w:r>
      <w:r w:rsidRPr="005E141D">
        <w:t>либо</w:t>
      </w:r>
      <w:r w:rsidRPr="005E141D">
        <w:rPr>
          <w:spacing w:val="-9"/>
        </w:rPr>
        <w:t xml:space="preserve"> </w:t>
      </w:r>
      <w:r w:rsidRPr="005E141D">
        <w:t>на</w:t>
      </w:r>
      <w:r w:rsidRPr="005E141D">
        <w:rPr>
          <w:spacing w:val="-13"/>
        </w:rPr>
        <w:t xml:space="preserve"> </w:t>
      </w:r>
      <w:r w:rsidRPr="005E141D">
        <w:t>территории</w:t>
      </w:r>
      <w:r w:rsidRPr="005E141D">
        <w:rPr>
          <w:spacing w:val="-9"/>
        </w:rPr>
        <w:t xml:space="preserve"> </w:t>
      </w:r>
      <w:r w:rsidRPr="005E141D">
        <w:t>ДОУ</w:t>
      </w:r>
      <w:r w:rsidRPr="005E141D">
        <w:rPr>
          <w:spacing w:val="-12"/>
        </w:rPr>
        <w:t xml:space="preserve"> </w:t>
      </w:r>
      <w:r w:rsidRPr="005E141D">
        <w:t>или</w:t>
      </w:r>
      <w:r w:rsidRPr="005E141D">
        <w:rPr>
          <w:spacing w:val="-58"/>
        </w:rPr>
        <w:t xml:space="preserve"> </w:t>
      </w:r>
      <w:r w:rsidRPr="005E141D">
        <w:t>объекта,</w:t>
      </w:r>
      <w:r w:rsidRPr="005E141D">
        <w:rPr>
          <w:spacing w:val="1"/>
        </w:rPr>
        <w:t xml:space="preserve"> </w:t>
      </w:r>
      <w:r w:rsidRPr="005E141D">
        <w:t>где</w:t>
      </w:r>
      <w:r w:rsidRPr="005E141D">
        <w:rPr>
          <w:spacing w:val="1"/>
        </w:rPr>
        <w:t xml:space="preserve"> </w:t>
      </w:r>
      <w:r w:rsidRPr="005E141D">
        <w:t>по</w:t>
      </w:r>
      <w:r w:rsidRPr="005E141D">
        <w:rPr>
          <w:spacing w:val="1"/>
        </w:rPr>
        <w:t xml:space="preserve"> </w:t>
      </w:r>
      <w:r w:rsidRPr="005E141D">
        <w:t>поручению</w:t>
      </w:r>
      <w:r w:rsidRPr="005E141D">
        <w:rPr>
          <w:spacing w:val="1"/>
        </w:rPr>
        <w:t xml:space="preserve"> </w:t>
      </w:r>
      <w:r w:rsidRPr="005E141D">
        <w:t>заведующего</w:t>
      </w:r>
      <w:r w:rsidRPr="005E141D">
        <w:rPr>
          <w:spacing w:val="1"/>
        </w:rPr>
        <w:t xml:space="preserve"> </w:t>
      </w:r>
      <w:r w:rsidRPr="005E141D">
        <w:t>работник</w:t>
      </w:r>
      <w:r w:rsidRPr="005E141D">
        <w:rPr>
          <w:spacing w:val="1"/>
        </w:rPr>
        <w:t xml:space="preserve"> </w:t>
      </w:r>
      <w:r w:rsidRPr="005E141D">
        <w:t>должен</w:t>
      </w:r>
      <w:r w:rsidRPr="005E141D">
        <w:rPr>
          <w:spacing w:val="1"/>
        </w:rPr>
        <w:t xml:space="preserve"> </w:t>
      </w:r>
      <w:r w:rsidRPr="005E141D">
        <w:t>выполнять</w:t>
      </w:r>
      <w:r w:rsidRPr="005E141D">
        <w:rPr>
          <w:spacing w:val="1"/>
        </w:rPr>
        <w:t xml:space="preserve"> </w:t>
      </w:r>
      <w:r w:rsidRPr="005E141D">
        <w:t>трудовую</w:t>
      </w:r>
      <w:r w:rsidRPr="005E141D">
        <w:rPr>
          <w:spacing w:val="1"/>
        </w:rPr>
        <w:t xml:space="preserve"> </w:t>
      </w:r>
      <w:r w:rsidRPr="005E141D">
        <w:t>функцию)</w:t>
      </w:r>
      <w:r w:rsidRPr="005E141D">
        <w:rPr>
          <w:spacing w:val="1"/>
        </w:rPr>
        <w:t xml:space="preserve"> </w:t>
      </w:r>
      <w:r w:rsidRPr="005E141D">
        <w:t>в</w:t>
      </w:r>
      <w:r w:rsidRPr="005E141D">
        <w:rPr>
          <w:spacing w:val="1"/>
        </w:rPr>
        <w:t xml:space="preserve"> </w:t>
      </w:r>
      <w:r w:rsidRPr="005E141D">
        <w:t>состоянии</w:t>
      </w:r>
      <w:r w:rsidRPr="005E141D">
        <w:rPr>
          <w:spacing w:val="1"/>
        </w:rPr>
        <w:t xml:space="preserve"> </w:t>
      </w:r>
      <w:r w:rsidRPr="005E141D">
        <w:t>алкогольного,</w:t>
      </w:r>
      <w:r w:rsidRPr="005E141D">
        <w:rPr>
          <w:spacing w:val="1"/>
        </w:rPr>
        <w:t xml:space="preserve"> </w:t>
      </w:r>
      <w:r w:rsidRPr="005E141D">
        <w:t>наркотического</w:t>
      </w:r>
      <w:r w:rsidRPr="005E141D">
        <w:rPr>
          <w:spacing w:val="1"/>
        </w:rPr>
        <w:t xml:space="preserve"> </w:t>
      </w:r>
      <w:r w:rsidRPr="005E141D">
        <w:t>или</w:t>
      </w:r>
      <w:r w:rsidRPr="005E141D">
        <w:rPr>
          <w:spacing w:val="1"/>
        </w:rPr>
        <w:t xml:space="preserve"> </w:t>
      </w:r>
      <w:r w:rsidRPr="005E141D">
        <w:t>иного</w:t>
      </w:r>
      <w:r w:rsidRPr="005E141D">
        <w:rPr>
          <w:spacing w:val="1"/>
        </w:rPr>
        <w:t xml:space="preserve"> </w:t>
      </w:r>
      <w:r w:rsidRPr="005E141D">
        <w:t>токсического</w:t>
      </w:r>
      <w:r w:rsidRPr="005E141D">
        <w:rPr>
          <w:spacing w:val="1"/>
        </w:rPr>
        <w:t xml:space="preserve"> </w:t>
      </w:r>
      <w:r w:rsidRPr="005E141D">
        <w:t>опьянения;</w:t>
      </w:r>
    </w:p>
    <w:p w:rsidR="004B741D" w:rsidRPr="005E141D" w:rsidRDefault="004B741D" w:rsidP="008847A8">
      <w:pPr>
        <w:pStyle w:val="aff1"/>
        <w:widowControl w:val="0"/>
        <w:numPr>
          <w:ilvl w:val="0"/>
          <w:numId w:val="121"/>
        </w:numPr>
        <w:tabs>
          <w:tab w:val="left" w:pos="839"/>
        </w:tabs>
        <w:autoSpaceDE w:val="0"/>
        <w:autoSpaceDN w:val="0"/>
        <w:ind w:right="252"/>
        <w:jc w:val="both"/>
      </w:pPr>
      <w:r w:rsidRPr="005E141D">
        <w:t>разглашения</w:t>
      </w:r>
      <w:r w:rsidRPr="005E141D">
        <w:rPr>
          <w:spacing w:val="1"/>
        </w:rPr>
        <w:t xml:space="preserve"> </w:t>
      </w:r>
      <w:r w:rsidRPr="005E141D">
        <w:t>охраняемой</w:t>
      </w:r>
      <w:r w:rsidRPr="005E141D">
        <w:rPr>
          <w:spacing w:val="1"/>
        </w:rPr>
        <w:t xml:space="preserve"> </w:t>
      </w:r>
      <w:r w:rsidRPr="005E141D">
        <w:t>законом</w:t>
      </w:r>
      <w:r w:rsidRPr="005E141D">
        <w:rPr>
          <w:spacing w:val="1"/>
        </w:rPr>
        <w:t xml:space="preserve"> </w:t>
      </w:r>
      <w:r w:rsidRPr="005E141D">
        <w:t>тайны</w:t>
      </w:r>
      <w:r w:rsidRPr="005E141D">
        <w:rPr>
          <w:spacing w:val="1"/>
        </w:rPr>
        <w:t xml:space="preserve"> </w:t>
      </w:r>
      <w:r w:rsidRPr="005E141D">
        <w:t>(государственной,</w:t>
      </w:r>
      <w:r w:rsidRPr="005E141D">
        <w:rPr>
          <w:spacing w:val="1"/>
        </w:rPr>
        <w:t xml:space="preserve"> </w:t>
      </w:r>
      <w:r w:rsidRPr="005E141D">
        <w:t>служебной</w:t>
      </w:r>
      <w:r w:rsidRPr="005E141D">
        <w:rPr>
          <w:spacing w:val="1"/>
        </w:rPr>
        <w:t xml:space="preserve"> </w:t>
      </w:r>
      <w:r w:rsidRPr="005E141D">
        <w:t>и</w:t>
      </w:r>
      <w:r w:rsidRPr="005E141D">
        <w:rPr>
          <w:spacing w:val="1"/>
        </w:rPr>
        <w:t xml:space="preserve"> </w:t>
      </w:r>
      <w:r w:rsidRPr="005E141D">
        <w:t>иной),</w:t>
      </w:r>
      <w:r w:rsidRPr="005E141D">
        <w:rPr>
          <w:spacing w:val="1"/>
        </w:rPr>
        <w:t xml:space="preserve"> </w:t>
      </w:r>
      <w:r w:rsidRPr="005E141D">
        <w:t>ставшей известной работнику в связи с исполнением им трудовых обязанностей, в</w:t>
      </w:r>
      <w:r w:rsidRPr="005E141D">
        <w:rPr>
          <w:spacing w:val="1"/>
        </w:rPr>
        <w:t xml:space="preserve"> </w:t>
      </w:r>
      <w:r w:rsidRPr="005E141D">
        <w:t>том</w:t>
      </w:r>
      <w:r w:rsidRPr="005E141D">
        <w:rPr>
          <w:spacing w:val="-2"/>
        </w:rPr>
        <w:t xml:space="preserve"> </w:t>
      </w:r>
      <w:r w:rsidRPr="005E141D">
        <w:t>числе</w:t>
      </w:r>
      <w:r w:rsidRPr="005E141D">
        <w:rPr>
          <w:spacing w:val="-2"/>
        </w:rPr>
        <w:t xml:space="preserve"> </w:t>
      </w:r>
      <w:r w:rsidRPr="005E141D">
        <w:t>разглашения персональных</w:t>
      </w:r>
      <w:r w:rsidRPr="005E141D">
        <w:rPr>
          <w:spacing w:val="1"/>
        </w:rPr>
        <w:t xml:space="preserve"> </w:t>
      </w:r>
      <w:r w:rsidRPr="005E141D">
        <w:t>данных</w:t>
      </w:r>
      <w:r w:rsidRPr="005E141D">
        <w:rPr>
          <w:spacing w:val="-2"/>
        </w:rPr>
        <w:t xml:space="preserve"> </w:t>
      </w:r>
      <w:r w:rsidRPr="005E141D">
        <w:t>другого</w:t>
      </w:r>
      <w:r w:rsidRPr="005E141D">
        <w:rPr>
          <w:spacing w:val="-1"/>
        </w:rPr>
        <w:t xml:space="preserve"> </w:t>
      </w:r>
      <w:r w:rsidRPr="005E141D">
        <w:t>работника;</w:t>
      </w:r>
    </w:p>
    <w:p w:rsidR="004B741D" w:rsidRPr="005E141D" w:rsidRDefault="004B741D" w:rsidP="008847A8">
      <w:pPr>
        <w:pStyle w:val="aff1"/>
        <w:widowControl w:val="0"/>
        <w:numPr>
          <w:ilvl w:val="0"/>
          <w:numId w:val="121"/>
        </w:numPr>
        <w:tabs>
          <w:tab w:val="left" w:pos="839"/>
        </w:tabs>
        <w:autoSpaceDE w:val="0"/>
        <w:autoSpaceDN w:val="0"/>
        <w:ind w:right="259"/>
        <w:jc w:val="both"/>
      </w:pPr>
      <w:r w:rsidRPr="005E141D">
        <w:t>совершения по месту работы хищения (в том числе мелкого) чужого имущества,</w:t>
      </w:r>
      <w:r w:rsidRPr="005E141D">
        <w:rPr>
          <w:spacing w:val="1"/>
        </w:rPr>
        <w:t xml:space="preserve"> </w:t>
      </w:r>
      <w:r w:rsidRPr="005E141D">
        <w:t>растраты,</w:t>
      </w:r>
      <w:r w:rsidRPr="005E141D">
        <w:rPr>
          <w:spacing w:val="1"/>
        </w:rPr>
        <w:t xml:space="preserve"> </w:t>
      </w:r>
      <w:r w:rsidRPr="005E141D">
        <w:t>умышленного</w:t>
      </w:r>
      <w:r w:rsidRPr="005E141D">
        <w:rPr>
          <w:spacing w:val="1"/>
        </w:rPr>
        <w:t xml:space="preserve"> </w:t>
      </w:r>
      <w:r w:rsidRPr="005E141D">
        <w:t>его</w:t>
      </w:r>
      <w:r w:rsidRPr="005E141D">
        <w:rPr>
          <w:spacing w:val="1"/>
        </w:rPr>
        <w:t xml:space="preserve"> </w:t>
      </w:r>
      <w:r w:rsidRPr="005E141D">
        <w:t>уничтожения</w:t>
      </w:r>
      <w:r w:rsidRPr="005E141D">
        <w:rPr>
          <w:spacing w:val="1"/>
        </w:rPr>
        <w:t xml:space="preserve"> </w:t>
      </w:r>
      <w:r w:rsidRPr="005E141D">
        <w:t>или</w:t>
      </w:r>
      <w:r w:rsidRPr="005E141D">
        <w:rPr>
          <w:spacing w:val="1"/>
        </w:rPr>
        <w:t xml:space="preserve"> </w:t>
      </w:r>
      <w:r w:rsidRPr="005E141D">
        <w:t>повреждения,</w:t>
      </w:r>
      <w:r w:rsidRPr="005E141D">
        <w:rPr>
          <w:spacing w:val="1"/>
        </w:rPr>
        <w:t xml:space="preserve"> </w:t>
      </w:r>
      <w:r w:rsidRPr="005E141D">
        <w:t>установленных</w:t>
      </w:r>
      <w:r w:rsidRPr="005E141D">
        <w:rPr>
          <w:spacing w:val="1"/>
        </w:rPr>
        <w:t xml:space="preserve"> </w:t>
      </w:r>
      <w:r w:rsidRPr="005E141D">
        <w:t>вступившим в законную силу приговором суда или постановлением судьи, органа,</w:t>
      </w:r>
      <w:r w:rsidRPr="005E141D">
        <w:rPr>
          <w:spacing w:val="1"/>
        </w:rPr>
        <w:t xml:space="preserve"> </w:t>
      </w:r>
      <w:r w:rsidRPr="005E141D">
        <w:t>должностного</w:t>
      </w:r>
      <w:r w:rsidRPr="005E141D">
        <w:rPr>
          <w:spacing w:val="1"/>
        </w:rPr>
        <w:t xml:space="preserve"> </w:t>
      </w:r>
      <w:r w:rsidRPr="005E141D">
        <w:t>лица,</w:t>
      </w:r>
      <w:r w:rsidRPr="005E141D">
        <w:rPr>
          <w:spacing w:val="1"/>
        </w:rPr>
        <w:t xml:space="preserve"> </w:t>
      </w:r>
      <w:r w:rsidRPr="005E141D">
        <w:t>уполномоченных</w:t>
      </w:r>
      <w:r w:rsidRPr="005E141D">
        <w:rPr>
          <w:spacing w:val="1"/>
        </w:rPr>
        <w:t xml:space="preserve"> </w:t>
      </w:r>
      <w:r w:rsidRPr="005E141D">
        <w:t>рассматривать</w:t>
      </w:r>
      <w:r w:rsidRPr="005E141D">
        <w:rPr>
          <w:spacing w:val="1"/>
        </w:rPr>
        <w:t xml:space="preserve"> </w:t>
      </w:r>
      <w:r w:rsidRPr="005E141D">
        <w:t>дела</w:t>
      </w:r>
      <w:r w:rsidRPr="005E141D">
        <w:rPr>
          <w:spacing w:val="1"/>
        </w:rPr>
        <w:t xml:space="preserve"> </w:t>
      </w:r>
      <w:r w:rsidRPr="005E141D">
        <w:t>об</w:t>
      </w:r>
      <w:r w:rsidRPr="005E141D">
        <w:rPr>
          <w:spacing w:val="1"/>
        </w:rPr>
        <w:t xml:space="preserve"> </w:t>
      </w:r>
      <w:r w:rsidRPr="005E141D">
        <w:t>административных</w:t>
      </w:r>
      <w:r w:rsidRPr="005E141D">
        <w:rPr>
          <w:spacing w:val="1"/>
        </w:rPr>
        <w:t xml:space="preserve"> </w:t>
      </w:r>
      <w:r w:rsidRPr="005E141D">
        <w:t>правонарушениях;</w:t>
      </w:r>
    </w:p>
    <w:p w:rsidR="004B741D" w:rsidRPr="005E141D" w:rsidRDefault="004B741D" w:rsidP="008847A8">
      <w:pPr>
        <w:pStyle w:val="aff1"/>
        <w:widowControl w:val="0"/>
        <w:numPr>
          <w:ilvl w:val="0"/>
          <w:numId w:val="121"/>
        </w:numPr>
        <w:tabs>
          <w:tab w:val="left" w:pos="839"/>
        </w:tabs>
        <w:autoSpaceDE w:val="0"/>
        <w:autoSpaceDN w:val="0"/>
        <w:spacing w:before="1"/>
        <w:ind w:right="257"/>
        <w:jc w:val="both"/>
      </w:pPr>
      <w:r w:rsidRPr="005E141D">
        <w:t>установленного комиссией по охране труда или уполномоченным по охране труда</w:t>
      </w:r>
      <w:r w:rsidRPr="005E141D">
        <w:rPr>
          <w:spacing w:val="1"/>
        </w:rPr>
        <w:t xml:space="preserve"> </w:t>
      </w:r>
      <w:r w:rsidRPr="005E141D">
        <w:t>нарушения работником требований охраны труда, если это нарушение повлекло за</w:t>
      </w:r>
      <w:r w:rsidRPr="005E141D">
        <w:rPr>
          <w:spacing w:val="1"/>
        </w:rPr>
        <w:t xml:space="preserve"> </w:t>
      </w:r>
      <w:r w:rsidRPr="005E141D">
        <w:t>собой</w:t>
      </w:r>
      <w:r w:rsidRPr="005E141D">
        <w:rPr>
          <w:spacing w:val="1"/>
        </w:rPr>
        <w:t xml:space="preserve"> </w:t>
      </w:r>
      <w:r w:rsidRPr="005E141D">
        <w:t>тяжкие последствия (несчастный случай, авария) либо заведомо создавало</w:t>
      </w:r>
      <w:r w:rsidRPr="005E141D">
        <w:rPr>
          <w:spacing w:val="1"/>
        </w:rPr>
        <w:t xml:space="preserve"> </w:t>
      </w:r>
      <w:r w:rsidRPr="005E141D">
        <w:t>реальную</w:t>
      </w:r>
      <w:r w:rsidRPr="005E141D">
        <w:rPr>
          <w:spacing w:val="4"/>
        </w:rPr>
        <w:t xml:space="preserve"> </w:t>
      </w:r>
      <w:r w:rsidRPr="005E141D">
        <w:t>угрозу</w:t>
      </w:r>
      <w:r w:rsidRPr="005E141D">
        <w:rPr>
          <w:spacing w:val="-5"/>
        </w:rPr>
        <w:t xml:space="preserve"> </w:t>
      </w:r>
      <w:r w:rsidRPr="005E141D">
        <w:t>наступления таких</w:t>
      </w:r>
      <w:r w:rsidRPr="005E141D">
        <w:rPr>
          <w:spacing w:val="1"/>
        </w:rPr>
        <w:t xml:space="preserve"> </w:t>
      </w:r>
      <w:r w:rsidRPr="005E141D">
        <w:t>последствий;</w:t>
      </w:r>
    </w:p>
    <w:p w:rsidR="004B741D" w:rsidRPr="005E141D" w:rsidRDefault="004B741D" w:rsidP="008847A8">
      <w:pPr>
        <w:pStyle w:val="aff1"/>
        <w:widowControl w:val="0"/>
        <w:numPr>
          <w:ilvl w:val="0"/>
          <w:numId w:val="121"/>
        </w:numPr>
        <w:tabs>
          <w:tab w:val="left" w:pos="839"/>
        </w:tabs>
        <w:autoSpaceDE w:val="0"/>
        <w:autoSpaceDN w:val="0"/>
        <w:ind w:right="259"/>
        <w:jc w:val="both"/>
      </w:pPr>
      <w:r w:rsidRPr="005E141D">
        <w:t>совершения</w:t>
      </w:r>
      <w:r w:rsidRPr="005E141D">
        <w:rPr>
          <w:spacing w:val="1"/>
        </w:rPr>
        <w:t xml:space="preserve"> </w:t>
      </w:r>
      <w:r w:rsidRPr="005E141D">
        <w:t>виновных</w:t>
      </w:r>
      <w:r w:rsidRPr="005E141D">
        <w:rPr>
          <w:spacing w:val="1"/>
        </w:rPr>
        <w:t xml:space="preserve"> </w:t>
      </w:r>
      <w:r w:rsidRPr="005E141D">
        <w:t>действий</w:t>
      </w:r>
      <w:r w:rsidRPr="005E141D">
        <w:rPr>
          <w:spacing w:val="1"/>
        </w:rPr>
        <w:t xml:space="preserve"> </w:t>
      </w:r>
      <w:r w:rsidRPr="005E141D">
        <w:t>работником,</w:t>
      </w:r>
      <w:r w:rsidRPr="005E141D">
        <w:rPr>
          <w:spacing w:val="1"/>
        </w:rPr>
        <w:t xml:space="preserve"> </w:t>
      </w:r>
      <w:r w:rsidRPr="005E141D">
        <w:t>непосредственно</w:t>
      </w:r>
      <w:r w:rsidRPr="005E141D">
        <w:rPr>
          <w:spacing w:val="1"/>
        </w:rPr>
        <w:t xml:space="preserve"> </w:t>
      </w:r>
      <w:r w:rsidRPr="005E141D">
        <w:t>обслуживающим</w:t>
      </w:r>
      <w:r w:rsidRPr="005E141D">
        <w:rPr>
          <w:spacing w:val="1"/>
        </w:rPr>
        <w:t xml:space="preserve"> </w:t>
      </w:r>
      <w:r w:rsidRPr="005E141D">
        <w:t>денежные или товарные ценности, если эти действия дают основание для утраты</w:t>
      </w:r>
      <w:r w:rsidRPr="005E141D">
        <w:rPr>
          <w:spacing w:val="1"/>
        </w:rPr>
        <w:t xml:space="preserve"> </w:t>
      </w:r>
      <w:r w:rsidRPr="005E141D">
        <w:t>доверия</w:t>
      </w:r>
      <w:r w:rsidRPr="005E141D">
        <w:rPr>
          <w:spacing w:val="-1"/>
        </w:rPr>
        <w:t xml:space="preserve"> </w:t>
      </w:r>
      <w:r w:rsidRPr="005E141D">
        <w:t>к нему</w:t>
      </w:r>
      <w:r w:rsidRPr="005E141D">
        <w:rPr>
          <w:spacing w:val="-5"/>
        </w:rPr>
        <w:t xml:space="preserve"> </w:t>
      </w:r>
      <w:r w:rsidRPr="005E141D">
        <w:t>со</w:t>
      </w:r>
      <w:r w:rsidRPr="005E141D">
        <w:rPr>
          <w:spacing w:val="2"/>
        </w:rPr>
        <w:t xml:space="preserve"> </w:t>
      </w:r>
      <w:r w:rsidRPr="005E141D">
        <w:t>стороны работодателя;</w:t>
      </w:r>
    </w:p>
    <w:p w:rsidR="004B741D" w:rsidRPr="005E141D" w:rsidRDefault="004B741D" w:rsidP="008847A8">
      <w:pPr>
        <w:pStyle w:val="aff1"/>
        <w:widowControl w:val="0"/>
        <w:numPr>
          <w:ilvl w:val="0"/>
          <w:numId w:val="121"/>
        </w:numPr>
        <w:tabs>
          <w:tab w:val="left" w:pos="839"/>
        </w:tabs>
        <w:autoSpaceDE w:val="0"/>
        <w:autoSpaceDN w:val="0"/>
        <w:ind w:right="261"/>
        <w:jc w:val="both"/>
      </w:pPr>
      <w:r w:rsidRPr="005E141D">
        <w:t>непринятия работником мер по предотвращению или урегулированию конфликта</w:t>
      </w:r>
      <w:r w:rsidRPr="005E141D">
        <w:rPr>
          <w:spacing w:val="1"/>
        </w:rPr>
        <w:t xml:space="preserve"> </w:t>
      </w:r>
      <w:r w:rsidRPr="005E141D">
        <w:t>интересов,</w:t>
      </w:r>
      <w:r w:rsidRPr="005E141D">
        <w:rPr>
          <w:spacing w:val="-1"/>
        </w:rPr>
        <w:t xml:space="preserve"> </w:t>
      </w:r>
      <w:r w:rsidRPr="005E141D">
        <w:t>стороной которого он является;</w:t>
      </w:r>
    </w:p>
    <w:p w:rsidR="004B741D" w:rsidRPr="005E141D" w:rsidRDefault="004B741D" w:rsidP="008847A8">
      <w:pPr>
        <w:pStyle w:val="aff1"/>
        <w:widowControl w:val="0"/>
        <w:numPr>
          <w:ilvl w:val="0"/>
          <w:numId w:val="121"/>
        </w:numPr>
        <w:tabs>
          <w:tab w:val="left" w:pos="839"/>
        </w:tabs>
        <w:autoSpaceDE w:val="0"/>
        <w:autoSpaceDN w:val="0"/>
        <w:ind w:right="254"/>
        <w:jc w:val="both"/>
      </w:pPr>
      <w:r w:rsidRPr="005E141D">
        <w:t>совершения</w:t>
      </w:r>
      <w:r w:rsidRPr="005E141D">
        <w:rPr>
          <w:spacing w:val="1"/>
        </w:rPr>
        <w:t xml:space="preserve"> </w:t>
      </w:r>
      <w:r w:rsidRPr="005E141D">
        <w:t>работником,</w:t>
      </w:r>
      <w:r w:rsidRPr="005E141D">
        <w:rPr>
          <w:spacing w:val="1"/>
        </w:rPr>
        <w:t xml:space="preserve"> </w:t>
      </w:r>
      <w:r w:rsidRPr="005E141D">
        <w:t>выполняющим</w:t>
      </w:r>
      <w:r w:rsidRPr="005E141D">
        <w:rPr>
          <w:spacing w:val="1"/>
        </w:rPr>
        <w:t xml:space="preserve"> </w:t>
      </w:r>
      <w:r w:rsidRPr="005E141D">
        <w:t>воспитательные</w:t>
      </w:r>
      <w:r w:rsidRPr="005E141D">
        <w:rPr>
          <w:spacing w:val="1"/>
        </w:rPr>
        <w:t xml:space="preserve"> </w:t>
      </w:r>
      <w:r w:rsidRPr="005E141D">
        <w:t>функции,</w:t>
      </w:r>
      <w:r w:rsidRPr="005E141D">
        <w:rPr>
          <w:spacing w:val="1"/>
        </w:rPr>
        <w:t xml:space="preserve"> </w:t>
      </w:r>
      <w:r w:rsidRPr="005E141D">
        <w:t>аморального</w:t>
      </w:r>
      <w:r w:rsidRPr="005E141D">
        <w:rPr>
          <w:spacing w:val="1"/>
        </w:rPr>
        <w:t xml:space="preserve"> </w:t>
      </w:r>
      <w:r w:rsidRPr="005E141D">
        <w:t>проступка,</w:t>
      </w:r>
      <w:r w:rsidRPr="005E141D">
        <w:rPr>
          <w:spacing w:val="1"/>
        </w:rPr>
        <w:t xml:space="preserve"> </w:t>
      </w:r>
      <w:r w:rsidRPr="005E141D">
        <w:t>несовместимого</w:t>
      </w:r>
      <w:r w:rsidRPr="005E141D">
        <w:rPr>
          <w:spacing w:val="1"/>
        </w:rPr>
        <w:t xml:space="preserve"> </w:t>
      </w:r>
      <w:r w:rsidRPr="005E141D">
        <w:t>с</w:t>
      </w:r>
      <w:r w:rsidRPr="005E141D">
        <w:rPr>
          <w:spacing w:val="1"/>
        </w:rPr>
        <w:t xml:space="preserve"> </w:t>
      </w:r>
      <w:r w:rsidRPr="005E141D">
        <w:t>продолжением</w:t>
      </w:r>
      <w:r w:rsidRPr="005E141D">
        <w:rPr>
          <w:spacing w:val="1"/>
        </w:rPr>
        <w:t xml:space="preserve"> </w:t>
      </w:r>
      <w:r w:rsidRPr="005E141D">
        <w:t>данной</w:t>
      </w:r>
      <w:r w:rsidRPr="005E141D">
        <w:rPr>
          <w:spacing w:val="1"/>
        </w:rPr>
        <w:t xml:space="preserve"> </w:t>
      </w:r>
      <w:r w:rsidRPr="005E141D">
        <w:t>работы.</w:t>
      </w:r>
      <w:r w:rsidRPr="005E141D">
        <w:rPr>
          <w:spacing w:val="1"/>
        </w:rPr>
        <w:t xml:space="preserve"> </w:t>
      </w:r>
      <w:r w:rsidRPr="005E141D">
        <w:t>Аморальным</w:t>
      </w:r>
      <w:r w:rsidRPr="005E141D">
        <w:rPr>
          <w:spacing w:val="1"/>
        </w:rPr>
        <w:t xml:space="preserve"> </w:t>
      </w:r>
      <w:r w:rsidRPr="005E141D">
        <w:t>проступком</w:t>
      </w:r>
      <w:r w:rsidRPr="005E141D">
        <w:rPr>
          <w:spacing w:val="1"/>
        </w:rPr>
        <w:t xml:space="preserve"> </w:t>
      </w:r>
      <w:r w:rsidRPr="005E141D">
        <w:t>является</w:t>
      </w:r>
      <w:r w:rsidRPr="005E141D">
        <w:rPr>
          <w:spacing w:val="1"/>
        </w:rPr>
        <w:t xml:space="preserve"> </w:t>
      </w:r>
      <w:r w:rsidRPr="005E141D">
        <w:t>виновное</w:t>
      </w:r>
      <w:r w:rsidRPr="005E141D">
        <w:rPr>
          <w:spacing w:val="1"/>
        </w:rPr>
        <w:t xml:space="preserve"> </w:t>
      </w:r>
      <w:r w:rsidRPr="005E141D">
        <w:t>действие</w:t>
      </w:r>
      <w:r w:rsidRPr="005E141D">
        <w:rPr>
          <w:spacing w:val="1"/>
        </w:rPr>
        <w:t xml:space="preserve"> </w:t>
      </w:r>
      <w:r w:rsidRPr="005E141D">
        <w:t>или</w:t>
      </w:r>
      <w:r w:rsidRPr="005E141D">
        <w:rPr>
          <w:spacing w:val="1"/>
        </w:rPr>
        <w:t xml:space="preserve"> </w:t>
      </w:r>
      <w:r w:rsidRPr="005E141D">
        <w:t>бездействие,</w:t>
      </w:r>
      <w:r w:rsidRPr="005E141D">
        <w:rPr>
          <w:spacing w:val="1"/>
        </w:rPr>
        <w:t xml:space="preserve"> </w:t>
      </w:r>
      <w:r w:rsidRPr="005E141D">
        <w:t>которое</w:t>
      </w:r>
      <w:r w:rsidRPr="005E141D">
        <w:rPr>
          <w:spacing w:val="1"/>
        </w:rPr>
        <w:t xml:space="preserve"> </w:t>
      </w:r>
      <w:r w:rsidRPr="005E141D">
        <w:t>нарушает</w:t>
      </w:r>
      <w:r w:rsidRPr="005E141D">
        <w:rPr>
          <w:spacing w:val="1"/>
        </w:rPr>
        <w:t xml:space="preserve"> </w:t>
      </w:r>
      <w:r w:rsidRPr="005E141D">
        <w:t>основные</w:t>
      </w:r>
      <w:r w:rsidRPr="005E141D">
        <w:rPr>
          <w:spacing w:val="1"/>
        </w:rPr>
        <w:t xml:space="preserve"> </w:t>
      </w:r>
      <w:r w:rsidRPr="005E141D">
        <w:t>моральные</w:t>
      </w:r>
      <w:r w:rsidRPr="005E141D">
        <w:rPr>
          <w:spacing w:val="1"/>
        </w:rPr>
        <w:t xml:space="preserve"> </w:t>
      </w:r>
      <w:r w:rsidRPr="005E141D">
        <w:t>нормы</w:t>
      </w:r>
      <w:r w:rsidRPr="005E141D">
        <w:rPr>
          <w:spacing w:val="1"/>
        </w:rPr>
        <w:t xml:space="preserve"> </w:t>
      </w:r>
      <w:r w:rsidRPr="005E141D">
        <w:t>общества</w:t>
      </w:r>
      <w:r w:rsidRPr="005E141D">
        <w:rPr>
          <w:spacing w:val="1"/>
        </w:rPr>
        <w:t xml:space="preserve"> </w:t>
      </w:r>
      <w:r w:rsidRPr="005E141D">
        <w:t>и</w:t>
      </w:r>
      <w:r w:rsidRPr="005E141D">
        <w:rPr>
          <w:spacing w:val="1"/>
        </w:rPr>
        <w:t xml:space="preserve"> </w:t>
      </w:r>
      <w:r w:rsidRPr="005E141D">
        <w:t>противоречит</w:t>
      </w:r>
      <w:r w:rsidRPr="005E141D">
        <w:rPr>
          <w:spacing w:val="1"/>
        </w:rPr>
        <w:t xml:space="preserve"> </w:t>
      </w:r>
      <w:r w:rsidRPr="005E141D">
        <w:t>содержанию</w:t>
      </w:r>
      <w:r w:rsidRPr="005E141D">
        <w:rPr>
          <w:spacing w:val="1"/>
        </w:rPr>
        <w:t xml:space="preserve"> </w:t>
      </w:r>
      <w:r w:rsidRPr="005E141D">
        <w:t>трудовой</w:t>
      </w:r>
      <w:r w:rsidRPr="005E141D">
        <w:rPr>
          <w:spacing w:val="1"/>
        </w:rPr>
        <w:t xml:space="preserve"> </w:t>
      </w:r>
      <w:r w:rsidRPr="005E141D">
        <w:lastRenderedPageBreak/>
        <w:t>функции</w:t>
      </w:r>
      <w:r w:rsidRPr="005E141D">
        <w:rPr>
          <w:spacing w:val="1"/>
        </w:rPr>
        <w:t xml:space="preserve"> </w:t>
      </w:r>
      <w:r w:rsidRPr="005E141D">
        <w:t>педагогического</w:t>
      </w:r>
      <w:r w:rsidRPr="005E141D">
        <w:rPr>
          <w:spacing w:val="1"/>
        </w:rPr>
        <w:t xml:space="preserve"> </w:t>
      </w:r>
      <w:r w:rsidRPr="005E141D">
        <w:t>работника</w:t>
      </w:r>
      <w:r w:rsidRPr="005E141D">
        <w:rPr>
          <w:spacing w:val="1"/>
        </w:rPr>
        <w:t xml:space="preserve"> </w:t>
      </w:r>
      <w:r w:rsidRPr="005E141D">
        <w:t>(например,</w:t>
      </w:r>
      <w:r w:rsidRPr="005E141D">
        <w:rPr>
          <w:spacing w:val="1"/>
        </w:rPr>
        <w:t xml:space="preserve"> </w:t>
      </w:r>
      <w:r w:rsidRPr="005E141D">
        <w:t>поведение,</w:t>
      </w:r>
      <w:r w:rsidRPr="005E141D">
        <w:rPr>
          <w:spacing w:val="1"/>
        </w:rPr>
        <w:t xml:space="preserve"> </w:t>
      </w:r>
      <w:r w:rsidRPr="005E141D">
        <w:t>унижающее</w:t>
      </w:r>
      <w:r w:rsidRPr="005E141D">
        <w:rPr>
          <w:spacing w:val="1"/>
        </w:rPr>
        <w:t xml:space="preserve"> </w:t>
      </w:r>
      <w:r w:rsidRPr="005E141D">
        <w:t>человеческое</w:t>
      </w:r>
      <w:r w:rsidRPr="005E141D">
        <w:rPr>
          <w:spacing w:val="-2"/>
        </w:rPr>
        <w:t xml:space="preserve"> </w:t>
      </w:r>
      <w:r w:rsidRPr="005E141D">
        <w:t>достоинство</w:t>
      </w:r>
      <w:r w:rsidRPr="005E141D">
        <w:rPr>
          <w:spacing w:val="1"/>
        </w:rPr>
        <w:t xml:space="preserve"> </w:t>
      </w:r>
      <w:r w:rsidRPr="005E141D">
        <w:t>и т.п.);</w:t>
      </w:r>
    </w:p>
    <w:p w:rsidR="004B741D" w:rsidRPr="005E141D" w:rsidRDefault="004B741D" w:rsidP="008847A8">
      <w:pPr>
        <w:pStyle w:val="aff1"/>
        <w:widowControl w:val="0"/>
        <w:numPr>
          <w:ilvl w:val="0"/>
          <w:numId w:val="121"/>
        </w:numPr>
        <w:tabs>
          <w:tab w:val="left" w:pos="839"/>
        </w:tabs>
        <w:autoSpaceDE w:val="0"/>
        <w:autoSpaceDN w:val="0"/>
        <w:spacing w:before="1"/>
        <w:ind w:right="254"/>
        <w:jc w:val="both"/>
      </w:pPr>
      <w:r w:rsidRPr="005E141D">
        <w:t>принятия</w:t>
      </w:r>
      <w:r w:rsidRPr="005E141D">
        <w:rPr>
          <w:spacing w:val="-12"/>
        </w:rPr>
        <w:t xml:space="preserve"> </w:t>
      </w:r>
      <w:r w:rsidRPr="005E141D">
        <w:t>необоснованного</w:t>
      </w:r>
      <w:r w:rsidRPr="005E141D">
        <w:rPr>
          <w:spacing w:val="-8"/>
        </w:rPr>
        <w:t xml:space="preserve"> </w:t>
      </w:r>
      <w:r w:rsidRPr="005E141D">
        <w:t>решения</w:t>
      </w:r>
      <w:r w:rsidRPr="005E141D">
        <w:rPr>
          <w:spacing w:val="-5"/>
        </w:rPr>
        <w:t xml:space="preserve"> </w:t>
      </w:r>
      <w:r w:rsidRPr="005E141D">
        <w:t>заведующим</w:t>
      </w:r>
      <w:r w:rsidRPr="005E141D">
        <w:rPr>
          <w:spacing w:val="-9"/>
        </w:rPr>
        <w:t xml:space="preserve"> </w:t>
      </w:r>
      <w:r w:rsidRPr="005E141D">
        <w:t>ДОУ,</w:t>
      </w:r>
      <w:r w:rsidRPr="005E141D">
        <w:rPr>
          <w:spacing w:val="-9"/>
        </w:rPr>
        <w:t xml:space="preserve"> </w:t>
      </w:r>
      <w:r w:rsidRPr="005E141D">
        <w:t>его</w:t>
      </w:r>
      <w:r w:rsidRPr="005E141D">
        <w:rPr>
          <w:spacing w:val="-8"/>
        </w:rPr>
        <w:t xml:space="preserve"> </w:t>
      </w:r>
      <w:r w:rsidRPr="005E141D">
        <w:t>заместителями</w:t>
      </w:r>
      <w:r w:rsidRPr="005E141D">
        <w:rPr>
          <w:spacing w:val="-8"/>
        </w:rPr>
        <w:t xml:space="preserve"> </w:t>
      </w:r>
      <w:r w:rsidRPr="005E141D">
        <w:t>и</w:t>
      </w:r>
      <w:r w:rsidRPr="005E141D">
        <w:rPr>
          <w:spacing w:val="-7"/>
        </w:rPr>
        <w:t xml:space="preserve"> </w:t>
      </w:r>
      <w:r w:rsidRPr="005E141D">
        <w:t>главным</w:t>
      </w:r>
      <w:r w:rsidRPr="005E141D">
        <w:rPr>
          <w:spacing w:val="-58"/>
        </w:rPr>
        <w:t xml:space="preserve"> </w:t>
      </w:r>
      <w:r w:rsidRPr="005E141D">
        <w:t>бухгалтером,</w:t>
      </w:r>
      <w:r w:rsidRPr="005E141D">
        <w:rPr>
          <w:spacing w:val="1"/>
        </w:rPr>
        <w:t xml:space="preserve"> </w:t>
      </w:r>
      <w:r w:rsidRPr="005E141D">
        <w:t>повлекшего</w:t>
      </w:r>
      <w:r w:rsidRPr="005E141D">
        <w:rPr>
          <w:spacing w:val="1"/>
        </w:rPr>
        <w:t xml:space="preserve"> </w:t>
      </w:r>
      <w:r w:rsidRPr="005E141D">
        <w:t>за</w:t>
      </w:r>
      <w:r w:rsidRPr="005E141D">
        <w:rPr>
          <w:spacing w:val="1"/>
        </w:rPr>
        <w:t xml:space="preserve"> </w:t>
      </w:r>
      <w:r w:rsidRPr="005E141D">
        <w:t>собой</w:t>
      </w:r>
      <w:r w:rsidRPr="005E141D">
        <w:rPr>
          <w:spacing w:val="1"/>
        </w:rPr>
        <w:t xml:space="preserve"> </w:t>
      </w:r>
      <w:r w:rsidRPr="005E141D">
        <w:t>нарушение</w:t>
      </w:r>
      <w:r w:rsidRPr="005E141D">
        <w:rPr>
          <w:spacing w:val="1"/>
        </w:rPr>
        <w:t xml:space="preserve"> </w:t>
      </w:r>
      <w:r w:rsidRPr="005E141D">
        <w:t>сохранности</w:t>
      </w:r>
      <w:r w:rsidRPr="005E141D">
        <w:rPr>
          <w:spacing w:val="1"/>
        </w:rPr>
        <w:t xml:space="preserve"> </w:t>
      </w:r>
      <w:r w:rsidRPr="005E141D">
        <w:t>имущества,</w:t>
      </w:r>
      <w:r w:rsidRPr="005E141D">
        <w:rPr>
          <w:spacing w:val="-57"/>
        </w:rPr>
        <w:t xml:space="preserve"> </w:t>
      </w:r>
      <w:r w:rsidRPr="005E141D">
        <w:t>неправомерное</w:t>
      </w:r>
      <w:r w:rsidRPr="005E141D">
        <w:rPr>
          <w:spacing w:val="1"/>
        </w:rPr>
        <w:t xml:space="preserve"> </w:t>
      </w:r>
      <w:r w:rsidRPr="005E141D">
        <w:t>его</w:t>
      </w:r>
      <w:r w:rsidRPr="005E141D">
        <w:rPr>
          <w:spacing w:val="1"/>
        </w:rPr>
        <w:t xml:space="preserve"> </w:t>
      </w:r>
      <w:r w:rsidRPr="005E141D">
        <w:t>использование</w:t>
      </w:r>
      <w:r w:rsidRPr="005E141D">
        <w:rPr>
          <w:spacing w:val="1"/>
        </w:rPr>
        <w:t xml:space="preserve"> </w:t>
      </w:r>
      <w:r w:rsidRPr="005E141D">
        <w:t>или</w:t>
      </w:r>
      <w:r w:rsidRPr="005E141D">
        <w:rPr>
          <w:spacing w:val="1"/>
        </w:rPr>
        <w:t xml:space="preserve"> </w:t>
      </w:r>
      <w:r w:rsidRPr="005E141D">
        <w:t>иной</w:t>
      </w:r>
      <w:r w:rsidRPr="005E141D">
        <w:rPr>
          <w:spacing w:val="1"/>
        </w:rPr>
        <w:t xml:space="preserve"> </w:t>
      </w:r>
      <w:r w:rsidRPr="005E141D">
        <w:t>ущерб</w:t>
      </w:r>
      <w:r w:rsidRPr="005E141D">
        <w:rPr>
          <w:spacing w:val="1"/>
        </w:rPr>
        <w:t xml:space="preserve"> </w:t>
      </w:r>
      <w:r w:rsidRPr="005E141D">
        <w:t>имуществу</w:t>
      </w:r>
      <w:r w:rsidRPr="005E141D">
        <w:rPr>
          <w:spacing w:val="1"/>
        </w:rPr>
        <w:t xml:space="preserve"> </w:t>
      </w:r>
      <w:r w:rsidRPr="005E141D">
        <w:t>дошкольной</w:t>
      </w:r>
      <w:r w:rsidRPr="005E141D">
        <w:rPr>
          <w:spacing w:val="1"/>
        </w:rPr>
        <w:t xml:space="preserve"> </w:t>
      </w:r>
      <w:r w:rsidRPr="005E141D">
        <w:t>образовательной</w:t>
      </w:r>
      <w:r w:rsidRPr="005E141D">
        <w:rPr>
          <w:spacing w:val="-1"/>
        </w:rPr>
        <w:t xml:space="preserve"> </w:t>
      </w:r>
      <w:r w:rsidRPr="005E141D">
        <w:t>организации;</w:t>
      </w:r>
    </w:p>
    <w:p w:rsidR="004B741D" w:rsidRPr="005E141D" w:rsidRDefault="004B741D" w:rsidP="008847A8">
      <w:pPr>
        <w:pStyle w:val="aff1"/>
        <w:widowControl w:val="0"/>
        <w:numPr>
          <w:ilvl w:val="0"/>
          <w:numId w:val="121"/>
        </w:numPr>
        <w:tabs>
          <w:tab w:val="left" w:pos="839"/>
        </w:tabs>
        <w:autoSpaceDE w:val="0"/>
        <w:autoSpaceDN w:val="0"/>
        <w:ind w:right="259"/>
        <w:jc w:val="both"/>
      </w:pPr>
      <w:r w:rsidRPr="005E141D">
        <w:t>представления</w:t>
      </w:r>
      <w:r w:rsidRPr="005E141D">
        <w:rPr>
          <w:spacing w:val="1"/>
        </w:rPr>
        <w:t xml:space="preserve"> </w:t>
      </w:r>
      <w:r w:rsidRPr="005E141D">
        <w:t>работником</w:t>
      </w:r>
      <w:r w:rsidRPr="005E141D">
        <w:rPr>
          <w:spacing w:val="1"/>
        </w:rPr>
        <w:t xml:space="preserve"> </w:t>
      </w:r>
      <w:r w:rsidRPr="005E141D">
        <w:t>заведующему</w:t>
      </w:r>
      <w:r w:rsidRPr="005E141D">
        <w:rPr>
          <w:spacing w:val="1"/>
        </w:rPr>
        <w:t xml:space="preserve"> </w:t>
      </w:r>
      <w:r w:rsidRPr="005E141D">
        <w:t>ДОУ</w:t>
      </w:r>
      <w:r w:rsidRPr="005E141D">
        <w:rPr>
          <w:spacing w:val="1"/>
        </w:rPr>
        <w:t xml:space="preserve"> </w:t>
      </w:r>
      <w:r w:rsidRPr="005E141D">
        <w:t>подложных</w:t>
      </w:r>
      <w:r w:rsidRPr="005E141D">
        <w:rPr>
          <w:spacing w:val="1"/>
        </w:rPr>
        <w:t xml:space="preserve"> </w:t>
      </w:r>
      <w:r w:rsidRPr="005E141D">
        <w:t>документов</w:t>
      </w:r>
      <w:r w:rsidRPr="005E141D">
        <w:rPr>
          <w:spacing w:val="1"/>
        </w:rPr>
        <w:t xml:space="preserve"> </w:t>
      </w:r>
      <w:r w:rsidRPr="005E141D">
        <w:t>при</w:t>
      </w:r>
      <w:r w:rsidRPr="005E141D">
        <w:rPr>
          <w:spacing w:val="1"/>
        </w:rPr>
        <w:t xml:space="preserve"> </w:t>
      </w:r>
      <w:r w:rsidRPr="005E141D">
        <w:t>заключении</w:t>
      </w:r>
      <w:r w:rsidRPr="005E141D">
        <w:rPr>
          <w:spacing w:val="-1"/>
        </w:rPr>
        <w:t xml:space="preserve"> </w:t>
      </w:r>
      <w:r w:rsidRPr="005E141D">
        <w:t>трудового</w:t>
      </w:r>
      <w:r w:rsidRPr="005E141D">
        <w:rPr>
          <w:spacing w:val="2"/>
        </w:rPr>
        <w:t xml:space="preserve"> </w:t>
      </w:r>
      <w:r w:rsidRPr="005E141D">
        <w:t>договора;</w:t>
      </w:r>
    </w:p>
    <w:p w:rsidR="004B741D" w:rsidRPr="005E141D" w:rsidRDefault="004B741D" w:rsidP="008847A8">
      <w:pPr>
        <w:pStyle w:val="aff1"/>
        <w:widowControl w:val="0"/>
        <w:numPr>
          <w:ilvl w:val="0"/>
          <w:numId w:val="121"/>
        </w:numPr>
        <w:tabs>
          <w:tab w:val="left" w:pos="839"/>
        </w:tabs>
        <w:autoSpaceDE w:val="0"/>
        <w:autoSpaceDN w:val="0"/>
        <w:ind w:right="257"/>
        <w:jc w:val="both"/>
      </w:pPr>
      <w:r w:rsidRPr="005E141D">
        <w:t>предусмотренных</w:t>
      </w:r>
      <w:r w:rsidRPr="005E141D">
        <w:rPr>
          <w:spacing w:val="1"/>
        </w:rPr>
        <w:t xml:space="preserve"> </w:t>
      </w:r>
      <w:r w:rsidRPr="005E141D">
        <w:t>трудовым</w:t>
      </w:r>
      <w:r w:rsidRPr="005E141D">
        <w:rPr>
          <w:spacing w:val="1"/>
        </w:rPr>
        <w:t xml:space="preserve"> </w:t>
      </w:r>
      <w:r w:rsidRPr="005E141D">
        <w:t>договором</w:t>
      </w:r>
      <w:r w:rsidRPr="005E141D">
        <w:rPr>
          <w:spacing w:val="1"/>
        </w:rPr>
        <w:t xml:space="preserve"> </w:t>
      </w:r>
      <w:r w:rsidRPr="005E141D">
        <w:t>с</w:t>
      </w:r>
      <w:r w:rsidRPr="005E141D">
        <w:rPr>
          <w:spacing w:val="1"/>
        </w:rPr>
        <w:t xml:space="preserve"> </w:t>
      </w:r>
      <w:r w:rsidRPr="005E141D">
        <w:t>заведующим</w:t>
      </w:r>
      <w:r w:rsidRPr="005E141D">
        <w:rPr>
          <w:spacing w:val="1"/>
        </w:rPr>
        <w:t xml:space="preserve"> </w:t>
      </w:r>
      <w:r w:rsidRPr="005E141D">
        <w:t>детским</w:t>
      </w:r>
      <w:r w:rsidRPr="005E141D">
        <w:rPr>
          <w:spacing w:val="1"/>
        </w:rPr>
        <w:t xml:space="preserve"> </w:t>
      </w:r>
      <w:r w:rsidRPr="005E141D">
        <w:t>садом,</w:t>
      </w:r>
      <w:r w:rsidRPr="005E141D">
        <w:rPr>
          <w:spacing w:val="1"/>
        </w:rPr>
        <w:t xml:space="preserve"> </w:t>
      </w:r>
      <w:r w:rsidRPr="005E141D">
        <w:t>членами</w:t>
      </w:r>
      <w:r w:rsidRPr="005E141D">
        <w:rPr>
          <w:spacing w:val="1"/>
        </w:rPr>
        <w:t xml:space="preserve"> </w:t>
      </w:r>
      <w:r w:rsidRPr="005E141D">
        <w:t>коллегиального</w:t>
      </w:r>
      <w:r w:rsidRPr="005E141D">
        <w:rPr>
          <w:spacing w:val="-1"/>
        </w:rPr>
        <w:t xml:space="preserve"> </w:t>
      </w:r>
      <w:r w:rsidRPr="005E141D">
        <w:t>органа</w:t>
      </w:r>
      <w:r w:rsidRPr="005E141D">
        <w:rPr>
          <w:spacing w:val="-2"/>
        </w:rPr>
        <w:t xml:space="preserve"> </w:t>
      </w:r>
      <w:r w:rsidRPr="005E141D">
        <w:t>дошкольного образовательного</w:t>
      </w:r>
      <w:r w:rsidRPr="005E141D">
        <w:rPr>
          <w:spacing w:val="1"/>
        </w:rPr>
        <w:t xml:space="preserve"> </w:t>
      </w:r>
      <w:r w:rsidRPr="005E141D">
        <w:t>учреждения;</w:t>
      </w:r>
    </w:p>
    <w:p w:rsidR="004B741D" w:rsidRPr="005E141D" w:rsidRDefault="004B741D" w:rsidP="008847A8">
      <w:pPr>
        <w:pStyle w:val="aff1"/>
        <w:widowControl w:val="0"/>
        <w:numPr>
          <w:ilvl w:val="0"/>
          <w:numId w:val="121"/>
        </w:numPr>
        <w:tabs>
          <w:tab w:val="left" w:pos="839"/>
        </w:tabs>
        <w:autoSpaceDE w:val="0"/>
        <w:autoSpaceDN w:val="0"/>
        <w:ind w:hanging="361"/>
        <w:jc w:val="both"/>
      </w:pPr>
      <w:r w:rsidRPr="005E141D">
        <w:t>в</w:t>
      </w:r>
      <w:r w:rsidRPr="005E141D">
        <w:rPr>
          <w:spacing w:val="-4"/>
        </w:rPr>
        <w:t xml:space="preserve"> </w:t>
      </w:r>
      <w:r w:rsidRPr="005E141D">
        <w:t>других</w:t>
      </w:r>
      <w:r w:rsidRPr="005E141D">
        <w:rPr>
          <w:spacing w:val="-1"/>
        </w:rPr>
        <w:t xml:space="preserve"> </w:t>
      </w:r>
      <w:r w:rsidRPr="005E141D">
        <w:t>случаях,</w:t>
      </w:r>
      <w:r w:rsidRPr="005E141D">
        <w:rPr>
          <w:spacing w:val="-1"/>
        </w:rPr>
        <w:t xml:space="preserve"> </w:t>
      </w:r>
      <w:r w:rsidRPr="005E141D">
        <w:t>установленных</w:t>
      </w:r>
      <w:r w:rsidRPr="005E141D">
        <w:rPr>
          <w:spacing w:val="-2"/>
        </w:rPr>
        <w:t xml:space="preserve"> </w:t>
      </w:r>
      <w:r w:rsidRPr="005E141D">
        <w:t>ТК</w:t>
      </w:r>
      <w:r w:rsidRPr="005E141D">
        <w:rPr>
          <w:spacing w:val="-4"/>
        </w:rPr>
        <w:t xml:space="preserve"> </w:t>
      </w:r>
      <w:r w:rsidRPr="005E141D">
        <w:t>РФ</w:t>
      </w:r>
      <w:r w:rsidRPr="005E141D">
        <w:rPr>
          <w:spacing w:val="-4"/>
        </w:rPr>
        <w:t xml:space="preserve"> </w:t>
      </w:r>
      <w:r w:rsidRPr="005E141D">
        <w:t>и</w:t>
      </w:r>
      <w:r w:rsidRPr="005E141D">
        <w:rPr>
          <w:spacing w:val="-4"/>
        </w:rPr>
        <w:t xml:space="preserve"> </w:t>
      </w:r>
      <w:r w:rsidRPr="005E141D">
        <w:t>иными</w:t>
      </w:r>
      <w:r w:rsidRPr="005E141D">
        <w:rPr>
          <w:spacing w:val="-3"/>
        </w:rPr>
        <w:t xml:space="preserve"> </w:t>
      </w:r>
      <w:r w:rsidRPr="005E141D">
        <w:t>федеральными</w:t>
      </w:r>
      <w:r w:rsidRPr="005E141D">
        <w:rPr>
          <w:spacing w:val="-3"/>
        </w:rPr>
        <w:t xml:space="preserve"> </w:t>
      </w:r>
      <w:r w:rsidRPr="005E141D">
        <w:t>законами.</w:t>
      </w:r>
    </w:p>
    <w:p w:rsidR="004B741D" w:rsidRPr="005E141D" w:rsidRDefault="004B741D" w:rsidP="008847A8">
      <w:pPr>
        <w:pStyle w:val="aff1"/>
        <w:widowControl w:val="0"/>
        <w:numPr>
          <w:ilvl w:val="1"/>
          <w:numId w:val="145"/>
        </w:numPr>
        <w:tabs>
          <w:tab w:val="left" w:pos="635"/>
        </w:tabs>
        <w:autoSpaceDE w:val="0"/>
        <w:autoSpaceDN w:val="0"/>
        <w:ind w:left="118" w:right="253" w:firstLine="0"/>
        <w:jc w:val="both"/>
      </w:pPr>
      <w:r w:rsidRPr="005E141D">
        <w:rPr>
          <w:u w:val="single"/>
        </w:rPr>
        <w:t>Дополнительными</w:t>
      </w:r>
      <w:r w:rsidRPr="005E141D">
        <w:rPr>
          <w:spacing w:val="1"/>
          <w:u w:val="single"/>
        </w:rPr>
        <w:t xml:space="preserve"> </w:t>
      </w:r>
      <w:r w:rsidRPr="005E141D">
        <w:rPr>
          <w:u w:val="single"/>
        </w:rPr>
        <w:t>основаниями</w:t>
      </w:r>
      <w:r w:rsidRPr="005E141D">
        <w:rPr>
          <w:spacing w:val="1"/>
          <w:u w:val="single"/>
        </w:rPr>
        <w:t xml:space="preserve"> </w:t>
      </w:r>
      <w:r w:rsidRPr="005E141D">
        <w:rPr>
          <w:u w:val="single"/>
        </w:rPr>
        <w:t>для</w:t>
      </w:r>
      <w:r w:rsidRPr="005E141D">
        <w:rPr>
          <w:spacing w:val="1"/>
          <w:u w:val="single"/>
        </w:rPr>
        <w:t xml:space="preserve"> </w:t>
      </w:r>
      <w:r w:rsidRPr="005E141D">
        <w:rPr>
          <w:u w:val="single"/>
        </w:rPr>
        <w:t>увольнения</w:t>
      </w:r>
      <w:r w:rsidRPr="005E141D">
        <w:rPr>
          <w:spacing w:val="1"/>
          <w:u w:val="single"/>
        </w:rPr>
        <w:t xml:space="preserve"> </w:t>
      </w:r>
      <w:r w:rsidRPr="005E141D">
        <w:rPr>
          <w:u w:val="single"/>
        </w:rPr>
        <w:t>педагогического</w:t>
      </w:r>
      <w:r w:rsidRPr="005E141D">
        <w:rPr>
          <w:spacing w:val="1"/>
          <w:u w:val="single"/>
        </w:rPr>
        <w:t xml:space="preserve"> </w:t>
      </w:r>
      <w:r w:rsidRPr="005E141D">
        <w:rPr>
          <w:u w:val="single"/>
        </w:rPr>
        <w:t>работника</w:t>
      </w:r>
      <w:r w:rsidRPr="005E141D">
        <w:rPr>
          <w:spacing w:val="1"/>
          <w:u w:val="single"/>
        </w:rPr>
        <w:t xml:space="preserve"> </w:t>
      </w:r>
      <w:r w:rsidRPr="005E141D">
        <w:rPr>
          <w:u w:val="single"/>
        </w:rPr>
        <w:t>ДОУ</w:t>
      </w:r>
      <w:r w:rsidRPr="005E141D">
        <w:rPr>
          <w:spacing w:val="1"/>
        </w:rPr>
        <w:t xml:space="preserve"> </w:t>
      </w:r>
      <w:r w:rsidRPr="005E141D">
        <w:rPr>
          <w:u w:val="single"/>
        </w:rPr>
        <w:t>являются:</w:t>
      </w:r>
    </w:p>
    <w:p w:rsidR="004B741D" w:rsidRPr="005E141D" w:rsidRDefault="004B741D" w:rsidP="008847A8">
      <w:pPr>
        <w:pStyle w:val="aff1"/>
        <w:widowControl w:val="0"/>
        <w:numPr>
          <w:ilvl w:val="0"/>
          <w:numId w:val="120"/>
        </w:numPr>
        <w:tabs>
          <w:tab w:val="left" w:pos="839"/>
        </w:tabs>
        <w:autoSpaceDE w:val="0"/>
        <w:autoSpaceDN w:val="0"/>
        <w:ind w:right="260"/>
        <w:jc w:val="both"/>
      </w:pPr>
      <w:r w:rsidRPr="005E141D">
        <w:t>повторное</w:t>
      </w:r>
      <w:r w:rsidRPr="005E141D">
        <w:rPr>
          <w:spacing w:val="1"/>
        </w:rPr>
        <w:t xml:space="preserve"> </w:t>
      </w:r>
      <w:r w:rsidRPr="005E141D">
        <w:t>в</w:t>
      </w:r>
      <w:r w:rsidRPr="005E141D">
        <w:rPr>
          <w:spacing w:val="1"/>
        </w:rPr>
        <w:t xml:space="preserve"> </w:t>
      </w:r>
      <w:r w:rsidRPr="005E141D">
        <w:t>течение</w:t>
      </w:r>
      <w:r w:rsidRPr="005E141D">
        <w:rPr>
          <w:spacing w:val="1"/>
        </w:rPr>
        <w:t xml:space="preserve"> </w:t>
      </w:r>
      <w:r w:rsidRPr="005E141D">
        <w:t>одного</w:t>
      </w:r>
      <w:r w:rsidRPr="005E141D">
        <w:rPr>
          <w:spacing w:val="1"/>
        </w:rPr>
        <w:t xml:space="preserve"> </w:t>
      </w:r>
      <w:r w:rsidRPr="005E141D">
        <w:t>года</w:t>
      </w:r>
      <w:r w:rsidRPr="005E141D">
        <w:rPr>
          <w:spacing w:val="1"/>
        </w:rPr>
        <w:t xml:space="preserve"> </w:t>
      </w:r>
      <w:r w:rsidRPr="005E141D">
        <w:t>грубое</w:t>
      </w:r>
      <w:r w:rsidRPr="005E141D">
        <w:rPr>
          <w:spacing w:val="1"/>
        </w:rPr>
        <w:t xml:space="preserve"> </w:t>
      </w:r>
      <w:r w:rsidRPr="005E141D">
        <w:t>нарушение</w:t>
      </w:r>
      <w:r w:rsidRPr="005E141D">
        <w:rPr>
          <w:spacing w:val="1"/>
        </w:rPr>
        <w:t xml:space="preserve"> </w:t>
      </w:r>
      <w:r w:rsidRPr="005E141D">
        <w:t>Устава</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p>
    <w:p w:rsidR="004B741D" w:rsidRPr="005E141D" w:rsidRDefault="004B741D" w:rsidP="008847A8">
      <w:pPr>
        <w:pStyle w:val="aff1"/>
        <w:widowControl w:val="0"/>
        <w:numPr>
          <w:ilvl w:val="0"/>
          <w:numId w:val="120"/>
        </w:numPr>
        <w:tabs>
          <w:tab w:val="left" w:pos="839"/>
        </w:tabs>
        <w:autoSpaceDE w:val="0"/>
        <w:autoSpaceDN w:val="0"/>
        <w:ind w:hanging="361"/>
        <w:jc w:val="both"/>
      </w:pPr>
      <w:r w:rsidRPr="005E141D">
        <w:t>применение,</w:t>
      </w:r>
      <w:r w:rsidRPr="005E141D">
        <w:rPr>
          <w:spacing w:val="1"/>
        </w:rPr>
        <w:t xml:space="preserve"> </w:t>
      </w:r>
      <w:r w:rsidRPr="005E141D">
        <w:t>в</w:t>
      </w:r>
      <w:r w:rsidRPr="005E141D">
        <w:rPr>
          <w:spacing w:val="-2"/>
        </w:rPr>
        <w:t xml:space="preserve"> </w:t>
      </w:r>
      <w:r w:rsidRPr="005E141D">
        <w:t>том числе однократное,</w:t>
      </w:r>
      <w:r w:rsidRPr="005E141D">
        <w:rPr>
          <w:spacing w:val="1"/>
        </w:rPr>
        <w:t xml:space="preserve"> </w:t>
      </w:r>
      <w:r w:rsidRPr="005E141D">
        <w:t>методов</w:t>
      </w:r>
      <w:r w:rsidRPr="005E141D">
        <w:rPr>
          <w:spacing w:val="-2"/>
        </w:rPr>
        <w:t xml:space="preserve"> </w:t>
      </w:r>
      <w:r w:rsidRPr="005E141D">
        <w:t>воспитания,</w:t>
      </w:r>
      <w:r w:rsidRPr="005E141D">
        <w:rPr>
          <w:spacing w:val="1"/>
        </w:rPr>
        <w:t xml:space="preserve"> </w:t>
      </w:r>
      <w:r w:rsidRPr="005E141D">
        <w:t>связанных</w:t>
      </w:r>
      <w:r w:rsidRPr="005E141D">
        <w:rPr>
          <w:spacing w:val="1"/>
        </w:rPr>
        <w:t xml:space="preserve"> </w:t>
      </w:r>
      <w:r w:rsidRPr="005E141D">
        <w:t>с физическим</w:t>
      </w:r>
    </w:p>
    <w:p w:rsidR="004B741D" w:rsidRPr="005E141D" w:rsidRDefault="004B741D" w:rsidP="004B741D">
      <w:pPr>
        <w:pStyle w:val="af"/>
        <w:spacing w:before="79"/>
        <w:ind w:left="838" w:right="253"/>
      </w:pPr>
      <w:r w:rsidRPr="005E141D">
        <w:t>и</w:t>
      </w:r>
      <w:r w:rsidRPr="005E141D">
        <w:rPr>
          <w:spacing w:val="1"/>
        </w:rPr>
        <w:t xml:space="preserve"> </w:t>
      </w:r>
      <w:r w:rsidRPr="005E141D">
        <w:t>(или)</w:t>
      </w:r>
      <w:r w:rsidRPr="005E141D">
        <w:rPr>
          <w:spacing w:val="1"/>
        </w:rPr>
        <w:t xml:space="preserve"> </w:t>
      </w:r>
      <w:r w:rsidRPr="005E141D">
        <w:t>психическим</w:t>
      </w:r>
      <w:r w:rsidRPr="005E141D">
        <w:rPr>
          <w:spacing w:val="1"/>
        </w:rPr>
        <w:t xml:space="preserve"> </w:t>
      </w:r>
      <w:r w:rsidRPr="005E141D">
        <w:t>насилием</w:t>
      </w:r>
      <w:r w:rsidRPr="005E141D">
        <w:rPr>
          <w:spacing w:val="1"/>
        </w:rPr>
        <w:t xml:space="preserve"> </w:t>
      </w:r>
      <w:r w:rsidRPr="005E141D">
        <w:t>над</w:t>
      </w:r>
      <w:r w:rsidRPr="005E141D">
        <w:rPr>
          <w:spacing w:val="1"/>
        </w:rPr>
        <w:t xml:space="preserve"> </w:t>
      </w:r>
      <w:r w:rsidRPr="005E141D">
        <w:t>личностью</w:t>
      </w:r>
      <w:r w:rsidRPr="005E141D">
        <w:rPr>
          <w:spacing w:val="1"/>
        </w:rPr>
        <w:t xml:space="preserve"> </w:t>
      </w:r>
      <w:r w:rsidRPr="005E141D">
        <w:t>воспитанника</w:t>
      </w:r>
      <w:r w:rsidRPr="005E141D">
        <w:rPr>
          <w:spacing w:val="1"/>
        </w:rPr>
        <w:t xml:space="preserve"> </w:t>
      </w:r>
      <w:r w:rsidRPr="005E141D">
        <w:t>детского</w:t>
      </w:r>
      <w:r w:rsidRPr="005E141D">
        <w:rPr>
          <w:spacing w:val="1"/>
        </w:rPr>
        <w:t xml:space="preserve"> </w:t>
      </w:r>
      <w:r w:rsidRPr="005E141D">
        <w:t>сада.</w:t>
      </w:r>
      <w:r w:rsidRPr="005E141D">
        <w:rPr>
          <w:spacing w:val="1"/>
        </w:rPr>
        <w:t xml:space="preserve"> </w:t>
      </w:r>
      <w:r w:rsidRPr="005E141D">
        <w:t>К</w:t>
      </w:r>
      <w:r w:rsidRPr="005E141D">
        <w:rPr>
          <w:spacing w:val="1"/>
        </w:rPr>
        <w:t xml:space="preserve"> </w:t>
      </w:r>
      <w:r w:rsidRPr="005E141D">
        <w:t>подобным</w:t>
      </w:r>
      <w:r w:rsidRPr="005E141D">
        <w:rPr>
          <w:spacing w:val="-14"/>
        </w:rPr>
        <w:t xml:space="preserve"> </w:t>
      </w:r>
      <w:r w:rsidRPr="005E141D">
        <w:t>поступкам</w:t>
      </w:r>
      <w:r w:rsidRPr="005E141D">
        <w:rPr>
          <w:spacing w:val="-13"/>
        </w:rPr>
        <w:t xml:space="preserve"> </w:t>
      </w:r>
      <w:r w:rsidRPr="005E141D">
        <w:t>могут</w:t>
      </w:r>
      <w:r w:rsidRPr="005E141D">
        <w:rPr>
          <w:spacing w:val="-12"/>
        </w:rPr>
        <w:t xml:space="preserve"> </w:t>
      </w:r>
      <w:r w:rsidRPr="005E141D">
        <w:t>быть</w:t>
      </w:r>
      <w:r w:rsidRPr="005E141D">
        <w:rPr>
          <w:spacing w:val="-12"/>
        </w:rPr>
        <w:t xml:space="preserve"> </w:t>
      </w:r>
      <w:r w:rsidRPr="005E141D">
        <w:t>отнесены:</w:t>
      </w:r>
      <w:r w:rsidRPr="005E141D">
        <w:rPr>
          <w:spacing w:val="-12"/>
        </w:rPr>
        <w:t xml:space="preserve"> </w:t>
      </w:r>
      <w:r w:rsidRPr="005E141D">
        <w:t>рукоприкладство</w:t>
      </w:r>
      <w:r w:rsidRPr="005E141D">
        <w:rPr>
          <w:spacing w:val="-13"/>
        </w:rPr>
        <w:t xml:space="preserve"> </w:t>
      </w:r>
      <w:r w:rsidRPr="005E141D">
        <w:t>по</w:t>
      </w:r>
      <w:r w:rsidRPr="005E141D">
        <w:rPr>
          <w:spacing w:val="-12"/>
        </w:rPr>
        <w:t xml:space="preserve"> </w:t>
      </w:r>
      <w:r w:rsidRPr="005E141D">
        <w:t>отношениям</w:t>
      </w:r>
      <w:r w:rsidRPr="005E141D">
        <w:rPr>
          <w:spacing w:val="-14"/>
        </w:rPr>
        <w:t xml:space="preserve"> </w:t>
      </w:r>
      <w:r w:rsidRPr="005E141D">
        <w:t>к</w:t>
      </w:r>
      <w:r w:rsidRPr="005E141D">
        <w:rPr>
          <w:spacing w:val="-11"/>
        </w:rPr>
        <w:t xml:space="preserve"> </w:t>
      </w:r>
      <w:r w:rsidRPr="005E141D">
        <w:t>детям,</w:t>
      </w:r>
      <w:r w:rsidRPr="005E141D">
        <w:rPr>
          <w:spacing w:val="-57"/>
        </w:rPr>
        <w:t xml:space="preserve"> </w:t>
      </w:r>
      <w:r w:rsidRPr="005E141D">
        <w:t>нарушение</w:t>
      </w:r>
      <w:r w:rsidRPr="005E141D">
        <w:rPr>
          <w:spacing w:val="1"/>
        </w:rPr>
        <w:t xml:space="preserve"> </w:t>
      </w:r>
      <w:r w:rsidRPr="005E141D">
        <w:t>общественного</w:t>
      </w:r>
      <w:r w:rsidRPr="005E141D">
        <w:rPr>
          <w:spacing w:val="1"/>
        </w:rPr>
        <w:t xml:space="preserve"> </w:t>
      </w:r>
      <w:r w:rsidRPr="005E141D">
        <w:t>порядка,</w:t>
      </w:r>
      <w:r w:rsidRPr="005E141D">
        <w:rPr>
          <w:spacing w:val="1"/>
        </w:rPr>
        <w:t xml:space="preserve"> </w:t>
      </w:r>
      <w:r w:rsidRPr="005E141D">
        <w:t>другие</w:t>
      </w:r>
      <w:r w:rsidRPr="005E141D">
        <w:rPr>
          <w:spacing w:val="1"/>
        </w:rPr>
        <w:t xml:space="preserve"> </w:t>
      </w:r>
      <w:r w:rsidRPr="005E141D">
        <w:t>нарушения</w:t>
      </w:r>
      <w:r w:rsidRPr="005E141D">
        <w:rPr>
          <w:spacing w:val="1"/>
        </w:rPr>
        <w:t xml:space="preserve"> </w:t>
      </w:r>
      <w:r w:rsidRPr="005E141D">
        <w:t>норм</w:t>
      </w:r>
      <w:r w:rsidRPr="005E141D">
        <w:rPr>
          <w:spacing w:val="1"/>
        </w:rPr>
        <w:t xml:space="preserve"> </w:t>
      </w:r>
      <w:r w:rsidRPr="005E141D">
        <w:t>морали,</w:t>
      </w:r>
      <w:r w:rsidRPr="005E141D">
        <w:rPr>
          <w:spacing w:val="1"/>
        </w:rPr>
        <w:t xml:space="preserve"> </w:t>
      </w:r>
      <w:r w:rsidRPr="005E141D">
        <w:t>явно</w:t>
      </w:r>
      <w:r w:rsidRPr="005E141D">
        <w:rPr>
          <w:spacing w:val="1"/>
        </w:rPr>
        <w:t xml:space="preserve"> </w:t>
      </w:r>
      <w:r w:rsidRPr="005E141D">
        <w:t>несоответствующие статусу</w:t>
      </w:r>
      <w:r w:rsidRPr="005E141D">
        <w:rPr>
          <w:spacing w:val="-5"/>
        </w:rPr>
        <w:t xml:space="preserve"> </w:t>
      </w:r>
      <w:r w:rsidRPr="005E141D">
        <w:t>педагога.</w:t>
      </w:r>
    </w:p>
    <w:p w:rsidR="004B741D" w:rsidRPr="005E141D" w:rsidRDefault="004B741D" w:rsidP="008847A8">
      <w:pPr>
        <w:pStyle w:val="aff1"/>
        <w:widowControl w:val="0"/>
        <w:numPr>
          <w:ilvl w:val="1"/>
          <w:numId w:val="145"/>
        </w:numPr>
        <w:tabs>
          <w:tab w:val="left" w:pos="604"/>
        </w:tabs>
        <w:autoSpaceDE w:val="0"/>
        <w:autoSpaceDN w:val="0"/>
        <w:ind w:left="118" w:right="258" w:firstLine="0"/>
        <w:jc w:val="both"/>
      </w:pPr>
      <w:r w:rsidRPr="005E141D">
        <w:t>Дисциплинарное</w:t>
      </w:r>
      <w:r w:rsidRPr="005E141D">
        <w:rPr>
          <w:spacing w:val="1"/>
        </w:rPr>
        <w:t xml:space="preserve"> </w:t>
      </w:r>
      <w:r w:rsidRPr="005E141D">
        <w:t>расследование</w:t>
      </w:r>
      <w:r w:rsidRPr="005E141D">
        <w:rPr>
          <w:spacing w:val="1"/>
        </w:rPr>
        <w:t xml:space="preserve"> </w:t>
      </w:r>
      <w:r w:rsidRPr="005E141D">
        <w:t>нарушений</w:t>
      </w:r>
      <w:r w:rsidRPr="005E141D">
        <w:rPr>
          <w:spacing w:val="1"/>
        </w:rPr>
        <w:t xml:space="preserve"> </w:t>
      </w:r>
      <w:r w:rsidRPr="005E141D">
        <w:t>педагогическим</w:t>
      </w:r>
      <w:r w:rsidRPr="005E141D">
        <w:rPr>
          <w:spacing w:val="1"/>
        </w:rPr>
        <w:t xml:space="preserve"> </w:t>
      </w:r>
      <w:r w:rsidRPr="005E141D">
        <w:t>работником</w:t>
      </w:r>
      <w:r w:rsidRPr="005E141D">
        <w:rPr>
          <w:spacing w:val="1"/>
        </w:rPr>
        <w:t xml:space="preserve"> </w:t>
      </w:r>
      <w:r w:rsidRPr="005E141D">
        <w:t>ДОУ</w:t>
      </w:r>
      <w:r w:rsidRPr="005E141D">
        <w:rPr>
          <w:spacing w:val="1"/>
        </w:rPr>
        <w:t xml:space="preserve"> </w:t>
      </w:r>
      <w:r w:rsidRPr="005E141D">
        <w:t>норм</w:t>
      </w:r>
      <w:r w:rsidRPr="005E141D">
        <w:rPr>
          <w:spacing w:val="-57"/>
        </w:rPr>
        <w:t xml:space="preserve"> </w:t>
      </w:r>
      <w:r w:rsidRPr="005E141D">
        <w:t>профессионального</w:t>
      </w:r>
      <w:r w:rsidRPr="005E141D">
        <w:rPr>
          <w:spacing w:val="1"/>
        </w:rPr>
        <w:t xml:space="preserve"> </w:t>
      </w:r>
      <w:r w:rsidRPr="005E141D">
        <w:t>поведения</w:t>
      </w:r>
      <w:r w:rsidRPr="005E141D">
        <w:rPr>
          <w:spacing w:val="1"/>
        </w:rPr>
        <w:t xml:space="preserve"> </w:t>
      </w:r>
      <w:r w:rsidRPr="005E141D">
        <w:t>может</w:t>
      </w:r>
      <w:r w:rsidRPr="005E141D">
        <w:rPr>
          <w:spacing w:val="1"/>
        </w:rPr>
        <w:t xml:space="preserve"> </w:t>
      </w:r>
      <w:r w:rsidRPr="005E141D">
        <w:t>быть</w:t>
      </w:r>
      <w:r w:rsidRPr="005E141D">
        <w:rPr>
          <w:spacing w:val="1"/>
        </w:rPr>
        <w:t xml:space="preserve"> </w:t>
      </w:r>
      <w:r w:rsidRPr="005E141D">
        <w:t>проведено</w:t>
      </w:r>
      <w:r w:rsidRPr="005E141D">
        <w:rPr>
          <w:spacing w:val="1"/>
        </w:rPr>
        <w:t xml:space="preserve"> </w:t>
      </w:r>
      <w:r w:rsidRPr="005E141D">
        <w:t>только</w:t>
      </w:r>
      <w:r w:rsidRPr="005E141D">
        <w:rPr>
          <w:spacing w:val="1"/>
        </w:rPr>
        <w:t xml:space="preserve"> </w:t>
      </w:r>
      <w:r w:rsidRPr="005E141D">
        <w:t>по</w:t>
      </w:r>
      <w:r w:rsidRPr="005E141D">
        <w:rPr>
          <w:spacing w:val="1"/>
        </w:rPr>
        <w:t xml:space="preserve"> </w:t>
      </w:r>
      <w:r w:rsidRPr="005E141D">
        <w:t>поступившей</w:t>
      </w:r>
      <w:r w:rsidRPr="005E141D">
        <w:rPr>
          <w:spacing w:val="1"/>
        </w:rPr>
        <w:t xml:space="preserve"> </w:t>
      </w:r>
      <w:r w:rsidRPr="005E141D">
        <w:t>на</w:t>
      </w:r>
      <w:r w:rsidRPr="005E141D">
        <w:rPr>
          <w:spacing w:val="1"/>
        </w:rPr>
        <w:t xml:space="preserve"> </w:t>
      </w:r>
      <w:r w:rsidRPr="005E141D">
        <w:t>него</w:t>
      </w:r>
      <w:r w:rsidRPr="005E141D">
        <w:rPr>
          <w:spacing w:val="1"/>
        </w:rPr>
        <w:t xml:space="preserve"> </w:t>
      </w:r>
      <w:r w:rsidRPr="005E141D">
        <w:t>жалобе,</w:t>
      </w:r>
      <w:r w:rsidRPr="005E141D">
        <w:rPr>
          <w:spacing w:val="1"/>
        </w:rPr>
        <w:t xml:space="preserve"> </w:t>
      </w:r>
      <w:r w:rsidRPr="005E141D">
        <w:t>поданной</w:t>
      </w:r>
      <w:r w:rsidRPr="005E141D">
        <w:rPr>
          <w:spacing w:val="1"/>
        </w:rPr>
        <w:t xml:space="preserve"> </w:t>
      </w:r>
      <w:r w:rsidRPr="005E141D">
        <w:t>в</w:t>
      </w:r>
      <w:r w:rsidRPr="005E141D">
        <w:rPr>
          <w:spacing w:val="1"/>
        </w:rPr>
        <w:t xml:space="preserve"> </w:t>
      </w:r>
      <w:r w:rsidRPr="005E141D">
        <w:t>письменной</w:t>
      </w:r>
      <w:r w:rsidRPr="005E141D">
        <w:rPr>
          <w:spacing w:val="1"/>
        </w:rPr>
        <w:t xml:space="preserve"> </w:t>
      </w:r>
      <w:r w:rsidRPr="005E141D">
        <w:t>форме.</w:t>
      </w:r>
      <w:r w:rsidRPr="005E141D">
        <w:rPr>
          <w:spacing w:val="1"/>
        </w:rPr>
        <w:t xml:space="preserve"> </w:t>
      </w:r>
      <w:r w:rsidRPr="005E141D">
        <w:t>Копия</w:t>
      </w:r>
      <w:r w:rsidRPr="005E141D">
        <w:rPr>
          <w:spacing w:val="1"/>
        </w:rPr>
        <w:t xml:space="preserve"> </w:t>
      </w:r>
      <w:r w:rsidRPr="005E141D">
        <w:t>жалобы</w:t>
      </w:r>
      <w:r w:rsidRPr="005E141D">
        <w:rPr>
          <w:spacing w:val="1"/>
        </w:rPr>
        <w:t xml:space="preserve"> </w:t>
      </w:r>
      <w:r w:rsidRPr="005E141D">
        <w:t>должна</w:t>
      </w:r>
      <w:r w:rsidRPr="005E141D">
        <w:rPr>
          <w:spacing w:val="1"/>
        </w:rPr>
        <w:t xml:space="preserve"> </w:t>
      </w:r>
      <w:r w:rsidRPr="005E141D">
        <w:t>быть</w:t>
      </w:r>
      <w:r w:rsidRPr="005E141D">
        <w:rPr>
          <w:spacing w:val="1"/>
        </w:rPr>
        <w:t xml:space="preserve"> </w:t>
      </w:r>
      <w:r w:rsidRPr="005E141D">
        <w:t>вручена</w:t>
      </w:r>
      <w:r w:rsidRPr="005E141D">
        <w:rPr>
          <w:spacing w:val="1"/>
        </w:rPr>
        <w:t xml:space="preserve"> </w:t>
      </w:r>
      <w:r w:rsidRPr="005E141D">
        <w:t>педагогическому</w:t>
      </w:r>
      <w:r w:rsidRPr="005E141D">
        <w:rPr>
          <w:spacing w:val="1"/>
        </w:rPr>
        <w:t xml:space="preserve"> </w:t>
      </w:r>
      <w:r w:rsidRPr="005E141D">
        <w:t>работнику.</w:t>
      </w:r>
      <w:r w:rsidRPr="005E141D">
        <w:rPr>
          <w:spacing w:val="1"/>
        </w:rPr>
        <w:t xml:space="preserve"> </w:t>
      </w:r>
      <w:r w:rsidRPr="005E141D">
        <w:t>Ход</w:t>
      </w:r>
      <w:r w:rsidRPr="005E141D">
        <w:rPr>
          <w:spacing w:val="1"/>
        </w:rPr>
        <w:t xml:space="preserve"> </w:t>
      </w:r>
      <w:r w:rsidRPr="005E141D">
        <w:t>дисциплинарного</w:t>
      </w:r>
      <w:r w:rsidRPr="005E141D">
        <w:rPr>
          <w:spacing w:val="1"/>
        </w:rPr>
        <w:t xml:space="preserve"> </w:t>
      </w:r>
      <w:r w:rsidRPr="005E141D">
        <w:t>расследования</w:t>
      </w:r>
      <w:r w:rsidRPr="005E141D">
        <w:rPr>
          <w:spacing w:val="1"/>
        </w:rPr>
        <w:t xml:space="preserve"> </w:t>
      </w:r>
      <w:r w:rsidRPr="005E141D">
        <w:t>и</w:t>
      </w:r>
      <w:r w:rsidRPr="005E141D">
        <w:rPr>
          <w:spacing w:val="1"/>
        </w:rPr>
        <w:t xml:space="preserve"> </w:t>
      </w:r>
      <w:r w:rsidRPr="005E141D">
        <w:t>принятые</w:t>
      </w:r>
      <w:r w:rsidRPr="005E141D">
        <w:rPr>
          <w:spacing w:val="1"/>
        </w:rPr>
        <w:t xml:space="preserve"> </w:t>
      </w:r>
      <w:r w:rsidRPr="005E141D">
        <w:t>по</w:t>
      </w:r>
      <w:r w:rsidRPr="005E141D">
        <w:rPr>
          <w:spacing w:val="1"/>
        </w:rPr>
        <w:t xml:space="preserve"> </w:t>
      </w:r>
      <w:r w:rsidRPr="005E141D">
        <w:t>его</w:t>
      </w:r>
      <w:r w:rsidRPr="005E141D">
        <w:rPr>
          <w:spacing w:val="1"/>
        </w:rPr>
        <w:t xml:space="preserve"> </w:t>
      </w:r>
      <w:r w:rsidRPr="005E141D">
        <w:t>результатам решения могут быть преданы гласности только с согласия заинтересованного</w:t>
      </w:r>
      <w:r w:rsidRPr="005E141D">
        <w:rPr>
          <w:spacing w:val="1"/>
        </w:rPr>
        <w:t xml:space="preserve"> </w:t>
      </w:r>
      <w:r w:rsidRPr="005E141D">
        <w:t>работника за исключением случаев, предусмотренных законом (запрещение педагогической</w:t>
      </w:r>
      <w:r w:rsidRPr="005E141D">
        <w:rPr>
          <w:spacing w:val="-58"/>
        </w:rPr>
        <w:t xml:space="preserve"> </w:t>
      </w:r>
      <w:r w:rsidRPr="005E141D">
        <w:t>деятельности,</w:t>
      </w:r>
      <w:r w:rsidRPr="005E141D">
        <w:rPr>
          <w:spacing w:val="-1"/>
        </w:rPr>
        <w:t xml:space="preserve"> </w:t>
      </w:r>
      <w:r w:rsidRPr="005E141D">
        <w:t>защита</w:t>
      </w:r>
      <w:r w:rsidRPr="005E141D">
        <w:rPr>
          <w:spacing w:val="-1"/>
        </w:rPr>
        <w:t xml:space="preserve"> </w:t>
      </w:r>
      <w:r w:rsidRPr="005E141D">
        <w:t>интересов воспитанников).</w:t>
      </w:r>
    </w:p>
    <w:p w:rsidR="004B741D" w:rsidRPr="005E141D" w:rsidRDefault="004B741D" w:rsidP="008847A8">
      <w:pPr>
        <w:pStyle w:val="aff1"/>
        <w:widowControl w:val="0"/>
        <w:numPr>
          <w:ilvl w:val="1"/>
          <w:numId w:val="145"/>
        </w:numPr>
        <w:tabs>
          <w:tab w:val="left" w:pos="539"/>
        </w:tabs>
        <w:autoSpaceDE w:val="0"/>
        <w:autoSpaceDN w:val="0"/>
        <w:ind w:left="118" w:right="253" w:firstLine="0"/>
        <w:jc w:val="both"/>
      </w:pPr>
      <w:r w:rsidRPr="005E141D">
        <w:t>Ответственность</w:t>
      </w:r>
      <w:r w:rsidRPr="005E141D">
        <w:rPr>
          <w:spacing w:val="-8"/>
        </w:rPr>
        <w:t xml:space="preserve"> </w:t>
      </w:r>
      <w:r w:rsidRPr="005E141D">
        <w:t>педагогических</w:t>
      </w:r>
      <w:r w:rsidRPr="005E141D">
        <w:rPr>
          <w:spacing w:val="-3"/>
        </w:rPr>
        <w:t xml:space="preserve"> </w:t>
      </w:r>
      <w:r w:rsidRPr="005E141D">
        <w:t>работников</w:t>
      </w:r>
      <w:r w:rsidRPr="005E141D">
        <w:rPr>
          <w:spacing w:val="-5"/>
        </w:rPr>
        <w:t xml:space="preserve"> </w:t>
      </w:r>
      <w:r w:rsidRPr="005E141D">
        <w:t>устанавливаются</w:t>
      </w:r>
      <w:r w:rsidRPr="005E141D">
        <w:rPr>
          <w:spacing w:val="-5"/>
        </w:rPr>
        <w:t xml:space="preserve"> </w:t>
      </w:r>
      <w:r w:rsidRPr="005E141D">
        <w:t>статьѐй</w:t>
      </w:r>
      <w:r w:rsidRPr="005E141D">
        <w:rPr>
          <w:spacing w:val="-6"/>
        </w:rPr>
        <w:t xml:space="preserve"> </w:t>
      </w:r>
      <w:r w:rsidRPr="005E141D">
        <w:t>48</w:t>
      </w:r>
      <w:r w:rsidRPr="005E141D">
        <w:rPr>
          <w:spacing w:val="-8"/>
        </w:rPr>
        <w:t xml:space="preserve"> </w:t>
      </w:r>
      <w:r w:rsidRPr="005E141D">
        <w:t>Федерального</w:t>
      </w:r>
      <w:r w:rsidRPr="005E141D">
        <w:rPr>
          <w:spacing w:val="-58"/>
        </w:rPr>
        <w:t xml:space="preserve"> </w:t>
      </w:r>
      <w:r w:rsidRPr="005E141D">
        <w:t>закона «Об образовании в</w:t>
      </w:r>
      <w:r w:rsidRPr="005E141D">
        <w:rPr>
          <w:spacing w:val="-2"/>
        </w:rPr>
        <w:t xml:space="preserve"> </w:t>
      </w:r>
      <w:r w:rsidRPr="005E141D">
        <w:t>Российской Федерации».</w:t>
      </w:r>
    </w:p>
    <w:p w:rsidR="004B741D" w:rsidRPr="005E141D" w:rsidRDefault="004B741D" w:rsidP="008847A8">
      <w:pPr>
        <w:pStyle w:val="aff1"/>
        <w:widowControl w:val="0"/>
        <w:numPr>
          <w:ilvl w:val="1"/>
          <w:numId w:val="145"/>
        </w:numPr>
        <w:tabs>
          <w:tab w:val="left" w:pos="563"/>
        </w:tabs>
        <w:autoSpaceDE w:val="0"/>
        <w:autoSpaceDN w:val="0"/>
        <w:spacing w:before="1"/>
        <w:ind w:left="118" w:right="259" w:firstLine="0"/>
        <w:jc w:val="both"/>
      </w:pPr>
      <w:r w:rsidRPr="005E141D">
        <w:t>До применения дисциплинарного взыскания заведующий ДОУ должен затребовать от</w:t>
      </w:r>
      <w:r w:rsidRPr="005E141D">
        <w:rPr>
          <w:spacing w:val="1"/>
        </w:rPr>
        <w:t xml:space="preserve"> </w:t>
      </w:r>
      <w:r w:rsidRPr="005E141D">
        <w:t>работника</w:t>
      </w:r>
      <w:r w:rsidRPr="005E141D">
        <w:rPr>
          <w:spacing w:val="1"/>
        </w:rPr>
        <w:t xml:space="preserve"> </w:t>
      </w:r>
      <w:r w:rsidRPr="005E141D">
        <w:t>письменное</w:t>
      </w:r>
      <w:r w:rsidRPr="005E141D">
        <w:rPr>
          <w:spacing w:val="1"/>
        </w:rPr>
        <w:t xml:space="preserve"> </w:t>
      </w:r>
      <w:r w:rsidRPr="005E141D">
        <w:t>объяснение.</w:t>
      </w:r>
      <w:r w:rsidRPr="005E141D">
        <w:rPr>
          <w:spacing w:val="1"/>
        </w:rPr>
        <w:t xml:space="preserve"> </w:t>
      </w:r>
      <w:r w:rsidRPr="005E141D">
        <w:t>Если</w:t>
      </w:r>
      <w:r w:rsidRPr="005E141D">
        <w:rPr>
          <w:spacing w:val="1"/>
        </w:rPr>
        <w:t xml:space="preserve"> </w:t>
      </w:r>
      <w:r w:rsidRPr="005E141D">
        <w:t>по</w:t>
      </w:r>
      <w:r w:rsidRPr="005E141D">
        <w:rPr>
          <w:spacing w:val="1"/>
        </w:rPr>
        <w:t xml:space="preserve"> </w:t>
      </w:r>
      <w:r w:rsidRPr="005E141D">
        <w:t>истечении</w:t>
      </w:r>
      <w:r w:rsidRPr="005E141D">
        <w:rPr>
          <w:spacing w:val="1"/>
        </w:rPr>
        <w:t xml:space="preserve"> </w:t>
      </w:r>
      <w:r w:rsidRPr="005E141D">
        <w:t>двух</w:t>
      </w:r>
      <w:r w:rsidRPr="005E141D">
        <w:rPr>
          <w:spacing w:val="1"/>
        </w:rPr>
        <w:t xml:space="preserve"> </w:t>
      </w:r>
      <w:r w:rsidRPr="005E141D">
        <w:t>рабочих</w:t>
      </w:r>
      <w:r w:rsidRPr="005E141D">
        <w:rPr>
          <w:spacing w:val="1"/>
        </w:rPr>
        <w:t xml:space="preserve"> </w:t>
      </w:r>
      <w:r w:rsidRPr="005E141D">
        <w:t>дней</w:t>
      </w:r>
      <w:r w:rsidRPr="005E141D">
        <w:rPr>
          <w:spacing w:val="1"/>
        </w:rPr>
        <w:t xml:space="preserve"> </w:t>
      </w:r>
      <w:r w:rsidRPr="005E141D">
        <w:t>указанное</w:t>
      </w:r>
      <w:r w:rsidRPr="005E141D">
        <w:rPr>
          <w:spacing w:val="1"/>
        </w:rPr>
        <w:t xml:space="preserve"> </w:t>
      </w:r>
      <w:r w:rsidRPr="005E141D">
        <w:t>объяснение работником не предоставлено, то составляется соответствующий акт (ч.1 ст.193</w:t>
      </w:r>
      <w:r w:rsidRPr="005E141D">
        <w:rPr>
          <w:spacing w:val="-57"/>
        </w:rPr>
        <w:t xml:space="preserve"> </w:t>
      </w:r>
      <w:r w:rsidRPr="005E141D">
        <w:t>ТК</w:t>
      </w:r>
      <w:r w:rsidRPr="005E141D">
        <w:rPr>
          <w:spacing w:val="1"/>
        </w:rPr>
        <w:t xml:space="preserve"> </w:t>
      </w:r>
      <w:r w:rsidRPr="005E141D">
        <w:t>РФ).</w:t>
      </w:r>
      <w:r w:rsidRPr="005E141D">
        <w:rPr>
          <w:spacing w:val="1"/>
        </w:rPr>
        <w:t xml:space="preserve"> </w:t>
      </w:r>
      <w:r w:rsidRPr="005E141D">
        <w:t>Не</w:t>
      </w:r>
      <w:r w:rsidRPr="005E141D">
        <w:rPr>
          <w:spacing w:val="1"/>
        </w:rPr>
        <w:t xml:space="preserve"> </w:t>
      </w:r>
      <w:r w:rsidRPr="005E141D">
        <w:t>предоставление</w:t>
      </w:r>
      <w:r w:rsidRPr="005E141D">
        <w:rPr>
          <w:spacing w:val="1"/>
        </w:rPr>
        <w:t xml:space="preserve"> </w:t>
      </w:r>
      <w:r w:rsidRPr="005E141D">
        <w:t>работником</w:t>
      </w:r>
      <w:r w:rsidRPr="005E141D">
        <w:rPr>
          <w:spacing w:val="1"/>
        </w:rPr>
        <w:t xml:space="preserve"> </w:t>
      </w:r>
      <w:r w:rsidRPr="005E141D">
        <w:t>объяснения</w:t>
      </w:r>
      <w:r w:rsidRPr="005E141D">
        <w:rPr>
          <w:spacing w:val="1"/>
        </w:rPr>
        <w:t xml:space="preserve"> </w:t>
      </w:r>
      <w:r w:rsidRPr="005E141D">
        <w:t>не</w:t>
      </w:r>
      <w:r w:rsidRPr="005E141D">
        <w:rPr>
          <w:spacing w:val="1"/>
        </w:rPr>
        <w:t xml:space="preserve"> </w:t>
      </w:r>
      <w:r w:rsidRPr="005E141D">
        <w:t>является</w:t>
      </w:r>
      <w:r w:rsidRPr="005E141D">
        <w:rPr>
          <w:spacing w:val="1"/>
        </w:rPr>
        <w:t xml:space="preserve"> </w:t>
      </w:r>
      <w:r w:rsidRPr="005E141D">
        <w:t>препятствием</w:t>
      </w:r>
      <w:r w:rsidRPr="005E141D">
        <w:rPr>
          <w:spacing w:val="1"/>
        </w:rPr>
        <w:t xml:space="preserve"> </w:t>
      </w:r>
      <w:r w:rsidRPr="005E141D">
        <w:t>для</w:t>
      </w:r>
      <w:r w:rsidRPr="005E141D">
        <w:rPr>
          <w:spacing w:val="1"/>
        </w:rPr>
        <w:t xml:space="preserve"> </w:t>
      </w:r>
      <w:r w:rsidRPr="005E141D">
        <w:t>применения</w:t>
      </w:r>
      <w:r w:rsidRPr="005E141D">
        <w:rPr>
          <w:spacing w:val="-1"/>
        </w:rPr>
        <w:t xml:space="preserve"> </w:t>
      </w:r>
      <w:r w:rsidRPr="005E141D">
        <w:t>дисциплинарного взыскания</w:t>
      </w:r>
      <w:r w:rsidRPr="005E141D">
        <w:rPr>
          <w:spacing w:val="-1"/>
        </w:rPr>
        <w:t xml:space="preserve"> </w:t>
      </w:r>
      <w:r w:rsidRPr="005E141D">
        <w:t>(ч.2 ст.193 ТК</w:t>
      </w:r>
      <w:r w:rsidRPr="005E141D">
        <w:rPr>
          <w:spacing w:val="-1"/>
        </w:rPr>
        <w:t xml:space="preserve"> </w:t>
      </w:r>
      <w:r w:rsidRPr="005E141D">
        <w:t>РФ).</w:t>
      </w:r>
    </w:p>
    <w:p w:rsidR="004B741D" w:rsidRPr="005E141D" w:rsidRDefault="004B741D" w:rsidP="008847A8">
      <w:pPr>
        <w:pStyle w:val="aff1"/>
        <w:widowControl w:val="0"/>
        <w:numPr>
          <w:ilvl w:val="1"/>
          <w:numId w:val="145"/>
        </w:numPr>
        <w:tabs>
          <w:tab w:val="left" w:pos="542"/>
        </w:tabs>
        <w:autoSpaceDE w:val="0"/>
        <w:autoSpaceDN w:val="0"/>
        <w:ind w:left="118" w:right="257" w:firstLine="0"/>
        <w:jc w:val="both"/>
      </w:pPr>
      <w:r w:rsidRPr="005E141D">
        <w:t>Дисциплинарное взыскание применяется не позднее одного месяца со дня обнаружения</w:t>
      </w:r>
      <w:r w:rsidRPr="005E141D">
        <w:rPr>
          <w:spacing w:val="-57"/>
        </w:rPr>
        <w:t xml:space="preserve"> </w:t>
      </w:r>
      <w:r w:rsidRPr="005E141D">
        <w:t>проступка,</w:t>
      </w:r>
      <w:r w:rsidRPr="005E141D">
        <w:rPr>
          <w:spacing w:val="1"/>
        </w:rPr>
        <w:t xml:space="preserve"> </w:t>
      </w:r>
      <w:r w:rsidRPr="005E141D">
        <w:t>не</w:t>
      </w:r>
      <w:r w:rsidRPr="005E141D">
        <w:rPr>
          <w:spacing w:val="1"/>
        </w:rPr>
        <w:t xml:space="preserve"> </w:t>
      </w:r>
      <w:r w:rsidRPr="005E141D">
        <w:t>считая</w:t>
      </w:r>
      <w:r w:rsidRPr="005E141D">
        <w:rPr>
          <w:spacing w:val="1"/>
        </w:rPr>
        <w:t xml:space="preserve"> </w:t>
      </w:r>
      <w:r w:rsidRPr="005E141D">
        <w:t>времени</w:t>
      </w:r>
      <w:r w:rsidRPr="005E141D">
        <w:rPr>
          <w:spacing w:val="1"/>
        </w:rPr>
        <w:t xml:space="preserve"> </w:t>
      </w:r>
      <w:r w:rsidRPr="005E141D">
        <w:t>болезни</w:t>
      </w:r>
      <w:r w:rsidRPr="005E141D">
        <w:rPr>
          <w:spacing w:val="1"/>
        </w:rPr>
        <w:t xml:space="preserve"> </w:t>
      </w:r>
      <w:r w:rsidRPr="005E141D">
        <w:t>работника,</w:t>
      </w:r>
      <w:r w:rsidRPr="005E141D">
        <w:rPr>
          <w:spacing w:val="1"/>
        </w:rPr>
        <w:t xml:space="preserve"> </w:t>
      </w:r>
      <w:r w:rsidRPr="005E141D">
        <w:t>пребывания</w:t>
      </w:r>
      <w:r w:rsidRPr="005E141D">
        <w:rPr>
          <w:spacing w:val="1"/>
        </w:rPr>
        <w:t xml:space="preserve"> </w:t>
      </w:r>
      <w:r w:rsidRPr="005E141D">
        <w:t>его</w:t>
      </w:r>
      <w:r w:rsidRPr="005E141D">
        <w:rPr>
          <w:spacing w:val="1"/>
        </w:rPr>
        <w:t xml:space="preserve"> </w:t>
      </w:r>
      <w:r w:rsidRPr="005E141D">
        <w:t>в</w:t>
      </w:r>
      <w:r w:rsidRPr="005E141D">
        <w:rPr>
          <w:spacing w:val="1"/>
        </w:rPr>
        <w:t xml:space="preserve"> </w:t>
      </w:r>
      <w:r w:rsidRPr="005E141D">
        <w:t>отпуске,</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времени, необходимого на учет мнения представительного органа работников дошкольного</w:t>
      </w:r>
      <w:r w:rsidRPr="005E141D">
        <w:rPr>
          <w:spacing w:val="-57"/>
        </w:rPr>
        <w:t xml:space="preserve"> </w:t>
      </w:r>
      <w:r w:rsidRPr="005E141D">
        <w:t>образовательного</w:t>
      </w:r>
      <w:r w:rsidRPr="005E141D">
        <w:rPr>
          <w:spacing w:val="1"/>
        </w:rPr>
        <w:t xml:space="preserve"> </w:t>
      </w:r>
      <w:r w:rsidRPr="005E141D">
        <w:t>учреждения (ч.3 ст.193 ТК РФ).</w:t>
      </w:r>
    </w:p>
    <w:p w:rsidR="004B741D" w:rsidRPr="005E141D" w:rsidRDefault="004B741D" w:rsidP="008847A8">
      <w:pPr>
        <w:pStyle w:val="aff1"/>
        <w:widowControl w:val="0"/>
        <w:numPr>
          <w:ilvl w:val="1"/>
          <w:numId w:val="145"/>
        </w:numPr>
        <w:tabs>
          <w:tab w:val="left" w:pos="678"/>
        </w:tabs>
        <w:autoSpaceDE w:val="0"/>
        <w:autoSpaceDN w:val="0"/>
        <w:ind w:left="118" w:right="255" w:firstLine="0"/>
        <w:jc w:val="both"/>
      </w:pPr>
      <w:r w:rsidRPr="005E141D">
        <w:t>Дисциплинарное взыскание не может быть применено позднее шести месяцев со дня</w:t>
      </w:r>
      <w:r w:rsidRPr="005E141D">
        <w:rPr>
          <w:spacing w:val="1"/>
        </w:rPr>
        <w:t xml:space="preserve"> </w:t>
      </w:r>
      <w:r w:rsidRPr="005E141D">
        <w:t>совершения</w:t>
      </w:r>
      <w:r w:rsidRPr="005E141D">
        <w:rPr>
          <w:spacing w:val="1"/>
        </w:rPr>
        <w:t xml:space="preserve"> </w:t>
      </w:r>
      <w:r w:rsidRPr="005E141D">
        <w:t>проступка,</w:t>
      </w:r>
      <w:r w:rsidRPr="005E141D">
        <w:rPr>
          <w:spacing w:val="1"/>
        </w:rPr>
        <w:t xml:space="preserve"> </w:t>
      </w:r>
      <w:r w:rsidRPr="005E141D">
        <w:t>а</w:t>
      </w:r>
      <w:r w:rsidRPr="005E141D">
        <w:rPr>
          <w:spacing w:val="1"/>
        </w:rPr>
        <w:t xml:space="preserve"> </w:t>
      </w:r>
      <w:r w:rsidRPr="005E141D">
        <w:t>по</w:t>
      </w:r>
      <w:r w:rsidRPr="005E141D">
        <w:rPr>
          <w:spacing w:val="1"/>
        </w:rPr>
        <w:t xml:space="preserve"> </w:t>
      </w:r>
      <w:r w:rsidRPr="005E141D">
        <w:t>результатам</w:t>
      </w:r>
      <w:r w:rsidRPr="005E141D">
        <w:rPr>
          <w:spacing w:val="1"/>
        </w:rPr>
        <w:t xml:space="preserve"> </w:t>
      </w:r>
      <w:r w:rsidRPr="005E141D">
        <w:t>ревизии,</w:t>
      </w:r>
      <w:r w:rsidRPr="005E141D">
        <w:rPr>
          <w:spacing w:val="1"/>
        </w:rPr>
        <w:t xml:space="preserve"> </w:t>
      </w:r>
      <w:r w:rsidRPr="005E141D">
        <w:t>проверки</w:t>
      </w:r>
      <w:r w:rsidRPr="005E141D">
        <w:rPr>
          <w:spacing w:val="1"/>
        </w:rPr>
        <w:t xml:space="preserve"> </w:t>
      </w:r>
      <w:r w:rsidRPr="005E141D">
        <w:t>финансово-хозяйственной</w:t>
      </w:r>
      <w:r w:rsidRPr="005E141D">
        <w:rPr>
          <w:spacing w:val="1"/>
        </w:rPr>
        <w:t xml:space="preserve"> </w:t>
      </w:r>
      <w:r w:rsidRPr="005E141D">
        <w:t>деятельности</w:t>
      </w:r>
      <w:r w:rsidRPr="005E141D">
        <w:rPr>
          <w:spacing w:val="1"/>
        </w:rPr>
        <w:t xml:space="preserve"> </w:t>
      </w:r>
      <w:r w:rsidRPr="005E141D">
        <w:t>или</w:t>
      </w:r>
      <w:r w:rsidRPr="005E141D">
        <w:rPr>
          <w:spacing w:val="1"/>
        </w:rPr>
        <w:t xml:space="preserve"> </w:t>
      </w:r>
      <w:r w:rsidRPr="005E141D">
        <w:t>аудиторской</w:t>
      </w:r>
      <w:r w:rsidRPr="005E141D">
        <w:rPr>
          <w:spacing w:val="1"/>
        </w:rPr>
        <w:t xml:space="preserve"> </w:t>
      </w:r>
      <w:r w:rsidRPr="005E141D">
        <w:t>проверки</w:t>
      </w:r>
      <w:r w:rsidRPr="005E141D">
        <w:rPr>
          <w:spacing w:val="1"/>
        </w:rPr>
        <w:t xml:space="preserve"> </w:t>
      </w:r>
      <w:r w:rsidRPr="005E141D">
        <w:t>– позднее двух</w:t>
      </w:r>
      <w:r w:rsidRPr="005E141D">
        <w:rPr>
          <w:spacing w:val="1"/>
        </w:rPr>
        <w:t xml:space="preserve"> </w:t>
      </w:r>
      <w:r w:rsidRPr="005E141D">
        <w:t>лет</w:t>
      </w:r>
      <w:r w:rsidRPr="005E141D">
        <w:rPr>
          <w:spacing w:val="1"/>
        </w:rPr>
        <w:t xml:space="preserve"> </w:t>
      </w:r>
      <w:r w:rsidRPr="005E141D">
        <w:t>со дня его совершения. В</w:t>
      </w:r>
      <w:r w:rsidRPr="005E141D">
        <w:rPr>
          <w:spacing w:val="1"/>
        </w:rPr>
        <w:t xml:space="preserve"> </w:t>
      </w:r>
      <w:r w:rsidRPr="005E141D">
        <w:t>указанные</w:t>
      </w:r>
      <w:r w:rsidRPr="005E141D">
        <w:rPr>
          <w:spacing w:val="-4"/>
        </w:rPr>
        <w:t xml:space="preserve"> </w:t>
      </w:r>
      <w:r w:rsidRPr="005E141D">
        <w:t>сроки</w:t>
      </w:r>
      <w:r w:rsidRPr="005E141D">
        <w:rPr>
          <w:spacing w:val="-2"/>
        </w:rPr>
        <w:t xml:space="preserve"> </w:t>
      </w:r>
      <w:r w:rsidRPr="005E141D">
        <w:t>не</w:t>
      </w:r>
      <w:r w:rsidRPr="005E141D">
        <w:rPr>
          <w:spacing w:val="-3"/>
        </w:rPr>
        <w:t xml:space="preserve"> </w:t>
      </w:r>
      <w:r w:rsidRPr="005E141D">
        <w:t>включается</w:t>
      </w:r>
      <w:r w:rsidRPr="005E141D">
        <w:rPr>
          <w:spacing w:val="-1"/>
        </w:rPr>
        <w:t xml:space="preserve"> </w:t>
      </w:r>
      <w:r w:rsidRPr="005E141D">
        <w:t>время</w:t>
      </w:r>
      <w:r w:rsidRPr="005E141D">
        <w:rPr>
          <w:spacing w:val="-2"/>
        </w:rPr>
        <w:t xml:space="preserve"> </w:t>
      </w:r>
      <w:r w:rsidRPr="005E141D">
        <w:t>производства</w:t>
      </w:r>
      <w:r w:rsidRPr="005E141D">
        <w:rPr>
          <w:spacing w:val="-4"/>
        </w:rPr>
        <w:t xml:space="preserve"> </w:t>
      </w:r>
      <w:r w:rsidRPr="005E141D">
        <w:t>по уголовному</w:t>
      </w:r>
      <w:r w:rsidRPr="005E141D">
        <w:rPr>
          <w:spacing w:val="-6"/>
        </w:rPr>
        <w:t xml:space="preserve"> </w:t>
      </w:r>
      <w:r w:rsidRPr="005E141D">
        <w:t>делу</w:t>
      </w:r>
      <w:r w:rsidRPr="005E141D">
        <w:rPr>
          <w:spacing w:val="-7"/>
        </w:rPr>
        <w:t xml:space="preserve"> </w:t>
      </w:r>
      <w:r w:rsidRPr="005E141D">
        <w:t>(ч.4</w:t>
      </w:r>
      <w:r w:rsidRPr="005E141D">
        <w:rPr>
          <w:spacing w:val="-2"/>
        </w:rPr>
        <w:t xml:space="preserve"> </w:t>
      </w:r>
      <w:r w:rsidRPr="005E141D">
        <w:t>ст.193</w:t>
      </w:r>
      <w:r w:rsidRPr="005E141D">
        <w:rPr>
          <w:spacing w:val="-1"/>
        </w:rPr>
        <w:t xml:space="preserve"> </w:t>
      </w:r>
      <w:r w:rsidRPr="005E141D">
        <w:t>ТК</w:t>
      </w:r>
      <w:r w:rsidRPr="005E141D">
        <w:rPr>
          <w:spacing w:val="-2"/>
        </w:rPr>
        <w:t xml:space="preserve"> </w:t>
      </w:r>
      <w:r w:rsidRPr="005E141D">
        <w:t>РФ).</w:t>
      </w:r>
    </w:p>
    <w:p w:rsidR="004B741D" w:rsidRPr="005E141D" w:rsidRDefault="004B741D" w:rsidP="008847A8">
      <w:pPr>
        <w:pStyle w:val="aff1"/>
        <w:widowControl w:val="0"/>
        <w:numPr>
          <w:ilvl w:val="1"/>
          <w:numId w:val="145"/>
        </w:numPr>
        <w:tabs>
          <w:tab w:val="left" w:pos="791"/>
        </w:tabs>
        <w:autoSpaceDE w:val="0"/>
        <w:autoSpaceDN w:val="0"/>
        <w:spacing w:before="1"/>
        <w:ind w:left="118" w:right="261" w:firstLine="0"/>
        <w:jc w:val="both"/>
      </w:pPr>
      <w:r w:rsidRPr="005E141D">
        <w:t>За</w:t>
      </w:r>
      <w:r w:rsidRPr="005E141D">
        <w:rPr>
          <w:spacing w:val="1"/>
        </w:rPr>
        <w:t xml:space="preserve"> </w:t>
      </w:r>
      <w:r w:rsidRPr="005E141D">
        <w:t>каждый</w:t>
      </w:r>
      <w:r w:rsidRPr="005E141D">
        <w:rPr>
          <w:spacing w:val="1"/>
        </w:rPr>
        <w:t xml:space="preserve"> </w:t>
      </w:r>
      <w:r w:rsidRPr="005E141D">
        <w:t>дисциплинарный</w:t>
      </w:r>
      <w:r w:rsidRPr="005E141D">
        <w:rPr>
          <w:spacing w:val="1"/>
        </w:rPr>
        <w:t xml:space="preserve"> </w:t>
      </w:r>
      <w:r w:rsidRPr="005E141D">
        <w:t>проступок</w:t>
      </w:r>
      <w:r w:rsidRPr="005E141D">
        <w:rPr>
          <w:spacing w:val="1"/>
        </w:rPr>
        <w:t xml:space="preserve"> </w:t>
      </w:r>
      <w:r w:rsidRPr="005E141D">
        <w:t>может</w:t>
      </w:r>
      <w:r w:rsidRPr="005E141D">
        <w:rPr>
          <w:spacing w:val="1"/>
        </w:rPr>
        <w:t xml:space="preserve"> </w:t>
      </w:r>
      <w:r w:rsidRPr="005E141D">
        <w:t>быть</w:t>
      </w:r>
      <w:r w:rsidRPr="005E141D">
        <w:rPr>
          <w:spacing w:val="1"/>
        </w:rPr>
        <w:t xml:space="preserve"> </w:t>
      </w:r>
      <w:r w:rsidRPr="005E141D">
        <w:t>применено</w:t>
      </w:r>
      <w:r w:rsidRPr="005E141D">
        <w:rPr>
          <w:spacing w:val="1"/>
        </w:rPr>
        <w:t xml:space="preserve"> </w:t>
      </w:r>
      <w:r w:rsidRPr="005E141D">
        <w:t>только</w:t>
      </w:r>
      <w:r w:rsidRPr="005E141D">
        <w:rPr>
          <w:spacing w:val="1"/>
        </w:rPr>
        <w:t xml:space="preserve"> </w:t>
      </w:r>
      <w:r w:rsidRPr="005E141D">
        <w:t>одно</w:t>
      </w:r>
      <w:r w:rsidRPr="005E141D">
        <w:rPr>
          <w:spacing w:val="1"/>
        </w:rPr>
        <w:t xml:space="preserve"> </w:t>
      </w:r>
      <w:r w:rsidRPr="005E141D">
        <w:t>дисциплинарное</w:t>
      </w:r>
      <w:r w:rsidRPr="005E141D">
        <w:rPr>
          <w:spacing w:val="-2"/>
        </w:rPr>
        <w:t xml:space="preserve"> </w:t>
      </w:r>
      <w:r w:rsidRPr="005E141D">
        <w:t>взыскание</w:t>
      </w:r>
      <w:r w:rsidRPr="005E141D">
        <w:rPr>
          <w:spacing w:val="-1"/>
        </w:rPr>
        <w:t xml:space="preserve"> </w:t>
      </w:r>
      <w:r w:rsidRPr="005E141D">
        <w:t>(ч.5 ст.193 ТК РФ).</w:t>
      </w:r>
    </w:p>
    <w:p w:rsidR="004B741D" w:rsidRPr="005E141D" w:rsidRDefault="004B741D" w:rsidP="008847A8">
      <w:pPr>
        <w:pStyle w:val="aff1"/>
        <w:widowControl w:val="0"/>
        <w:numPr>
          <w:ilvl w:val="1"/>
          <w:numId w:val="145"/>
        </w:numPr>
        <w:tabs>
          <w:tab w:val="left" w:pos="659"/>
        </w:tabs>
        <w:autoSpaceDE w:val="0"/>
        <w:autoSpaceDN w:val="0"/>
        <w:ind w:left="658" w:hanging="541"/>
        <w:jc w:val="both"/>
      </w:pPr>
      <w:r w:rsidRPr="005E141D">
        <w:rPr>
          <w:u w:val="single"/>
        </w:rPr>
        <w:t>Дисциплинарные</w:t>
      </w:r>
      <w:r w:rsidRPr="005E141D">
        <w:rPr>
          <w:spacing w:val="-8"/>
          <w:u w:val="single"/>
        </w:rPr>
        <w:t xml:space="preserve"> </w:t>
      </w:r>
      <w:r w:rsidRPr="005E141D">
        <w:rPr>
          <w:u w:val="single"/>
        </w:rPr>
        <w:t>взыскания</w:t>
      </w:r>
      <w:r w:rsidRPr="005E141D">
        <w:rPr>
          <w:spacing w:val="-4"/>
          <w:u w:val="single"/>
        </w:rPr>
        <w:t xml:space="preserve"> </w:t>
      </w:r>
      <w:r w:rsidRPr="005E141D">
        <w:rPr>
          <w:u w:val="single"/>
        </w:rPr>
        <w:t>применяются</w:t>
      </w:r>
      <w:r w:rsidRPr="005E141D">
        <w:rPr>
          <w:spacing w:val="-4"/>
          <w:u w:val="single"/>
        </w:rPr>
        <w:t xml:space="preserve"> </w:t>
      </w:r>
      <w:r w:rsidRPr="005E141D">
        <w:rPr>
          <w:u w:val="single"/>
        </w:rPr>
        <w:t>приказом,</w:t>
      </w:r>
      <w:r w:rsidRPr="005E141D">
        <w:rPr>
          <w:spacing w:val="-4"/>
          <w:u w:val="single"/>
        </w:rPr>
        <w:t xml:space="preserve"> </w:t>
      </w:r>
      <w:r w:rsidRPr="005E141D">
        <w:rPr>
          <w:u w:val="single"/>
        </w:rPr>
        <w:t>в</w:t>
      </w:r>
      <w:r w:rsidRPr="005E141D">
        <w:rPr>
          <w:spacing w:val="-4"/>
          <w:u w:val="single"/>
        </w:rPr>
        <w:t xml:space="preserve"> </w:t>
      </w:r>
      <w:r w:rsidRPr="005E141D">
        <w:rPr>
          <w:u w:val="single"/>
        </w:rPr>
        <w:t>котором</w:t>
      </w:r>
      <w:r w:rsidRPr="005E141D">
        <w:rPr>
          <w:spacing w:val="-4"/>
          <w:u w:val="single"/>
        </w:rPr>
        <w:t xml:space="preserve"> </w:t>
      </w:r>
      <w:r w:rsidRPr="005E141D">
        <w:rPr>
          <w:u w:val="single"/>
        </w:rPr>
        <w:t>отражается:</w:t>
      </w:r>
    </w:p>
    <w:p w:rsidR="004B741D" w:rsidRPr="005E141D" w:rsidRDefault="004B741D" w:rsidP="008847A8">
      <w:pPr>
        <w:pStyle w:val="aff1"/>
        <w:widowControl w:val="0"/>
        <w:numPr>
          <w:ilvl w:val="0"/>
          <w:numId w:val="119"/>
        </w:numPr>
        <w:tabs>
          <w:tab w:val="left" w:pos="838"/>
          <w:tab w:val="left" w:pos="839"/>
        </w:tabs>
        <w:autoSpaceDE w:val="0"/>
        <w:autoSpaceDN w:val="0"/>
        <w:ind w:hanging="361"/>
      </w:pPr>
      <w:r w:rsidRPr="005E141D">
        <w:t>конкретное</w:t>
      </w:r>
      <w:r w:rsidRPr="005E141D">
        <w:rPr>
          <w:spacing w:val="-4"/>
        </w:rPr>
        <w:t xml:space="preserve"> </w:t>
      </w:r>
      <w:r w:rsidRPr="005E141D">
        <w:t>указание</w:t>
      </w:r>
      <w:r w:rsidRPr="005E141D">
        <w:rPr>
          <w:spacing w:val="-4"/>
        </w:rPr>
        <w:t xml:space="preserve"> </w:t>
      </w:r>
      <w:r w:rsidRPr="005E141D">
        <w:t>дисциплинарного</w:t>
      </w:r>
      <w:r w:rsidRPr="005E141D">
        <w:rPr>
          <w:spacing w:val="-7"/>
        </w:rPr>
        <w:t xml:space="preserve"> </w:t>
      </w:r>
      <w:r w:rsidRPr="005E141D">
        <w:t>проступка;</w:t>
      </w:r>
    </w:p>
    <w:p w:rsidR="004B741D" w:rsidRPr="005E141D" w:rsidRDefault="004B741D" w:rsidP="008847A8">
      <w:pPr>
        <w:pStyle w:val="aff1"/>
        <w:widowControl w:val="0"/>
        <w:numPr>
          <w:ilvl w:val="0"/>
          <w:numId w:val="119"/>
        </w:numPr>
        <w:tabs>
          <w:tab w:val="left" w:pos="838"/>
          <w:tab w:val="left" w:pos="839"/>
        </w:tabs>
        <w:autoSpaceDE w:val="0"/>
        <w:autoSpaceDN w:val="0"/>
        <w:ind w:hanging="361"/>
      </w:pPr>
      <w:r w:rsidRPr="005E141D">
        <w:t>время</w:t>
      </w:r>
      <w:r w:rsidRPr="005E141D">
        <w:rPr>
          <w:spacing w:val="-4"/>
        </w:rPr>
        <w:t xml:space="preserve"> </w:t>
      </w:r>
      <w:r w:rsidRPr="005E141D">
        <w:t>совершения</w:t>
      </w:r>
      <w:r w:rsidRPr="005E141D">
        <w:rPr>
          <w:spacing w:val="-4"/>
        </w:rPr>
        <w:t xml:space="preserve"> </w:t>
      </w:r>
      <w:r w:rsidRPr="005E141D">
        <w:t>и</w:t>
      </w:r>
      <w:r w:rsidRPr="005E141D">
        <w:rPr>
          <w:spacing w:val="-4"/>
        </w:rPr>
        <w:t xml:space="preserve"> </w:t>
      </w:r>
      <w:r w:rsidRPr="005E141D">
        <w:t>время</w:t>
      </w:r>
      <w:r w:rsidRPr="005E141D">
        <w:rPr>
          <w:spacing w:val="-4"/>
        </w:rPr>
        <w:t xml:space="preserve"> </w:t>
      </w:r>
      <w:r w:rsidRPr="005E141D">
        <w:t>обнаружения</w:t>
      </w:r>
      <w:r w:rsidRPr="005E141D">
        <w:rPr>
          <w:spacing w:val="-4"/>
        </w:rPr>
        <w:t xml:space="preserve"> </w:t>
      </w:r>
      <w:r w:rsidRPr="005E141D">
        <w:t>дисциплинарного</w:t>
      </w:r>
      <w:r w:rsidRPr="005E141D">
        <w:rPr>
          <w:spacing w:val="-6"/>
        </w:rPr>
        <w:t xml:space="preserve"> </w:t>
      </w:r>
      <w:r w:rsidRPr="005E141D">
        <w:t>проступка;</w:t>
      </w:r>
    </w:p>
    <w:p w:rsidR="004B741D" w:rsidRPr="005E141D" w:rsidRDefault="004B741D" w:rsidP="008847A8">
      <w:pPr>
        <w:pStyle w:val="aff1"/>
        <w:widowControl w:val="0"/>
        <w:numPr>
          <w:ilvl w:val="0"/>
          <w:numId w:val="119"/>
        </w:numPr>
        <w:tabs>
          <w:tab w:val="left" w:pos="838"/>
          <w:tab w:val="left" w:pos="839"/>
        </w:tabs>
        <w:autoSpaceDE w:val="0"/>
        <w:autoSpaceDN w:val="0"/>
        <w:ind w:hanging="361"/>
      </w:pPr>
      <w:r w:rsidRPr="005E141D">
        <w:t>вид</w:t>
      </w:r>
      <w:r w:rsidRPr="005E141D">
        <w:rPr>
          <w:spacing w:val="-3"/>
        </w:rPr>
        <w:t xml:space="preserve"> </w:t>
      </w:r>
      <w:r w:rsidRPr="005E141D">
        <w:t>применяемого</w:t>
      </w:r>
      <w:r w:rsidRPr="005E141D">
        <w:rPr>
          <w:spacing w:val="-2"/>
        </w:rPr>
        <w:t xml:space="preserve"> </w:t>
      </w:r>
      <w:r w:rsidRPr="005E141D">
        <w:t>взыскания;</w:t>
      </w:r>
    </w:p>
    <w:p w:rsidR="004B741D" w:rsidRPr="005E141D" w:rsidRDefault="004B741D" w:rsidP="008847A8">
      <w:pPr>
        <w:pStyle w:val="aff1"/>
        <w:widowControl w:val="0"/>
        <w:numPr>
          <w:ilvl w:val="0"/>
          <w:numId w:val="119"/>
        </w:numPr>
        <w:tabs>
          <w:tab w:val="left" w:pos="838"/>
          <w:tab w:val="left" w:pos="839"/>
        </w:tabs>
        <w:autoSpaceDE w:val="0"/>
        <w:autoSpaceDN w:val="0"/>
        <w:ind w:hanging="361"/>
      </w:pPr>
      <w:r w:rsidRPr="005E141D">
        <w:t>документы,</w:t>
      </w:r>
      <w:r w:rsidRPr="005E141D">
        <w:rPr>
          <w:spacing w:val="-4"/>
        </w:rPr>
        <w:t xml:space="preserve"> </w:t>
      </w:r>
      <w:r w:rsidRPr="005E141D">
        <w:t>подтверждающие</w:t>
      </w:r>
      <w:r w:rsidRPr="005E141D">
        <w:rPr>
          <w:spacing w:val="-5"/>
        </w:rPr>
        <w:t xml:space="preserve"> </w:t>
      </w:r>
      <w:r w:rsidRPr="005E141D">
        <w:t>совершение</w:t>
      </w:r>
      <w:r w:rsidRPr="005E141D">
        <w:rPr>
          <w:spacing w:val="-5"/>
        </w:rPr>
        <w:t xml:space="preserve"> </w:t>
      </w:r>
      <w:r w:rsidRPr="005E141D">
        <w:t>дисциплинарного</w:t>
      </w:r>
      <w:r w:rsidRPr="005E141D">
        <w:rPr>
          <w:spacing w:val="-3"/>
        </w:rPr>
        <w:t xml:space="preserve"> </w:t>
      </w:r>
      <w:r w:rsidRPr="005E141D">
        <w:t>проступка;</w:t>
      </w:r>
    </w:p>
    <w:p w:rsidR="004B741D" w:rsidRPr="005E141D" w:rsidRDefault="004B741D" w:rsidP="008847A8">
      <w:pPr>
        <w:pStyle w:val="aff1"/>
        <w:widowControl w:val="0"/>
        <w:numPr>
          <w:ilvl w:val="0"/>
          <w:numId w:val="119"/>
        </w:numPr>
        <w:tabs>
          <w:tab w:val="left" w:pos="838"/>
          <w:tab w:val="left" w:pos="839"/>
        </w:tabs>
        <w:autoSpaceDE w:val="0"/>
        <w:autoSpaceDN w:val="0"/>
        <w:ind w:hanging="361"/>
      </w:pPr>
      <w:r w:rsidRPr="005E141D">
        <w:t>документы,</w:t>
      </w:r>
      <w:r w:rsidRPr="005E141D">
        <w:rPr>
          <w:spacing w:val="-4"/>
        </w:rPr>
        <w:t xml:space="preserve"> </w:t>
      </w:r>
      <w:r w:rsidRPr="005E141D">
        <w:t>содержащие</w:t>
      </w:r>
      <w:r w:rsidRPr="005E141D">
        <w:rPr>
          <w:spacing w:val="-4"/>
        </w:rPr>
        <w:t xml:space="preserve"> </w:t>
      </w:r>
      <w:r w:rsidRPr="005E141D">
        <w:t>объяснения</w:t>
      </w:r>
      <w:r w:rsidRPr="005E141D">
        <w:rPr>
          <w:spacing w:val="-4"/>
        </w:rPr>
        <w:t xml:space="preserve"> </w:t>
      </w:r>
      <w:r w:rsidRPr="005E141D">
        <w:t>работника.</w:t>
      </w:r>
    </w:p>
    <w:p w:rsidR="004B741D" w:rsidRPr="005E141D" w:rsidRDefault="004B741D" w:rsidP="004B741D">
      <w:pPr>
        <w:pStyle w:val="af"/>
        <w:ind w:right="261"/>
      </w:pPr>
      <w:r w:rsidRPr="005E141D">
        <w:t>В</w:t>
      </w:r>
      <w:r w:rsidRPr="005E141D">
        <w:rPr>
          <w:spacing w:val="1"/>
        </w:rPr>
        <w:t xml:space="preserve"> </w:t>
      </w:r>
      <w:r w:rsidRPr="005E141D">
        <w:t>приказе</w:t>
      </w:r>
      <w:r w:rsidRPr="005E141D">
        <w:rPr>
          <w:spacing w:val="1"/>
        </w:rPr>
        <w:t xml:space="preserve"> </w:t>
      </w:r>
      <w:r w:rsidRPr="005E141D">
        <w:t>о</w:t>
      </w:r>
      <w:r w:rsidRPr="005E141D">
        <w:rPr>
          <w:spacing w:val="1"/>
        </w:rPr>
        <w:t xml:space="preserve"> </w:t>
      </w:r>
      <w:r w:rsidRPr="005E141D">
        <w:t>применении</w:t>
      </w:r>
      <w:r w:rsidRPr="005E141D">
        <w:rPr>
          <w:spacing w:val="1"/>
        </w:rPr>
        <w:t xml:space="preserve"> </w:t>
      </w:r>
      <w:r w:rsidRPr="005E141D">
        <w:t>дисциплинарного</w:t>
      </w:r>
      <w:r w:rsidRPr="005E141D">
        <w:rPr>
          <w:spacing w:val="1"/>
        </w:rPr>
        <w:t xml:space="preserve"> </w:t>
      </w:r>
      <w:r w:rsidRPr="005E141D">
        <w:t>взыскания</w:t>
      </w:r>
      <w:r w:rsidRPr="005E141D">
        <w:rPr>
          <w:spacing w:val="1"/>
        </w:rPr>
        <w:t xml:space="preserve"> </w:t>
      </w:r>
      <w:r w:rsidRPr="005E141D">
        <w:t>также</w:t>
      </w:r>
      <w:r w:rsidRPr="005E141D">
        <w:rPr>
          <w:spacing w:val="1"/>
        </w:rPr>
        <w:t xml:space="preserve"> </w:t>
      </w:r>
      <w:r w:rsidRPr="005E141D">
        <w:t>можно</w:t>
      </w:r>
      <w:r w:rsidRPr="005E141D">
        <w:rPr>
          <w:spacing w:val="1"/>
        </w:rPr>
        <w:t xml:space="preserve"> </w:t>
      </w:r>
      <w:r w:rsidRPr="005E141D">
        <w:t>привести</w:t>
      </w:r>
      <w:r w:rsidRPr="005E141D">
        <w:rPr>
          <w:spacing w:val="1"/>
        </w:rPr>
        <w:t xml:space="preserve"> </w:t>
      </w:r>
      <w:r w:rsidRPr="005E141D">
        <w:t>краткое</w:t>
      </w:r>
      <w:r w:rsidRPr="005E141D">
        <w:rPr>
          <w:spacing w:val="1"/>
        </w:rPr>
        <w:t xml:space="preserve"> </w:t>
      </w:r>
      <w:r w:rsidRPr="005E141D">
        <w:t>изложение</w:t>
      </w:r>
      <w:r w:rsidRPr="005E141D">
        <w:rPr>
          <w:spacing w:val="-2"/>
        </w:rPr>
        <w:t xml:space="preserve"> </w:t>
      </w:r>
      <w:r w:rsidRPr="005E141D">
        <w:t>объяснений</w:t>
      </w:r>
      <w:r w:rsidRPr="005E141D">
        <w:rPr>
          <w:spacing w:val="-2"/>
        </w:rPr>
        <w:t xml:space="preserve"> </w:t>
      </w:r>
      <w:r w:rsidRPr="005E141D">
        <w:t>работника.</w:t>
      </w:r>
    </w:p>
    <w:p w:rsidR="004B741D" w:rsidRPr="005E141D" w:rsidRDefault="004B741D" w:rsidP="008847A8">
      <w:pPr>
        <w:pStyle w:val="aff1"/>
        <w:widowControl w:val="0"/>
        <w:numPr>
          <w:ilvl w:val="1"/>
          <w:numId w:val="145"/>
        </w:numPr>
        <w:tabs>
          <w:tab w:val="left" w:pos="714"/>
        </w:tabs>
        <w:autoSpaceDE w:val="0"/>
        <w:autoSpaceDN w:val="0"/>
        <w:spacing w:before="1"/>
        <w:ind w:left="118" w:right="254" w:firstLine="0"/>
        <w:jc w:val="both"/>
      </w:pPr>
      <w:r w:rsidRPr="005E141D">
        <w:t>Приказ заведующего ДОУ о применении дисциплинарного взыскания объявляется</w:t>
      </w:r>
      <w:r w:rsidRPr="005E141D">
        <w:rPr>
          <w:spacing w:val="1"/>
        </w:rPr>
        <w:t xml:space="preserve"> </w:t>
      </w:r>
      <w:r w:rsidRPr="005E141D">
        <w:t>работнику под роспись в течение трех рабочих дней со дня его издания, не считая времени</w:t>
      </w:r>
      <w:r w:rsidRPr="005E141D">
        <w:rPr>
          <w:spacing w:val="1"/>
        </w:rPr>
        <w:t xml:space="preserve"> </w:t>
      </w:r>
      <w:r w:rsidRPr="005E141D">
        <w:lastRenderedPageBreak/>
        <w:t>отсутствия работника на работе. Если работник детского сада отказывается ознакомиться с</w:t>
      </w:r>
      <w:r w:rsidRPr="005E141D">
        <w:rPr>
          <w:spacing w:val="1"/>
        </w:rPr>
        <w:t xml:space="preserve"> </w:t>
      </w:r>
      <w:r w:rsidRPr="005E141D">
        <w:t>указанным</w:t>
      </w:r>
      <w:r w:rsidRPr="005E141D">
        <w:rPr>
          <w:spacing w:val="-5"/>
        </w:rPr>
        <w:t xml:space="preserve"> </w:t>
      </w:r>
      <w:r w:rsidRPr="005E141D">
        <w:t>приказом</w:t>
      </w:r>
      <w:r w:rsidRPr="005E141D">
        <w:rPr>
          <w:spacing w:val="-3"/>
        </w:rPr>
        <w:t xml:space="preserve"> </w:t>
      </w:r>
      <w:r w:rsidRPr="005E141D">
        <w:t>под</w:t>
      </w:r>
      <w:r w:rsidRPr="005E141D">
        <w:rPr>
          <w:spacing w:val="-3"/>
        </w:rPr>
        <w:t xml:space="preserve"> </w:t>
      </w:r>
      <w:r w:rsidRPr="005E141D">
        <w:t>роспись,</w:t>
      </w:r>
      <w:r w:rsidRPr="005E141D">
        <w:rPr>
          <w:spacing w:val="-2"/>
        </w:rPr>
        <w:t xml:space="preserve"> </w:t>
      </w:r>
      <w:r w:rsidRPr="005E141D">
        <w:t>то</w:t>
      </w:r>
      <w:r w:rsidRPr="005E141D">
        <w:rPr>
          <w:spacing w:val="-3"/>
        </w:rPr>
        <w:t xml:space="preserve"> </w:t>
      </w:r>
      <w:r w:rsidRPr="005E141D">
        <w:t>составляется</w:t>
      </w:r>
      <w:r w:rsidRPr="005E141D">
        <w:rPr>
          <w:spacing w:val="-2"/>
        </w:rPr>
        <w:t xml:space="preserve"> </w:t>
      </w:r>
      <w:r w:rsidRPr="005E141D">
        <w:t>соответствующий</w:t>
      </w:r>
      <w:r w:rsidRPr="005E141D">
        <w:rPr>
          <w:spacing w:val="-2"/>
        </w:rPr>
        <w:t xml:space="preserve"> </w:t>
      </w:r>
      <w:r w:rsidRPr="005E141D">
        <w:t>акт</w:t>
      </w:r>
      <w:r w:rsidRPr="005E141D">
        <w:rPr>
          <w:spacing w:val="-3"/>
        </w:rPr>
        <w:t xml:space="preserve"> </w:t>
      </w:r>
      <w:r w:rsidRPr="005E141D">
        <w:t>(ч.6</w:t>
      </w:r>
      <w:r w:rsidRPr="005E141D">
        <w:rPr>
          <w:spacing w:val="-2"/>
        </w:rPr>
        <w:t xml:space="preserve"> </w:t>
      </w:r>
      <w:r w:rsidRPr="005E141D">
        <w:t>ст.193</w:t>
      </w:r>
      <w:r w:rsidRPr="005E141D">
        <w:rPr>
          <w:spacing w:val="-3"/>
        </w:rPr>
        <w:t xml:space="preserve"> </w:t>
      </w:r>
      <w:r w:rsidRPr="005E141D">
        <w:t>ТК</w:t>
      </w:r>
      <w:r w:rsidRPr="005E141D">
        <w:rPr>
          <w:spacing w:val="-2"/>
        </w:rPr>
        <w:t xml:space="preserve"> </w:t>
      </w:r>
      <w:r w:rsidRPr="005E141D">
        <w:t>РФ).</w:t>
      </w:r>
    </w:p>
    <w:p w:rsidR="004B741D" w:rsidRPr="005E141D" w:rsidRDefault="004B741D" w:rsidP="008847A8">
      <w:pPr>
        <w:pStyle w:val="aff1"/>
        <w:widowControl w:val="0"/>
        <w:numPr>
          <w:ilvl w:val="1"/>
          <w:numId w:val="145"/>
        </w:numPr>
        <w:tabs>
          <w:tab w:val="left" w:pos="690"/>
        </w:tabs>
        <w:autoSpaceDE w:val="0"/>
        <w:autoSpaceDN w:val="0"/>
        <w:ind w:left="118" w:right="257" w:firstLine="0"/>
        <w:jc w:val="both"/>
      </w:pPr>
      <w:r w:rsidRPr="005E141D">
        <w:t>Дисциплинарное взыскание может быть обжаловано работником в государственную</w:t>
      </w:r>
      <w:r w:rsidRPr="005E141D">
        <w:rPr>
          <w:spacing w:val="1"/>
        </w:rPr>
        <w:t xml:space="preserve"> </w:t>
      </w:r>
      <w:r w:rsidRPr="005E141D">
        <w:t>инспекцию</w:t>
      </w:r>
      <w:r w:rsidRPr="005E141D">
        <w:rPr>
          <w:spacing w:val="-4"/>
        </w:rPr>
        <w:t xml:space="preserve"> </w:t>
      </w:r>
      <w:r w:rsidRPr="005E141D">
        <w:t>труда</w:t>
      </w:r>
      <w:r w:rsidRPr="005E141D">
        <w:rPr>
          <w:spacing w:val="-3"/>
        </w:rPr>
        <w:t xml:space="preserve"> </w:t>
      </w:r>
      <w:r w:rsidRPr="005E141D">
        <w:t>и</w:t>
      </w:r>
      <w:r w:rsidRPr="005E141D">
        <w:rPr>
          <w:spacing w:val="-1"/>
        </w:rPr>
        <w:t xml:space="preserve"> </w:t>
      </w:r>
      <w:r w:rsidRPr="005E141D">
        <w:t>(или)</w:t>
      </w:r>
      <w:r w:rsidRPr="005E141D">
        <w:rPr>
          <w:spacing w:val="-2"/>
        </w:rPr>
        <w:t xml:space="preserve"> </w:t>
      </w:r>
      <w:r w:rsidRPr="005E141D">
        <w:t>органы</w:t>
      </w:r>
      <w:r w:rsidRPr="005E141D">
        <w:rPr>
          <w:spacing w:val="-1"/>
        </w:rPr>
        <w:t xml:space="preserve"> </w:t>
      </w:r>
      <w:r w:rsidRPr="005E141D">
        <w:t>по</w:t>
      </w:r>
      <w:r w:rsidRPr="005E141D">
        <w:rPr>
          <w:spacing w:val="-2"/>
        </w:rPr>
        <w:t xml:space="preserve"> </w:t>
      </w:r>
      <w:r w:rsidRPr="005E141D">
        <w:t>рассмотрению</w:t>
      </w:r>
      <w:r w:rsidRPr="005E141D">
        <w:rPr>
          <w:spacing w:val="-3"/>
        </w:rPr>
        <w:t xml:space="preserve"> </w:t>
      </w:r>
      <w:r w:rsidRPr="005E141D">
        <w:t>индивидуальных</w:t>
      </w:r>
      <w:r w:rsidRPr="005E141D">
        <w:rPr>
          <w:spacing w:val="-1"/>
        </w:rPr>
        <w:t xml:space="preserve"> </w:t>
      </w:r>
      <w:r w:rsidRPr="005E141D">
        <w:t>трудовых</w:t>
      </w:r>
      <w:r w:rsidRPr="005E141D">
        <w:rPr>
          <w:spacing w:val="1"/>
        </w:rPr>
        <w:t xml:space="preserve"> </w:t>
      </w:r>
      <w:r w:rsidRPr="005E141D">
        <w:t>споров.</w:t>
      </w:r>
    </w:p>
    <w:p w:rsidR="004B741D" w:rsidRPr="005E141D" w:rsidRDefault="004B741D" w:rsidP="008847A8">
      <w:pPr>
        <w:pStyle w:val="aff1"/>
        <w:widowControl w:val="0"/>
        <w:numPr>
          <w:ilvl w:val="1"/>
          <w:numId w:val="145"/>
        </w:numPr>
        <w:tabs>
          <w:tab w:val="left" w:pos="657"/>
        </w:tabs>
        <w:autoSpaceDE w:val="0"/>
        <w:autoSpaceDN w:val="0"/>
        <w:ind w:left="118" w:right="259" w:firstLine="0"/>
        <w:jc w:val="both"/>
      </w:pPr>
      <w:r w:rsidRPr="005E141D">
        <w:t>Если</w:t>
      </w:r>
      <w:r w:rsidRPr="005E141D">
        <w:rPr>
          <w:spacing w:val="-5"/>
        </w:rPr>
        <w:t xml:space="preserve"> </w:t>
      </w:r>
      <w:r w:rsidRPr="005E141D">
        <w:t>в</w:t>
      </w:r>
      <w:r w:rsidRPr="005E141D">
        <w:rPr>
          <w:spacing w:val="-6"/>
        </w:rPr>
        <w:t xml:space="preserve"> </w:t>
      </w:r>
      <w:r w:rsidRPr="005E141D">
        <w:t>течение</w:t>
      </w:r>
      <w:r w:rsidRPr="005E141D">
        <w:rPr>
          <w:spacing w:val="-6"/>
        </w:rPr>
        <w:t xml:space="preserve"> </w:t>
      </w:r>
      <w:r w:rsidRPr="005E141D">
        <w:t>года</w:t>
      </w:r>
      <w:r w:rsidRPr="005E141D">
        <w:rPr>
          <w:spacing w:val="-7"/>
        </w:rPr>
        <w:t xml:space="preserve"> </w:t>
      </w:r>
      <w:r w:rsidRPr="005E141D">
        <w:t>со</w:t>
      </w:r>
      <w:r w:rsidRPr="005E141D">
        <w:rPr>
          <w:spacing w:val="-6"/>
        </w:rPr>
        <w:t xml:space="preserve"> </w:t>
      </w:r>
      <w:r w:rsidRPr="005E141D">
        <w:t>дня</w:t>
      </w:r>
      <w:r w:rsidRPr="005E141D">
        <w:rPr>
          <w:spacing w:val="-5"/>
        </w:rPr>
        <w:t xml:space="preserve"> </w:t>
      </w:r>
      <w:r w:rsidRPr="005E141D">
        <w:t>применения</w:t>
      </w:r>
      <w:r w:rsidRPr="005E141D">
        <w:rPr>
          <w:spacing w:val="-6"/>
        </w:rPr>
        <w:t xml:space="preserve"> </w:t>
      </w:r>
      <w:r w:rsidRPr="005E141D">
        <w:t>дисциплинарного</w:t>
      </w:r>
      <w:r w:rsidRPr="005E141D">
        <w:rPr>
          <w:spacing w:val="-6"/>
        </w:rPr>
        <w:t xml:space="preserve"> </w:t>
      </w:r>
      <w:r w:rsidRPr="005E141D">
        <w:t>взыскания</w:t>
      </w:r>
      <w:r w:rsidRPr="005E141D">
        <w:rPr>
          <w:spacing w:val="-5"/>
        </w:rPr>
        <w:t xml:space="preserve"> </w:t>
      </w:r>
      <w:r w:rsidRPr="005E141D">
        <w:t>работник</w:t>
      </w:r>
      <w:r w:rsidRPr="005E141D">
        <w:rPr>
          <w:spacing w:val="-5"/>
        </w:rPr>
        <w:t xml:space="preserve"> </w:t>
      </w:r>
      <w:r w:rsidRPr="005E141D">
        <w:t>не</w:t>
      </w:r>
      <w:r w:rsidRPr="005E141D">
        <w:rPr>
          <w:spacing w:val="-6"/>
        </w:rPr>
        <w:t xml:space="preserve"> </w:t>
      </w:r>
      <w:r w:rsidRPr="005E141D">
        <w:t>будет</w:t>
      </w:r>
      <w:r w:rsidRPr="005E141D">
        <w:rPr>
          <w:spacing w:val="-58"/>
        </w:rPr>
        <w:t xml:space="preserve"> </w:t>
      </w:r>
      <w:r w:rsidRPr="005E141D">
        <w:t>подвергнут</w:t>
      </w:r>
      <w:r w:rsidRPr="005E141D">
        <w:rPr>
          <w:spacing w:val="1"/>
        </w:rPr>
        <w:t xml:space="preserve"> </w:t>
      </w:r>
      <w:r w:rsidRPr="005E141D">
        <w:t>новому</w:t>
      </w:r>
      <w:r w:rsidRPr="005E141D">
        <w:rPr>
          <w:spacing w:val="1"/>
        </w:rPr>
        <w:t xml:space="preserve"> </w:t>
      </w:r>
      <w:r w:rsidRPr="005E141D">
        <w:t>дисциплинарному</w:t>
      </w:r>
      <w:r w:rsidRPr="005E141D">
        <w:rPr>
          <w:spacing w:val="1"/>
        </w:rPr>
        <w:t xml:space="preserve"> </w:t>
      </w:r>
      <w:r w:rsidRPr="005E141D">
        <w:t>взысканию,</w:t>
      </w:r>
      <w:r w:rsidRPr="005E141D">
        <w:rPr>
          <w:spacing w:val="1"/>
        </w:rPr>
        <w:t xml:space="preserve"> </w:t>
      </w:r>
      <w:r w:rsidRPr="005E141D">
        <w:t>то</w:t>
      </w:r>
      <w:r w:rsidRPr="005E141D">
        <w:rPr>
          <w:spacing w:val="1"/>
        </w:rPr>
        <w:t xml:space="preserve"> </w:t>
      </w:r>
      <w:r w:rsidRPr="005E141D">
        <w:t>он</w:t>
      </w:r>
      <w:r w:rsidRPr="005E141D">
        <w:rPr>
          <w:spacing w:val="1"/>
        </w:rPr>
        <w:t xml:space="preserve"> </w:t>
      </w:r>
      <w:r w:rsidRPr="005E141D">
        <w:t>считается</w:t>
      </w:r>
      <w:r w:rsidRPr="005E141D">
        <w:rPr>
          <w:spacing w:val="1"/>
        </w:rPr>
        <w:t xml:space="preserve"> </w:t>
      </w:r>
      <w:r w:rsidRPr="005E141D">
        <w:t>не</w:t>
      </w:r>
      <w:r w:rsidRPr="005E141D">
        <w:rPr>
          <w:spacing w:val="1"/>
        </w:rPr>
        <w:t xml:space="preserve"> </w:t>
      </w:r>
      <w:r w:rsidRPr="005E141D">
        <w:t>имеющим</w:t>
      </w:r>
      <w:r w:rsidRPr="005E141D">
        <w:rPr>
          <w:spacing w:val="1"/>
        </w:rPr>
        <w:t xml:space="preserve"> </w:t>
      </w:r>
      <w:r w:rsidRPr="005E141D">
        <w:t>дисциплинарного</w:t>
      </w:r>
      <w:r w:rsidRPr="005E141D">
        <w:rPr>
          <w:spacing w:val="1"/>
        </w:rPr>
        <w:t xml:space="preserve"> </w:t>
      </w:r>
      <w:r w:rsidRPr="005E141D">
        <w:t>взыскания.</w:t>
      </w:r>
      <w:r w:rsidRPr="005E141D">
        <w:rPr>
          <w:spacing w:val="1"/>
        </w:rPr>
        <w:t xml:space="preserve"> </w:t>
      </w:r>
      <w:r w:rsidRPr="005E141D">
        <w:t>Заведующий</w:t>
      </w:r>
      <w:r w:rsidRPr="005E141D">
        <w:rPr>
          <w:spacing w:val="1"/>
        </w:rPr>
        <w:t xml:space="preserve"> </w:t>
      </w:r>
      <w:r w:rsidRPr="005E141D">
        <w:t>до</w:t>
      </w:r>
      <w:r w:rsidRPr="005E141D">
        <w:rPr>
          <w:spacing w:val="1"/>
        </w:rPr>
        <w:t xml:space="preserve"> </w:t>
      </w:r>
      <w:r w:rsidRPr="005E141D">
        <w:t>истечения</w:t>
      </w:r>
      <w:r w:rsidRPr="005E141D">
        <w:rPr>
          <w:spacing w:val="1"/>
        </w:rPr>
        <w:t xml:space="preserve"> </w:t>
      </w:r>
      <w:r w:rsidRPr="005E141D">
        <w:t>года</w:t>
      </w:r>
      <w:r w:rsidRPr="005E141D">
        <w:rPr>
          <w:spacing w:val="1"/>
        </w:rPr>
        <w:t xml:space="preserve"> </w:t>
      </w:r>
      <w:r w:rsidRPr="005E141D">
        <w:t>со</w:t>
      </w:r>
      <w:r w:rsidRPr="005E141D">
        <w:rPr>
          <w:spacing w:val="1"/>
        </w:rPr>
        <w:t xml:space="preserve"> </w:t>
      </w:r>
      <w:r w:rsidRPr="005E141D">
        <w:t>дня</w:t>
      </w:r>
      <w:r w:rsidRPr="005E141D">
        <w:rPr>
          <w:spacing w:val="1"/>
        </w:rPr>
        <w:t xml:space="preserve"> </w:t>
      </w:r>
      <w:r w:rsidRPr="005E141D">
        <w:t>применения</w:t>
      </w:r>
      <w:r w:rsidRPr="005E141D">
        <w:rPr>
          <w:spacing w:val="1"/>
        </w:rPr>
        <w:t xml:space="preserve"> </w:t>
      </w:r>
      <w:r w:rsidRPr="005E141D">
        <w:t>дисциплинарного</w:t>
      </w:r>
      <w:r w:rsidRPr="005E141D">
        <w:rPr>
          <w:spacing w:val="-4"/>
        </w:rPr>
        <w:t xml:space="preserve"> </w:t>
      </w:r>
      <w:r w:rsidRPr="005E141D">
        <w:t>взыскания</w:t>
      </w:r>
      <w:r w:rsidRPr="005E141D">
        <w:rPr>
          <w:spacing w:val="-6"/>
        </w:rPr>
        <w:t xml:space="preserve"> </w:t>
      </w:r>
      <w:r w:rsidRPr="005E141D">
        <w:t>имеет</w:t>
      </w:r>
      <w:r w:rsidRPr="005E141D">
        <w:rPr>
          <w:spacing w:val="-3"/>
        </w:rPr>
        <w:t xml:space="preserve"> </w:t>
      </w:r>
      <w:r w:rsidRPr="005E141D">
        <w:t>право</w:t>
      </w:r>
      <w:r w:rsidRPr="005E141D">
        <w:rPr>
          <w:spacing w:val="-5"/>
        </w:rPr>
        <w:t xml:space="preserve"> </w:t>
      </w:r>
      <w:r w:rsidRPr="005E141D">
        <w:t>снять</w:t>
      </w:r>
      <w:r w:rsidRPr="005E141D">
        <w:rPr>
          <w:spacing w:val="-3"/>
        </w:rPr>
        <w:t xml:space="preserve"> </w:t>
      </w:r>
      <w:r w:rsidRPr="005E141D">
        <w:t>его</w:t>
      </w:r>
      <w:r w:rsidRPr="005E141D">
        <w:rPr>
          <w:spacing w:val="-4"/>
        </w:rPr>
        <w:t xml:space="preserve"> </w:t>
      </w:r>
      <w:r w:rsidRPr="005E141D">
        <w:t>с</w:t>
      </w:r>
      <w:r w:rsidRPr="005E141D">
        <w:rPr>
          <w:spacing w:val="-4"/>
        </w:rPr>
        <w:t xml:space="preserve"> </w:t>
      </w:r>
      <w:r w:rsidRPr="005E141D">
        <w:t>работника</w:t>
      </w:r>
      <w:r w:rsidRPr="005E141D">
        <w:rPr>
          <w:spacing w:val="-7"/>
        </w:rPr>
        <w:t xml:space="preserve"> </w:t>
      </w:r>
      <w:r w:rsidRPr="005E141D">
        <w:t>по</w:t>
      </w:r>
      <w:r w:rsidRPr="005E141D">
        <w:rPr>
          <w:spacing w:val="-4"/>
        </w:rPr>
        <w:t xml:space="preserve"> </w:t>
      </w:r>
      <w:r w:rsidRPr="005E141D">
        <w:t>собственной</w:t>
      </w:r>
      <w:r w:rsidRPr="005E141D">
        <w:rPr>
          <w:spacing w:val="-3"/>
        </w:rPr>
        <w:t xml:space="preserve"> </w:t>
      </w:r>
      <w:r w:rsidRPr="005E141D">
        <w:t>инициативе,</w:t>
      </w:r>
      <w:r w:rsidRPr="005E141D">
        <w:rPr>
          <w:spacing w:val="-58"/>
        </w:rPr>
        <w:t xml:space="preserve"> </w:t>
      </w:r>
      <w:r w:rsidRPr="005E141D">
        <w:t>просьбе самого работника, ходатайству старшего воспитателя,</w:t>
      </w:r>
      <w:r w:rsidRPr="005E141D">
        <w:rPr>
          <w:spacing w:val="1"/>
        </w:rPr>
        <w:t xml:space="preserve"> </w:t>
      </w:r>
      <w:r w:rsidRPr="005E141D">
        <w:t>курирующего</w:t>
      </w:r>
      <w:r w:rsidRPr="005E141D">
        <w:rPr>
          <w:spacing w:val="1"/>
        </w:rPr>
        <w:t xml:space="preserve"> </w:t>
      </w:r>
      <w:r w:rsidRPr="005E141D">
        <w:t>его</w:t>
      </w:r>
      <w:r w:rsidRPr="005E141D">
        <w:rPr>
          <w:spacing w:val="1"/>
        </w:rPr>
        <w:t xml:space="preserve"> </w:t>
      </w:r>
      <w:r w:rsidRPr="005E141D">
        <w:t>работу,</w:t>
      </w:r>
      <w:r w:rsidRPr="005E141D">
        <w:rPr>
          <w:spacing w:val="1"/>
        </w:rPr>
        <w:t xml:space="preserve"> </w:t>
      </w:r>
      <w:r w:rsidRPr="005E141D">
        <w:t>или</w:t>
      </w:r>
      <w:r w:rsidRPr="005E141D">
        <w:rPr>
          <w:spacing w:val="1"/>
        </w:rPr>
        <w:t xml:space="preserve"> </w:t>
      </w:r>
      <w:r w:rsidRPr="005E141D">
        <w:t>представительного</w:t>
      </w:r>
      <w:r w:rsidRPr="005E141D">
        <w:rPr>
          <w:spacing w:val="1"/>
        </w:rPr>
        <w:t xml:space="preserve"> </w:t>
      </w:r>
      <w:r w:rsidRPr="005E141D">
        <w:t>органа</w:t>
      </w:r>
      <w:r w:rsidRPr="005E141D">
        <w:rPr>
          <w:spacing w:val="1"/>
        </w:rPr>
        <w:t xml:space="preserve"> </w:t>
      </w:r>
      <w:r w:rsidRPr="005E141D">
        <w:t>работников</w:t>
      </w:r>
      <w:r w:rsidRPr="005E141D">
        <w:rPr>
          <w:spacing w:val="1"/>
        </w:rPr>
        <w:t xml:space="preserve"> </w:t>
      </w:r>
      <w:r w:rsidRPr="005E141D">
        <w:t>дошкольного</w:t>
      </w:r>
      <w:r w:rsidRPr="005E141D">
        <w:rPr>
          <w:spacing w:val="1"/>
        </w:rPr>
        <w:t xml:space="preserve"> </w:t>
      </w:r>
      <w:r w:rsidRPr="005E141D">
        <w:t>образовательного</w:t>
      </w:r>
      <w:r w:rsidRPr="005E141D">
        <w:rPr>
          <w:spacing w:val="1"/>
        </w:rPr>
        <w:t xml:space="preserve"> </w:t>
      </w:r>
      <w:r w:rsidRPr="005E141D">
        <w:t>учреждения.</w:t>
      </w:r>
    </w:p>
    <w:p w:rsidR="004B741D" w:rsidRPr="005E141D" w:rsidRDefault="004B741D" w:rsidP="008847A8">
      <w:pPr>
        <w:pStyle w:val="aff1"/>
        <w:widowControl w:val="0"/>
        <w:numPr>
          <w:ilvl w:val="1"/>
          <w:numId w:val="145"/>
        </w:numPr>
        <w:tabs>
          <w:tab w:val="left" w:pos="750"/>
          <w:tab w:val="left" w:pos="900"/>
        </w:tabs>
        <w:autoSpaceDE w:val="0"/>
        <w:autoSpaceDN w:val="0"/>
        <w:ind w:left="118" w:right="261" w:firstLine="0"/>
        <w:jc w:val="both"/>
      </w:pPr>
      <w:r w:rsidRPr="005E141D">
        <w:t>Работникам,</w:t>
      </w:r>
      <w:r w:rsidRPr="005E141D">
        <w:rPr>
          <w:spacing w:val="1"/>
        </w:rPr>
        <w:t xml:space="preserve"> </w:t>
      </w:r>
      <w:r w:rsidRPr="005E141D">
        <w:t>имеющим</w:t>
      </w:r>
      <w:r w:rsidRPr="005E141D">
        <w:rPr>
          <w:spacing w:val="1"/>
        </w:rPr>
        <w:t xml:space="preserve"> </w:t>
      </w:r>
      <w:r w:rsidRPr="005E141D">
        <w:t>взыскание,</w:t>
      </w:r>
      <w:r w:rsidRPr="005E141D">
        <w:rPr>
          <w:spacing w:val="1"/>
        </w:rPr>
        <w:t xml:space="preserve"> </w:t>
      </w:r>
      <w:r w:rsidRPr="005E141D">
        <w:t>меры</w:t>
      </w:r>
      <w:r w:rsidRPr="005E141D">
        <w:rPr>
          <w:spacing w:val="1"/>
        </w:rPr>
        <w:t xml:space="preserve"> </w:t>
      </w:r>
      <w:r w:rsidRPr="005E141D">
        <w:t>поощрения</w:t>
      </w:r>
      <w:r w:rsidRPr="005E141D">
        <w:rPr>
          <w:spacing w:val="1"/>
        </w:rPr>
        <w:t xml:space="preserve"> </w:t>
      </w:r>
      <w:r w:rsidRPr="005E141D">
        <w:t>не</w:t>
      </w:r>
      <w:r w:rsidRPr="005E141D">
        <w:rPr>
          <w:spacing w:val="1"/>
        </w:rPr>
        <w:t xml:space="preserve"> </w:t>
      </w:r>
      <w:r w:rsidRPr="005E141D">
        <w:t>принимаются</w:t>
      </w:r>
      <w:r w:rsidRPr="005E141D">
        <w:rPr>
          <w:spacing w:val="1"/>
        </w:rPr>
        <w:t xml:space="preserve"> </w:t>
      </w:r>
      <w:r w:rsidRPr="005E141D">
        <w:t>в</w:t>
      </w:r>
      <w:r w:rsidRPr="005E141D">
        <w:rPr>
          <w:spacing w:val="1"/>
        </w:rPr>
        <w:t xml:space="preserve"> </w:t>
      </w:r>
      <w:r w:rsidRPr="005E141D">
        <w:t>течение</w:t>
      </w:r>
      <w:r w:rsidRPr="005E141D">
        <w:rPr>
          <w:spacing w:val="1"/>
        </w:rPr>
        <w:t xml:space="preserve"> </w:t>
      </w:r>
      <w:r w:rsidRPr="005E141D">
        <w:t>действия</w:t>
      </w:r>
      <w:r w:rsidRPr="005E141D">
        <w:rPr>
          <w:spacing w:val="-1"/>
        </w:rPr>
        <w:t xml:space="preserve"> </w:t>
      </w:r>
      <w:r w:rsidRPr="005E141D">
        <w:t>взыскания.</w:t>
      </w:r>
      <w:r w:rsidRPr="005E141D">
        <w:tab/>
        <w:t>Сведения</w:t>
      </w:r>
      <w:r w:rsidRPr="005E141D">
        <w:rPr>
          <w:spacing w:val="-11"/>
        </w:rPr>
        <w:t xml:space="preserve"> </w:t>
      </w:r>
      <w:r w:rsidRPr="005E141D">
        <w:t>о</w:t>
      </w:r>
      <w:r w:rsidRPr="005E141D">
        <w:rPr>
          <w:spacing w:val="-10"/>
        </w:rPr>
        <w:t xml:space="preserve"> </w:t>
      </w:r>
      <w:r w:rsidRPr="005E141D">
        <w:t>взысканиях</w:t>
      </w:r>
      <w:r w:rsidRPr="005E141D">
        <w:rPr>
          <w:spacing w:val="-8"/>
        </w:rPr>
        <w:t xml:space="preserve"> </w:t>
      </w:r>
      <w:r w:rsidRPr="005E141D">
        <w:t>в</w:t>
      </w:r>
      <w:r w:rsidRPr="005E141D">
        <w:rPr>
          <w:spacing w:val="-10"/>
        </w:rPr>
        <w:t xml:space="preserve"> </w:t>
      </w:r>
      <w:r w:rsidRPr="005E141D">
        <w:t>трудовую</w:t>
      </w:r>
      <w:r w:rsidRPr="005E141D">
        <w:rPr>
          <w:spacing w:val="-10"/>
        </w:rPr>
        <w:t xml:space="preserve"> </w:t>
      </w:r>
      <w:r w:rsidRPr="005E141D">
        <w:t>книжку</w:t>
      </w:r>
      <w:r w:rsidRPr="005E141D">
        <w:rPr>
          <w:spacing w:val="-12"/>
        </w:rPr>
        <w:t xml:space="preserve"> </w:t>
      </w:r>
      <w:r w:rsidRPr="005E141D">
        <w:t>не</w:t>
      </w:r>
      <w:r w:rsidRPr="005E141D">
        <w:rPr>
          <w:spacing w:val="-8"/>
        </w:rPr>
        <w:t xml:space="preserve"> </w:t>
      </w:r>
      <w:r w:rsidRPr="005E141D">
        <w:t>вносятся,</w:t>
      </w:r>
      <w:r w:rsidRPr="005E141D">
        <w:rPr>
          <w:spacing w:val="-10"/>
        </w:rPr>
        <w:t xml:space="preserve"> </w:t>
      </w:r>
      <w:r w:rsidRPr="005E141D">
        <w:t>за</w:t>
      </w:r>
      <w:r w:rsidRPr="005E141D">
        <w:rPr>
          <w:spacing w:val="-9"/>
        </w:rPr>
        <w:t xml:space="preserve"> </w:t>
      </w:r>
      <w:r w:rsidRPr="005E141D">
        <w:t>исключением</w:t>
      </w:r>
      <w:r w:rsidRPr="005E141D">
        <w:rPr>
          <w:spacing w:val="-10"/>
        </w:rPr>
        <w:t xml:space="preserve"> </w:t>
      </w:r>
      <w:r w:rsidRPr="005E141D">
        <w:t>случаев,</w:t>
      </w:r>
      <w:r w:rsidRPr="005E141D">
        <w:rPr>
          <w:spacing w:val="-8"/>
        </w:rPr>
        <w:t xml:space="preserve"> </w:t>
      </w:r>
      <w:r w:rsidRPr="005E141D">
        <w:t>когда</w:t>
      </w:r>
      <w:r w:rsidRPr="005E141D">
        <w:rPr>
          <w:spacing w:val="-58"/>
        </w:rPr>
        <w:t xml:space="preserve"> </w:t>
      </w:r>
      <w:r w:rsidRPr="005E141D">
        <w:t>дисциплинарным</w:t>
      </w:r>
      <w:r w:rsidRPr="005E141D">
        <w:rPr>
          <w:spacing w:val="-3"/>
        </w:rPr>
        <w:t xml:space="preserve"> </w:t>
      </w:r>
      <w:r w:rsidRPr="005E141D">
        <w:t>взысканием</w:t>
      </w:r>
      <w:r w:rsidRPr="005E141D">
        <w:rPr>
          <w:spacing w:val="-1"/>
        </w:rPr>
        <w:t xml:space="preserve"> </w:t>
      </w:r>
      <w:r w:rsidRPr="005E141D">
        <w:t>является</w:t>
      </w:r>
      <w:r w:rsidRPr="005E141D">
        <w:rPr>
          <w:spacing w:val="4"/>
        </w:rPr>
        <w:t xml:space="preserve"> </w:t>
      </w:r>
      <w:r w:rsidRPr="005E141D">
        <w:t>увольнение. (ст. 81 ТК РФ).</w:t>
      </w:r>
    </w:p>
    <w:p w:rsidR="004B741D" w:rsidRPr="005E141D" w:rsidRDefault="004B741D" w:rsidP="008847A8">
      <w:pPr>
        <w:pStyle w:val="aff1"/>
        <w:widowControl w:val="0"/>
        <w:numPr>
          <w:ilvl w:val="1"/>
          <w:numId w:val="145"/>
        </w:numPr>
        <w:tabs>
          <w:tab w:val="left" w:pos="674"/>
        </w:tabs>
        <w:autoSpaceDE w:val="0"/>
        <w:autoSpaceDN w:val="0"/>
        <w:ind w:left="118" w:right="258" w:firstLine="0"/>
        <w:jc w:val="both"/>
      </w:pPr>
      <w:r w:rsidRPr="005E141D">
        <w:t>Нарушение трудовой дисциплины, влечет за собой применение мер дисциплинарного</w:t>
      </w:r>
      <w:r w:rsidRPr="005E141D">
        <w:rPr>
          <w:spacing w:val="1"/>
        </w:rPr>
        <w:t xml:space="preserve"> </w:t>
      </w:r>
      <w:r w:rsidRPr="005E141D">
        <w:t>или</w:t>
      </w:r>
      <w:r w:rsidRPr="005E141D">
        <w:rPr>
          <w:spacing w:val="1"/>
        </w:rPr>
        <w:t xml:space="preserve"> </w:t>
      </w:r>
      <w:r w:rsidRPr="005E141D">
        <w:t>общественного</w:t>
      </w:r>
      <w:r w:rsidRPr="005E141D">
        <w:rPr>
          <w:spacing w:val="1"/>
        </w:rPr>
        <w:t xml:space="preserve"> </w:t>
      </w:r>
      <w:r w:rsidRPr="005E141D">
        <w:t>воздействия,</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применение</w:t>
      </w:r>
      <w:r w:rsidRPr="005E141D">
        <w:rPr>
          <w:spacing w:val="1"/>
        </w:rPr>
        <w:t xml:space="preserve"> </w:t>
      </w:r>
      <w:r w:rsidRPr="005E141D">
        <w:t>иных</w:t>
      </w:r>
      <w:r w:rsidRPr="005E141D">
        <w:rPr>
          <w:spacing w:val="1"/>
        </w:rPr>
        <w:t xml:space="preserve"> </w:t>
      </w:r>
      <w:r w:rsidRPr="005E141D">
        <w:t>мер,</w:t>
      </w:r>
      <w:r w:rsidRPr="005E141D">
        <w:rPr>
          <w:spacing w:val="1"/>
        </w:rPr>
        <w:t xml:space="preserve"> </w:t>
      </w:r>
      <w:r w:rsidRPr="005E141D">
        <w:t>предусмотренных</w:t>
      </w:r>
      <w:r w:rsidRPr="005E141D">
        <w:rPr>
          <w:spacing w:val="-57"/>
        </w:rPr>
        <w:t xml:space="preserve"> </w:t>
      </w:r>
      <w:r w:rsidRPr="005E141D">
        <w:t>действующим</w:t>
      </w:r>
      <w:r w:rsidRPr="005E141D">
        <w:rPr>
          <w:spacing w:val="-2"/>
        </w:rPr>
        <w:t xml:space="preserve"> </w:t>
      </w:r>
      <w:r w:rsidRPr="005E141D">
        <w:t>законодательством.</w:t>
      </w:r>
    </w:p>
    <w:p w:rsidR="004B741D" w:rsidRPr="005E141D" w:rsidRDefault="004B741D" w:rsidP="008847A8">
      <w:pPr>
        <w:pStyle w:val="aff1"/>
        <w:widowControl w:val="0"/>
        <w:numPr>
          <w:ilvl w:val="1"/>
          <w:numId w:val="145"/>
        </w:numPr>
        <w:tabs>
          <w:tab w:val="left" w:pos="724"/>
        </w:tabs>
        <w:autoSpaceDE w:val="0"/>
        <w:autoSpaceDN w:val="0"/>
        <w:ind w:left="118" w:right="262" w:firstLine="0"/>
        <w:jc w:val="both"/>
      </w:pPr>
      <w:r w:rsidRPr="005E141D">
        <w:t>Заведующий</w:t>
      </w:r>
      <w:r w:rsidRPr="005E141D">
        <w:rPr>
          <w:spacing w:val="1"/>
        </w:rPr>
        <w:t xml:space="preserve"> </w:t>
      </w:r>
      <w:r w:rsidRPr="005E141D">
        <w:t>дошкольным</w:t>
      </w:r>
      <w:r w:rsidRPr="005E141D">
        <w:rPr>
          <w:spacing w:val="1"/>
        </w:rPr>
        <w:t xml:space="preserve"> </w:t>
      </w:r>
      <w:r w:rsidRPr="005E141D">
        <w:t>образовательным</w:t>
      </w:r>
      <w:r w:rsidRPr="005E141D">
        <w:rPr>
          <w:spacing w:val="1"/>
        </w:rPr>
        <w:t xml:space="preserve"> </w:t>
      </w:r>
      <w:r w:rsidRPr="005E141D">
        <w:t>учреждением</w:t>
      </w:r>
      <w:r w:rsidRPr="005E141D">
        <w:rPr>
          <w:spacing w:val="1"/>
        </w:rPr>
        <w:t xml:space="preserve"> </w:t>
      </w:r>
      <w:r w:rsidRPr="005E141D">
        <w:t>имеет</w:t>
      </w:r>
      <w:r w:rsidRPr="005E141D">
        <w:rPr>
          <w:spacing w:val="1"/>
        </w:rPr>
        <w:t xml:space="preserve"> </w:t>
      </w:r>
      <w:r w:rsidRPr="005E141D">
        <w:t>право</w:t>
      </w:r>
      <w:r w:rsidRPr="005E141D">
        <w:rPr>
          <w:spacing w:val="1"/>
        </w:rPr>
        <w:t xml:space="preserve"> </w:t>
      </w:r>
      <w:r w:rsidRPr="005E141D">
        <w:t>привлекать</w:t>
      </w:r>
      <w:r w:rsidRPr="005E141D">
        <w:rPr>
          <w:spacing w:val="-57"/>
        </w:rPr>
        <w:t xml:space="preserve"> </w:t>
      </w:r>
      <w:r w:rsidRPr="005E141D">
        <w:t>работников к дисциплинарной и материальной ответственности в порядке, установленном</w:t>
      </w:r>
      <w:r w:rsidRPr="005E141D">
        <w:rPr>
          <w:spacing w:val="1"/>
        </w:rPr>
        <w:t xml:space="preserve"> </w:t>
      </w:r>
      <w:r w:rsidRPr="005E141D">
        <w:t>Трудовым</w:t>
      </w:r>
      <w:r w:rsidRPr="005E141D">
        <w:rPr>
          <w:spacing w:val="-2"/>
        </w:rPr>
        <w:t xml:space="preserve"> </w:t>
      </w:r>
      <w:r w:rsidRPr="005E141D">
        <w:t>кодексом</w:t>
      </w:r>
      <w:r w:rsidRPr="005E141D">
        <w:rPr>
          <w:spacing w:val="-2"/>
        </w:rPr>
        <w:t xml:space="preserve"> </w:t>
      </w:r>
      <w:r w:rsidRPr="005E141D">
        <w:t>Российской</w:t>
      </w:r>
      <w:r w:rsidRPr="005E141D">
        <w:rPr>
          <w:spacing w:val="-1"/>
        </w:rPr>
        <w:t xml:space="preserve"> </w:t>
      </w:r>
      <w:r w:rsidRPr="005E141D">
        <w:t>Федерации,</w:t>
      </w:r>
      <w:r w:rsidRPr="005E141D">
        <w:rPr>
          <w:spacing w:val="-4"/>
        </w:rPr>
        <w:t xml:space="preserve"> </w:t>
      </w:r>
      <w:r w:rsidRPr="005E141D">
        <w:t>иными</w:t>
      </w:r>
      <w:r w:rsidRPr="005E141D">
        <w:rPr>
          <w:spacing w:val="-1"/>
        </w:rPr>
        <w:t xml:space="preserve"> </w:t>
      </w:r>
      <w:r w:rsidRPr="005E141D">
        <w:t>федеральными законами.</w:t>
      </w:r>
    </w:p>
    <w:p w:rsidR="004B741D" w:rsidRPr="005E141D" w:rsidRDefault="004B741D" w:rsidP="004B741D">
      <w:pPr>
        <w:ind w:firstLine="142"/>
        <w:jc w:val="both"/>
      </w:pPr>
      <w:r w:rsidRPr="005E141D">
        <w:t>9.19. В случае несогласия работника с наложенным на него трудовым взысканием он вправе обратиться в комиссию по трудовым спорам Учреждения или в суд.</w:t>
      </w:r>
    </w:p>
    <w:p w:rsidR="004B741D" w:rsidRPr="005E141D" w:rsidRDefault="004B741D" w:rsidP="004B741D">
      <w:pPr>
        <w:pStyle w:val="Default"/>
        <w:ind w:firstLine="142"/>
        <w:jc w:val="both"/>
        <w:rPr>
          <w:color w:val="auto"/>
        </w:rPr>
      </w:pPr>
    </w:p>
    <w:p w:rsidR="004B741D" w:rsidRPr="005E141D" w:rsidRDefault="004B741D" w:rsidP="004B741D">
      <w:pPr>
        <w:tabs>
          <w:tab w:val="right" w:leader="underscore" w:pos="6405"/>
        </w:tabs>
        <w:autoSpaceDE w:val="0"/>
        <w:autoSpaceDN w:val="0"/>
        <w:adjustRightInd w:val="0"/>
        <w:ind w:firstLine="142"/>
        <w:jc w:val="both"/>
        <w:rPr>
          <w:b/>
          <w:bCs/>
        </w:rPr>
      </w:pPr>
      <w:r w:rsidRPr="005E141D">
        <w:rPr>
          <w:b/>
        </w:rPr>
        <w:t xml:space="preserve">Раздел 10. </w:t>
      </w:r>
      <w:r w:rsidRPr="005E141D">
        <w:rPr>
          <w:b/>
          <w:bCs/>
        </w:rPr>
        <w:t>Техника безопасности и производственная санитария</w:t>
      </w:r>
    </w:p>
    <w:p w:rsidR="004B741D" w:rsidRPr="005E141D" w:rsidRDefault="004B741D" w:rsidP="004B741D">
      <w:pPr>
        <w:tabs>
          <w:tab w:val="right" w:leader="underscore" w:pos="6405"/>
        </w:tabs>
        <w:autoSpaceDE w:val="0"/>
        <w:autoSpaceDN w:val="0"/>
        <w:adjustRightInd w:val="0"/>
        <w:ind w:firstLine="142"/>
        <w:jc w:val="both"/>
      </w:pPr>
      <w:r w:rsidRPr="005E141D">
        <w:t>10.1.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предписания органов трудовой инспекции, и представителей совместных комиссий по охране труда.</w:t>
      </w:r>
    </w:p>
    <w:p w:rsidR="004B741D" w:rsidRPr="005E141D" w:rsidRDefault="004B741D" w:rsidP="004B741D">
      <w:pPr>
        <w:tabs>
          <w:tab w:val="right" w:leader="underscore" w:pos="6405"/>
        </w:tabs>
        <w:autoSpaceDE w:val="0"/>
        <w:autoSpaceDN w:val="0"/>
        <w:adjustRightInd w:val="0"/>
        <w:ind w:firstLine="142"/>
        <w:jc w:val="both"/>
      </w:pPr>
      <w:r w:rsidRPr="005E141D">
        <w:t xml:space="preserve">10.2. Заведующий ДОО при обеспечении мер по охране труда должен </w:t>
      </w:r>
      <w:r w:rsidR="0051322D" w:rsidRPr="005E141D">
        <w:t>руководствоваться Типовым</w:t>
      </w:r>
      <w:r w:rsidRPr="005E141D">
        <w:t xml:space="preserve">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работниками, обучающимися и воспитанниками Образовательного учреждения.</w:t>
      </w:r>
    </w:p>
    <w:p w:rsidR="004B741D" w:rsidRPr="005E141D" w:rsidRDefault="004B741D" w:rsidP="004B741D">
      <w:pPr>
        <w:tabs>
          <w:tab w:val="right" w:leader="underscore" w:pos="6405"/>
        </w:tabs>
        <w:autoSpaceDE w:val="0"/>
        <w:autoSpaceDN w:val="0"/>
        <w:adjustRightInd w:val="0"/>
        <w:ind w:firstLine="142"/>
        <w:jc w:val="both"/>
      </w:pPr>
      <w:r w:rsidRPr="005E141D">
        <w:t xml:space="preserve">10.3. Все работники Образовательного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rsidR="004B741D" w:rsidRPr="005E141D" w:rsidRDefault="004B741D" w:rsidP="004B741D">
      <w:pPr>
        <w:spacing w:line="240" w:lineRule="atLeast"/>
        <w:jc w:val="both"/>
      </w:pPr>
      <w:r w:rsidRPr="005E141D">
        <w:t xml:space="preserve"> 10.4. Все рабочие места должны подлежать специальной оценке условий труда в соответствии с Федеральным законом от 28 декабря 2013 г. </w:t>
      </w:r>
      <w:hyperlink r:id="rId30" w:tgtFrame="_blank" w:history="1">
        <w:r w:rsidRPr="005E141D">
          <w:t>N 426-ФЗ "О специальной оценке условий труда"</w:t>
        </w:r>
      </w:hyperlink>
      <w:r w:rsidRPr="005E141D">
        <w:t xml:space="preserve"> (в ред. Федеральных </w:t>
      </w:r>
      <w:r w:rsidR="0051322D" w:rsidRPr="005E141D">
        <w:t xml:space="preserve">законов </w:t>
      </w:r>
      <w:r w:rsidR="0051322D">
        <w:t>503</w:t>
      </w:r>
      <w:r w:rsidRPr="005E141D">
        <w:t>)</w:t>
      </w:r>
    </w:p>
    <w:p w:rsidR="004B741D" w:rsidRPr="005E141D" w:rsidRDefault="004B741D" w:rsidP="004B741D">
      <w:pPr>
        <w:tabs>
          <w:tab w:val="right" w:leader="underscore" w:pos="6405"/>
        </w:tabs>
        <w:autoSpaceDE w:val="0"/>
        <w:autoSpaceDN w:val="0"/>
        <w:adjustRightInd w:val="0"/>
        <w:ind w:firstLine="142"/>
        <w:jc w:val="both"/>
      </w:pPr>
      <w:r w:rsidRPr="005E141D">
        <w:t>10.5.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ДОО; их нарушение влечет за собой применение дисциплинарных мер взыскания, предусмотренных в главе 9 настоящих Правил.</w:t>
      </w:r>
    </w:p>
    <w:p w:rsidR="004B741D" w:rsidRPr="005E141D" w:rsidRDefault="004B741D" w:rsidP="004B741D">
      <w:pPr>
        <w:tabs>
          <w:tab w:val="right" w:leader="underscore" w:pos="6405"/>
        </w:tabs>
        <w:autoSpaceDE w:val="0"/>
        <w:autoSpaceDN w:val="0"/>
        <w:adjustRightInd w:val="0"/>
        <w:ind w:firstLine="142"/>
        <w:jc w:val="both"/>
      </w:pPr>
      <w:r w:rsidRPr="005E141D">
        <w:t>10.6.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4B741D" w:rsidRPr="005E141D" w:rsidRDefault="0051322D" w:rsidP="004B741D">
      <w:pPr>
        <w:tabs>
          <w:tab w:val="right" w:leader="underscore" w:pos="6405"/>
        </w:tabs>
        <w:autoSpaceDE w:val="0"/>
        <w:autoSpaceDN w:val="0"/>
        <w:adjustRightInd w:val="0"/>
        <w:ind w:firstLine="142"/>
        <w:jc w:val="both"/>
      </w:pPr>
      <w:r w:rsidRPr="005E141D">
        <w:t>10.7. Заведующий</w:t>
      </w:r>
      <w:r w:rsidR="004B741D" w:rsidRPr="005E141D">
        <w:t xml:space="preserve"> ДОО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4B741D" w:rsidRPr="005E141D" w:rsidRDefault="004B741D" w:rsidP="004B741D">
      <w:pPr>
        <w:ind w:firstLine="142"/>
        <w:contextualSpacing/>
        <w:jc w:val="both"/>
      </w:pPr>
      <w:r w:rsidRPr="005E141D">
        <w:t>10.8. Заведующий и ответственный по охране труда Образовательного учреждения,  виновные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Рострудинспекции, профсоюза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w:t>
      </w:r>
    </w:p>
    <w:p w:rsidR="004B741D" w:rsidRPr="005E141D" w:rsidRDefault="004B741D" w:rsidP="008847A8">
      <w:pPr>
        <w:pStyle w:val="aff1"/>
        <w:widowControl w:val="0"/>
        <w:numPr>
          <w:ilvl w:val="1"/>
          <w:numId w:val="146"/>
        </w:numPr>
        <w:tabs>
          <w:tab w:val="left" w:pos="717"/>
        </w:tabs>
        <w:autoSpaceDE w:val="0"/>
        <w:autoSpaceDN w:val="0"/>
        <w:ind w:left="0" w:right="252" w:firstLine="142"/>
        <w:jc w:val="both"/>
      </w:pPr>
      <w:r w:rsidRPr="005E141D">
        <w:lastRenderedPageBreak/>
        <w:t>Работники проходят профилактические медицинские осмотры, соблюдают личную</w:t>
      </w:r>
      <w:r w:rsidRPr="005E141D">
        <w:rPr>
          <w:spacing w:val="1"/>
        </w:rPr>
        <w:t xml:space="preserve"> </w:t>
      </w:r>
      <w:r w:rsidRPr="005E141D">
        <w:t>гигиену, осуществляют трудовую деятельность в ДОУ в соответствии с СП 2.4.3648-20</w:t>
      </w:r>
      <w:r w:rsidRPr="005E141D">
        <w:rPr>
          <w:spacing w:val="1"/>
        </w:rPr>
        <w:t xml:space="preserve"> </w:t>
      </w:r>
      <w:r w:rsidRPr="005E141D">
        <w:t>"Санитарно-эпидемиологические</w:t>
      </w:r>
      <w:r w:rsidRPr="005E141D">
        <w:rPr>
          <w:spacing w:val="1"/>
        </w:rPr>
        <w:t xml:space="preserve"> </w:t>
      </w:r>
      <w:r w:rsidRPr="005E141D">
        <w:t>требования</w:t>
      </w:r>
      <w:r w:rsidRPr="005E141D">
        <w:rPr>
          <w:spacing w:val="1"/>
        </w:rPr>
        <w:t xml:space="preserve"> </w:t>
      </w:r>
      <w:r w:rsidRPr="005E141D">
        <w:t>к</w:t>
      </w:r>
      <w:r w:rsidRPr="005E141D">
        <w:rPr>
          <w:spacing w:val="1"/>
        </w:rPr>
        <w:t xml:space="preserve"> </w:t>
      </w:r>
      <w:r w:rsidRPr="005E141D">
        <w:t>организациям</w:t>
      </w:r>
      <w:r w:rsidRPr="005E141D">
        <w:rPr>
          <w:spacing w:val="1"/>
        </w:rPr>
        <w:t xml:space="preserve"> </w:t>
      </w:r>
      <w:r w:rsidRPr="005E141D">
        <w:t>воспитания</w:t>
      </w:r>
      <w:r w:rsidRPr="005E141D">
        <w:rPr>
          <w:spacing w:val="1"/>
        </w:rPr>
        <w:t xml:space="preserve"> </w:t>
      </w:r>
      <w:r w:rsidRPr="005E141D">
        <w:t>и</w:t>
      </w:r>
      <w:r w:rsidRPr="005E141D">
        <w:rPr>
          <w:spacing w:val="1"/>
        </w:rPr>
        <w:t xml:space="preserve"> </w:t>
      </w:r>
      <w:r w:rsidRPr="005E141D">
        <w:t>обучения,</w:t>
      </w:r>
      <w:r w:rsidRPr="005E141D">
        <w:rPr>
          <w:spacing w:val="1"/>
        </w:rPr>
        <w:t xml:space="preserve"> </w:t>
      </w:r>
      <w:r w:rsidRPr="005E141D">
        <w:t>отдыха</w:t>
      </w:r>
      <w:r w:rsidRPr="005E141D">
        <w:rPr>
          <w:spacing w:val="-2"/>
        </w:rPr>
        <w:t xml:space="preserve"> </w:t>
      </w:r>
      <w:r w:rsidRPr="005E141D">
        <w:t>и оздоровления</w:t>
      </w:r>
      <w:r w:rsidRPr="005E141D">
        <w:rPr>
          <w:spacing w:val="-3"/>
        </w:rPr>
        <w:t xml:space="preserve"> </w:t>
      </w:r>
      <w:r w:rsidRPr="005E141D">
        <w:t>детей и молодежи".</w:t>
      </w:r>
    </w:p>
    <w:p w:rsidR="004B741D" w:rsidRPr="005E141D" w:rsidRDefault="004B741D" w:rsidP="004B741D">
      <w:pPr>
        <w:ind w:firstLine="142"/>
        <w:contextualSpacing/>
        <w:jc w:val="both"/>
      </w:pPr>
    </w:p>
    <w:p w:rsidR="004B741D" w:rsidRPr="005E141D" w:rsidRDefault="004B741D" w:rsidP="004B741D">
      <w:pPr>
        <w:pStyle w:val="Default"/>
        <w:ind w:firstLine="142"/>
        <w:jc w:val="both"/>
        <w:rPr>
          <w:color w:val="auto"/>
        </w:rPr>
      </w:pPr>
      <w:r w:rsidRPr="005E141D">
        <w:rPr>
          <w:b/>
          <w:bCs/>
          <w:color w:val="auto"/>
        </w:rPr>
        <w:t xml:space="preserve">Раздел 11. Заключительные положения. </w:t>
      </w:r>
    </w:p>
    <w:p w:rsidR="004B741D" w:rsidRPr="005E141D" w:rsidRDefault="004B741D" w:rsidP="004B741D">
      <w:pPr>
        <w:pStyle w:val="Default"/>
        <w:ind w:firstLine="142"/>
        <w:jc w:val="both"/>
        <w:rPr>
          <w:color w:val="auto"/>
        </w:rPr>
      </w:pPr>
      <w:r w:rsidRPr="005E141D">
        <w:rPr>
          <w:color w:val="auto"/>
        </w:rPr>
        <w:t>11.1. Конкретные обязанности работников определяются должностными инструкциями, разработанными руководством ДОУ с учетом мнения Общего собрания работников на основе квалификационных характеристик, Профессиональных стандартов, Устава ДОУ, настоящих Правил.</w:t>
      </w:r>
    </w:p>
    <w:p w:rsidR="004B741D" w:rsidRPr="005E141D" w:rsidRDefault="004B741D" w:rsidP="004B741D">
      <w:pPr>
        <w:pStyle w:val="Default"/>
        <w:ind w:firstLine="142"/>
        <w:jc w:val="both"/>
        <w:rPr>
          <w:color w:val="auto"/>
        </w:rPr>
      </w:pPr>
      <w:r w:rsidRPr="005E141D">
        <w:rPr>
          <w:color w:val="auto"/>
        </w:rPr>
        <w:t xml:space="preserve">11.2. Остальные вопросы трудовых отношений работников и работодателя, не нашедших своего отражения в настоящих Правилах, регулируются Трудовым кодексом РФ, Федеральными законами РФ и иными нормативными правовыми актами, содержащими нормы трудового права, в том числе локальными. </w:t>
      </w:r>
    </w:p>
    <w:p w:rsidR="004B741D" w:rsidRPr="005E141D" w:rsidRDefault="004B741D" w:rsidP="004B741D">
      <w:pPr>
        <w:pStyle w:val="Default"/>
        <w:ind w:firstLine="142"/>
        <w:jc w:val="both"/>
        <w:rPr>
          <w:color w:val="auto"/>
        </w:rPr>
      </w:pPr>
      <w:r w:rsidRPr="005E141D">
        <w:rPr>
          <w:color w:val="auto"/>
        </w:rPr>
        <w:t xml:space="preserve">11.3. Настоящие Правила внутреннего трудового распорядка утверждаются и вводятся в действие приказом руководителя организации с учетом мотивированного мнения профсоюзного органа и принимаются Общим собранием работников, хранятся в делопроизводстве. </w:t>
      </w:r>
    </w:p>
    <w:p w:rsidR="004B741D" w:rsidRPr="005E141D" w:rsidRDefault="004B741D" w:rsidP="004B741D">
      <w:pPr>
        <w:pStyle w:val="Default"/>
        <w:ind w:firstLine="142"/>
        <w:jc w:val="both"/>
        <w:rPr>
          <w:color w:val="auto"/>
        </w:rPr>
      </w:pPr>
      <w:r w:rsidRPr="005E141D">
        <w:rPr>
          <w:color w:val="auto"/>
        </w:rPr>
        <w:t xml:space="preserve">11.4.С Правилами внутреннего трудового распорядка должны быть ознакомлены все работники ДОУ. При приёме на работу (до подписания трудового распорядка) руководитель обязан ознакомить работника с настоящими Правилами под роспись. </w:t>
      </w:r>
    </w:p>
    <w:p w:rsidR="004B741D" w:rsidRPr="005E141D" w:rsidRDefault="004B741D" w:rsidP="004B741D">
      <w:pPr>
        <w:pStyle w:val="Default"/>
        <w:ind w:firstLine="142"/>
        <w:jc w:val="both"/>
        <w:rPr>
          <w:color w:val="auto"/>
        </w:rPr>
      </w:pPr>
      <w:r w:rsidRPr="005E141D">
        <w:rPr>
          <w:color w:val="auto"/>
        </w:rPr>
        <w:t>Экземпляр правил внутреннего трудового распорядка находится в доступном для работников   (на информационном стенде) и на сайте   в сети «Интернет» (ст. 28,29 Федерального Закона «Об образовании в Российской федерации»).</w:t>
      </w:r>
    </w:p>
    <w:p w:rsidR="004B741D" w:rsidRPr="005E141D" w:rsidRDefault="004B741D" w:rsidP="004B741D">
      <w:pPr>
        <w:pStyle w:val="Default"/>
        <w:ind w:firstLine="142"/>
        <w:jc w:val="both"/>
        <w:rPr>
          <w:color w:val="auto"/>
        </w:rPr>
      </w:pPr>
      <w:r w:rsidRPr="005E141D">
        <w:rPr>
          <w:color w:val="auto"/>
        </w:rPr>
        <w:t>11.5.Настоящие Правила принимаются на неопределённый срок. Изменения и дополнения к ним вносятся и принимаются в порядке, предусмотренном п. 11.4. настоящих Правил и ст. 372 Трудового Кодекса Российской Федерации.</w:t>
      </w:r>
    </w:p>
    <w:p w:rsidR="004B741D" w:rsidRPr="005E141D" w:rsidRDefault="004B741D" w:rsidP="004B741D">
      <w:pPr>
        <w:pStyle w:val="Default"/>
        <w:ind w:firstLine="142"/>
        <w:jc w:val="both"/>
        <w:rPr>
          <w:color w:val="auto"/>
        </w:rPr>
      </w:pPr>
      <w:r w:rsidRPr="005E141D">
        <w:rPr>
          <w:color w:val="auto"/>
        </w:rPr>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4B741D" w:rsidRDefault="004B741D" w:rsidP="0051322D">
      <w:pPr>
        <w:pStyle w:val="Default"/>
        <w:ind w:firstLine="142"/>
        <w:jc w:val="both"/>
        <w:rPr>
          <w:color w:val="auto"/>
        </w:rPr>
      </w:pPr>
      <w:r w:rsidRPr="005E141D">
        <w:rPr>
          <w:color w:val="auto"/>
        </w:rPr>
        <w:t>11.6.С вновь принятыми Правилами внутреннего трудового распорядка, внесёнными в них изменениями и дополнениями, руководитель ДОУ знакомит работников под роспись с указанием даты ознакомления.</w:t>
      </w:r>
    </w:p>
    <w:p w:rsidR="005A606C" w:rsidRDefault="005A606C" w:rsidP="0051322D">
      <w:pPr>
        <w:pStyle w:val="Default"/>
        <w:ind w:firstLine="142"/>
        <w:jc w:val="both"/>
        <w:rPr>
          <w:color w:val="auto"/>
        </w:rPr>
      </w:pPr>
    </w:p>
    <w:p w:rsidR="005A606C" w:rsidRDefault="005A606C" w:rsidP="0051322D">
      <w:pPr>
        <w:pStyle w:val="Default"/>
        <w:ind w:firstLine="142"/>
        <w:jc w:val="both"/>
        <w:rPr>
          <w:color w:val="auto"/>
        </w:rPr>
      </w:pPr>
    </w:p>
    <w:p w:rsidR="005A606C" w:rsidRDefault="005A606C" w:rsidP="0051322D">
      <w:pPr>
        <w:pStyle w:val="Default"/>
        <w:ind w:firstLine="142"/>
        <w:jc w:val="both"/>
        <w:rPr>
          <w:color w:val="auto"/>
        </w:rPr>
      </w:pPr>
    </w:p>
    <w:p w:rsidR="005A606C" w:rsidRDefault="005A606C" w:rsidP="0051322D">
      <w:pPr>
        <w:pStyle w:val="Default"/>
        <w:ind w:firstLine="142"/>
        <w:jc w:val="both"/>
        <w:rPr>
          <w:color w:val="auto"/>
        </w:rPr>
      </w:pPr>
    </w:p>
    <w:p w:rsidR="005A606C" w:rsidRDefault="005A606C" w:rsidP="0051322D">
      <w:pPr>
        <w:pStyle w:val="Default"/>
        <w:ind w:firstLine="142"/>
        <w:jc w:val="both"/>
        <w:rPr>
          <w:color w:val="auto"/>
        </w:rPr>
      </w:pPr>
    </w:p>
    <w:p w:rsidR="005A606C" w:rsidRDefault="005A606C" w:rsidP="0051322D">
      <w:pPr>
        <w:pStyle w:val="Default"/>
        <w:ind w:firstLine="142"/>
        <w:jc w:val="both"/>
        <w:rPr>
          <w:color w:val="auto"/>
        </w:rPr>
      </w:pPr>
    </w:p>
    <w:p w:rsidR="005A606C" w:rsidRDefault="005A606C" w:rsidP="0051322D">
      <w:pPr>
        <w:pStyle w:val="Default"/>
        <w:ind w:firstLine="142"/>
        <w:jc w:val="both"/>
        <w:rPr>
          <w:color w:val="auto"/>
        </w:rPr>
      </w:pPr>
    </w:p>
    <w:p w:rsidR="005A606C" w:rsidRDefault="005A606C" w:rsidP="0051322D">
      <w:pPr>
        <w:pStyle w:val="Default"/>
        <w:ind w:firstLine="142"/>
        <w:jc w:val="both"/>
        <w:rPr>
          <w:color w:val="auto"/>
        </w:rPr>
      </w:pPr>
    </w:p>
    <w:p w:rsidR="005A606C" w:rsidRDefault="005A606C" w:rsidP="0051322D">
      <w:pPr>
        <w:pStyle w:val="Default"/>
        <w:ind w:firstLine="142"/>
        <w:jc w:val="both"/>
        <w:rPr>
          <w:color w:val="auto"/>
        </w:rPr>
      </w:pPr>
    </w:p>
    <w:p w:rsidR="005A606C" w:rsidRDefault="005A606C" w:rsidP="0051322D">
      <w:pPr>
        <w:pStyle w:val="Default"/>
        <w:ind w:firstLine="142"/>
        <w:jc w:val="both"/>
        <w:rPr>
          <w:color w:val="auto"/>
        </w:rPr>
      </w:pPr>
    </w:p>
    <w:p w:rsidR="005A606C" w:rsidRDefault="005A606C" w:rsidP="0051322D">
      <w:pPr>
        <w:pStyle w:val="Default"/>
        <w:ind w:firstLine="142"/>
        <w:jc w:val="both"/>
        <w:rPr>
          <w:color w:val="auto"/>
        </w:rPr>
      </w:pPr>
    </w:p>
    <w:p w:rsidR="005A606C" w:rsidRDefault="005A606C" w:rsidP="0051322D">
      <w:pPr>
        <w:pStyle w:val="Default"/>
        <w:ind w:firstLine="142"/>
        <w:jc w:val="both"/>
        <w:rPr>
          <w:color w:val="auto"/>
        </w:rPr>
      </w:pPr>
    </w:p>
    <w:p w:rsidR="005A606C" w:rsidRDefault="005A606C" w:rsidP="0051322D">
      <w:pPr>
        <w:pStyle w:val="Default"/>
        <w:ind w:firstLine="142"/>
        <w:jc w:val="both"/>
        <w:rPr>
          <w:color w:val="auto"/>
        </w:rPr>
      </w:pPr>
    </w:p>
    <w:p w:rsidR="005A606C" w:rsidRDefault="005A606C" w:rsidP="0051322D">
      <w:pPr>
        <w:pStyle w:val="Default"/>
        <w:ind w:firstLine="142"/>
        <w:jc w:val="both"/>
        <w:rPr>
          <w:color w:val="auto"/>
        </w:rPr>
      </w:pPr>
    </w:p>
    <w:p w:rsidR="005A606C" w:rsidRDefault="005A606C" w:rsidP="0051322D">
      <w:pPr>
        <w:pStyle w:val="Default"/>
        <w:ind w:firstLine="142"/>
        <w:jc w:val="both"/>
        <w:rPr>
          <w:color w:val="auto"/>
        </w:rPr>
      </w:pPr>
    </w:p>
    <w:p w:rsidR="005A606C" w:rsidRDefault="005A606C" w:rsidP="0051322D">
      <w:pPr>
        <w:pStyle w:val="Default"/>
        <w:ind w:firstLine="142"/>
        <w:jc w:val="both"/>
        <w:rPr>
          <w:color w:val="auto"/>
        </w:rPr>
      </w:pPr>
    </w:p>
    <w:p w:rsidR="005A606C" w:rsidRDefault="005A606C" w:rsidP="0051322D">
      <w:pPr>
        <w:pStyle w:val="Default"/>
        <w:ind w:firstLine="142"/>
        <w:jc w:val="both"/>
        <w:rPr>
          <w:color w:val="auto"/>
        </w:rPr>
      </w:pPr>
    </w:p>
    <w:p w:rsidR="005A606C" w:rsidRDefault="005A606C" w:rsidP="0051322D">
      <w:pPr>
        <w:pStyle w:val="Default"/>
        <w:ind w:firstLine="142"/>
        <w:jc w:val="both"/>
        <w:rPr>
          <w:color w:val="auto"/>
        </w:rPr>
      </w:pPr>
    </w:p>
    <w:p w:rsidR="005A606C" w:rsidRDefault="005A606C" w:rsidP="0051322D">
      <w:pPr>
        <w:pStyle w:val="Default"/>
        <w:ind w:firstLine="142"/>
        <w:jc w:val="both"/>
        <w:rPr>
          <w:color w:val="auto"/>
        </w:rPr>
      </w:pPr>
    </w:p>
    <w:p w:rsidR="005A606C" w:rsidRDefault="005A606C" w:rsidP="0051322D">
      <w:pPr>
        <w:pStyle w:val="Default"/>
        <w:ind w:firstLine="142"/>
        <w:jc w:val="both"/>
        <w:rPr>
          <w:color w:val="auto"/>
        </w:rPr>
      </w:pPr>
    </w:p>
    <w:p w:rsidR="005A606C" w:rsidRDefault="005A606C" w:rsidP="0051322D">
      <w:pPr>
        <w:pStyle w:val="Default"/>
        <w:ind w:firstLine="142"/>
        <w:jc w:val="both"/>
        <w:rPr>
          <w:color w:val="auto"/>
        </w:rPr>
      </w:pPr>
    </w:p>
    <w:p w:rsidR="005A606C" w:rsidRDefault="005A606C" w:rsidP="0051322D">
      <w:pPr>
        <w:pStyle w:val="Default"/>
        <w:ind w:firstLine="142"/>
        <w:jc w:val="both"/>
        <w:rPr>
          <w:color w:val="auto"/>
        </w:rPr>
      </w:pPr>
    </w:p>
    <w:p w:rsidR="005A606C" w:rsidRPr="005E141D" w:rsidRDefault="005A606C" w:rsidP="0051322D">
      <w:pPr>
        <w:pStyle w:val="Default"/>
        <w:ind w:firstLine="142"/>
        <w:jc w:val="both"/>
        <w:rPr>
          <w:color w:val="auto"/>
        </w:rPr>
      </w:pPr>
    </w:p>
    <w:p w:rsidR="004B741D" w:rsidRPr="005E141D" w:rsidRDefault="004B741D" w:rsidP="004B741D">
      <w:pPr>
        <w:pStyle w:val="Default"/>
        <w:ind w:firstLine="142"/>
        <w:jc w:val="both"/>
        <w:rPr>
          <w:color w:val="auto"/>
        </w:rPr>
      </w:pPr>
    </w:p>
    <w:tbl>
      <w:tblPr>
        <w:tblW w:w="10031" w:type="dxa"/>
        <w:tblLook w:val="04A0" w:firstRow="1" w:lastRow="0" w:firstColumn="1" w:lastColumn="0" w:noHBand="0" w:noVBand="1"/>
      </w:tblPr>
      <w:tblGrid>
        <w:gridCol w:w="4644"/>
        <w:gridCol w:w="5387"/>
      </w:tblGrid>
      <w:tr w:rsidR="0051322D" w:rsidRPr="005E141D" w:rsidTr="004B741D">
        <w:tc>
          <w:tcPr>
            <w:tcW w:w="4644" w:type="dxa"/>
            <w:vMerge w:val="restart"/>
          </w:tcPr>
          <w:p w:rsidR="0051322D" w:rsidRPr="005E141D" w:rsidRDefault="0051322D" w:rsidP="0051322D">
            <w:pPr>
              <w:pStyle w:val="a4"/>
              <w:spacing w:before="0" w:beforeAutospacing="0" w:after="0" w:afterAutospacing="0"/>
            </w:pPr>
            <w:r w:rsidRPr="005E141D">
              <w:lastRenderedPageBreak/>
              <w:t>Мотивированное мнение выборного органа перв</w:t>
            </w:r>
            <w:r>
              <w:t>ичной профсоюзной организации МАДОУ «Детский сад № 214</w:t>
            </w:r>
            <w:r w:rsidRPr="005E141D">
              <w:t xml:space="preserve">» </w:t>
            </w:r>
            <w:r>
              <w:t xml:space="preserve">                                                                 </w:t>
            </w:r>
          </w:p>
          <w:p w:rsidR="0051322D" w:rsidRPr="005E141D" w:rsidRDefault="0051322D" w:rsidP="0051322D">
            <w:r w:rsidRPr="005E141D">
              <w:t xml:space="preserve">Протокол от </w:t>
            </w:r>
            <w:r>
              <w:t xml:space="preserve">23 мая </w:t>
            </w:r>
            <w:r w:rsidRPr="005E141D">
              <w:t>2024г.</w:t>
            </w:r>
            <w:r>
              <w:t xml:space="preserve">  № 4</w:t>
            </w:r>
          </w:p>
          <w:p w:rsidR="0051322D" w:rsidRPr="005E141D" w:rsidRDefault="0051322D" w:rsidP="0051322D">
            <w:pPr>
              <w:tabs>
                <w:tab w:val="num" w:pos="240"/>
              </w:tabs>
            </w:pPr>
            <w:r w:rsidRPr="005E141D">
              <w:t xml:space="preserve">Председатель профсоюзного </w:t>
            </w:r>
          </w:p>
          <w:p w:rsidR="0051322D" w:rsidRPr="005E141D" w:rsidRDefault="0051322D" w:rsidP="0051322D">
            <w:pPr>
              <w:tabs>
                <w:tab w:val="num" w:pos="240"/>
              </w:tabs>
              <w:ind w:right="317"/>
            </w:pPr>
            <w:r>
              <w:t>комитета МАДОУ «Детский сад №214</w:t>
            </w:r>
            <w:r w:rsidRPr="005E141D">
              <w:t>»</w:t>
            </w:r>
          </w:p>
          <w:p w:rsidR="0051322D" w:rsidRPr="005E141D" w:rsidRDefault="0051322D" w:rsidP="0051322D">
            <w:pPr>
              <w:tabs>
                <w:tab w:val="num" w:pos="240"/>
              </w:tabs>
              <w:ind w:right="317"/>
            </w:pPr>
            <w:r>
              <w:t>___________ Мочалова М.С.</w:t>
            </w:r>
          </w:p>
          <w:p w:rsidR="0051322D" w:rsidRPr="005E141D" w:rsidRDefault="0051322D" w:rsidP="0051322D">
            <w:pPr>
              <w:pStyle w:val="ac"/>
              <w:ind w:firstLine="142"/>
            </w:pPr>
          </w:p>
          <w:p w:rsidR="0051322D" w:rsidRPr="005E141D" w:rsidRDefault="0051322D" w:rsidP="0051322D">
            <w:pPr>
              <w:tabs>
                <w:tab w:val="num" w:pos="240"/>
              </w:tabs>
              <w:ind w:right="317" w:firstLine="142"/>
            </w:pPr>
            <w:r w:rsidRPr="005E141D">
              <w:t xml:space="preserve"> </w:t>
            </w:r>
          </w:p>
        </w:tc>
        <w:tc>
          <w:tcPr>
            <w:tcW w:w="5387" w:type="dxa"/>
          </w:tcPr>
          <w:p w:rsidR="0051322D" w:rsidRPr="005E141D" w:rsidRDefault="0051322D" w:rsidP="0051322D">
            <w:pPr>
              <w:ind w:firstLine="142"/>
              <w:jc w:val="both"/>
            </w:pPr>
            <w:r w:rsidRPr="005E141D">
              <w:t>«Утверждаю»</w:t>
            </w:r>
          </w:p>
          <w:p w:rsidR="0051322D" w:rsidRPr="005E141D" w:rsidRDefault="0051322D" w:rsidP="0051322D">
            <w:pPr>
              <w:ind w:firstLine="142"/>
              <w:jc w:val="both"/>
            </w:pPr>
            <w:r>
              <w:t>Заведующая МАДОУ «Детский сад №214»</w:t>
            </w:r>
          </w:p>
        </w:tc>
      </w:tr>
      <w:tr w:rsidR="0051322D" w:rsidRPr="005E141D" w:rsidTr="004B741D">
        <w:tc>
          <w:tcPr>
            <w:tcW w:w="4644" w:type="dxa"/>
            <w:vMerge/>
          </w:tcPr>
          <w:p w:rsidR="0051322D" w:rsidRPr="005E141D" w:rsidRDefault="0051322D" w:rsidP="0051322D">
            <w:pPr>
              <w:tabs>
                <w:tab w:val="num" w:pos="240"/>
              </w:tabs>
              <w:ind w:right="317" w:firstLine="142"/>
            </w:pPr>
          </w:p>
        </w:tc>
        <w:tc>
          <w:tcPr>
            <w:tcW w:w="5387" w:type="dxa"/>
          </w:tcPr>
          <w:p w:rsidR="0051322D" w:rsidRPr="005E141D" w:rsidRDefault="0051322D" w:rsidP="0051322D">
            <w:pPr>
              <w:tabs>
                <w:tab w:val="num" w:pos="-250"/>
              </w:tabs>
              <w:ind w:firstLine="142"/>
              <w:jc w:val="both"/>
            </w:pPr>
          </w:p>
        </w:tc>
      </w:tr>
      <w:tr w:rsidR="0051322D" w:rsidRPr="005E141D" w:rsidTr="004B741D">
        <w:tc>
          <w:tcPr>
            <w:tcW w:w="4644" w:type="dxa"/>
            <w:vMerge/>
          </w:tcPr>
          <w:p w:rsidR="0051322D" w:rsidRPr="005E141D" w:rsidRDefault="0051322D" w:rsidP="0051322D">
            <w:pPr>
              <w:tabs>
                <w:tab w:val="num" w:pos="240"/>
              </w:tabs>
              <w:ind w:right="317" w:firstLine="142"/>
            </w:pPr>
          </w:p>
        </w:tc>
        <w:tc>
          <w:tcPr>
            <w:tcW w:w="5387" w:type="dxa"/>
          </w:tcPr>
          <w:p w:rsidR="0051322D" w:rsidRPr="005E141D" w:rsidRDefault="0051322D" w:rsidP="0051322D">
            <w:pPr>
              <w:pStyle w:val="af3"/>
              <w:spacing w:after="0"/>
              <w:ind w:left="0" w:firstLine="142"/>
              <w:jc w:val="both"/>
            </w:pPr>
            <w:r w:rsidRPr="005E141D">
              <w:t xml:space="preserve"> ___________________ </w:t>
            </w:r>
            <w:r>
              <w:t>Р.Н.Хабибуллина</w:t>
            </w:r>
          </w:p>
          <w:p w:rsidR="0051322D" w:rsidRPr="005E141D" w:rsidRDefault="0051322D" w:rsidP="0051322D">
            <w:pPr>
              <w:pStyle w:val="af3"/>
              <w:spacing w:after="0"/>
              <w:ind w:left="0" w:firstLine="142"/>
              <w:jc w:val="both"/>
            </w:pPr>
          </w:p>
          <w:p w:rsidR="0051322D" w:rsidRPr="005E141D" w:rsidRDefault="0051322D" w:rsidP="0051322D">
            <w:pPr>
              <w:pStyle w:val="af3"/>
              <w:spacing w:after="0"/>
              <w:ind w:left="0" w:firstLine="142"/>
              <w:jc w:val="both"/>
            </w:pPr>
            <w:r w:rsidRPr="005E141D">
              <w:t>Введено в действие</w:t>
            </w:r>
          </w:p>
          <w:p w:rsidR="0051322D" w:rsidRPr="005E141D" w:rsidRDefault="0051322D" w:rsidP="0051322D">
            <w:pPr>
              <w:pStyle w:val="af3"/>
              <w:spacing w:after="0"/>
              <w:ind w:left="0" w:firstLine="142"/>
              <w:jc w:val="both"/>
            </w:pPr>
            <w:r>
              <w:t>Приказом по МАДОУ "Детский сад №214</w:t>
            </w:r>
            <w:r w:rsidRPr="005E141D">
              <w:t xml:space="preserve">" </w:t>
            </w:r>
          </w:p>
          <w:p w:rsidR="0051322D" w:rsidRPr="005E141D" w:rsidRDefault="0051322D" w:rsidP="0051322D">
            <w:pPr>
              <w:pStyle w:val="af3"/>
              <w:spacing w:after="0"/>
              <w:ind w:left="0" w:firstLine="142"/>
              <w:jc w:val="both"/>
            </w:pPr>
            <w:r>
              <w:t xml:space="preserve">  № 21-О</w:t>
            </w:r>
            <w:r w:rsidRPr="005E141D">
              <w:t xml:space="preserve"> от «</w:t>
            </w:r>
            <w:r>
              <w:t>20</w:t>
            </w:r>
            <w:r w:rsidRPr="005E141D">
              <w:t>»</w:t>
            </w:r>
            <w:r>
              <w:t xml:space="preserve"> мая </w:t>
            </w:r>
            <w:r w:rsidRPr="005E141D">
              <w:t>2024 г.</w:t>
            </w:r>
          </w:p>
          <w:p w:rsidR="0051322D" w:rsidRPr="005E141D" w:rsidRDefault="0051322D" w:rsidP="0051322D">
            <w:pPr>
              <w:ind w:firstLine="142"/>
              <w:jc w:val="both"/>
            </w:pPr>
          </w:p>
        </w:tc>
      </w:tr>
      <w:tr w:rsidR="0051322D" w:rsidRPr="005E141D" w:rsidTr="004B741D">
        <w:tc>
          <w:tcPr>
            <w:tcW w:w="4644" w:type="dxa"/>
            <w:vMerge/>
          </w:tcPr>
          <w:p w:rsidR="0051322D" w:rsidRPr="005E141D" w:rsidRDefault="0051322D" w:rsidP="0051322D">
            <w:pPr>
              <w:tabs>
                <w:tab w:val="num" w:pos="240"/>
              </w:tabs>
              <w:ind w:right="317" w:firstLine="142"/>
            </w:pPr>
          </w:p>
        </w:tc>
        <w:tc>
          <w:tcPr>
            <w:tcW w:w="5387" w:type="dxa"/>
          </w:tcPr>
          <w:p w:rsidR="0051322D" w:rsidRPr="005E141D" w:rsidRDefault="0051322D" w:rsidP="0051322D">
            <w:pPr>
              <w:tabs>
                <w:tab w:val="num" w:pos="240"/>
              </w:tabs>
              <w:ind w:firstLine="142"/>
            </w:pPr>
          </w:p>
        </w:tc>
      </w:tr>
      <w:tr w:rsidR="0051322D" w:rsidRPr="005E141D" w:rsidTr="004B741D">
        <w:trPr>
          <w:trHeight w:val="1098"/>
        </w:trPr>
        <w:tc>
          <w:tcPr>
            <w:tcW w:w="4644" w:type="dxa"/>
            <w:vMerge/>
          </w:tcPr>
          <w:p w:rsidR="0051322D" w:rsidRPr="005E141D" w:rsidRDefault="0051322D" w:rsidP="0051322D">
            <w:pPr>
              <w:tabs>
                <w:tab w:val="num" w:pos="240"/>
              </w:tabs>
              <w:ind w:right="317" w:firstLine="142"/>
            </w:pPr>
          </w:p>
        </w:tc>
        <w:tc>
          <w:tcPr>
            <w:tcW w:w="5387" w:type="dxa"/>
          </w:tcPr>
          <w:p w:rsidR="0051322D" w:rsidRPr="005E141D" w:rsidRDefault="0051322D" w:rsidP="0051322D">
            <w:pPr>
              <w:pStyle w:val="ac"/>
              <w:ind w:firstLine="142"/>
            </w:pPr>
            <w:r w:rsidRPr="005E141D">
              <w:t>Рассмотрено на общем собрании работников</w:t>
            </w:r>
            <w:r>
              <w:t xml:space="preserve"> МАДОУ «Детский сад № 214</w:t>
            </w:r>
            <w:r w:rsidRPr="005E141D">
              <w:t xml:space="preserve"> комбинированного вида»</w:t>
            </w:r>
          </w:p>
          <w:p w:rsidR="0051322D" w:rsidRPr="005E141D" w:rsidRDefault="0051322D" w:rsidP="0051322D">
            <w:pPr>
              <w:tabs>
                <w:tab w:val="num" w:pos="240"/>
              </w:tabs>
              <w:ind w:firstLine="142"/>
            </w:pPr>
            <w:r w:rsidRPr="005E141D">
              <w:t xml:space="preserve">   Протокол № </w:t>
            </w:r>
            <w:r>
              <w:t xml:space="preserve">4   от </w:t>
            </w:r>
            <w:r w:rsidRPr="005E141D">
              <w:t>«</w:t>
            </w:r>
            <w:r>
              <w:t xml:space="preserve">27» мая </w:t>
            </w:r>
            <w:r w:rsidRPr="005E141D">
              <w:t>2024 г.</w:t>
            </w:r>
          </w:p>
          <w:p w:rsidR="0051322D" w:rsidRPr="005E141D" w:rsidRDefault="0051322D" w:rsidP="0051322D">
            <w:pPr>
              <w:tabs>
                <w:tab w:val="num" w:pos="240"/>
              </w:tabs>
              <w:ind w:firstLine="142"/>
            </w:pPr>
          </w:p>
          <w:p w:rsidR="0051322D" w:rsidRPr="005E141D" w:rsidRDefault="0051322D" w:rsidP="0051322D">
            <w:pPr>
              <w:tabs>
                <w:tab w:val="num" w:pos="240"/>
              </w:tabs>
              <w:ind w:firstLine="142"/>
            </w:pPr>
          </w:p>
        </w:tc>
      </w:tr>
    </w:tbl>
    <w:p w:rsidR="004B741D" w:rsidRPr="005E141D" w:rsidRDefault="004B741D" w:rsidP="004B741D">
      <w:pPr>
        <w:ind w:firstLine="142"/>
        <w:jc w:val="center"/>
        <w:rPr>
          <w:rFonts w:eastAsia="Calibri"/>
          <w:b/>
          <w:bCs/>
          <w:spacing w:val="-2"/>
          <w:szCs w:val="28"/>
          <w:lang w:eastAsia="en-US"/>
        </w:rPr>
      </w:pPr>
      <w:r w:rsidRPr="005E141D">
        <w:rPr>
          <w:rFonts w:eastAsia="Calibri"/>
          <w:b/>
          <w:bCs/>
          <w:spacing w:val="-2"/>
          <w:szCs w:val="28"/>
          <w:lang w:eastAsia="en-US"/>
        </w:rPr>
        <w:t>ПОЛОЖЕНИЕ</w:t>
      </w:r>
    </w:p>
    <w:p w:rsidR="004B741D" w:rsidRPr="005E141D" w:rsidRDefault="004B741D" w:rsidP="004B741D">
      <w:pPr>
        <w:ind w:firstLine="142"/>
        <w:jc w:val="center"/>
      </w:pPr>
      <w:r w:rsidRPr="005E141D">
        <w:rPr>
          <w:rFonts w:eastAsia="Calibri"/>
          <w:b/>
          <w:bCs/>
          <w:spacing w:val="-2"/>
          <w:szCs w:val="28"/>
          <w:lang w:eastAsia="en-US"/>
        </w:rPr>
        <w:t xml:space="preserve"> о нормах профессиональной этики педагогических работников</w:t>
      </w:r>
      <w:r w:rsidRPr="005E141D">
        <w:t xml:space="preserve"> </w:t>
      </w:r>
    </w:p>
    <w:p w:rsidR="004B741D" w:rsidRPr="005E141D" w:rsidRDefault="0051322D" w:rsidP="004B741D">
      <w:pPr>
        <w:ind w:firstLine="142"/>
        <w:jc w:val="center"/>
        <w:rPr>
          <w:rFonts w:eastAsia="Calibri"/>
          <w:b/>
          <w:bCs/>
          <w:spacing w:val="-2"/>
          <w:szCs w:val="28"/>
          <w:lang w:eastAsia="en-US"/>
        </w:rPr>
      </w:pPr>
      <w:r>
        <w:rPr>
          <w:b/>
          <w:bCs/>
        </w:rPr>
        <w:t>МАДОУ «Детский сад № 214</w:t>
      </w:r>
      <w:r w:rsidR="004B741D" w:rsidRPr="005E141D">
        <w:rPr>
          <w:b/>
          <w:bCs/>
        </w:rPr>
        <w:t xml:space="preserve"> комбинированного вида» Вахитовского района г.Казани</w:t>
      </w:r>
    </w:p>
    <w:p w:rsidR="004B741D" w:rsidRPr="005E141D" w:rsidRDefault="004B741D" w:rsidP="004B741D">
      <w:pPr>
        <w:ind w:firstLine="142"/>
        <w:jc w:val="center"/>
        <w:rPr>
          <w:rFonts w:eastAsia="Calibri"/>
          <w:b/>
          <w:bCs/>
          <w:spacing w:val="-2"/>
          <w:szCs w:val="28"/>
          <w:lang w:eastAsia="en-US"/>
        </w:rPr>
      </w:pPr>
      <w:r w:rsidRPr="005E141D">
        <w:rPr>
          <w:rFonts w:eastAsia="Calibri"/>
          <w:b/>
          <w:bCs/>
          <w:spacing w:val="-2"/>
          <w:szCs w:val="28"/>
          <w:lang w:val="en-US" w:eastAsia="en-US"/>
        </w:rPr>
        <w:t>I</w:t>
      </w:r>
      <w:r w:rsidRPr="005E141D">
        <w:rPr>
          <w:rFonts w:eastAsia="Calibri"/>
          <w:b/>
          <w:bCs/>
          <w:spacing w:val="-2"/>
          <w:szCs w:val="28"/>
          <w:lang w:eastAsia="en-US"/>
        </w:rPr>
        <w:t>. Общие положения</w:t>
      </w:r>
    </w:p>
    <w:p w:rsidR="004B741D" w:rsidRPr="005E141D" w:rsidRDefault="004B741D" w:rsidP="004B741D">
      <w:pPr>
        <w:ind w:firstLine="142"/>
        <w:jc w:val="both"/>
        <w:rPr>
          <w:rFonts w:eastAsia="Calibri"/>
          <w:szCs w:val="28"/>
          <w:lang w:eastAsia="en-US"/>
        </w:rPr>
      </w:pPr>
      <w:r w:rsidRPr="005E141D">
        <w:rPr>
          <w:rFonts w:eastAsia="Calibri"/>
          <w:bCs/>
          <w:szCs w:val="28"/>
          <w:lang w:eastAsia="en-US"/>
        </w:rPr>
        <w:t>1. Примерное положение о нормах профессиональной эт</w:t>
      </w:r>
      <w:r w:rsidR="0051322D">
        <w:rPr>
          <w:rFonts w:eastAsia="Calibri"/>
          <w:bCs/>
          <w:szCs w:val="28"/>
          <w:lang w:eastAsia="en-US"/>
        </w:rPr>
        <w:t>ики педагогических работников МАДОУ «Детский сад № 214</w:t>
      </w:r>
      <w:r w:rsidRPr="005E141D">
        <w:rPr>
          <w:rFonts w:eastAsia="Calibri"/>
          <w:bCs/>
          <w:szCs w:val="28"/>
          <w:lang w:eastAsia="en-US"/>
        </w:rPr>
        <w:t xml:space="preserve"> комбинированного вида» Вахитовского района г.Казани (далее – Положение) разработано на основании положений Конституции Российской Федерации, Трудового кодекса Российской Федерации, </w:t>
      </w:r>
      <w:r w:rsidRPr="005E141D">
        <w:rPr>
          <w:rFonts w:eastAsia="Calibri"/>
          <w:szCs w:val="28"/>
          <w:lang w:eastAsia="en-US"/>
        </w:rPr>
        <w:t xml:space="preserve">Федерального закона от 29 декабря 2012 года №273-ФЗ «Об образовании в Российской Федерации» и </w:t>
      </w:r>
      <w:r w:rsidRPr="005E141D">
        <w:rPr>
          <w:rFonts w:eastAsia="Calibri"/>
          <w:bCs/>
          <w:szCs w:val="28"/>
        </w:rPr>
        <w:t>Федерального закона от 29 декабря 2010 года №436-ФЗ «О защите детей от информации, причиняющей вред их здоровью и развитию».</w:t>
      </w:r>
    </w:p>
    <w:p w:rsidR="004B741D" w:rsidRPr="005E141D" w:rsidRDefault="004B741D" w:rsidP="004B741D">
      <w:pPr>
        <w:ind w:firstLine="142"/>
        <w:jc w:val="both"/>
        <w:rPr>
          <w:rFonts w:eastAsia="Calibri"/>
          <w:szCs w:val="28"/>
          <w:lang w:eastAsia="en-US"/>
        </w:rPr>
      </w:pPr>
      <w:r w:rsidRPr="005E141D">
        <w:rPr>
          <w:rFonts w:eastAsia="Calibri"/>
          <w:bCs/>
          <w:szCs w:val="28"/>
          <w:lang w:eastAsia="en-US"/>
        </w:rPr>
        <w:t xml:space="preserve">2. Настоящее </w:t>
      </w:r>
      <w:r w:rsidRPr="005E141D">
        <w:rPr>
          <w:rFonts w:eastAsia="Calibri"/>
          <w:szCs w:val="28"/>
          <w:lang w:eastAsia="en-US"/>
        </w:rPr>
        <w:t>Положение содержит нормы профессиональной этики педагогических работников</w:t>
      </w:r>
      <w:r w:rsidR="0051322D">
        <w:rPr>
          <w:rFonts w:eastAsia="Calibri"/>
          <w:bCs/>
          <w:szCs w:val="28"/>
          <w:lang w:eastAsia="en-US"/>
        </w:rPr>
        <w:t xml:space="preserve"> МАДОУ «Детский сад № 214</w:t>
      </w:r>
      <w:r w:rsidRPr="005E141D">
        <w:rPr>
          <w:rFonts w:eastAsia="Calibri"/>
          <w:bCs/>
          <w:szCs w:val="28"/>
          <w:lang w:eastAsia="en-US"/>
        </w:rPr>
        <w:t xml:space="preserve"> комбинированного вида» Вахитовского района г.Казани</w:t>
      </w:r>
      <w:r w:rsidRPr="005E141D">
        <w:rPr>
          <w:rFonts w:eastAsia="Calibri"/>
          <w:szCs w:val="28"/>
          <w:lang w:eastAsia="en-US"/>
        </w:rPr>
        <w:t>,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4B741D" w:rsidRPr="005E141D" w:rsidRDefault="004B741D" w:rsidP="004B741D">
      <w:pPr>
        <w:ind w:firstLine="142"/>
        <w:jc w:val="both"/>
        <w:rPr>
          <w:rFonts w:eastAsia="Calibri"/>
          <w:szCs w:val="28"/>
          <w:lang w:eastAsia="en-US"/>
        </w:rPr>
      </w:pPr>
    </w:p>
    <w:p w:rsidR="004B741D" w:rsidRPr="005E141D" w:rsidRDefault="004B741D" w:rsidP="004B741D">
      <w:pPr>
        <w:ind w:firstLine="142"/>
        <w:jc w:val="center"/>
        <w:rPr>
          <w:rFonts w:eastAsia="Calibri"/>
          <w:b/>
          <w:bCs/>
          <w:szCs w:val="28"/>
          <w:lang w:eastAsia="en-US"/>
        </w:rPr>
      </w:pPr>
      <w:r w:rsidRPr="005E141D">
        <w:rPr>
          <w:rFonts w:eastAsia="Calibri"/>
          <w:b/>
          <w:bCs/>
          <w:szCs w:val="28"/>
          <w:lang w:val="en-US" w:eastAsia="en-US"/>
        </w:rPr>
        <w:t>II</w:t>
      </w:r>
      <w:r w:rsidRPr="005E141D">
        <w:rPr>
          <w:rFonts w:eastAsia="Calibri"/>
          <w:b/>
          <w:bCs/>
          <w:szCs w:val="28"/>
          <w:lang w:eastAsia="en-US"/>
        </w:rPr>
        <w:t>. Нормы профессиональной этики педагогических работников</w:t>
      </w:r>
    </w:p>
    <w:p w:rsidR="004B741D" w:rsidRPr="005E141D" w:rsidRDefault="004B741D" w:rsidP="004B741D">
      <w:pPr>
        <w:ind w:firstLine="142"/>
        <w:jc w:val="center"/>
        <w:rPr>
          <w:rFonts w:eastAsia="Calibri"/>
          <w:bCs/>
          <w:szCs w:val="28"/>
          <w:lang w:eastAsia="en-US"/>
        </w:rPr>
      </w:pPr>
    </w:p>
    <w:p w:rsidR="004B741D" w:rsidRPr="005E141D" w:rsidRDefault="004B741D" w:rsidP="004B741D">
      <w:pPr>
        <w:ind w:firstLine="142"/>
        <w:jc w:val="both"/>
        <w:rPr>
          <w:rFonts w:eastAsia="Calibri"/>
          <w:szCs w:val="28"/>
          <w:lang w:eastAsia="en-US"/>
        </w:rPr>
      </w:pPr>
      <w:r w:rsidRPr="005E141D">
        <w:rPr>
          <w:rFonts w:eastAsia="Calibri"/>
          <w:szCs w:val="28"/>
          <w:lang w:eastAsia="en-US"/>
        </w:rPr>
        <w:t>3. Педагогические работники</w:t>
      </w:r>
      <w:r w:rsidR="0051322D">
        <w:rPr>
          <w:rFonts w:eastAsia="Calibri"/>
          <w:bCs/>
          <w:szCs w:val="28"/>
          <w:lang w:eastAsia="en-US"/>
        </w:rPr>
        <w:t xml:space="preserve"> МАДОУ «Детский сад № 214</w:t>
      </w:r>
      <w:r w:rsidRPr="005E141D">
        <w:rPr>
          <w:rFonts w:eastAsia="Calibri"/>
          <w:bCs/>
          <w:szCs w:val="28"/>
          <w:lang w:eastAsia="en-US"/>
        </w:rPr>
        <w:t xml:space="preserve"> комбинированного вида» Вахитовского района г.Казани</w:t>
      </w:r>
      <w:r w:rsidRPr="005E141D">
        <w:rPr>
          <w:rFonts w:eastAsia="Calibri"/>
          <w:szCs w:val="28"/>
          <w:lang w:eastAsia="en-US"/>
        </w:rPr>
        <w:t>, сознавая ответственность перед государством, обществом и гражданами, призваны:</w:t>
      </w:r>
    </w:p>
    <w:p w:rsidR="004B741D" w:rsidRPr="005E141D" w:rsidRDefault="004B741D" w:rsidP="004B741D">
      <w:pPr>
        <w:ind w:firstLine="142"/>
        <w:jc w:val="both"/>
        <w:rPr>
          <w:rFonts w:eastAsia="Calibri"/>
          <w:szCs w:val="28"/>
          <w:lang w:eastAsia="en-US"/>
        </w:rPr>
      </w:pPr>
      <w:r w:rsidRPr="005E141D">
        <w:rPr>
          <w:rFonts w:eastAsia="Calibri"/>
          <w:szCs w:val="28"/>
          <w:lang w:eastAsia="en-US"/>
        </w:rPr>
        <w:t>а) уважать честь и достоинство обучающихся и других участников образовательных отношений;</w:t>
      </w:r>
    </w:p>
    <w:p w:rsidR="004B741D" w:rsidRPr="005E141D" w:rsidRDefault="004B741D" w:rsidP="004B741D">
      <w:pPr>
        <w:ind w:firstLine="142"/>
        <w:jc w:val="both"/>
        <w:rPr>
          <w:rFonts w:eastAsia="Calibri"/>
          <w:bCs/>
          <w:szCs w:val="28"/>
          <w:lang w:eastAsia="en-US"/>
        </w:rPr>
      </w:pPr>
      <w:r w:rsidRPr="005E141D">
        <w:rPr>
          <w:rFonts w:eastAsia="Calibri"/>
          <w:szCs w:val="28"/>
          <w:lang w:eastAsia="en-US"/>
        </w:rPr>
        <w:t xml:space="preserve">б) исключать действия, </w:t>
      </w:r>
      <w:r w:rsidRPr="005E141D">
        <w:rPr>
          <w:rFonts w:eastAsia="Calibri"/>
          <w:bCs/>
          <w:szCs w:val="28"/>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4B741D" w:rsidRPr="005E141D" w:rsidRDefault="004B741D" w:rsidP="004B741D">
      <w:pPr>
        <w:ind w:firstLine="142"/>
        <w:jc w:val="both"/>
        <w:rPr>
          <w:rFonts w:eastAsia="Calibri"/>
          <w:bCs/>
          <w:szCs w:val="28"/>
          <w:lang w:eastAsia="en-US"/>
        </w:rPr>
      </w:pPr>
      <w:r w:rsidRPr="005E141D">
        <w:rPr>
          <w:rFonts w:eastAsia="Calibri"/>
          <w:bCs/>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4B741D" w:rsidRPr="005E141D" w:rsidRDefault="004B741D" w:rsidP="004B741D">
      <w:pPr>
        <w:ind w:firstLine="142"/>
        <w:jc w:val="both"/>
        <w:rPr>
          <w:rFonts w:eastAsia="Calibri"/>
          <w:szCs w:val="28"/>
          <w:lang w:eastAsia="en-US"/>
        </w:rPr>
      </w:pPr>
      <w:r w:rsidRPr="005E141D">
        <w:rPr>
          <w:rFonts w:eastAsia="Calibri"/>
          <w:bCs/>
          <w:szCs w:val="28"/>
          <w:lang w:eastAsia="en-US"/>
        </w:rPr>
        <w:t xml:space="preserve">г) проявлять терпимость и уважение к обычаям и традициям народов Российской Федерации </w:t>
      </w:r>
      <w:r w:rsidRPr="005E141D">
        <w:rPr>
          <w:rFonts w:eastAsia="Calibri"/>
          <w:szCs w:val="28"/>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4B741D" w:rsidRPr="005E141D" w:rsidRDefault="004B741D" w:rsidP="004B741D">
      <w:pPr>
        <w:ind w:firstLine="142"/>
        <w:jc w:val="both"/>
        <w:rPr>
          <w:rFonts w:eastAsia="Calibri"/>
          <w:szCs w:val="28"/>
          <w:lang w:eastAsia="en-US"/>
        </w:rPr>
      </w:pPr>
      <w:r w:rsidRPr="005E141D">
        <w:rPr>
          <w:rFonts w:eastAsia="Calibri"/>
          <w:szCs w:val="28"/>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B741D" w:rsidRPr="005E141D" w:rsidRDefault="004B741D" w:rsidP="004B741D">
      <w:pPr>
        <w:ind w:firstLine="142"/>
        <w:jc w:val="both"/>
        <w:rPr>
          <w:rFonts w:eastAsia="Calibri"/>
          <w:bCs/>
          <w:szCs w:val="28"/>
          <w:lang w:eastAsia="en-US"/>
        </w:rPr>
      </w:pPr>
      <w:r w:rsidRPr="005E141D">
        <w:rPr>
          <w:rFonts w:eastAsia="Calibri"/>
          <w:szCs w:val="28"/>
          <w:lang w:eastAsia="en-US"/>
        </w:rPr>
        <w:t xml:space="preserve">е) придерживаться внешнего вида, </w:t>
      </w:r>
      <w:r w:rsidRPr="005E141D">
        <w:rPr>
          <w:rFonts w:eastAsia="Calibri"/>
          <w:bCs/>
          <w:szCs w:val="28"/>
          <w:lang w:eastAsia="en-US"/>
        </w:rPr>
        <w:t>соответствующего задачам реализуемой образовательной программы;</w:t>
      </w:r>
    </w:p>
    <w:p w:rsidR="004B741D" w:rsidRPr="005E141D" w:rsidRDefault="004B741D" w:rsidP="004B741D">
      <w:pPr>
        <w:ind w:firstLine="142"/>
        <w:jc w:val="both"/>
        <w:rPr>
          <w:rFonts w:eastAsia="Calibri"/>
          <w:bCs/>
          <w:szCs w:val="28"/>
        </w:rPr>
      </w:pPr>
      <w:r w:rsidRPr="005E141D">
        <w:rPr>
          <w:rFonts w:eastAsia="Calibri"/>
          <w:bCs/>
          <w:szCs w:val="28"/>
        </w:rPr>
        <w:lastRenderedPageBreak/>
        <w:t>ж)</w:t>
      </w:r>
      <w:r w:rsidRPr="005E141D">
        <w:rPr>
          <w:rFonts w:eastAsia="Calibri"/>
          <w:bCs/>
          <w:szCs w:val="28"/>
          <w:lang w:eastAsia="en-US"/>
        </w:rPr>
        <w:t xml:space="preserve"> воздерживаться от </w:t>
      </w:r>
      <w:r w:rsidRPr="005E141D">
        <w:rPr>
          <w:rFonts w:eastAsia="Calibri"/>
          <w:szCs w:val="28"/>
          <w:lang w:eastAsia="en-US"/>
        </w:rPr>
        <w:t xml:space="preserve">размещения в информационно-телекоммуникационной сети «Интернет», в местах, доступных для детей, </w:t>
      </w:r>
      <w:r w:rsidRPr="005E141D">
        <w:rPr>
          <w:rFonts w:eastAsia="Calibri"/>
          <w:bCs/>
          <w:szCs w:val="28"/>
        </w:rPr>
        <w:t>информации, причиняющий вред здоровью и (или) развитию детей;</w:t>
      </w:r>
    </w:p>
    <w:p w:rsidR="004B741D" w:rsidRPr="005E141D" w:rsidRDefault="004B741D" w:rsidP="004B741D">
      <w:pPr>
        <w:ind w:firstLine="142"/>
        <w:jc w:val="both"/>
        <w:rPr>
          <w:rFonts w:eastAsia="Calibri"/>
          <w:szCs w:val="28"/>
          <w:lang w:eastAsia="en-US"/>
        </w:rPr>
      </w:pPr>
      <w:r w:rsidRPr="005E141D">
        <w:rPr>
          <w:rFonts w:eastAsia="Calibri"/>
          <w:szCs w:val="28"/>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4B741D" w:rsidRPr="005E141D" w:rsidRDefault="004B741D" w:rsidP="004B741D">
      <w:pPr>
        <w:ind w:firstLine="142"/>
        <w:jc w:val="center"/>
        <w:rPr>
          <w:rFonts w:eastAsia="Calibri"/>
          <w:b/>
          <w:szCs w:val="28"/>
          <w:lang w:eastAsia="en-US"/>
        </w:rPr>
      </w:pPr>
      <w:r w:rsidRPr="005E141D">
        <w:rPr>
          <w:rFonts w:eastAsia="Calibri"/>
          <w:b/>
          <w:szCs w:val="28"/>
          <w:lang w:val="en-US" w:eastAsia="en-US"/>
        </w:rPr>
        <w:t>III</w:t>
      </w:r>
      <w:r w:rsidRPr="005E141D">
        <w:rPr>
          <w:rFonts w:eastAsia="Calibri"/>
          <w:b/>
          <w:szCs w:val="28"/>
          <w:lang w:eastAsia="en-US"/>
        </w:rPr>
        <w:t xml:space="preserve">. Реализация права педагогических работников </w:t>
      </w:r>
    </w:p>
    <w:p w:rsidR="004B741D" w:rsidRPr="005E141D" w:rsidRDefault="004B741D" w:rsidP="004B741D">
      <w:pPr>
        <w:ind w:firstLine="142"/>
        <w:jc w:val="center"/>
        <w:rPr>
          <w:rFonts w:eastAsia="Calibri"/>
          <w:b/>
          <w:szCs w:val="28"/>
          <w:lang w:eastAsia="en-US"/>
        </w:rPr>
      </w:pPr>
      <w:r w:rsidRPr="005E141D">
        <w:rPr>
          <w:rFonts w:eastAsia="Calibri"/>
          <w:b/>
          <w:szCs w:val="28"/>
          <w:lang w:eastAsia="en-US"/>
        </w:rPr>
        <w:t xml:space="preserve">на справедливое и объективное расследование нарушения норм </w:t>
      </w:r>
    </w:p>
    <w:p w:rsidR="004B741D" w:rsidRPr="005E141D" w:rsidRDefault="004B741D" w:rsidP="004B741D">
      <w:pPr>
        <w:ind w:firstLine="142"/>
        <w:jc w:val="center"/>
        <w:rPr>
          <w:rFonts w:eastAsia="Calibri"/>
          <w:b/>
          <w:szCs w:val="28"/>
          <w:lang w:eastAsia="en-US"/>
        </w:rPr>
      </w:pPr>
      <w:r w:rsidRPr="005E141D">
        <w:rPr>
          <w:rFonts w:eastAsia="Calibri"/>
          <w:b/>
          <w:szCs w:val="28"/>
          <w:lang w:eastAsia="en-US"/>
        </w:rPr>
        <w:t>профессиональной этики педагогических работников</w:t>
      </w:r>
    </w:p>
    <w:p w:rsidR="004B741D" w:rsidRPr="005E141D" w:rsidRDefault="004B741D" w:rsidP="004B741D">
      <w:pPr>
        <w:ind w:firstLine="142"/>
        <w:jc w:val="both"/>
        <w:rPr>
          <w:rFonts w:eastAsia="Calibri"/>
          <w:szCs w:val="28"/>
          <w:lang w:eastAsia="en-US"/>
        </w:rPr>
      </w:pPr>
      <w:r w:rsidRPr="005E141D">
        <w:rPr>
          <w:rFonts w:eastAsia="Calibri"/>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4B741D" w:rsidRPr="005E141D" w:rsidRDefault="004B741D" w:rsidP="004B741D">
      <w:pPr>
        <w:ind w:firstLine="142"/>
        <w:jc w:val="both"/>
        <w:rPr>
          <w:rFonts w:eastAsia="Calibri"/>
          <w:szCs w:val="28"/>
          <w:lang w:eastAsia="en-US"/>
        </w:rPr>
      </w:pPr>
      <w:r w:rsidRPr="005E141D">
        <w:rPr>
          <w:rFonts w:eastAsia="Calibri"/>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4B741D" w:rsidRPr="005E141D" w:rsidRDefault="004B741D" w:rsidP="004B741D">
      <w:pPr>
        <w:ind w:firstLine="142"/>
        <w:jc w:val="both"/>
        <w:rPr>
          <w:rFonts w:eastAsia="Calibri"/>
          <w:szCs w:val="28"/>
          <w:lang w:eastAsia="en-US"/>
        </w:rPr>
      </w:pPr>
      <w:r w:rsidRPr="005E141D">
        <w:rPr>
          <w:rFonts w:eastAsia="Calibri"/>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4B741D" w:rsidRPr="005E141D" w:rsidRDefault="004B741D" w:rsidP="004B741D">
      <w:pPr>
        <w:ind w:firstLine="142"/>
        <w:jc w:val="both"/>
        <w:rPr>
          <w:rFonts w:eastAsia="Calibri"/>
          <w:szCs w:val="28"/>
          <w:lang w:eastAsia="en-US"/>
        </w:rPr>
      </w:pPr>
      <w:r w:rsidRPr="005E141D">
        <w:rPr>
          <w:rFonts w:eastAsia="Calibri"/>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4B741D" w:rsidRPr="005E141D" w:rsidRDefault="004B741D" w:rsidP="004B741D">
      <w:pPr>
        <w:ind w:firstLine="142"/>
        <w:jc w:val="both"/>
        <w:rPr>
          <w:rFonts w:eastAsia="Calibri"/>
          <w:szCs w:val="28"/>
          <w:lang w:eastAsia="en-US"/>
        </w:rPr>
      </w:pPr>
      <w:r w:rsidRPr="005E141D">
        <w:rPr>
          <w:rFonts w:eastAsia="Calibri"/>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B741D" w:rsidRPr="005E141D" w:rsidRDefault="004B741D" w:rsidP="004B741D">
      <w:pPr>
        <w:ind w:firstLine="142"/>
        <w:jc w:val="both"/>
      </w:pPr>
      <w:r w:rsidRPr="005E141D">
        <w:rPr>
          <w:rFonts w:eastAsia="Calibri"/>
          <w:szCs w:val="28"/>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Default="004B741D" w:rsidP="004B741D">
      <w:pPr>
        <w:ind w:firstLine="142"/>
        <w:rPr>
          <w:i/>
        </w:rPr>
      </w:pPr>
    </w:p>
    <w:p w:rsidR="004B741D" w:rsidRDefault="004B741D" w:rsidP="004B741D">
      <w:pPr>
        <w:ind w:firstLine="142"/>
        <w:rPr>
          <w:i/>
        </w:rPr>
      </w:pPr>
    </w:p>
    <w:p w:rsidR="004B741D" w:rsidRDefault="004B741D" w:rsidP="004B741D">
      <w:pPr>
        <w:ind w:firstLine="142"/>
        <w:rPr>
          <w:i/>
        </w:rPr>
      </w:pPr>
    </w:p>
    <w:p w:rsidR="004B7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Pr="005E141D" w:rsidRDefault="004B741D" w:rsidP="004B741D">
      <w:pPr>
        <w:ind w:firstLine="142"/>
        <w:rPr>
          <w:i/>
        </w:rPr>
      </w:pPr>
    </w:p>
    <w:p w:rsidR="004B741D" w:rsidRDefault="004B741D" w:rsidP="004B741D">
      <w:pPr>
        <w:ind w:firstLine="142"/>
        <w:rPr>
          <w:i/>
        </w:rPr>
      </w:pPr>
    </w:p>
    <w:p w:rsidR="005A606C" w:rsidRPr="005E141D" w:rsidRDefault="005A606C" w:rsidP="004B741D">
      <w:pPr>
        <w:ind w:firstLine="142"/>
        <w:rPr>
          <w:i/>
        </w:rPr>
      </w:pPr>
    </w:p>
    <w:p w:rsidR="004B741D" w:rsidRPr="005E141D" w:rsidRDefault="004B741D" w:rsidP="004B741D">
      <w:pPr>
        <w:ind w:firstLine="142"/>
        <w:rPr>
          <w:i/>
        </w:rPr>
      </w:pPr>
    </w:p>
    <w:tbl>
      <w:tblPr>
        <w:tblW w:w="10031" w:type="dxa"/>
        <w:tblLook w:val="04A0" w:firstRow="1" w:lastRow="0" w:firstColumn="1" w:lastColumn="0" w:noHBand="0" w:noVBand="1"/>
      </w:tblPr>
      <w:tblGrid>
        <w:gridCol w:w="4786"/>
        <w:gridCol w:w="5245"/>
      </w:tblGrid>
      <w:tr w:rsidR="0051322D" w:rsidRPr="005E141D" w:rsidTr="004B741D">
        <w:tc>
          <w:tcPr>
            <w:tcW w:w="4786" w:type="dxa"/>
            <w:vMerge w:val="restart"/>
          </w:tcPr>
          <w:p w:rsidR="0051322D" w:rsidRPr="005E141D" w:rsidRDefault="0051322D" w:rsidP="0051322D">
            <w:pPr>
              <w:pStyle w:val="a4"/>
              <w:spacing w:before="0" w:beforeAutospacing="0" w:after="0" w:afterAutospacing="0"/>
            </w:pPr>
            <w:r w:rsidRPr="005E141D">
              <w:lastRenderedPageBreak/>
              <w:t>Мотивированное мнение выборного органа перв</w:t>
            </w:r>
            <w:r>
              <w:t>ичной профсоюзной организации МАДОУ «Детский сад № 214</w:t>
            </w:r>
            <w:r w:rsidRPr="005E141D">
              <w:t xml:space="preserve">» </w:t>
            </w:r>
            <w:r>
              <w:t xml:space="preserve">                                                                 </w:t>
            </w:r>
          </w:p>
          <w:p w:rsidR="0051322D" w:rsidRPr="005E141D" w:rsidRDefault="0051322D" w:rsidP="0051322D">
            <w:r w:rsidRPr="005E141D">
              <w:t xml:space="preserve">Протокол от </w:t>
            </w:r>
            <w:r>
              <w:t xml:space="preserve">23 мая </w:t>
            </w:r>
            <w:r w:rsidRPr="005E141D">
              <w:t>2024г.</w:t>
            </w:r>
            <w:r>
              <w:t xml:space="preserve">  № 4</w:t>
            </w:r>
          </w:p>
          <w:p w:rsidR="0051322D" w:rsidRPr="005E141D" w:rsidRDefault="0051322D" w:rsidP="0051322D">
            <w:pPr>
              <w:tabs>
                <w:tab w:val="num" w:pos="240"/>
              </w:tabs>
            </w:pPr>
            <w:r w:rsidRPr="005E141D">
              <w:t xml:space="preserve">Председатель профсоюзного </w:t>
            </w:r>
          </w:p>
          <w:p w:rsidR="0051322D" w:rsidRPr="005E141D" w:rsidRDefault="0051322D" w:rsidP="0051322D">
            <w:pPr>
              <w:tabs>
                <w:tab w:val="num" w:pos="240"/>
              </w:tabs>
              <w:ind w:right="317"/>
            </w:pPr>
            <w:r>
              <w:t>комитета МАДОУ «Детский сад №214</w:t>
            </w:r>
            <w:r w:rsidRPr="005E141D">
              <w:t>»</w:t>
            </w:r>
          </w:p>
          <w:p w:rsidR="0051322D" w:rsidRPr="005E141D" w:rsidRDefault="0051322D" w:rsidP="0051322D">
            <w:pPr>
              <w:tabs>
                <w:tab w:val="num" w:pos="240"/>
              </w:tabs>
              <w:ind w:right="317"/>
            </w:pPr>
            <w:r>
              <w:t>___________ Мочалова М.С.</w:t>
            </w:r>
          </w:p>
          <w:p w:rsidR="0051322D" w:rsidRPr="005E141D" w:rsidRDefault="0051322D" w:rsidP="0051322D">
            <w:pPr>
              <w:pStyle w:val="ac"/>
              <w:ind w:firstLine="142"/>
            </w:pPr>
          </w:p>
          <w:p w:rsidR="0051322D" w:rsidRPr="005E141D" w:rsidRDefault="0051322D" w:rsidP="0051322D">
            <w:pPr>
              <w:tabs>
                <w:tab w:val="num" w:pos="240"/>
              </w:tabs>
              <w:ind w:right="317" w:firstLine="142"/>
            </w:pPr>
            <w:r w:rsidRPr="005E141D">
              <w:t xml:space="preserve"> </w:t>
            </w:r>
          </w:p>
        </w:tc>
        <w:tc>
          <w:tcPr>
            <w:tcW w:w="5245" w:type="dxa"/>
          </w:tcPr>
          <w:p w:rsidR="0051322D" w:rsidRPr="005E141D" w:rsidRDefault="0051322D" w:rsidP="0051322D">
            <w:pPr>
              <w:ind w:firstLine="142"/>
              <w:jc w:val="both"/>
            </w:pPr>
            <w:r w:rsidRPr="005E141D">
              <w:t>«Утверждаю»</w:t>
            </w:r>
          </w:p>
          <w:p w:rsidR="0051322D" w:rsidRPr="005E141D" w:rsidRDefault="0051322D" w:rsidP="0051322D">
            <w:pPr>
              <w:ind w:firstLine="142"/>
              <w:jc w:val="both"/>
            </w:pPr>
            <w:r>
              <w:t>Заведующая МАДОУ «Детский сад №214»</w:t>
            </w:r>
          </w:p>
        </w:tc>
      </w:tr>
      <w:tr w:rsidR="0051322D" w:rsidRPr="005E141D" w:rsidTr="004B741D">
        <w:tc>
          <w:tcPr>
            <w:tcW w:w="4786" w:type="dxa"/>
            <w:vMerge/>
          </w:tcPr>
          <w:p w:rsidR="0051322D" w:rsidRPr="005E141D" w:rsidRDefault="0051322D" w:rsidP="0051322D">
            <w:pPr>
              <w:tabs>
                <w:tab w:val="num" w:pos="240"/>
              </w:tabs>
              <w:ind w:right="317" w:firstLine="142"/>
            </w:pPr>
          </w:p>
        </w:tc>
        <w:tc>
          <w:tcPr>
            <w:tcW w:w="5245" w:type="dxa"/>
          </w:tcPr>
          <w:p w:rsidR="0051322D" w:rsidRPr="005E141D" w:rsidRDefault="0051322D" w:rsidP="0051322D">
            <w:pPr>
              <w:tabs>
                <w:tab w:val="num" w:pos="-250"/>
              </w:tabs>
              <w:ind w:firstLine="142"/>
              <w:jc w:val="both"/>
            </w:pPr>
          </w:p>
        </w:tc>
      </w:tr>
      <w:tr w:rsidR="0051322D" w:rsidRPr="005E141D" w:rsidTr="004B741D">
        <w:tc>
          <w:tcPr>
            <w:tcW w:w="4786" w:type="dxa"/>
            <w:vMerge/>
          </w:tcPr>
          <w:p w:rsidR="0051322D" w:rsidRPr="005E141D" w:rsidRDefault="0051322D" w:rsidP="0051322D">
            <w:pPr>
              <w:tabs>
                <w:tab w:val="num" w:pos="240"/>
              </w:tabs>
              <w:ind w:right="317" w:firstLine="142"/>
            </w:pPr>
          </w:p>
        </w:tc>
        <w:tc>
          <w:tcPr>
            <w:tcW w:w="5245" w:type="dxa"/>
          </w:tcPr>
          <w:p w:rsidR="0051322D" w:rsidRPr="005E141D" w:rsidRDefault="0051322D" w:rsidP="0051322D">
            <w:pPr>
              <w:pStyle w:val="af3"/>
              <w:spacing w:after="0"/>
              <w:ind w:left="0" w:firstLine="142"/>
              <w:jc w:val="both"/>
            </w:pPr>
            <w:r w:rsidRPr="005E141D">
              <w:t xml:space="preserve"> ___________________ </w:t>
            </w:r>
            <w:r>
              <w:t>Р.Н.Хабибуллина</w:t>
            </w:r>
          </w:p>
          <w:p w:rsidR="0051322D" w:rsidRPr="005E141D" w:rsidRDefault="0051322D" w:rsidP="0051322D">
            <w:pPr>
              <w:pStyle w:val="af3"/>
              <w:spacing w:after="0"/>
              <w:ind w:left="0" w:firstLine="142"/>
              <w:jc w:val="both"/>
            </w:pPr>
          </w:p>
          <w:p w:rsidR="0051322D" w:rsidRPr="005E141D" w:rsidRDefault="0051322D" w:rsidP="0051322D">
            <w:pPr>
              <w:pStyle w:val="af3"/>
              <w:spacing w:after="0"/>
              <w:ind w:left="0" w:firstLine="142"/>
              <w:jc w:val="both"/>
            </w:pPr>
            <w:r w:rsidRPr="005E141D">
              <w:t>Введено в действие</w:t>
            </w:r>
          </w:p>
          <w:p w:rsidR="0051322D" w:rsidRPr="005E141D" w:rsidRDefault="0051322D" w:rsidP="0051322D">
            <w:pPr>
              <w:pStyle w:val="af3"/>
              <w:spacing w:after="0"/>
              <w:ind w:left="0" w:firstLine="142"/>
              <w:jc w:val="both"/>
            </w:pPr>
            <w:r>
              <w:t>Приказом по МАДОУ "Детский сад №214</w:t>
            </w:r>
            <w:r w:rsidRPr="005E141D">
              <w:t xml:space="preserve">" </w:t>
            </w:r>
          </w:p>
          <w:p w:rsidR="0051322D" w:rsidRPr="005E141D" w:rsidRDefault="0051322D" w:rsidP="0051322D">
            <w:pPr>
              <w:pStyle w:val="af3"/>
              <w:spacing w:after="0"/>
              <w:ind w:left="0" w:firstLine="142"/>
              <w:jc w:val="both"/>
            </w:pPr>
            <w:r>
              <w:t xml:space="preserve">  № 21-О</w:t>
            </w:r>
            <w:r w:rsidRPr="005E141D">
              <w:t xml:space="preserve"> от «</w:t>
            </w:r>
            <w:r>
              <w:t>20</w:t>
            </w:r>
            <w:r w:rsidRPr="005E141D">
              <w:t>»</w:t>
            </w:r>
            <w:r>
              <w:t xml:space="preserve"> мая </w:t>
            </w:r>
            <w:r w:rsidRPr="005E141D">
              <w:t>2024 г.</w:t>
            </w:r>
          </w:p>
          <w:p w:rsidR="0051322D" w:rsidRPr="005E141D" w:rsidRDefault="0051322D" w:rsidP="0051322D">
            <w:pPr>
              <w:ind w:firstLine="142"/>
              <w:jc w:val="both"/>
            </w:pPr>
          </w:p>
        </w:tc>
      </w:tr>
      <w:tr w:rsidR="0051322D" w:rsidRPr="005E141D" w:rsidTr="004B741D">
        <w:tc>
          <w:tcPr>
            <w:tcW w:w="4786" w:type="dxa"/>
            <w:vMerge/>
          </w:tcPr>
          <w:p w:rsidR="0051322D" w:rsidRPr="005E141D" w:rsidRDefault="0051322D" w:rsidP="0051322D">
            <w:pPr>
              <w:tabs>
                <w:tab w:val="num" w:pos="240"/>
              </w:tabs>
              <w:ind w:right="317" w:firstLine="142"/>
            </w:pPr>
          </w:p>
        </w:tc>
        <w:tc>
          <w:tcPr>
            <w:tcW w:w="5245" w:type="dxa"/>
          </w:tcPr>
          <w:p w:rsidR="0051322D" w:rsidRPr="005E141D" w:rsidRDefault="0051322D" w:rsidP="0051322D">
            <w:pPr>
              <w:tabs>
                <w:tab w:val="num" w:pos="240"/>
              </w:tabs>
              <w:ind w:firstLine="142"/>
            </w:pPr>
          </w:p>
        </w:tc>
      </w:tr>
      <w:tr w:rsidR="0051322D" w:rsidRPr="005E141D" w:rsidTr="004B741D">
        <w:trPr>
          <w:trHeight w:val="1098"/>
        </w:trPr>
        <w:tc>
          <w:tcPr>
            <w:tcW w:w="4786" w:type="dxa"/>
            <w:vMerge/>
          </w:tcPr>
          <w:p w:rsidR="0051322D" w:rsidRPr="005E141D" w:rsidRDefault="0051322D" w:rsidP="0051322D">
            <w:pPr>
              <w:tabs>
                <w:tab w:val="num" w:pos="240"/>
              </w:tabs>
              <w:ind w:right="317" w:firstLine="142"/>
            </w:pPr>
          </w:p>
        </w:tc>
        <w:tc>
          <w:tcPr>
            <w:tcW w:w="5245" w:type="dxa"/>
          </w:tcPr>
          <w:p w:rsidR="0051322D" w:rsidRPr="005E141D" w:rsidRDefault="0051322D" w:rsidP="0051322D">
            <w:pPr>
              <w:pStyle w:val="ac"/>
              <w:ind w:firstLine="142"/>
            </w:pPr>
            <w:r w:rsidRPr="005E141D">
              <w:t>Рассмотрено на общем собрании работников</w:t>
            </w:r>
            <w:r>
              <w:t xml:space="preserve"> МАДОУ «Детский сад № 214</w:t>
            </w:r>
            <w:r w:rsidRPr="005E141D">
              <w:t xml:space="preserve"> комбинированного вида»</w:t>
            </w:r>
          </w:p>
          <w:p w:rsidR="0051322D" w:rsidRPr="005E141D" w:rsidRDefault="0051322D" w:rsidP="0051322D">
            <w:pPr>
              <w:tabs>
                <w:tab w:val="num" w:pos="240"/>
              </w:tabs>
              <w:ind w:firstLine="142"/>
            </w:pPr>
            <w:r w:rsidRPr="005E141D">
              <w:t xml:space="preserve">   Протокол № </w:t>
            </w:r>
            <w:r>
              <w:t xml:space="preserve">4   от </w:t>
            </w:r>
            <w:r w:rsidRPr="005E141D">
              <w:t>«</w:t>
            </w:r>
            <w:r>
              <w:t xml:space="preserve">27» мая </w:t>
            </w:r>
            <w:r w:rsidRPr="005E141D">
              <w:t>2024 г.</w:t>
            </w:r>
          </w:p>
          <w:p w:rsidR="0051322D" w:rsidRPr="005E141D" w:rsidRDefault="0051322D" w:rsidP="0051322D">
            <w:pPr>
              <w:tabs>
                <w:tab w:val="num" w:pos="240"/>
              </w:tabs>
              <w:ind w:firstLine="142"/>
            </w:pPr>
          </w:p>
          <w:p w:rsidR="0051322D" w:rsidRPr="005E141D" w:rsidRDefault="0051322D" w:rsidP="0051322D">
            <w:pPr>
              <w:tabs>
                <w:tab w:val="num" w:pos="240"/>
              </w:tabs>
              <w:ind w:firstLine="142"/>
            </w:pPr>
          </w:p>
        </w:tc>
      </w:tr>
    </w:tbl>
    <w:p w:rsidR="004B741D" w:rsidRPr="005E141D" w:rsidRDefault="004B741D" w:rsidP="004B741D">
      <w:pPr>
        <w:pStyle w:val="af1"/>
        <w:tabs>
          <w:tab w:val="left" w:pos="4595"/>
          <w:tab w:val="center" w:pos="4855"/>
        </w:tabs>
        <w:spacing w:before="0" w:after="0"/>
        <w:ind w:firstLine="142"/>
        <w:jc w:val="center"/>
        <w:rPr>
          <w:rFonts w:ascii="Times New Roman" w:hAnsi="Times New Roman" w:cs="Times New Roman"/>
          <w:b/>
          <w:bCs/>
          <w:sz w:val="24"/>
          <w:szCs w:val="24"/>
        </w:rPr>
      </w:pPr>
      <w:r w:rsidRPr="005E141D">
        <w:rPr>
          <w:rFonts w:ascii="Times New Roman" w:hAnsi="Times New Roman" w:cs="Times New Roman"/>
          <w:b/>
          <w:bCs/>
          <w:sz w:val="24"/>
          <w:szCs w:val="24"/>
        </w:rPr>
        <w:t>Положение</w:t>
      </w:r>
    </w:p>
    <w:p w:rsidR="004B741D" w:rsidRPr="005E141D" w:rsidRDefault="004B741D" w:rsidP="004B741D">
      <w:pPr>
        <w:pStyle w:val="af1"/>
        <w:tabs>
          <w:tab w:val="left" w:pos="4595"/>
          <w:tab w:val="center" w:pos="4855"/>
        </w:tabs>
        <w:spacing w:before="0" w:after="0"/>
        <w:ind w:firstLine="142"/>
        <w:jc w:val="center"/>
        <w:rPr>
          <w:rFonts w:ascii="Times New Roman" w:hAnsi="Times New Roman" w:cs="Times New Roman"/>
          <w:b/>
          <w:bCs/>
          <w:sz w:val="24"/>
          <w:szCs w:val="24"/>
        </w:rPr>
      </w:pPr>
      <w:r w:rsidRPr="005E141D">
        <w:rPr>
          <w:rFonts w:ascii="Times New Roman" w:hAnsi="Times New Roman" w:cs="Times New Roman"/>
          <w:b/>
          <w:bCs/>
          <w:sz w:val="24"/>
          <w:szCs w:val="24"/>
        </w:rPr>
        <w:t xml:space="preserve">об условиях и порядке проведения   профессиональной </w:t>
      </w:r>
      <w:r w:rsidR="0051322D" w:rsidRPr="005E141D">
        <w:rPr>
          <w:rFonts w:ascii="Times New Roman" w:hAnsi="Times New Roman" w:cs="Times New Roman"/>
          <w:b/>
          <w:bCs/>
          <w:sz w:val="24"/>
          <w:szCs w:val="24"/>
        </w:rPr>
        <w:t>подготовки, переподготовки</w:t>
      </w:r>
      <w:r w:rsidRPr="005E141D">
        <w:rPr>
          <w:rFonts w:ascii="Times New Roman" w:hAnsi="Times New Roman" w:cs="Times New Roman"/>
          <w:b/>
          <w:bCs/>
          <w:sz w:val="24"/>
          <w:szCs w:val="24"/>
        </w:rPr>
        <w:t xml:space="preserve"> </w:t>
      </w:r>
      <w:r w:rsidR="0051322D" w:rsidRPr="005E141D">
        <w:rPr>
          <w:rFonts w:ascii="Times New Roman" w:hAnsi="Times New Roman" w:cs="Times New Roman"/>
          <w:b/>
          <w:bCs/>
          <w:sz w:val="24"/>
          <w:szCs w:val="24"/>
        </w:rPr>
        <w:t>и повышения</w:t>
      </w:r>
      <w:r w:rsidRPr="005E141D">
        <w:rPr>
          <w:rFonts w:ascii="Times New Roman" w:hAnsi="Times New Roman" w:cs="Times New Roman"/>
          <w:b/>
          <w:bCs/>
          <w:sz w:val="24"/>
          <w:szCs w:val="24"/>
        </w:rPr>
        <w:t xml:space="preserve"> квалификации  работников</w:t>
      </w:r>
    </w:p>
    <w:p w:rsidR="004B741D" w:rsidRPr="005E141D" w:rsidRDefault="0051322D" w:rsidP="004B741D">
      <w:pPr>
        <w:pStyle w:val="af"/>
        <w:rPr>
          <w:b/>
          <w:bCs/>
          <w:lang w:eastAsia="hi-IN" w:bidi="hi-IN"/>
        </w:rPr>
      </w:pPr>
      <w:r>
        <w:rPr>
          <w:b/>
          <w:bCs/>
        </w:rPr>
        <w:t>МАДОУ «Детский сад № 214</w:t>
      </w:r>
      <w:r w:rsidR="004B741D" w:rsidRPr="005E141D">
        <w:rPr>
          <w:b/>
          <w:bCs/>
        </w:rPr>
        <w:t xml:space="preserve"> комбинированного вида» Вахитовского района г.Казани</w:t>
      </w:r>
    </w:p>
    <w:p w:rsidR="004B741D" w:rsidRPr="005E141D" w:rsidRDefault="004B741D" w:rsidP="004B741D">
      <w:pPr>
        <w:ind w:firstLine="142"/>
        <w:jc w:val="center"/>
        <w:rPr>
          <w:i/>
        </w:rPr>
      </w:pPr>
    </w:p>
    <w:p w:rsidR="004B741D" w:rsidRPr="005E141D" w:rsidRDefault="004B741D" w:rsidP="004B741D">
      <w:pPr>
        <w:pStyle w:val="110"/>
        <w:tabs>
          <w:tab w:val="left" w:pos="398"/>
        </w:tabs>
        <w:ind w:left="0" w:firstLine="142"/>
      </w:pPr>
      <w:r w:rsidRPr="005E141D">
        <w:t>Общие</w:t>
      </w:r>
      <w:r w:rsidRPr="005E141D">
        <w:rPr>
          <w:spacing w:val="-5"/>
        </w:rPr>
        <w:t xml:space="preserve"> </w:t>
      </w:r>
      <w:r w:rsidRPr="005E141D">
        <w:rPr>
          <w:spacing w:val="-2"/>
        </w:rPr>
        <w:t>положения</w:t>
      </w:r>
    </w:p>
    <w:p w:rsidR="004B741D" w:rsidRPr="005E141D" w:rsidRDefault="004B741D" w:rsidP="008847A8">
      <w:pPr>
        <w:pStyle w:val="aff1"/>
        <w:widowControl w:val="0"/>
        <w:numPr>
          <w:ilvl w:val="1"/>
          <w:numId w:val="20"/>
        </w:numPr>
        <w:tabs>
          <w:tab w:val="left" w:pos="582"/>
        </w:tabs>
        <w:autoSpaceDE w:val="0"/>
        <w:autoSpaceDN w:val="0"/>
        <w:ind w:left="0" w:right="174" w:firstLine="142"/>
        <w:jc w:val="both"/>
      </w:pPr>
      <w:r w:rsidRPr="005E141D">
        <w:t>Настоящее Положение разработано в соответствии с Федеральным Законом № 273-ФЗ от 29.12.2012 года «Об Образовании в Российской Федерации» с изменениями от 4</w:t>
      </w:r>
      <w:r w:rsidRPr="005E141D">
        <w:rPr>
          <w:spacing w:val="80"/>
        </w:rPr>
        <w:t xml:space="preserve"> </w:t>
      </w:r>
      <w:r w:rsidRPr="005E141D">
        <w:t>августа</w:t>
      </w:r>
      <w:r w:rsidRPr="005E141D">
        <w:rPr>
          <w:spacing w:val="-5"/>
        </w:rPr>
        <w:t xml:space="preserve"> </w:t>
      </w:r>
      <w:r w:rsidRPr="005E141D">
        <w:t>2023</w:t>
      </w:r>
      <w:r w:rsidRPr="005E141D">
        <w:rPr>
          <w:spacing w:val="2"/>
        </w:rPr>
        <w:t xml:space="preserve"> </w:t>
      </w:r>
      <w:r w:rsidRPr="005E141D">
        <w:t>года,</w:t>
      </w:r>
      <w:r w:rsidRPr="005E141D">
        <w:rPr>
          <w:spacing w:val="5"/>
        </w:rPr>
        <w:t xml:space="preserve"> </w:t>
      </w:r>
      <w:r w:rsidRPr="005E141D">
        <w:t>приказом</w:t>
      </w:r>
      <w:r w:rsidRPr="005E141D">
        <w:rPr>
          <w:spacing w:val="1"/>
        </w:rPr>
        <w:t xml:space="preserve"> </w:t>
      </w:r>
      <w:r w:rsidRPr="005E141D">
        <w:t>Министерства</w:t>
      </w:r>
      <w:r w:rsidRPr="005E141D">
        <w:rPr>
          <w:spacing w:val="2"/>
        </w:rPr>
        <w:t xml:space="preserve"> </w:t>
      </w:r>
      <w:r w:rsidRPr="005E141D">
        <w:t>образования</w:t>
      </w:r>
      <w:r w:rsidRPr="005E141D">
        <w:rPr>
          <w:spacing w:val="2"/>
        </w:rPr>
        <w:t xml:space="preserve"> </w:t>
      </w:r>
      <w:r w:rsidRPr="005E141D">
        <w:t>и</w:t>
      </w:r>
      <w:r w:rsidRPr="005E141D">
        <w:rPr>
          <w:spacing w:val="3"/>
        </w:rPr>
        <w:t xml:space="preserve"> </w:t>
      </w:r>
      <w:r w:rsidRPr="005E141D">
        <w:t>науки</w:t>
      </w:r>
      <w:r w:rsidRPr="005E141D">
        <w:rPr>
          <w:spacing w:val="3"/>
        </w:rPr>
        <w:t xml:space="preserve"> </w:t>
      </w:r>
      <w:r w:rsidRPr="005E141D">
        <w:t>Российской</w:t>
      </w:r>
      <w:r w:rsidRPr="005E141D">
        <w:rPr>
          <w:spacing w:val="3"/>
        </w:rPr>
        <w:t xml:space="preserve"> </w:t>
      </w:r>
      <w:r w:rsidRPr="005E141D">
        <w:t>Федерации</w:t>
      </w:r>
      <w:r w:rsidRPr="005E141D">
        <w:rPr>
          <w:spacing w:val="4"/>
        </w:rPr>
        <w:t xml:space="preserve"> </w:t>
      </w:r>
      <w:r w:rsidRPr="005E141D">
        <w:rPr>
          <w:spacing w:val="-10"/>
        </w:rPr>
        <w:t>№</w:t>
      </w:r>
      <w:r w:rsidRPr="005E141D">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w:t>
      </w:r>
      <w:r w:rsidRPr="005E141D">
        <w:rPr>
          <w:spacing w:val="16"/>
        </w:rPr>
        <w:t xml:space="preserve"> </w:t>
      </w:r>
      <w:r w:rsidRPr="005E141D">
        <w:t>на</w:t>
      </w:r>
      <w:r w:rsidRPr="005E141D">
        <w:rPr>
          <w:spacing w:val="17"/>
        </w:rPr>
        <w:t xml:space="preserve"> </w:t>
      </w:r>
      <w:r w:rsidRPr="005E141D">
        <w:t>15</w:t>
      </w:r>
      <w:r w:rsidRPr="005E141D">
        <w:rPr>
          <w:spacing w:val="15"/>
        </w:rPr>
        <w:t xml:space="preserve"> </w:t>
      </w:r>
      <w:r w:rsidRPr="005E141D">
        <w:t>ноября</w:t>
      </w:r>
      <w:r w:rsidRPr="005E141D">
        <w:rPr>
          <w:spacing w:val="17"/>
        </w:rPr>
        <w:t xml:space="preserve"> </w:t>
      </w:r>
      <w:r w:rsidRPr="005E141D">
        <w:t>2013</w:t>
      </w:r>
      <w:r w:rsidRPr="005E141D">
        <w:rPr>
          <w:spacing w:val="18"/>
        </w:rPr>
        <w:t xml:space="preserve"> </w:t>
      </w:r>
      <w:r w:rsidRPr="005E141D">
        <w:t>года,</w:t>
      </w:r>
      <w:r w:rsidRPr="005E141D">
        <w:rPr>
          <w:spacing w:val="17"/>
        </w:rPr>
        <w:t xml:space="preserve"> </w:t>
      </w:r>
      <w:r w:rsidRPr="005E141D">
        <w:t>приказом</w:t>
      </w:r>
      <w:r w:rsidRPr="005E141D">
        <w:rPr>
          <w:spacing w:val="16"/>
        </w:rPr>
        <w:t xml:space="preserve"> </w:t>
      </w:r>
      <w:r w:rsidRPr="005E141D">
        <w:t>Минпросвещения</w:t>
      </w:r>
      <w:r w:rsidRPr="005E141D">
        <w:rPr>
          <w:spacing w:val="18"/>
        </w:rPr>
        <w:t xml:space="preserve"> </w:t>
      </w:r>
      <w:r w:rsidRPr="005E141D">
        <w:t>Российской</w:t>
      </w:r>
      <w:r w:rsidRPr="005E141D">
        <w:rPr>
          <w:spacing w:val="19"/>
        </w:rPr>
        <w:t xml:space="preserve"> </w:t>
      </w:r>
      <w:r w:rsidRPr="005E141D">
        <w:rPr>
          <w:spacing w:val="-2"/>
        </w:rPr>
        <w:t xml:space="preserve">Федерации </w:t>
      </w:r>
      <w:r w:rsidRPr="005E141D">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sidRPr="005E141D">
        <w:rPr>
          <w:spacing w:val="-2"/>
        </w:rPr>
        <w:t>деятельность.</w:t>
      </w:r>
    </w:p>
    <w:p w:rsidR="004B741D" w:rsidRPr="005E141D" w:rsidRDefault="004B741D" w:rsidP="008847A8">
      <w:pPr>
        <w:pStyle w:val="aff1"/>
        <w:widowControl w:val="0"/>
        <w:numPr>
          <w:ilvl w:val="1"/>
          <w:numId w:val="20"/>
        </w:numPr>
        <w:tabs>
          <w:tab w:val="left" w:pos="604"/>
        </w:tabs>
        <w:autoSpaceDE w:val="0"/>
        <w:autoSpaceDN w:val="0"/>
        <w:ind w:left="0" w:right="114" w:firstLine="142"/>
        <w:jc w:val="both"/>
      </w:pPr>
      <w:r w:rsidRPr="005E141D">
        <w:t xml:space="preserve">Данное </w:t>
      </w:r>
      <w:hyperlink r:id="rId31">
        <w:r w:rsidRPr="005E141D">
          <w:t>Положение о профессиональной переподготовке и повышении квалификации</w:t>
        </w:r>
      </w:hyperlink>
      <w:r w:rsidRPr="005E141D">
        <w:t xml:space="preserve"> </w:t>
      </w:r>
      <w:hyperlink r:id="rId32">
        <w:r w:rsidRPr="005E141D">
          <w:t xml:space="preserve">педагогических работников </w:t>
        </w:r>
      </w:hyperlink>
      <w:r w:rsidR="0051322D">
        <w:t xml:space="preserve"> МАДОУ «Детский сад № 214</w:t>
      </w:r>
      <w:r w:rsidRPr="005E141D">
        <w:t xml:space="preserve"> комбинированного вида» Вахитовского района г.Казани (далее –ДОО)  определяет цели и задачи повышения квалификации, виды, сроки и периодичность</w:t>
      </w:r>
      <w:r w:rsidRPr="005E141D">
        <w:rPr>
          <w:spacing w:val="-4"/>
        </w:rPr>
        <w:t xml:space="preserve"> </w:t>
      </w:r>
      <w:r w:rsidRPr="005E141D">
        <w:t>дополнительного</w:t>
      </w:r>
      <w:r w:rsidRPr="005E141D">
        <w:rPr>
          <w:spacing w:val="-7"/>
        </w:rPr>
        <w:t xml:space="preserve"> </w:t>
      </w:r>
      <w:r w:rsidRPr="005E141D">
        <w:t>профессионального</w:t>
      </w:r>
      <w:r w:rsidRPr="005E141D">
        <w:rPr>
          <w:spacing w:val="-5"/>
        </w:rPr>
        <w:t xml:space="preserve"> </w:t>
      </w:r>
      <w:r w:rsidRPr="005E141D">
        <w:t>образования,</w:t>
      </w:r>
      <w:r w:rsidRPr="005E141D">
        <w:rPr>
          <w:spacing w:val="-6"/>
        </w:rPr>
        <w:t xml:space="preserve"> </w:t>
      </w:r>
      <w:r w:rsidRPr="005E141D">
        <w:t>регламентирует</w:t>
      </w:r>
      <w:r w:rsidRPr="005E141D">
        <w:rPr>
          <w:spacing w:val="-6"/>
        </w:rPr>
        <w:t xml:space="preserve"> </w:t>
      </w:r>
      <w:r w:rsidRPr="005E141D">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rsidR="004B741D" w:rsidRPr="005E141D" w:rsidRDefault="004B741D" w:rsidP="008847A8">
      <w:pPr>
        <w:pStyle w:val="aff1"/>
        <w:widowControl w:val="0"/>
        <w:numPr>
          <w:ilvl w:val="1"/>
          <w:numId w:val="20"/>
        </w:numPr>
        <w:tabs>
          <w:tab w:val="left" w:pos="676"/>
        </w:tabs>
        <w:autoSpaceDE w:val="0"/>
        <w:autoSpaceDN w:val="0"/>
        <w:ind w:left="0" w:right="116" w:firstLine="142"/>
        <w:jc w:val="both"/>
      </w:pPr>
      <w:r w:rsidRPr="005E141D">
        <w:rPr>
          <w:u w:val="single"/>
        </w:rPr>
        <w:t>При использовании настоящего Положения в образовательной организации</w:t>
      </w:r>
      <w:r w:rsidRPr="005E141D">
        <w:t xml:space="preserve"> </w:t>
      </w:r>
      <w:r w:rsidRPr="005E141D">
        <w:rPr>
          <w:spacing w:val="-2"/>
          <w:u w:val="single"/>
        </w:rPr>
        <w:t>руководствуются:</w:t>
      </w:r>
    </w:p>
    <w:p w:rsidR="004B741D" w:rsidRPr="005E141D" w:rsidRDefault="004B741D" w:rsidP="008847A8">
      <w:pPr>
        <w:pStyle w:val="aff1"/>
        <w:widowControl w:val="0"/>
        <w:numPr>
          <w:ilvl w:val="2"/>
          <w:numId w:val="20"/>
        </w:numPr>
        <w:tabs>
          <w:tab w:val="left" w:pos="878"/>
        </w:tabs>
        <w:autoSpaceDE w:val="0"/>
        <w:autoSpaceDN w:val="0"/>
        <w:ind w:left="0" w:right="115" w:firstLine="142"/>
        <w:jc w:val="both"/>
      </w:pPr>
      <w:r w:rsidRPr="005E141D">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4B741D" w:rsidRPr="005E141D" w:rsidRDefault="004B741D" w:rsidP="008847A8">
      <w:pPr>
        <w:pStyle w:val="aff1"/>
        <w:widowControl w:val="0"/>
        <w:numPr>
          <w:ilvl w:val="2"/>
          <w:numId w:val="20"/>
        </w:numPr>
        <w:tabs>
          <w:tab w:val="left" w:pos="878"/>
        </w:tabs>
        <w:autoSpaceDE w:val="0"/>
        <w:autoSpaceDN w:val="0"/>
        <w:ind w:left="0" w:right="113" w:firstLine="142"/>
        <w:jc w:val="both"/>
      </w:pPr>
      <w:r w:rsidRPr="005E141D">
        <w:t>Приказом Министерства труда и социальной защиты Российской Федерации №</w:t>
      </w:r>
      <w:r w:rsidRPr="005E141D">
        <w:rPr>
          <w:spacing w:val="40"/>
        </w:rPr>
        <w:t xml:space="preserve"> </w:t>
      </w:r>
      <w:r w:rsidRPr="005E141D">
        <w:t>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4B741D" w:rsidRPr="005E141D" w:rsidRDefault="004B741D" w:rsidP="008847A8">
      <w:pPr>
        <w:pStyle w:val="aff1"/>
        <w:widowControl w:val="0"/>
        <w:numPr>
          <w:ilvl w:val="2"/>
          <w:numId w:val="20"/>
        </w:numPr>
        <w:tabs>
          <w:tab w:val="left" w:pos="878"/>
        </w:tabs>
        <w:autoSpaceDE w:val="0"/>
        <w:autoSpaceDN w:val="0"/>
        <w:ind w:left="0" w:right="116" w:firstLine="142"/>
        <w:jc w:val="both"/>
      </w:pPr>
      <w:r w:rsidRPr="005E141D">
        <w:t>Приказом Министерства труда и социальной защиты Российской Федерации №</w:t>
      </w:r>
      <w:r w:rsidRPr="005E141D">
        <w:rPr>
          <w:spacing w:val="40"/>
        </w:rPr>
        <w:t xml:space="preserve"> </w:t>
      </w:r>
      <w:r w:rsidRPr="005E141D">
        <w:t>514н от 24.07.2015 года «Об утверждении профессионального стандарта «Педагог - психолог (психолог в сфере образования)»;</w:t>
      </w:r>
    </w:p>
    <w:p w:rsidR="004B741D" w:rsidRPr="005E141D" w:rsidRDefault="004B741D" w:rsidP="008847A8">
      <w:pPr>
        <w:pStyle w:val="aff1"/>
        <w:widowControl w:val="0"/>
        <w:numPr>
          <w:ilvl w:val="2"/>
          <w:numId w:val="20"/>
        </w:numPr>
        <w:tabs>
          <w:tab w:val="left" w:pos="878"/>
        </w:tabs>
        <w:autoSpaceDE w:val="0"/>
        <w:autoSpaceDN w:val="0"/>
        <w:ind w:left="0" w:right="112" w:firstLine="142"/>
        <w:jc w:val="both"/>
      </w:pPr>
      <w:r w:rsidRPr="005E141D">
        <w:t xml:space="preserve">Приказом Министерства труда и социальной защиты Российской Федерации от 21 </w:t>
      </w:r>
      <w:r w:rsidRPr="005E141D">
        <w:lastRenderedPageBreak/>
        <w:t>апреля 2022 года №237н «Об утверждени</w:t>
      </w:r>
      <w:r w:rsidR="0051322D">
        <w:t>и профессионального стандарта «</w:t>
      </w:r>
      <w:r w:rsidRPr="005E141D">
        <w:t>Об утверждении профессионального стандарта «Специалист по инструкторской и методической работе в области физической культуры и спорта».</w:t>
      </w:r>
    </w:p>
    <w:p w:rsidR="004B741D" w:rsidRPr="005E141D" w:rsidRDefault="004B741D" w:rsidP="008847A8">
      <w:pPr>
        <w:pStyle w:val="aff1"/>
        <w:widowControl w:val="0"/>
        <w:numPr>
          <w:ilvl w:val="2"/>
          <w:numId w:val="20"/>
        </w:numPr>
        <w:tabs>
          <w:tab w:val="left" w:pos="878"/>
        </w:tabs>
        <w:autoSpaceDE w:val="0"/>
        <w:autoSpaceDN w:val="0"/>
        <w:ind w:left="0" w:right="112" w:firstLine="142"/>
        <w:jc w:val="both"/>
      </w:pPr>
      <w:r w:rsidRPr="005E141D">
        <w:t>Приказом Минтруда России от 13.03.2023 N 136н "Об утверждении профессионального стандарта "Педагог-дефектолог" (Зарегистрировано в Минюсте России 14.04.2023 N 73027)</w:t>
      </w:r>
    </w:p>
    <w:p w:rsidR="004B741D" w:rsidRPr="005E141D" w:rsidRDefault="004B741D" w:rsidP="008847A8">
      <w:pPr>
        <w:pStyle w:val="aff1"/>
        <w:widowControl w:val="0"/>
        <w:numPr>
          <w:ilvl w:val="1"/>
          <w:numId w:val="20"/>
        </w:numPr>
        <w:tabs>
          <w:tab w:val="left" w:pos="661"/>
        </w:tabs>
        <w:autoSpaceDE w:val="0"/>
        <w:autoSpaceDN w:val="0"/>
        <w:ind w:left="0" w:right="118" w:firstLine="142"/>
        <w:jc w:val="both"/>
      </w:pPr>
      <w:r w:rsidRPr="005E141D">
        <w:t>Данное Положение распространяется на перечень должностей и специальностей, утвержденный заведующим ДОО, по согласованию с первичной профсоюзной организацией работников общеобразовательной организации.</w:t>
      </w:r>
    </w:p>
    <w:p w:rsidR="004B741D" w:rsidRPr="005E141D" w:rsidRDefault="004B741D" w:rsidP="008847A8">
      <w:pPr>
        <w:pStyle w:val="aff1"/>
        <w:widowControl w:val="0"/>
        <w:numPr>
          <w:ilvl w:val="1"/>
          <w:numId w:val="20"/>
        </w:numPr>
        <w:tabs>
          <w:tab w:val="left" w:pos="628"/>
        </w:tabs>
        <w:autoSpaceDE w:val="0"/>
        <w:autoSpaceDN w:val="0"/>
        <w:ind w:left="0" w:right="117" w:firstLine="142"/>
        <w:jc w:val="both"/>
      </w:pPr>
      <w:r w:rsidRPr="005E141D">
        <w:t>Необходимость профессиональной переподготовки кадров для собственных нужд и повышения квалификации определяет руководитель организации, осуществляющей образовательную деятельность.</w:t>
      </w:r>
    </w:p>
    <w:p w:rsidR="004B741D" w:rsidRPr="005E141D" w:rsidRDefault="004B741D" w:rsidP="008847A8">
      <w:pPr>
        <w:pStyle w:val="110"/>
        <w:numPr>
          <w:ilvl w:val="0"/>
          <w:numId w:val="20"/>
        </w:numPr>
        <w:tabs>
          <w:tab w:val="left" w:pos="398"/>
        </w:tabs>
        <w:ind w:left="0" w:firstLine="142"/>
        <w:jc w:val="both"/>
      </w:pPr>
      <w:r w:rsidRPr="005E141D">
        <w:t>Цели</w:t>
      </w:r>
      <w:r w:rsidRPr="005E141D">
        <w:rPr>
          <w:spacing w:val="-7"/>
        </w:rPr>
        <w:t xml:space="preserve"> </w:t>
      </w:r>
      <w:r w:rsidRPr="005E141D">
        <w:t>и</w:t>
      </w:r>
      <w:r w:rsidRPr="005E141D">
        <w:rPr>
          <w:spacing w:val="-4"/>
        </w:rPr>
        <w:t xml:space="preserve"> </w:t>
      </w:r>
      <w:r w:rsidRPr="005E141D">
        <w:t>задачи</w:t>
      </w:r>
      <w:r w:rsidRPr="005E141D">
        <w:rPr>
          <w:spacing w:val="-5"/>
        </w:rPr>
        <w:t xml:space="preserve"> </w:t>
      </w:r>
      <w:r w:rsidRPr="005E141D">
        <w:t>повышения</w:t>
      </w:r>
      <w:r w:rsidRPr="005E141D">
        <w:rPr>
          <w:spacing w:val="-5"/>
        </w:rPr>
        <w:t xml:space="preserve"> </w:t>
      </w:r>
      <w:r w:rsidRPr="005E141D">
        <w:t>квалификации</w:t>
      </w:r>
      <w:r w:rsidRPr="005E141D">
        <w:rPr>
          <w:spacing w:val="-2"/>
        </w:rPr>
        <w:t xml:space="preserve"> </w:t>
      </w:r>
      <w:r w:rsidRPr="005E141D">
        <w:t>педагогических</w:t>
      </w:r>
      <w:r w:rsidRPr="005E141D">
        <w:rPr>
          <w:spacing w:val="-4"/>
        </w:rPr>
        <w:t xml:space="preserve"> </w:t>
      </w:r>
      <w:r w:rsidRPr="005E141D">
        <w:t>работников</w:t>
      </w:r>
      <w:r w:rsidRPr="005E141D">
        <w:rPr>
          <w:spacing w:val="-4"/>
        </w:rPr>
        <w:t xml:space="preserve"> </w:t>
      </w:r>
      <w:r w:rsidRPr="005E141D">
        <w:rPr>
          <w:spacing w:val="-2"/>
        </w:rPr>
        <w:t>ДОО</w:t>
      </w:r>
    </w:p>
    <w:p w:rsidR="004B741D" w:rsidRPr="005E141D" w:rsidRDefault="004B741D" w:rsidP="008847A8">
      <w:pPr>
        <w:pStyle w:val="aff1"/>
        <w:widowControl w:val="0"/>
        <w:numPr>
          <w:ilvl w:val="1"/>
          <w:numId w:val="20"/>
        </w:numPr>
        <w:tabs>
          <w:tab w:val="left" w:pos="606"/>
        </w:tabs>
        <w:autoSpaceDE w:val="0"/>
        <w:autoSpaceDN w:val="0"/>
        <w:ind w:left="0" w:right="114" w:firstLine="142"/>
        <w:jc w:val="both"/>
      </w:pPr>
      <w:r w:rsidRPr="005E141D">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rsidR="004B741D" w:rsidRPr="005E141D" w:rsidRDefault="004B741D" w:rsidP="008847A8">
      <w:pPr>
        <w:pStyle w:val="aff1"/>
        <w:widowControl w:val="0"/>
        <w:numPr>
          <w:ilvl w:val="1"/>
          <w:numId w:val="20"/>
        </w:numPr>
        <w:tabs>
          <w:tab w:val="left" w:pos="578"/>
        </w:tabs>
        <w:autoSpaceDE w:val="0"/>
        <w:autoSpaceDN w:val="0"/>
        <w:ind w:left="0" w:firstLine="142"/>
        <w:jc w:val="both"/>
      </w:pPr>
      <w:r w:rsidRPr="005E141D">
        <w:rPr>
          <w:u w:val="single"/>
        </w:rPr>
        <w:t>Задачами</w:t>
      </w:r>
      <w:r w:rsidRPr="005E141D">
        <w:rPr>
          <w:spacing w:val="-7"/>
          <w:u w:val="single"/>
        </w:rPr>
        <w:t xml:space="preserve"> </w:t>
      </w:r>
      <w:r w:rsidRPr="005E141D">
        <w:rPr>
          <w:u w:val="single"/>
        </w:rPr>
        <w:t>повышения</w:t>
      </w:r>
      <w:r w:rsidRPr="005E141D">
        <w:rPr>
          <w:spacing w:val="-4"/>
          <w:u w:val="single"/>
        </w:rPr>
        <w:t xml:space="preserve"> </w:t>
      </w:r>
      <w:r w:rsidRPr="005E141D">
        <w:rPr>
          <w:u w:val="single"/>
        </w:rPr>
        <w:t>квалификации</w:t>
      </w:r>
      <w:r w:rsidRPr="005E141D">
        <w:rPr>
          <w:spacing w:val="-4"/>
          <w:u w:val="single"/>
        </w:rPr>
        <w:t xml:space="preserve"> </w:t>
      </w:r>
      <w:r w:rsidRPr="005E141D">
        <w:rPr>
          <w:spacing w:val="-2"/>
          <w:u w:val="single"/>
        </w:rPr>
        <w:t>являются:</w:t>
      </w:r>
    </w:p>
    <w:p w:rsidR="004B741D" w:rsidRPr="005E141D" w:rsidRDefault="004B741D" w:rsidP="008847A8">
      <w:pPr>
        <w:pStyle w:val="aff1"/>
        <w:widowControl w:val="0"/>
        <w:numPr>
          <w:ilvl w:val="2"/>
          <w:numId w:val="20"/>
        </w:numPr>
        <w:tabs>
          <w:tab w:val="left" w:pos="877"/>
        </w:tabs>
        <w:autoSpaceDE w:val="0"/>
        <w:autoSpaceDN w:val="0"/>
        <w:ind w:left="0" w:firstLine="142"/>
        <w:jc w:val="both"/>
      </w:pPr>
      <w:r w:rsidRPr="005E141D">
        <w:t>развитие</w:t>
      </w:r>
      <w:r w:rsidRPr="005E141D">
        <w:rPr>
          <w:spacing w:val="-5"/>
        </w:rPr>
        <w:t xml:space="preserve"> </w:t>
      </w:r>
      <w:r w:rsidRPr="005E141D">
        <w:t>управленческих</w:t>
      </w:r>
      <w:r w:rsidRPr="005E141D">
        <w:rPr>
          <w:spacing w:val="-1"/>
        </w:rPr>
        <w:t xml:space="preserve"> </w:t>
      </w:r>
      <w:r w:rsidRPr="005E141D">
        <w:rPr>
          <w:spacing w:val="-2"/>
        </w:rPr>
        <w:t>умений;</w:t>
      </w:r>
    </w:p>
    <w:p w:rsidR="004B741D" w:rsidRPr="005E141D" w:rsidRDefault="004B741D" w:rsidP="008847A8">
      <w:pPr>
        <w:pStyle w:val="aff1"/>
        <w:widowControl w:val="0"/>
        <w:numPr>
          <w:ilvl w:val="2"/>
          <w:numId w:val="20"/>
        </w:numPr>
        <w:tabs>
          <w:tab w:val="left" w:pos="878"/>
        </w:tabs>
        <w:autoSpaceDE w:val="0"/>
        <w:autoSpaceDN w:val="0"/>
        <w:ind w:left="0" w:firstLine="142"/>
        <w:jc w:val="both"/>
      </w:pPr>
      <w:r w:rsidRPr="005E141D">
        <w:t>изучение</w:t>
      </w:r>
      <w:r w:rsidRPr="005E141D">
        <w:rPr>
          <w:spacing w:val="-4"/>
        </w:rPr>
        <w:t xml:space="preserve"> </w:t>
      </w:r>
      <w:r w:rsidRPr="005E141D">
        <w:t>и</w:t>
      </w:r>
      <w:r w:rsidRPr="005E141D">
        <w:rPr>
          <w:spacing w:val="-3"/>
        </w:rPr>
        <w:t xml:space="preserve"> </w:t>
      </w:r>
      <w:r w:rsidRPr="005E141D">
        <w:t>анализ</w:t>
      </w:r>
      <w:r w:rsidRPr="005E141D">
        <w:rPr>
          <w:spacing w:val="-5"/>
        </w:rPr>
        <w:t xml:space="preserve"> </w:t>
      </w:r>
      <w:r w:rsidRPr="005E141D">
        <w:t>новых</w:t>
      </w:r>
      <w:r w:rsidRPr="005E141D">
        <w:rPr>
          <w:spacing w:val="-1"/>
        </w:rPr>
        <w:t xml:space="preserve"> </w:t>
      </w:r>
      <w:r w:rsidRPr="005E141D">
        <w:t>нормативно-правовых</w:t>
      </w:r>
      <w:r w:rsidRPr="005E141D">
        <w:rPr>
          <w:spacing w:val="-1"/>
        </w:rPr>
        <w:t xml:space="preserve"> </w:t>
      </w:r>
      <w:r w:rsidRPr="005E141D">
        <w:rPr>
          <w:spacing w:val="-2"/>
        </w:rPr>
        <w:t>документов;</w:t>
      </w:r>
    </w:p>
    <w:p w:rsidR="004B741D" w:rsidRPr="005E141D" w:rsidRDefault="004B741D" w:rsidP="008847A8">
      <w:pPr>
        <w:pStyle w:val="aff1"/>
        <w:widowControl w:val="0"/>
        <w:numPr>
          <w:ilvl w:val="2"/>
          <w:numId w:val="20"/>
        </w:numPr>
        <w:tabs>
          <w:tab w:val="left" w:pos="878"/>
        </w:tabs>
        <w:autoSpaceDE w:val="0"/>
        <w:autoSpaceDN w:val="0"/>
        <w:ind w:left="0" w:firstLine="142"/>
        <w:jc w:val="both"/>
      </w:pPr>
      <w:r w:rsidRPr="005E141D">
        <w:t>содействие</w:t>
      </w:r>
      <w:r w:rsidRPr="005E141D">
        <w:rPr>
          <w:spacing w:val="-6"/>
        </w:rPr>
        <w:t xml:space="preserve"> </w:t>
      </w:r>
      <w:r w:rsidRPr="005E141D">
        <w:t>в</w:t>
      </w:r>
      <w:r w:rsidRPr="005E141D">
        <w:rPr>
          <w:spacing w:val="-4"/>
        </w:rPr>
        <w:t xml:space="preserve"> </w:t>
      </w:r>
      <w:r w:rsidRPr="005E141D">
        <w:t>определении</w:t>
      </w:r>
      <w:r w:rsidRPr="005E141D">
        <w:rPr>
          <w:spacing w:val="-3"/>
        </w:rPr>
        <w:t xml:space="preserve"> </w:t>
      </w:r>
      <w:r w:rsidRPr="005E141D">
        <w:t>содержания</w:t>
      </w:r>
      <w:r w:rsidRPr="005E141D">
        <w:rPr>
          <w:spacing w:val="-3"/>
        </w:rPr>
        <w:t xml:space="preserve"> </w:t>
      </w:r>
      <w:r w:rsidRPr="005E141D">
        <w:t>самообразования</w:t>
      </w:r>
      <w:r w:rsidRPr="005E141D">
        <w:rPr>
          <w:spacing w:val="-3"/>
        </w:rPr>
        <w:t xml:space="preserve"> </w:t>
      </w:r>
      <w:r w:rsidRPr="005E141D">
        <w:t>педагога</w:t>
      </w:r>
      <w:r w:rsidRPr="005E141D">
        <w:rPr>
          <w:spacing w:val="1"/>
        </w:rPr>
        <w:t xml:space="preserve"> </w:t>
      </w:r>
      <w:r w:rsidRPr="005E141D">
        <w:rPr>
          <w:spacing w:val="-2"/>
        </w:rPr>
        <w:t>школы;</w:t>
      </w:r>
    </w:p>
    <w:p w:rsidR="004B741D" w:rsidRPr="005E141D" w:rsidRDefault="004B741D" w:rsidP="008847A8">
      <w:pPr>
        <w:pStyle w:val="aff1"/>
        <w:widowControl w:val="0"/>
        <w:numPr>
          <w:ilvl w:val="2"/>
          <w:numId w:val="20"/>
        </w:numPr>
        <w:tabs>
          <w:tab w:val="left" w:pos="878"/>
        </w:tabs>
        <w:autoSpaceDE w:val="0"/>
        <w:autoSpaceDN w:val="0"/>
        <w:ind w:left="0" w:firstLine="142"/>
        <w:jc w:val="both"/>
      </w:pPr>
      <w:r w:rsidRPr="005E141D">
        <w:t>максимальное</w:t>
      </w:r>
      <w:r w:rsidRPr="005E141D">
        <w:rPr>
          <w:spacing w:val="-5"/>
        </w:rPr>
        <w:t xml:space="preserve"> </w:t>
      </w:r>
      <w:r w:rsidRPr="005E141D">
        <w:t>удовлетворение</w:t>
      </w:r>
      <w:r w:rsidRPr="005E141D">
        <w:rPr>
          <w:spacing w:val="-4"/>
        </w:rPr>
        <w:t xml:space="preserve"> </w:t>
      </w:r>
      <w:r w:rsidRPr="005E141D">
        <w:t>запросов</w:t>
      </w:r>
      <w:r w:rsidRPr="005E141D">
        <w:rPr>
          <w:spacing w:val="-5"/>
        </w:rPr>
        <w:t xml:space="preserve"> </w:t>
      </w:r>
      <w:r w:rsidRPr="005E141D">
        <w:t>педагогов</w:t>
      </w:r>
      <w:r w:rsidRPr="005E141D">
        <w:rPr>
          <w:spacing w:val="-4"/>
        </w:rPr>
        <w:t xml:space="preserve"> </w:t>
      </w:r>
      <w:r w:rsidRPr="005E141D">
        <w:t>на</w:t>
      </w:r>
      <w:r w:rsidRPr="005E141D">
        <w:rPr>
          <w:spacing w:val="-4"/>
        </w:rPr>
        <w:t xml:space="preserve"> </w:t>
      </w:r>
      <w:r w:rsidRPr="005E141D">
        <w:t>курсовую</w:t>
      </w:r>
      <w:r w:rsidRPr="005E141D">
        <w:rPr>
          <w:spacing w:val="-3"/>
        </w:rPr>
        <w:t xml:space="preserve"> </w:t>
      </w:r>
      <w:r w:rsidRPr="005E141D">
        <w:rPr>
          <w:spacing w:val="-2"/>
        </w:rPr>
        <w:t>переподготовку;</w:t>
      </w:r>
    </w:p>
    <w:p w:rsidR="004B741D" w:rsidRPr="005E141D" w:rsidRDefault="004B741D" w:rsidP="008847A8">
      <w:pPr>
        <w:pStyle w:val="aff1"/>
        <w:widowControl w:val="0"/>
        <w:numPr>
          <w:ilvl w:val="2"/>
          <w:numId w:val="20"/>
        </w:numPr>
        <w:tabs>
          <w:tab w:val="left" w:pos="878"/>
        </w:tabs>
        <w:autoSpaceDE w:val="0"/>
        <w:autoSpaceDN w:val="0"/>
        <w:ind w:left="0" w:right="111" w:firstLine="142"/>
        <w:jc w:val="both"/>
      </w:pPr>
      <w:r w:rsidRPr="005E141D">
        <w:t xml:space="preserve">оказание помощи и поддержки педагогическим кадрам в подготовке к аттестации в соответствии с </w:t>
      </w:r>
      <w:hyperlink r:id="rId33">
        <w:r w:rsidRPr="005E141D">
          <w:t>Положением об аттестации педагогических работников ДОО</w:t>
        </w:r>
      </w:hyperlink>
      <w:r w:rsidRPr="005E141D">
        <w:t xml:space="preserve"> и внедрение инноваций в образовательную деятельность образовательной </w:t>
      </w:r>
      <w:r w:rsidRPr="005E141D">
        <w:rPr>
          <w:spacing w:val="-2"/>
        </w:rPr>
        <w:t>организации;</w:t>
      </w:r>
    </w:p>
    <w:p w:rsidR="004B741D" w:rsidRPr="005E141D" w:rsidRDefault="004B741D" w:rsidP="008847A8">
      <w:pPr>
        <w:pStyle w:val="aff1"/>
        <w:widowControl w:val="0"/>
        <w:numPr>
          <w:ilvl w:val="2"/>
          <w:numId w:val="20"/>
        </w:numPr>
        <w:tabs>
          <w:tab w:val="left" w:pos="878"/>
        </w:tabs>
        <w:autoSpaceDE w:val="0"/>
        <w:autoSpaceDN w:val="0"/>
        <w:ind w:left="0" w:right="120" w:firstLine="142"/>
        <w:jc w:val="both"/>
      </w:pPr>
      <w:r w:rsidRPr="005E141D">
        <w:t>апробация новых технологий, учебно-методических комплексов, изучение эффективности педагогических инноваций и экспериментов;</w:t>
      </w:r>
    </w:p>
    <w:p w:rsidR="004B741D" w:rsidRPr="005E141D" w:rsidRDefault="004B741D" w:rsidP="008847A8">
      <w:pPr>
        <w:pStyle w:val="aff1"/>
        <w:widowControl w:val="0"/>
        <w:numPr>
          <w:ilvl w:val="2"/>
          <w:numId w:val="20"/>
        </w:numPr>
        <w:tabs>
          <w:tab w:val="left" w:pos="878"/>
        </w:tabs>
        <w:autoSpaceDE w:val="0"/>
        <w:autoSpaceDN w:val="0"/>
        <w:ind w:left="0" w:right="120" w:firstLine="142"/>
        <w:jc w:val="both"/>
      </w:pPr>
      <w:r w:rsidRPr="005E141D">
        <w:t xml:space="preserve">выработка методических рекомендаций в помощь педагогическим работникам </w:t>
      </w:r>
      <w:r w:rsidRPr="005E141D">
        <w:rPr>
          <w:spacing w:val="-2"/>
        </w:rPr>
        <w:t>школы;</w:t>
      </w:r>
    </w:p>
    <w:p w:rsidR="004B741D" w:rsidRPr="005E141D" w:rsidRDefault="004B741D" w:rsidP="008847A8">
      <w:pPr>
        <w:pStyle w:val="aff1"/>
        <w:widowControl w:val="0"/>
        <w:numPr>
          <w:ilvl w:val="2"/>
          <w:numId w:val="20"/>
        </w:numPr>
        <w:tabs>
          <w:tab w:val="left" w:pos="877"/>
        </w:tabs>
        <w:autoSpaceDE w:val="0"/>
        <w:autoSpaceDN w:val="0"/>
        <w:ind w:left="0" w:firstLine="142"/>
        <w:jc w:val="both"/>
      </w:pPr>
      <w:r w:rsidRPr="005E141D">
        <w:t xml:space="preserve">подготовка </w:t>
      </w:r>
      <w:r w:rsidRPr="005E141D">
        <w:rPr>
          <w:spacing w:val="-2"/>
        </w:rPr>
        <w:t>публикаций;</w:t>
      </w:r>
    </w:p>
    <w:p w:rsidR="004B741D" w:rsidRPr="005E141D" w:rsidRDefault="004B741D" w:rsidP="008847A8">
      <w:pPr>
        <w:pStyle w:val="aff1"/>
        <w:widowControl w:val="0"/>
        <w:numPr>
          <w:ilvl w:val="2"/>
          <w:numId w:val="20"/>
        </w:numPr>
        <w:tabs>
          <w:tab w:val="left" w:pos="878"/>
        </w:tabs>
        <w:autoSpaceDE w:val="0"/>
        <w:autoSpaceDN w:val="0"/>
        <w:ind w:left="0" w:right="124" w:firstLine="142"/>
        <w:jc w:val="both"/>
      </w:pPr>
      <w:r w:rsidRPr="005E141D">
        <w:t xml:space="preserve">развитие и совершенствование системы дистанционного обучения педагогических </w:t>
      </w:r>
      <w:r w:rsidRPr="005E141D">
        <w:rPr>
          <w:spacing w:val="-2"/>
        </w:rPr>
        <w:t>кадров;</w:t>
      </w:r>
    </w:p>
    <w:p w:rsidR="004B741D" w:rsidRPr="005E141D" w:rsidRDefault="004B741D" w:rsidP="008847A8">
      <w:pPr>
        <w:pStyle w:val="aff1"/>
        <w:widowControl w:val="0"/>
        <w:numPr>
          <w:ilvl w:val="2"/>
          <w:numId w:val="20"/>
        </w:numPr>
        <w:tabs>
          <w:tab w:val="left" w:pos="878"/>
        </w:tabs>
        <w:autoSpaceDE w:val="0"/>
        <w:autoSpaceDN w:val="0"/>
        <w:ind w:left="0" w:right="114" w:firstLine="142"/>
        <w:jc w:val="both"/>
      </w:pPr>
      <w:r w:rsidRPr="005E141D">
        <w:t xml:space="preserve">организация мониторинга профессионального роста педагогов образовательной </w:t>
      </w:r>
      <w:r w:rsidRPr="005E141D">
        <w:rPr>
          <w:spacing w:val="-2"/>
        </w:rPr>
        <w:t>организации.</w:t>
      </w:r>
    </w:p>
    <w:p w:rsidR="004B741D" w:rsidRPr="005E141D" w:rsidRDefault="004B741D" w:rsidP="008847A8">
      <w:pPr>
        <w:pStyle w:val="aff1"/>
        <w:widowControl w:val="0"/>
        <w:numPr>
          <w:ilvl w:val="1"/>
          <w:numId w:val="20"/>
        </w:numPr>
        <w:tabs>
          <w:tab w:val="left" w:pos="578"/>
        </w:tabs>
        <w:autoSpaceDE w:val="0"/>
        <w:autoSpaceDN w:val="0"/>
        <w:ind w:left="0" w:firstLine="142"/>
        <w:jc w:val="both"/>
      </w:pPr>
      <w:r w:rsidRPr="005E141D">
        <w:rPr>
          <w:u w:val="single"/>
        </w:rPr>
        <w:t>Повышение</w:t>
      </w:r>
      <w:r w:rsidRPr="005E141D">
        <w:rPr>
          <w:spacing w:val="-8"/>
          <w:u w:val="single"/>
        </w:rPr>
        <w:t xml:space="preserve"> </w:t>
      </w:r>
      <w:r w:rsidRPr="005E141D">
        <w:rPr>
          <w:u w:val="single"/>
        </w:rPr>
        <w:t>квалификации</w:t>
      </w:r>
      <w:r w:rsidRPr="005E141D">
        <w:rPr>
          <w:spacing w:val="-5"/>
          <w:u w:val="single"/>
        </w:rPr>
        <w:t xml:space="preserve"> </w:t>
      </w:r>
      <w:r w:rsidRPr="005E141D">
        <w:rPr>
          <w:u w:val="single"/>
        </w:rPr>
        <w:t>педагогических</w:t>
      </w:r>
      <w:r w:rsidRPr="005E141D">
        <w:rPr>
          <w:spacing w:val="-5"/>
          <w:u w:val="single"/>
        </w:rPr>
        <w:t xml:space="preserve"> </w:t>
      </w:r>
      <w:r w:rsidRPr="005E141D">
        <w:rPr>
          <w:u w:val="single"/>
        </w:rPr>
        <w:t>работников</w:t>
      </w:r>
      <w:r w:rsidRPr="005E141D">
        <w:rPr>
          <w:spacing w:val="-2"/>
          <w:u w:val="single"/>
        </w:rPr>
        <w:t xml:space="preserve"> </w:t>
      </w:r>
      <w:r w:rsidRPr="005E141D">
        <w:rPr>
          <w:u w:val="single"/>
        </w:rPr>
        <w:t>ДОО</w:t>
      </w:r>
      <w:r w:rsidRPr="005E141D">
        <w:rPr>
          <w:spacing w:val="-4"/>
          <w:u w:val="single"/>
        </w:rPr>
        <w:t xml:space="preserve"> </w:t>
      </w:r>
      <w:r w:rsidRPr="005E141D">
        <w:rPr>
          <w:spacing w:val="-2"/>
          <w:u w:val="single"/>
        </w:rPr>
        <w:t>способствует:</w:t>
      </w:r>
    </w:p>
    <w:p w:rsidR="004B741D" w:rsidRPr="005E141D" w:rsidRDefault="004B741D" w:rsidP="008847A8">
      <w:pPr>
        <w:pStyle w:val="aff1"/>
        <w:widowControl w:val="0"/>
        <w:numPr>
          <w:ilvl w:val="2"/>
          <w:numId w:val="20"/>
        </w:numPr>
        <w:tabs>
          <w:tab w:val="left" w:pos="877"/>
        </w:tabs>
        <w:autoSpaceDE w:val="0"/>
        <w:autoSpaceDN w:val="0"/>
        <w:ind w:left="0" w:firstLine="142"/>
        <w:jc w:val="both"/>
      </w:pPr>
      <w:r w:rsidRPr="005E141D">
        <w:t>повышению</w:t>
      </w:r>
      <w:r w:rsidRPr="005E141D">
        <w:rPr>
          <w:spacing w:val="-4"/>
        </w:rPr>
        <w:t xml:space="preserve"> </w:t>
      </w:r>
      <w:r w:rsidRPr="005E141D">
        <w:t>качества</w:t>
      </w:r>
      <w:r w:rsidRPr="005E141D">
        <w:rPr>
          <w:spacing w:val="-4"/>
        </w:rPr>
        <w:t xml:space="preserve"> </w:t>
      </w:r>
      <w:r w:rsidRPr="005E141D">
        <w:rPr>
          <w:spacing w:val="-2"/>
        </w:rPr>
        <w:t>образования;</w:t>
      </w:r>
    </w:p>
    <w:p w:rsidR="004B741D" w:rsidRPr="005E141D" w:rsidRDefault="004B741D" w:rsidP="008847A8">
      <w:pPr>
        <w:pStyle w:val="aff1"/>
        <w:widowControl w:val="0"/>
        <w:numPr>
          <w:ilvl w:val="2"/>
          <w:numId w:val="20"/>
        </w:numPr>
        <w:tabs>
          <w:tab w:val="left" w:pos="878"/>
        </w:tabs>
        <w:autoSpaceDE w:val="0"/>
        <w:autoSpaceDN w:val="0"/>
        <w:ind w:left="0" w:right="117" w:firstLine="142"/>
        <w:jc w:val="both"/>
      </w:pPr>
      <w:r w:rsidRPr="005E141D">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rsidR="004B741D" w:rsidRPr="005E141D" w:rsidRDefault="004B741D" w:rsidP="008847A8">
      <w:pPr>
        <w:pStyle w:val="aff1"/>
        <w:widowControl w:val="0"/>
        <w:numPr>
          <w:ilvl w:val="2"/>
          <w:numId w:val="20"/>
        </w:numPr>
        <w:tabs>
          <w:tab w:val="left" w:pos="878"/>
        </w:tabs>
        <w:autoSpaceDE w:val="0"/>
        <w:autoSpaceDN w:val="0"/>
        <w:ind w:left="0" w:right="120" w:firstLine="142"/>
        <w:jc w:val="both"/>
      </w:pPr>
      <w:r w:rsidRPr="005E141D">
        <w:t xml:space="preserve">формированию навыков проектных и других инновационных форм педагогической </w:t>
      </w:r>
      <w:r w:rsidRPr="005E141D">
        <w:rPr>
          <w:spacing w:val="-2"/>
        </w:rPr>
        <w:t>деятельности;</w:t>
      </w:r>
    </w:p>
    <w:p w:rsidR="004B741D" w:rsidRPr="005E141D" w:rsidRDefault="004B741D" w:rsidP="008847A8">
      <w:pPr>
        <w:pStyle w:val="aff1"/>
        <w:widowControl w:val="0"/>
        <w:numPr>
          <w:ilvl w:val="2"/>
          <w:numId w:val="20"/>
        </w:numPr>
        <w:tabs>
          <w:tab w:val="left" w:pos="878"/>
        </w:tabs>
        <w:autoSpaceDE w:val="0"/>
        <w:autoSpaceDN w:val="0"/>
        <w:ind w:left="0" w:right="121" w:firstLine="142"/>
        <w:jc w:val="both"/>
      </w:pPr>
      <w:r w:rsidRPr="005E141D">
        <w:t>оказанию помощи в реализации творческого потенциала педагогов образовательной организации.</w:t>
      </w:r>
    </w:p>
    <w:p w:rsidR="004B741D" w:rsidRPr="005E141D" w:rsidRDefault="004B741D" w:rsidP="008847A8">
      <w:pPr>
        <w:pStyle w:val="110"/>
        <w:numPr>
          <w:ilvl w:val="0"/>
          <w:numId w:val="20"/>
        </w:numPr>
        <w:tabs>
          <w:tab w:val="left" w:pos="398"/>
        </w:tabs>
        <w:ind w:left="0" w:firstLine="142"/>
        <w:jc w:val="both"/>
      </w:pPr>
      <w:r w:rsidRPr="005E141D">
        <w:t>Виды</w:t>
      </w:r>
      <w:r w:rsidRPr="005E141D">
        <w:rPr>
          <w:spacing w:val="-8"/>
        </w:rPr>
        <w:t xml:space="preserve"> </w:t>
      </w:r>
      <w:r w:rsidRPr="005E141D">
        <w:t>дополнительного</w:t>
      </w:r>
      <w:r w:rsidRPr="005E141D">
        <w:rPr>
          <w:spacing w:val="-5"/>
        </w:rPr>
        <w:t xml:space="preserve"> </w:t>
      </w:r>
      <w:r w:rsidRPr="005E141D">
        <w:t>профессионального</w:t>
      </w:r>
      <w:r w:rsidRPr="005E141D">
        <w:rPr>
          <w:spacing w:val="-4"/>
        </w:rPr>
        <w:t xml:space="preserve"> </w:t>
      </w:r>
      <w:r w:rsidRPr="005E141D">
        <w:t>образования,</w:t>
      </w:r>
      <w:r w:rsidRPr="005E141D">
        <w:rPr>
          <w:spacing w:val="-5"/>
        </w:rPr>
        <w:t xml:space="preserve"> </w:t>
      </w:r>
      <w:r w:rsidRPr="005E141D">
        <w:t>сроки</w:t>
      </w:r>
      <w:r w:rsidRPr="005E141D">
        <w:rPr>
          <w:spacing w:val="-8"/>
        </w:rPr>
        <w:t xml:space="preserve"> </w:t>
      </w:r>
      <w:r w:rsidRPr="005E141D">
        <w:t>и</w:t>
      </w:r>
      <w:r w:rsidRPr="005E141D">
        <w:rPr>
          <w:spacing w:val="-5"/>
        </w:rPr>
        <w:t xml:space="preserve"> </w:t>
      </w:r>
      <w:r w:rsidRPr="005E141D">
        <w:rPr>
          <w:spacing w:val="-2"/>
        </w:rPr>
        <w:t>периодичность</w:t>
      </w:r>
    </w:p>
    <w:p w:rsidR="004B741D" w:rsidRPr="005E141D" w:rsidRDefault="004B741D" w:rsidP="008847A8">
      <w:pPr>
        <w:pStyle w:val="aff1"/>
        <w:widowControl w:val="0"/>
        <w:numPr>
          <w:ilvl w:val="1"/>
          <w:numId w:val="20"/>
        </w:numPr>
        <w:tabs>
          <w:tab w:val="left" w:pos="585"/>
          <w:tab w:val="left" w:pos="2594"/>
          <w:tab w:val="left" w:pos="4805"/>
          <w:tab w:val="left" w:pos="6374"/>
          <w:tab w:val="left" w:pos="8295"/>
        </w:tabs>
        <w:autoSpaceDE w:val="0"/>
        <w:autoSpaceDN w:val="0"/>
        <w:ind w:left="0" w:right="120" w:firstLine="142"/>
        <w:jc w:val="both"/>
      </w:pPr>
      <w:r w:rsidRPr="005E141D">
        <w:rPr>
          <w:spacing w:val="-2"/>
          <w:u w:val="single"/>
        </w:rPr>
        <w:t>Дополнительное</w:t>
      </w:r>
      <w:r w:rsidRPr="005E141D">
        <w:rPr>
          <w:u w:val="single"/>
        </w:rPr>
        <w:tab/>
      </w:r>
      <w:r w:rsidRPr="005E141D">
        <w:rPr>
          <w:spacing w:val="-2"/>
          <w:u w:val="single"/>
        </w:rPr>
        <w:t>профессиональное</w:t>
      </w:r>
      <w:r w:rsidRPr="005E141D">
        <w:rPr>
          <w:u w:val="single"/>
        </w:rPr>
        <w:tab/>
      </w:r>
      <w:r w:rsidRPr="005E141D">
        <w:rPr>
          <w:spacing w:val="-2"/>
          <w:u w:val="single"/>
        </w:rPr>
        <w:t>образование</w:t>
      </w:r>
      <w:r w:rsidRPr="005E141D">
        <w:rPr>
          <w:u w:val="single"/>
        </w:rPr>
        <w:tab/>
      </w:r>
      <w:r w:rsidRPr="005E141D">
        <w:rPr>
          <w:spacing w:val="-2"/>
          <w:u w:val="single"/>
        </w:rPr>
        <w:t>осуществляется</w:t>
      </w:r>
      <w:r w:rsidRPr="005E141D">
        <w:rPr>
          <w:u w:val="single"/>
        </w:rPr>
        <w:tab/>
      </w:r>
      <w:r w:rsidRPr="005E141D">
        <w:rPr>
          <w:spacing w:val="-2"/>
          <w:u w:val="single"/>
        </w:rPr>
        <w:t>посредством</w:t>
      </w:r>
      <w:r w:rsidRPr="005E141D">
        <w:rPr>
          <w:spacing w:val="-2"/>
        </w:rPr>
        <w:t xml:space="preserve"> </w:t>
      </w:r>
      <w:r w:rsidRPr="005E141D">
        <w:rPr>
          <w:u w:val="single"/>
        </w:rPr>
        <w:t>реализации дополнительных профессиональных программ:</w:t>
      </w:r>
    </w:p>
    <w:p w:rsidR="004B741D" w:rsidRPr="005E141D" w:rsidRDefault="004B741D" w:rsidP="008847A8">
      <w:pPr>
        <w:pStyle w:val="aff1"/>
        <w:widowControl w:val="0"/>
        <w:numPr>
          <w:ilvl w:val="0"/>
          <w:numId w:val="19"/>
        </w:numPr>
        <w:tabs>
          <w:tab w:val="left" w:pos="585"/>
        </w:tabs>
        <w:autoSpaceDE w:val="0"/>
        <w:autoSpaceDN w:val="0"/>
        <w:ind w:left="0" w:firstLine="142"/>
        <w:jc w:val="both"/>
      </w:pPr>
      <w:r w:rsidRPr="005E141D">
        <w:t>программ</w:t>
      </w:r>
      <w:r w:rsidRPr="005E141D">
        <w:rPr>
          <w:spacing w:val="-3"/>
        </w:rPr>
        <w:t xml:space="preserve"> </w:t>
      </w:r>
      <w:r w:rsidRPr="005E141D">
        <w:t>повышения</w:t>
      </w:r>
      <w:r w:rsidRPr="005E141D">
        <w:rPr>
          <w:spacing w:val="-2"/>
        </w:rPr>
        <w:t xml:space="preserve"> квалификации;</w:t>
      </w:r>
    </w:p>
    <w:p w:rsidR="004B741D" w:rsidRPr="005E141D" w:rsidRDefault="004B741D" w:rsidP="008847A8">
      <w:pPr>
        <w:pStyle w:val="aff1"/>
        <w:widowControl w:val="0"/>
        <w:numPr>
          <w:ilvl w:val="0"/>
          <w:numId w:val="19"/>
        </w:numPr>
        <w:tabs>
          <w:tab w:val="left" w:pos="585"/>
        </w:tabs>
        <w:autoSpaceDE w:val="0"/>
        <w:autoSpaceDN w:val="0"/>
        <w:ind w:left="0" w:firstLine="142"/>
        <w:jc w:val="both"/>
      </w:pPr>
      <w:r w:rsidRPr="005E141D">
        <w:t>программ</w:t>
      </w:r>
      <w:r w:rsidRPr="005E141D">
        <w:rPr>
          <w:spacing w:val="-6"/>
        </w:rPr>
        <w:t xml:space="preserve"> </w:t>
      </w:r>
      <w:r w:rsidRPr="005E141D">
        <w:t>профессиональной</w:t>
      </w:r>
      <w:r w:rsidRPr="005E141D">
        <w:rPr>
          <w:spacing w:val="-6"/>
        </w:rPr>
        <w:t xml:space="preserve"> </w:t>
      </w:r>
      <w:r w:rsidRPr="005E141D">
        <w:rPr>
          <w:spacing w:val="-2"/>
        </w:rPr>
        <w:t>переподготовки.</w:t>
      </w:r>
    </w:p>
    <w:p w:rsidR="004B741D" w:rsidRPr="005E141D" w:rsidRDefault="004B741D" w:rsidP="008847A8">
      <w:pPr>
        <w:pStyle w:val="aff1"/>
        <w:widowControl w:val="0"/>
        <w:numPr>
          <w:ilvl w:val="1"/>
          <w:numId w:val="20"/>
        </w:numPr>
        <w:tabs>
          <w:tab w:val="left" w:pos="585"/>
        </w:tabs>
        <w:autoSpaceDE w:val="0"/>
        <w:autoSpaceDN w:val="0"/>
        <w:ind w:left="0" w:firstLine="142"/>
        <w:jc w:val="both"/>
      </w:pPr>
      <w:r w:rsidRPr="005E141D">
        <w:rPr>
          <w:u w:val="single"/>
        </w:rPr>
        <w:t>К</w:t>
      </w:r>
      <w:r w:rsidRPr="005E141D">
        <w:rPr>
          <w:spacing w:val="-8"/>
          <w:u w:val="single"/>
        </w:rPr>
        <w:t xml:space="preserve"> </w:t>
      </w:r>
      <w:r w:rsidRPr="005E141D">
        <w:rPr>
          <w:u w:val="single"/>
        </w:rPr>
        <w:t>освоению</w:t>
      </w:r>
      <w:r w:rsidRPr="005E141D">
        <w:rPr>
          <w:spacing w:val="-5"/>
          <w:u w:val="single"/>
        </w:rPr>
        <w:t xml:space="preserve"> </w:t>
      </w:r>
      <w:r w:rsidRPr="005E141D">
        <w:rPr>
          <w:u w:val="single"/>
        </w:rPr>
        <w:t>дополнительных</w:t>
      </w:r>
      <w:r w:rsidRPr="005E141D">
        <w:rPr>
          <w:spacing w:val="-4"/>
          <w:u w:val="single"/>
        </w:rPr>
        <w:t xml:space="preserve"> </w:t>
      </w:r>
      <w:r w:rsidRPr="005E141D">
        <w:rPr>
          <w:u w:val="single"/>
        </w:rPr>
        <w:t>профессиональных</w:t>
      </w:r>
      <w:r w:rsidRPr="005E141D">
        <w:rPr>
          <w:spacing w:val="-4"/>
          <w:u w:val="single"/>
        </w:rPr>
        <w:t xml:space="preserve"> </w:t>
      </w:r>
      <w:r w:rsidRPr="005E141D">
        <w:rPr>
          <w:u w:val="single"/>
        </w:rPr>
        <w:t>программ</w:t>
      </w:r>
      <w:r w:rsidRPr="005E141D">
        <w:rPr>
          <w:spacing w:val="-6"/>
          <w:u w:val="single"/>
        </w:rPr>
        <w:t xml:space="preserve"> </w:t>
      </w:r>
      <w:r w:rsidRPr="005E141D">
        <w:rPr>
          <w:spacing w:val="-2"/>
          <w:u w:val="single"/>
        </w:rPr>
        <w:t>допускаются:</w:t>
      </w:r>
    </w:p>
    <w:p w:rsidR="004B741D" w:rsidRPr="005E141D" w:rsidRDefault="004B741D" w:rsidP="008847A8">
      <w:pPr>
        <w:pStyle w:val="aff1"/>
        <w:widowControl w:val="0"/>
        <w:numPr>
          <w:ilvl w:val="0"/>
          <w:numId w:val="18"/>
        </w:numPr>
        <w:tabs>
          <w:tab w:val="left" w:pos="585"/>
        </w:tabs>
        <w:autoSpaceDE w:val="0"/>
        <w:autoSpaceDN w:val="0"/>
        <w:ind w:left="0" w:firstLine="142"/>
        <w:jc w:val="both"/>
      </w:pPr>
      <w:r w:rsidRPr="005E141D">
        <w:t>лица,</w:t>
      </w:r>
      <w:r w:rsidRPr="005E141D">
        <w:rPr>
          <w:spacing w:val="-6"/>
        </w:rPr>
        <w:t xml:space="preserve"> </w:t>
      </w:r>
      <w:r w:rsidRPr="005E141D">
        <w:t>имеющие</w:t>
      </w:r>
      <w:r w:rsidRPr="005E141D">
        <w:rPr>
          <w:spacing w:val="-3"/>
        </w:rPr>
        <w:t xml:space="preserve"> </w:t>
      </w:r>
      <w:r w:rsidRPr="005E141D">
        <w:t>среднее</w:t>
      </w:r>
      <w:r w:rsidRPr="005E141D">
        <w:rPr>
          <w:spacing w:val="-4"/>
        </w:rPr>
        <w:t xml:space="preserve"> </w:t>
      </w:r>
      <w:r w:rsidRPr="005E141D">
        <w:t>профессиональное</w:t>
      </w:r>
      <w:r w:rsidRPr="005E141D">
        <w:rPr>
          <w:spacing w:val="-4"/>
        </w:rPr>
        <w:t xml:space="preserve"> </w:t>
      </w:r>
      <w:r w:rsidRPr="005E141D">
        <w:t>и</w:t>
      </w:r>
      <w:r w:rsidRPr="005E141D">
        <w:rPr>
          <w:spacing w:val="-3"/>
        </w:rPr>
        <w:t xml:space="preserve"> </w:t>
      </w:r>
      <w:r w:rsidRPr="005E141D">
        <w:t>(или)</w:t>
      </w:r>
      <w:r w:rsidRPr="005E141D">
        <w:rPr>
          <w:spacing w:val="-4"/>
        </w:rPr>
        <w:t xml:space="preserve"> </w:t>
      </w:r>
      <w:r w:rsidRPr="005E141D">
        <w:t>высшее</w:t>
      </w:r>
      <w:r w:rsidRPr="005E141D">
        <w:rPr>
          <w:spacing w:val="-3"/>
        </w:rPr>
        <w:t xml:space="preserve"> </w:t>
      </w:r>
      <w:r w:rsidRPr="005E141D">
        <w:rPr>
          <w:spacing w:val="-2"/>
        </w:rPr>
        <w:t>образование;</w:t>
      </w:r>
    </w:p>
    <w:p w:rsidR="004B741D" w:rsidRPr="005E141D" w:rsidRDefault="004B741D" w:rsidP="008847A8">
      <w:pPr>
        <w:pStyle w:val="aff1"/>
        <w:widowControl w:val="0"/>
        <w:numPr>
          <w:ilvl w:val="0"/>
          <w:numId w:val="18"/>
        </w:numPr>
        <w:tabs>
          <w:tab w:val="left" w:pos="585"/>
        </w:tabs>
        <w:autoSpaceDE w:val="0"/>
        <w:autoSpaceDN w:val="0"/>
        <w:ind w:left="0" w:firstLine="142"/>
        <w:jc w:val="both"/>
      </w:pPr>
      <w:r w:rsidRPr="005E141D">
        <w:t>лица,</w:t>
      </w:r>
      <w:r w:rsidRPr="005E141D">
        <w:rPr>
          <w:spacing w:val="-6"/>
        </w:rPr>
        <w:t xml:space="preserve"> </w:t>
      </w:r>
      <w:r w:rsidRPr="005E141D">
        <w:t>получающие</w:t>
      </w:r>
      <w:r w:rsidRPr="005E141D">
        <w:rPr>
          <w:spacing w:val="-3"/>
        </w:rPr>
        <w:t xml:space="preserve"> </w:t>
      </w:r>
      <w:r w:rsidRPr="005E141D">
        <w:t>среднее</w:t>
      </w:r>
      <w:r w:rsidRPr="005E141D">
        <w:rPr>
          <w:spacing w:val="-4"/>
        </w:rPr>
        <w:t xml:space="preserve"> </w:t>
      </w:r>
      <w:r w:rsidRPr="005E141D">
        <w:t>профессиональное</w:t>
      </w:r>
      <w:r w:rsidRPr="005E141D">
        <w:rPr>
          <w:spacing w:val="-4"/>
        </w:rPr>
        <w:t xml:space="preserve"> </w:t>
      </w:r>
      <w:r w:rsidRPr="005E141D">
        <w:t>и</w:t>
      </w:r>
      <w:r w:rsidRPr="005E141D">
        <w:rPr>
          <w:spacing w:val="-3"/>
        </w:rPr>
        <w:t xml:space="preserve"> </w:t>
      </w:r>
      <w:r w:rsidRPr="005E141D">
        <w:t>(или)</w:t>
      </w:r>
      <w:r w:rsidRPr="005E141D">
        <w:rPr>
          <w:spacing w:val="-4"/>
        </w:rPr>
        <w:t xml:space="preserve"> </w:t>
      </w:r>
      <w:r w:rsidRPr="005E141D">
        <w:t>высшее</w:t>
      </w:r>
      <w:r w:rsidRPr="005E141D">
        <w:rPr>
          <w:spacing w:val="-3"/>
        </w:rPr>
        <w:t xml:space="preserve"> </w:t>
      </w:r>
      <w:r w:rsidRPr="005E141D">
        <w:rPr>
          <w:spacing w:val="-2"/>
        </w:rPr>
        <w:t>образование.</w:t>
      </w:r>
    </w:p>
    <w:p w:rsidR="004B741D" w:rsidRPr="005E141D" w:rsidRDefault="004B741D" w:rsidP="008847A8">
      <w:pPr>
        <w:pStyle w:val="aff1"/>
        <w:widowControl w:val="0"/>
        <w:numPr>
          <w:ilvl w:val="1"/>
          <w:numId w:val="20"/>
        </w:numPr>
        <w:tabs>
          <w:tab w:val="left" w:pos="585"/>
        </w:tabs>
        <w:autoSpaceDE w:val="0"/>
        <w:autoSpaceDN w:val="0"/>
        <w:ind w:left="0" w:right="118" w:firstLine="142"/>
        <w:jc w:val="both"/>
      </w:pPr>
      <w:r w:rsidRPr="005E141D">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4B741D" w:rsidRPr="005E141D" w:rsidRDefault="004B741D" w:rsidP="008847A8">
      <w:pPr>
        <w:pStyle w:val="aff1"/>
        <w:widowControl w:val="0"/>
        <w:numPr>
          <w:ilvl w:val="1"/>
          <w:numId w:val="20"/>
        </w:numPr>
        <w:tabs>
          <w:tab w:val="left" w:pos="585"/>
        </w:tabs>
        <w:autoSpaceDE w:val="0"/>
        <w:autoSpaceDN w:val="0"/>
        <w:ind w:left="0" w:right="114" w:firstLine="142"/>
        <w:jc w:val="both"/>
      </w:pPr>
      <w:r w:rsidRPr="005E141D">
        <w:t xml:space="preserve">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w:t>
      </w:r>
      <w:r w:rsidRPr="005E141D">
        <w:lastRenderedPageBreak/>
        <w:t>изменение которых осуществляется в результате обучения.</w:t>
      </w:r>
    </w:p>
    <w:p w:rsidR="004B741D" w:rsidRPr="005E141D" w:rsidRDefault="004B741D" w:rsidP="008847A8">
      <w:pPr>
        <w:pStyle w:val="aff1"/>
        <w:widowControl w:val="0"/>
        <w:numPr>
          <w:ilvl w:val="1"/>
          <w:numId w:val="20"/>
        </w:numPr>
        <w:tabs>
          <w:tab w:val="left" w:pos="585"/>
        </w:tabs>
        <w:autoSpaceDE w:val="0"/>
        <w:autoSpaceDN w:val="0"/>
        <w:ind w:left="0" w:firstLine="142"/>
        <w:jc w:val="both"/>
      </w:pPr>
      <w:r w:rsidRPr="005E141D">
        <w:rPr>
          <w:u w:val="single"/>
        </w:rPr>
        <w:t>Повышение</w:t>
      </w:r>
      <w:r w:rsidRPr="005E141D">
        <w:rPr>
          <w:spacing w:val="-7"/>
          <w:u w:val="single"/>
        </w:rPr>
        <w:t xml:space="preserve"> </w:t>
      </w:r>
      <w:r w:rsidRPr="005E141D">
        <w:rPr>
          <w:u w:val="single"/>
        </w:rPr>
        <w:t>квалификации</w:t>
      </w:r>
      <w:r w:rsidRPr="005E141D">
        <w:rPr>
          <w:spacing w:val="-4"/>
          <w:u w:val="single"/>
        </w:rPr>
        <w:t xml:space="preserve"> </w:t>
      </w:r>
      <w:r w:rsidRPr="005E141D">
        <w:rPr>
          <w:u w:val="single"/>
        </w:rPr>
        <w:t>включает</w:t>
      </w:r>
      <w:r w:rsidRPr="005E141D">
        <w:rPr>
          <w:spacing w:val="-4"/>
          <w:u w:val="single"/>
        </w:rPr>
        <w:t xml:space="preserve"> </w:t>
      </w:r>
      <w:r w:rsidRPr="005E141D">
        <w:rPr>
          <w:u w:val="single"/>
        </w:rPr>
        <w:t>в</w:t>
      </w:r>
      <w:r w:rsidRPr="005E141D">
        <w:rPr>
          <w:spacing w:val="-4"/>
          <w:u w:val="single"/>
        </w:rPr>
        <w:t xml:space="preserve"> </w:t>
      </w:r>
      <w:r w:rsidRPr="005E141D">
        <w:rPr>
          <w:u w:val="single"/>
        </w:rPr>
        <w:t>себя</w:t>
      </w:r>
      <w:r w:rsidRPr="005E141D">
        <w:rPr>
          <w:spacing w:val="-4"/>
          <w:u w:val="single"/>
        </w:rPr>
        <w:t xml:space="preserve"> </w:t>
      </w:r>
      <w:r w:rsidRPr="005E141D">
        <w:rPr>
          <w:u w:val="single"/>
        </w:rPr>
        <w:t>следующие</w:t>
      </w:r>
      <w:r w:rsidRPr="005E141D">
        <w:rPr>
          <w:spacing w:val="-5"/>
          <w:u w:val="single"/>
        </w:rPr>
        <w:t xml:space="preserve"> </w:t>
      </w:r>
      <w:r w:rsidRPr="005E141D">
        <w:rPr>
          <w:u w:val="single"/>
        </w:rPr>
        <w:t>виды</w:t>
      </w:r>
      <w:r w:rsidRPr="005E141D">
        <w:rPr>
          <w:spacing w:val="-3"/>
          <w:u w:val="single"/>
        </w:rPr>
        <w:t xml:space="preserve"> </w:t>
      </w:r>
      <w:r w:rsidRPr="005E141D">
        <w:rPr>
          <w:spacing w:val="-2"/>
          <w:u w:val="single"/>
        </w:rPr>
        <w:t>обучения:</w:t>
      </w:r>
    </w:p>
    <w:p w:rsidR="004B741D" w:rsidRPr="005E141D" w:rsidRDefault="004B741D" w:rsidP="008847A8">
      <w:pPr>
        <w:pStyle w:val="aff1"/>
        <w:widowControl w:val="0"/>
        <w:numPr>
          <w:ilvl w:val="0"/>
          <w:numId w:val="17"/>
        </w:numPr>
        <w:tabs>
          <w:tab w:val="left" w:pos="584"/>
        </w:tabs>
        <w:autoSpaceDE w:val="0"/>
        <w:autoSpaceDN w:val="0"/>
        <w:ind w:left="0" w:right="118" w:firstLine="142"/>
        <w:jc w:val="both"/>
      </w:pPr>
      <w:r w:rsidRPr="005E141D">
        <w:t>тематические и проблемные семинары (от 72 до 100 часов) по технологическим, социально-экономическим</w:t>
      </w:r>
      <w:r w:rsidRPr="005E141D">
        <w:rPr>
          <w:spacing w:val="-4"/>
        </w:rPr>
        <w:t xml:space="preserve"> </w:t>
      </w:r>
      <w:r w:rsidRPr="005E141D">
        <w:t>и другим</w:t>
      </w:r>
      <w:r w:rsidRPr="005E141D">
        <w:rPr>
          <w:spacing w:val="-2"/>
        </w:rPr>
        <w:t xml:space="preserve"> </w:t>
      </w:r>
      <w:r w:rsidRPr="005E141D">
        <w:t>проблемам,</w:t>
      </w:r>
      <w:r w:rsidRPr="005E141D">
        <w:rPr>
          <w:spacing w:val="-1"/>
        </w:rPr>
        <w:t xml:space="preserve"> </w:t>
      </w:r>
      <w:r w:rsidRPr="005E141D">
        <w:t>возникающим</w:t>
      </w:r>
      <w:r w:rsidRPr="005E141D">
        <w:rPr>
          <w:spacing w:val="-4"/>
        </w:rPr>
        <w:t xml:space="preserve"> </w:t>
      </w:r>
      <w:r w:rsidRPr="005E141D">
        <w:t>на уровне</w:t>
      </w:r>
      <w:r w:rsidRPr="005E141D">
        <w:rPr>
          <w:spacing w:val="-2"/>
        </w:rPr>
        <w:t xml:space="preserve"> </w:t>
      </w:r>
      <w:r w:rsidRPr="005E141D">
        <w:t>отрасли,</w:t>
      </w:r>
      <w:r w:rsidRPr="005E141D">
        <w:rPr>
          <w:spacing w:val="-1"/>
        </w:rPr>
        <w:t xml:space="preserve"> </w:t>
      </w:r>
      <w:r w:rsidRPr="005E141D">
        <w:t>региона, образовательной организации;</w:t>
      </w:r>
    </w:p>
    <w:p w:rsidR="004B741D" w:rsidRPr="005E141D" w:rsidRDefault="004B741D" w:rsidP="008847A8">
      <w:pPr>
        <w:pStyle w:val="aff1"/>
        <w:widowControl w:val="0"/>
        <w:numPr>
          <w:ilvl w:val="0"/>
          <w:numId w:val="17"/>
        </w:numPr>
        <w:tabs>
          <w:tab w:val="left" w:pos="584"/>
        </w:tabs>
        <w:autoSpaceDE w:val="0"/>
        <w:autoSpaceDN w:val="0"/>
        <w:ind w:left="0" w:right="122" w:firstLine="142"/>
        <w:jc w:val="both"/>
      </w:pPr>
      <w:r w:rsidRPr="005E141D">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4B741D" w:rsidRPr="005E141D" w:rsidRDefault="004B741D" w:rsidP="008847A8">
      <w:pPr>
        <w:pStyle w:val="aff1"/>
        <w:widowControl w:val="0"/>
        <w:numPr>
          <w:ilvl w:val="1"/>
          <w:numId w:val="20"/>
        </w:numPr>
        <w:tabs>
          <w:tab w:val="left" w:pos="585"/>
        </w:tabs>
        <w:autoSpaceDE w:val="0"/>
        <w:autoSpaceDN w:val="0"/>
        <w:ind w:left="0" w:right="116" w:firstLine="142"/>
        <w:jc w:val="both"/>
      </w:pPr>
      <w:r w:rsidRPr="005E141D">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sidRPr="005E141D">
        <w:rPr>
          <w:spacing w:val="-2"/>
        </w:rPr>
        <w:t>квалификации.</w:t>
      </w:r>
    </w:p>
    <w:p w:rsidR="004B741D" w:rsidRPr="005E141D" w:rsidRDefault="004B741D" w:rsidP="008847A8">
      <w:pPr>
        <w:pStyle w:val="aff1"/>
        <w:widowControl w:val="0"/>
        <w:numPr>
          <w:ilvl w:val="1"/>
          <w:numId w:val="20"/>
        </w:numPr>
        <w:tabs>
          <w:tab w:val="left" w:pos="585"/>
          <w:tab w:val="left" w:pos="1044"/>
          <w:tab w:val="left" w:pos="2360"/>
          <w:tab w:val="left" w:pos="3819"/>
          <w:tab w:val="left" w:pos="6051"/>
          <w:tab w:val="left" w:pos="7985"/>
          <w:tab w:val="left" w:pos="9102"/>
        </w:tabs>
        <w:autoSpaceDE w:val="0"/>
        <w:autoSpaceDN w:val="0"/>
        <w:ind w:left="0" w:firstLine="142"/>
        <w:jc w:val="both"/>
      </w:pPr>
      <w:r w:rsidRPr="005E141D">
        <w:rPr>
          <w:spacing w:val="-10"/>
          <w:u w:val="single"/>
        </w:rPr>
        <w:t>В</w:t>
      </w:r>
      <w:r w:rsidRPr="005E141D">
        <w:rPr>
          <w:u w:val="single"/>
        </w:rPr>
        <w:tab/>
      </w:r>
      <w:r w:rsidRPr="005E141D">
        <w:rPr>
          <w:spacing w:val="-2"/>
          <w:u w:val="single"/>
        </w:rPr>
        <w:t>структуре</w:t>
      </w:r>
      <w:r w:rsidRPr="005E141D">
        <w:rPr>
          <w:u w:val="single"/>
        </w:rPr>
        <w:tab/>
      </w:r>
      <w:r w:rsidRPr="005E141D">
        <w:rPr>
          <w:spacing w:val="-2"/>
          <w:u w:val="single"/>
        </w:rPr>
        <w:t>программы</w:t>
      </w:r>
      <w:r w:rsidRPr="005E141D">
        <w:rPr>
          <w:u w:val="single"/>
        </w:rPr>
        <w:tab/>
      </w:r>
      <w:r w:rsidRPr="005E141D">
        <w:rPr>
          <w:spacing w:val="-2"/>
          <w:u w:val="single"/>
        </w:rPr>
        <w:t>профессиональной</w:t>
      </w:r>
      <w:r w:rsidRPr="005E141D">
        <w:rPr>
          <w:u w:val="single"/>
        </w:rPr>
        <w:tab/>
      </w:r>
      <w:r w:rsidRPr="005E141D">
        <w:rPr>
          <w:spacing w:val="-2"/>
          <w:u w:val="single"/>
        </w:rPr>
        <w:t>переподготовки</w:t>
      </w:r>
      <w:r w:rsidRPr="005E141D">
        <w:rPr>
          <w:u w:val="single"/>
        </w:rPr>
        <w:tab/>
      </w:r>
      <w:r w:rsidRPr="005E141D">
        <w:rPr>
          <w:spacing w:val="-2"/>
          <w:u w:val="single"/>
        </w:rPr>
        <w:t>должны</w:t>
      </w:r>
      <w:r w:rsidRPr="005E141D">
        <w:rPr>
          <w:u w:val="single"/>
        </w:rPr>
        <w:tab/>
      </w:r>
      <w:r w:rsidRPr="005E141D">
        <w:rPr>
          <w:spacing w:val="-4"/>
          <w:u w:val="single"/>
        </w:rPr>
        <w:t>быть</w:t>
      </w:r>
    </w:p>
    <w:p w:rsidR="004B741D" w:rsidRPr="005E141D" w:rsidRDefault="004B741D" w:rsidP="004B741D">
      <w:pPr>
        <w:pStyle w:val="af"/>
        <w:spacing w:after="0"/>
        <w:ind w:firstLine="142"/>
        <w:jc w:val="both"/>
      </w:pPr>
      <w:r w:rsidRPr="005E141D">
        <w:rPr>
          <w:spacing w:val="-2"/>
          <w:u w:val="single"/>
        </w:rPr>
        <w:t>представлены:</w:t>
      </w:r>
    </w:p>
    <w:p w:rsidR="004B741D" w:rsidRPr="005E141D" w:rsidRDefault="004B741D" w:rsidP="008847A8">
      <w:pPr>
        <w:pStyle w:val="aff1"/>
        <w:widowControl w:val="0"/>
        <w:numPr>
          <w:ilvl w:val="0"/>
          <w:numId w:val="16"/>
        </w:numPr>
        <w:tabs>
          <w:tab w:val="left" w:pos="584"/>
        </w:tabs>
        <w:autoSpaceDE w:val="0"/>
        <w:autoSpaceDN w:val="0"/>
        <w:ind w:left="0" w:right="123" w:firstLine="142"/>
        <w:jc w:val="both"/>
      </w:pPr>
      <w:r w:rsidRPr="005E141D">
        <w:t>характеристика новой квалификации и связанных с ней видов профессиональной деятельности, трудовых функций и (или) уровней квалификации;</w:t>
      </w:r>
    </w:p>
    <w:p w:rsidR="004B741D" w:rsidRPr="005E141D" w:rsidRDefault="004B741D" w:rsidP="008847A8">
      <w:pPr>
        <w:pStyle w:val="aff1"/>
        <w:widowControl w:val="0"/>
        <w:numPr>
          <w:ilvl w:val="0"/>
          <w:numId w:val="16"/>
        </w:numPr>
        <w:tabs>
          <w:tab w:val="left" w:pos="584"/>
        </w:tabs>
        <w:autoSpaceDE w:val="0"/>
        <w:autoSpaceDN w:val="0"/>
        <w:ind w:left="0" w:right="122" w:firstLine="142"/>
        <w:jc w:val="both"/>
      </w:pPr>
      <w:r w:rsidRPr="005E141D">
        <w:t>характеристика компетенций, подлежащих совершенствованию, и (или) перечень новых компетенций, формирующихся в результате освоения программы.</w:t>
      </w:r>
    </w:p>
    <w:p w:rsidR="004B741D" w:rsidRPr="005E141D" w:rsidRDefault="004B741D" w:rsidP="008847A8">
      <w:pPr>
        <w:pStyle w:val="aff1"/>
        <w:widowControl w:val="0"/>
        <w:numPr>
          <w:ilvl w:val="1"/>
          <w:numId w:val="20"/>
        </w:numPr>
        <w:tabs>
          <w:tab w:val="left" w:pos="585"/>
        </w:tabs>
        <w:autoSpaceDE w:val="0"/>
        <w:autoSpaceDN w:val="0"/>
        <w:ind w:left="0" w:right="113" w:firstLine="142"/>
        <w:jc w:val="both"/>
      </w:pPr>
      <w:r w:rsidRPr="005E141D">
        <w:t>Профессиональная переподготовка педагогических работников ДОО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rsidR="004B741D" w:rsidRPr="005E141D" w:rsidRDefault="004B741D" w:rsidP="008847A8">
      <w:pPr>
        <w:pStyle w:val="aff1"/>
        <w:widowControl w:val="0"/>
        <w:numPr>
          <w:ilvl w:val="1"/>
          <w:numId w:val="20"/>
        </w:numPr>
        <w:tabs>
          <w:tab w:val="left" w:pos="585"/>
        </w:tabs>
        <w:autoSpaceDE w:val="0"/>
        <w:autoSpaceDN w:val="0"/>
        <w:ind w:left="0" w:right="123" w:firstLine="142"/>
        <w:jc w:val="both"/>
      </w:pPr>
      <w:r w:rsidRPr="005E141D">
        <w:rPr>
          <w:u w:val="single"/>
        </w:rPr>
        <w:t>Основанием для издания приказа о направлении на курсы повышения квалификации</w:t>
      </w:r>
      <w:r w:rsidRPr="005E141D">
        <w:t xml:space="preserve"> </w:t>
      </w:r>
      <w:r w:rsidRPr="005E141D">
        <w:rPr>
          <w:u w:val="single"/>
        </w:rPr>
        <w:t>заведующим ДОО являются:</w:t>
      </w:r>
    </w:p>
    <w:p w:rsidR="004B741D" w:rsidRPr="005E141D" w:rsidRDefault="004B741D" w:rsidP="008847A8">
      <w:pPr>
        <w:pStyle w:val="aff1"/>
        <w:widowControl w:val="0"/>
        <w:numPr>
          <w:ilvl w:val="0"/>
          <w:numId w:val="15"/>
        </w:numPr>
        <w:tabs>
          <w:tab w:val="left" w:pos="584"/>
        </w:tabs>
        <w:autoSpaceDE w:val="0"/>
        <w:autoSpaceDN w:val="0"/>
        <w:ind w:left="0" w:firstLine="142"/>
        <w:jc w:val="both"/>
      </w:pPr>
      <w:r w:rsidRPr="005E141D">
        <w:t>план</w:t>
      </w:r>
      <w:r w:rsidRPr="005E141D">
        <w:rPr>
          <w:spacing w:val="-5"/>
        </w:rPr>
        <w:t xml:space="preserve"> </w:t>
      </w:r>
      <w:r w:rsidRPr="005E141D">
        <w:t>повышения</w:t>
      </w:r>
      <w:r w:rsidRPr="005E141D">
        <w:rPr>
          <w:spacing w:val="-7"/>
        </w:rPr>
        <w:t xml:space="preserve"> </w:t>
      </w:r>
      <w:r w:rsidRPr="005E141D">
        <w:t>квалификации</w:t>
      </w:r>
      <w:r w:rsidRPr="005E141D">
        <w:rPr>
          <w:spacing w:val="-4"/>
        </w:rPr>
        <w:t xml:space="preserve"> </w:t>
      </w:r>
      <w:r w:rsidRPr="005E141D">
        <w:t>педагогических</w:t>
      </w:r>
      <w:r w:rsidRPr="005E141D">
        <w:rPr>
          <w:spacing w:val="-2"/>
        </w:rPr>
        <w:t xml:space="preserve"> работников;</w:t>
      </w:r>
    </w:p>
    <w:p w:rsidR="004B741D" w:rsidRPr="005E141D" w:rsidRDefault="004B741D" w:rsidP="008847A8">
      <w:pPr>
        <w:pStyle w:val="aff1"/>
        <w:widowControl w:val="0"/>
        <w:numPr>
          <w:ilvl w:val="0"/>
          <w:numId w:val="15"/>
        </w:numPr>
        <w:tabs>
          <w:tab w:val="left" w:pos="584"/>
        </w:tabs>
        <w:autoSpaceDE w:val="0"/>
        <w:autoSpaceDN w:val="0"/>
        <w:ind w:left="0" w:firstLine="142"/>
        <w:jc w:val="both"/>
      </w:pPr>
      <w:r w:rsidRPr="005E141D">
        <w:t>вызов</w:t>
      </w:r>
      <w:r w:rsidRPr="005E141D">
        <w:rPr>
          <w:spacing w:val="-5"/>
        </w:rPr>
        <w:t xml:space="preserve"> </w:t>
      </w:r>
      <w:r w:rsidRPr="005E141D">
        <w:t>на</w:t>
      </w:r>
      <w:r w:rsidRPr="005E141D">
        <w:rPr>
          <w:spacing w:val="-2"/>
        </w:rPr>
        <w:t xml:space="preserve"> </w:t>
      </w:r>
      <w:r w:rsidRPr="005E141D">
        <w:t>учебную</w:t>
      </w:r>
      <w:r w:rsidRPr="005E141D">
        <w:rPr>
          <w:spacing w:val="-4"/>
        </w:rPr>
        <w:t xml:space="preserve"> </w:t>
      </w:r>
      <w:r w:rsidRPr="005E141D">
        <w:t>сессию</w:t>
      </w:r>
      <w:r w:rsidRPr="005E141D">
        <w:rPr>
          <w:spacing w:val="-3"/>
        </w:rPr>
        <w:t xml:space="preserve"> </w:t>
      </w:r>
      <w:r w:rsidRPr="005E141D">
        <w:t>обучающей</w:t>
      </w:r>
      <w:r w:rsidRPr="005E141D">
        <w:rPr>
          <w:spacing w:val="-3"/>
        </w:rPr>
        <w:t xml:space="preserve"> </w:t>
      </w:r>
      <w:r w:rsidRPr="005E141D">
        <w:rPr>
          <w:spacing w:val="-2"/>
        </w:rPr>
        <w:t>организацией;</w:t>
      </w:r>
    </w:p>
    <w:p w:rsidR="004B741D" w:rsidRPr="005E141D" w:rsidRDefault="004B741D" w:rsidP="008847A8">
      <w:pPr>
        <w:pStyle w:val="aff1"/>
        <w:widowControl w:val="0"/>
        <w:numPr>
          <w:ilvl w:val="0"/>
          <w:numId w:val="15"/>
        </w:numPr>
        <w:tabs>
          <w:tab w:val="left" w:pos="584"/>
        </w:tabs>
        <w:autoSpaceDE w:val="0"/>
        <w:autoSpaceDN w:val="0"/>
        <w:ind w:left="0" w:firstLine="142"/>
        <w:jc w:val="both"/>
      </w:pPr>
      <w:r w:rsidRPr="005E141D">
        <w:t>заявление</w:t>
      </w:r>
      <w:r w:rsidRPr="005E141D">
        <w:rPr>
          <w:spacing w:val="-4"/>
        </w:rPr>
        <w:t xml:space="preserve"> </w:t>
      </w:r>
      <w:r w:rsidRPr="005E141D">
        <w:rPr>
          <w:spacing w:val="-2"/>
        </w:rPr>
        <w:t>педагога.</w:t>
      </w:r>
    </w:p>
    <w:p w:rsidR="004B741D" w:rsidRPr="005E141D" w:rsidRDefault="004B741D" w:rsidP="008847A8">
      <w:pPr>
        <w:pStyle w:val="110"/>
        <w:numPr>
          <w:ilvl w:val="0"/>
          <w:numId w:val="20"/>
        </w:numPr>
        <w:tabs>
          <w:tab w:val="left" w:pos="398"/>
        </w:tabs>
        <w:ind w:left="0" w:firstLine="142"/>
        <w:jc w:val="both"/>
      </w:pPr>
      <w:r w:rsidRPr="005E141D">
        <w:t>Организация</w:t>
      </w:r>
      <w:r w:rsidRPr="005E141D">
        <w:rPr>
          <w:spacing w:val="-9"/>
        </w:rPr>
        <w:t xml:space="preserve"> </w:t>
      </w:r>
      <w:r w:rsidRPr="005E141D">
        <w:t>и</w:t>
      </w:r>
      <w:r w:rsidRPr="005E141D">
        <w:rPr>
          <w:spacing w:val="-3"/>
        </w:rPr>
        <w:t xml:space="preserve"> </w:t>
      </w:r>
      <w:r w:rsidRPr="005E141D">
        <w:t>порядок</w:t>
      </w:r>
      <w:r w:rsidRPr="005E141D">
        <w:rPr>
          <w:spacing w:val="-4"/>
        </w:rPr>
        <w:t xml:space="preserve"> </w:t>
      </w:r>
      <w:r w:rsidRPr="005E141D">
        <w:t>работы</w:t>
      </w:r>
      <w:r w:rsidRPr="005E141D">
        <w:rPr>
          <w:spacing w:val="-3"/>
        </w:rPr>
        <w:t xml:space="preserve"> </w:t>
      </w:r>
      <w:r w:rsidRPr="005E141D">
        <w:t>по</w:t>
      </w:r>
      <w:r w:rsidRPr="005E141D">
        <w:rPr>
          <w:spacing w:val="-6"/>
        </w:rPr>
        <w:t xml:space="preserve"> </w:t>
      </w:r>
      <w:r w:rsidRPr="005E141D">
        <w:t>повышению</w:t>
      </w:r>
      <w:r w:rsidRPr="005E141D">
        <w:rPr>
          <w:spacing w:val="-4"/>
        </w:rPr>
        <w:t xml:space="preserve"> </w:t>
      </w:r>
      <w:r w:rsidRPr="005E141D">
        <w:rPr>
          <w:spacing w:val="-2"/>
        </w:rPr>
        <w:t>квалификации</w:t>
      </w:r>
    </w:p>
    <w:p w:rsidR="004B741D" w:rsidRPr="005E141D" w:rsidRDefault="004B741D" w:rsidP="008847A8">
      <w:pPr>
        <w:pStyle w:val="aff1"/>
        <w:widowControl w:val="0"/>
        <w:numPr>
          <w:ilvl w:val="1"/>
          <w:numId w:val="20"/>
        </w:numPr>
        <w:tabs>
          <w:tab w:val="left" w:pos="724"/>
        </w:tabs>
        <w:autoSpaceDE w:val="0"/>
        <w:autoSpaceDN w:val="0"/>
        <w:ind w:left="0" w:right="117" w:firstLine="142"/>
        <w:jc w:val="both"/>
      </w:pPr>
      <w:r w:rsidRPr="005E141D">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sidRPr="005E141D">
        <w:rPr>
          <w:spacing w:val="40"/>
        </w:rPr>
        <w:t xml:space="preserve"> </w:t>
      </w:r>
      <w:r w:rsidRPr="005E141D">
        <w:t>человека, обеспечение соответствия его квалификации меняющимся условиям профессиональной деятельности и социальной среды.</w:t>
      </w:r>
    </w:p>
    <w:p w:rsidR="004B741D" w:rsidRPr="005E141D" w:rsidRDefault="004B741D" w:rsidP="008847A8">
      <w:pPr>
        <w:pStyle w:val="aff1"/>
        <w:widowControl w:val="0"/>
        <w:numPr>
          <w:ilvl w:val="1"/>
          <w:numId w:val="20"/>
        </w:numPr>
        <w:tabs>
          <w:tab w:val="left" w:pos="724"/>
        </w:tabs>
        <w:autoSpaceDE w:val="0"/>
        <w:autoSpaceDN w:val="0"/>
        <w:ind w:left="0" w:right="114" w:firstLine="142"/>
        <w:jc w:val="both"/>
      </w:pPr>
      <w:r w:rsidRPr="005E141D">
        <w:t>Периодичность прохождения преподавателями повышения квалификации устанавливается администрацией образовательной организации, но не реже одного раза в 3 года в течение всей трудовой деятельности педагогов ДОО.</w:t>
      </w:r>
    </w:p>
    <w:p w:rsidR="004B741D" w:rsidRPr="005E141D" w:rsidRDefault="004B741D" w:rsidP="008847A8">
      <w:pPr>
        <w:pStyle w:val="aff1"/>
        <w:widowControl w:val="0"/>
        <w:numPr>
          <w:ilvl w:val="1"/>
          <w:numId w:val="20"/>
        </w:numPr>
        <w:tabs>
          <w:tab w:val="left" w:pos="724"/>
        </w:tabs>
        <w:autoSpaceDE w:val="0"/>
        <w:autoSpaceDN w:val="0"/>
        <w:ind w:left="0" w:right="118" w:firstLine="142"/>
        <w:jc w:val="both"/>
      </w:pPr>
      <w:r w:rsidRPr="005E141D">
        <w:t xml:space="preserve">Нормативный полный срок обучения по всем программам повышения квалификации от 16 до 120 часов, во всех формах (очной, очно-заочной, </w:t>
      </w:r>
      <w:r w:rsidR="0051322D" w:rsidRPr="005E141D">
        <w:t>дистанционной, накопительной</w:t>
      </w:r>
      <w:r w:rsidRPr="005E141D">
        <w:t xml:space="preserve"> системах повышения квалификации).</w:t>
      </w:r>
    </w:p>
    <w:p w:rsidR="004B741D" w:rsidRPr="005E141D" w:rsidRDefault="004B741D" w:rsidP="008847A8">
      <w:pPr>
        <w:pStyle w:val="aff1"/>
        <w:widowControl w:val="0"/>
        <w:numPr>
          <w:ilvl w:val="1"/>
          <w:numId w:val="20"/>
        </w:numPr>
        <w:tabs>
          <w:tab w:val="left" w:pos="661"/>
        </w:tabs>
        <w:autoSpaceDE w:val="0"/>
        <w:autoSpaceDN w:val="0"/>
        <w:ind w:left="0" w:right="120" w:firstLine="142"/>
        <w:jc w:val="both"/>
      </w:pPr>
      <w:r w:rsidRPr="005E141D">
        <w:t>Плановое повышение квалификации считается пройденным, если педагогический работник ДОО успешно освоил программу курсов повышения квалификации и подтвердил результаты обучения удостоверением о курсовой переподготовке.</w:t>
      </w:r>
    </w:p>
    <w:p w:rsidR="004B741D" w:rsidRPr="005E141D" w:rsidRDefault="004B741D" w:rsidP="008847A8">
      <w:pPr>
        <w:pStyle w:val="aff1"/>
        <w:widowControl w:val="0"/>
        <w:numPr>
          <w:ilvl w:val="1"/>
          <w:numId w:val="20"/>
        </w:numPr>
        <w:tabs>
          <w:tab w:val="left" w:pos="592"/>
        </w:tabs>
        <w:autoSpaceDE w:val="0"/>
        <w:autoSpaceDN w:val="0"/>
        <w:ind w:left="0" w:right="114" w:firstLine="142"/>
        <w:jc w:val="both"/>
      </w:pPr>
      <w:r w:rsidRPr="005E141D">
        <w:t>За организацию и координацию работы по повышению квалификации педагогических работников ответственность несет старший воспитатель ДОО.</w:t>
      </w:r>
    </w:p>
    <w:p w:rsidR="004B741D" w:rsidRPr="005E141D" w:rsidRDefault="004B741D" w:rsidP="008847A8">
      <w:pPr>
        <w:pStyle w:val="aff1"/>
        <w:widowControl w:val="0"/>
        <w:numPr>
          <w:ilvl w:val="1"/>
          <w:numId w:val="20"/>
        </w:numPr>
        <w:tabs>
          <w:tab w:val="left" w:pos="726"/>
        </w:tabs>
        <w:autoSpaceDE w:val="0"/>
        <w:autoSpaceDN w:val="0"/>
        <w:ind w:left="0" w:right="116" w:firstLine="142"/>
        <w:jc w:val="both"/>
      </w:pPr>
      <w:r w:rsidRPr="005E141D">
        <w:rPr>
          <w:u w:val="single"/>
        </w:rPr>
        <w:t xml:space="preserve">Администрация </w:t>
      </w:r>
      <w:r w:rsidR="0051322D" w:rsidRPr="005E141D">
        <w:rPr>
          <w:u w:val="single"/>
        </w:rPr>
        <w:t>ДОО в</w:t>
      </w:r>
      <w:r w:rsidRPr="005E141D">
        <w:rPr>
          <w:u w:val="single"/>
        </w:rPr>
        <w:t xml:space="preserve"> лице старшего воспитателя:</w:t>
      </w:r>
    </w:p>
    <w:p w:rsidR="004B741D" w:rsidRPr="005E141D" w:rsidRDefault="004B741D" w:rsidP="008847A8">
      <w:pPr>
        <w:pStyle w:val="aff1"/>
        <w:widowControl w:val="0"/>
        <w:numPr>
          <w:ilvl w:val="2"/>
          <w:numId w:val="20"/>
        </w:numPr>
        <w:tabs>
          <w:tab w:val="left" w:pos="878"/>
        </w:tabs>
        <w:autoSpaceDE w:val="0"/>
        <w:autoSpaceDN w:val="0"/>
        <w:ind w:left="0" w:right="122" w:firstLine="142"/>
        <w:jc w:val="both"/>
      </w:pPr>
      <w:r w:rsidRPr="005E141D">
        <w:t>доводит до сведения педагога перечень рекомендованных образовательных программ дополнительного профессионального образования;</w:t>
      </w:r>
    </w:p>
    <w:p w:rsidR="004B741D" w:rsidRPr="005E141D" w:rsidRDefault="004B741D" w:rsidP="008847A8">
      <w:pPr>
        <w:pStyle w:val="aff1"/>
        <w:widowControl w:val="0"/>
        <w:numPr>
          <w:ilvl w:val="2"/>
          <w:numId w:val="20"/>
        </w:numPr>
        <w:tabs>
          <w:tab w:val="left" w:pos="878"/>
        </w:tabs>
        <w:autoSpaceDE w:val="0"/>
        <w:autoSpaceDN w:val="0"/>
        <w:ind w:left="0" w:right="125" w:firstLine="142"/>
        <w:jc w:val="both"/>
      </w:pPr>
      <w:r w:rsidRPr="005E141D">
        <w:t>дает рекомендации по выбору программы повышения квалификации, учитывая образовательные потребности педагога и проблемы ДОО;</w:t>
      </w:r>
    </w:p>
    <w:p w:rsidR="004B741D" w:rsidRPr="005E141D" w:rsidRDefault="004B741D" w:rsidP="008847A8">
      <w:pPr>
        <w:pStyle w:val="aff1"/>
        <w:widowControl w:val="0"/>
        <w:numPr>
          <w:ilvl w:val="2"/>
          <w:numId w:val="20"/>
        </w:numPr>
        <w:tabs>
          <w:tab w:val="left" w:pos="878"/>
        </w:tabs>
        <w:autoSpaceDE w:val="0"/>
        <w:autoSpaceDN w:val="0"/>
        <w:ind w:left="0" w:right="115" w:firstLine="142"/>
        <w:jc w:val="both"/>
      </w:pPr>
      <w:r w:rsidRPr="005E141D">
        <w:t>контролирует своевременность выполнения сроков повышения квалификации педагогом и использование педагогом в работе с обучающимися полученных</w:t>
      </w:r>
      <w:r w:rsidRPr="005E141D">
        <w:rPr>
          <w:spacing w:val="40"/>
        </w:rPr>
        <w:t xml:space="preserve"> </w:t>
      </w:r>
      <w:r w:rsidRPr="005E141D">
        <w:t>знаний в ходе курсовой переподготовки.</w:t>
      </w:r>
    </w:p>
    <w:p w:rsidR="004B741D" w:rsidRPr="005E141D" w:rsidRDefault="004B741D" w:rsidP="008847A8">
      <w:pPr>
        <w:pStyle w:val="aff1"/>
        <w:widowControl w:val="0"/>
        <w:numPr>
          <w:ilvl w:val="1"/>
          <w:numId w:val="20"/>
        </w:numPr>
        <w:tabs>
          <w:tab w:val="left" w:pos="578"/>
        </w:tabs>
        <w:autoSpaceDE w:val="0"/>
        <w:autoSpaceDN w:val="0"/>
        <w:ind w:left="0" w:firstLine="142"/>
        <w:jc w:val="both"/>
      </w:pPr>
      <w:r w:rsidRPr="005E141D">
        <w:rPr>
          <w:u w:val="single"/>
        </w:rPr>
        <w:t>Педагогический</w:t>
      </w:r>
      <w:r w:rsidRPr="005E141D">
        <w:rPr>
          <w:spacing w:val="-7"/>
          <w:u w:val="single"/>
        </w:rPr>
        <w:t xml:space="preserve"> </w:t>
      </w:r>
      <w:r w:rsidRPr="005E141D">
        <w:rPr>
          <w:spacing w:val="-2"/>
          <w:u w:val="single"/>
        </w:rPr>
        <w:t>работник:</w:t>
      </w:r>
    </w:p>
    <w:p w:rsidR="004B741D" w:rsidRPr="005E141D" w:rsidRDefault="004B741D" w:rsidP="008847A8">
      <w:pPr>
        <w:pStyle w:val="aff1"/>
        <w:widowControl w:val="0"/>
        <w:numPr>
          <w:ilvl w:val="2"/>
          <w:numId w:val="20"/>
        </w:numPr>
        <w:tabs>
          <w:tab w:val="left" w:pos="878"/>
        </w:tabs>
        <w:autoSpaceDE w:val="0"/>
        <w:autoSpaceDN w:val="0"/>
        <w:ind w:left="0" w:firstLine="142"/>
        <w:jc w:val="both"/>
      </w:pPr>
      <w:r w:rsidRPr="005E141D">
        <w:t>знакомится</w:t>
      </w:r>
      <w:r w:rsidRPr="005E141D">
        <w:rPr>
          <w:spacing w:val="-5"/>
        </w:rPr>
        <w:t xml:space="preserve"> </w:t>
      </w:r>
      <w:r w:rsidRPr="005E141D">
        <w:t>с</w:t>
      </w:r>
      <w:r w:rsidRPr="005E141D">
        <w:rPr>
          <w:spacing w:val="-6"/>
        </w:rPr>
        <w:t xml:space="preserve"> </w:t>
      </w:r>
      <w:r w:rsidRPr="005E141D">
        <w:t>перечнем</w:t>
      </w:r>
      <w:r w:rsidRPr="005E141D">
        <w:rPr>
          <w:spacing w:val="-5"/>
        </w:rPr>
        <w:t xml:space="preserve"> </w:t>
      </w:r>
      <w:r w:rsidRPr="005E141D">
        <w:t>рекомендованных</w:t>
      </w:r>
      <w:r w:rsidRPr="005E141D">
        <w:rPr>
          <w:spacing w:val="-4"/>
        </w:rPr>
        <w:t xml:space="preserve"> </w:t>
      </w:r>
      <w:r w:rsidRPr="005E141D">
        <w:t>образовательных</w:t>
      </w:r>
      <w:r w:rsidRPr="005E141D">
        <w:rPr>
          <w:spacing w:val="-2"/>
        </w:rPr>
        <w:t xml:space="preserve"> программ;</w:t>
      </w:r>
    </w:p>
    <w:p w:rsidR="004B741D" w:rsidRPr="005E141D" w:rsidRDefault="004B741D" w:rsidP="008847A8">
      <w:pPr>
        <w:pStyle w:val="aff1"/>
        <w:widowControl w:val="0"/>
        <w:numPr>
          <w:ilvl w:val="2"/>
          <w:numId w:val="20"/>
        </w:numPr>
        <w:tabs>
          <w:tab w:val="left" w:pos="878"/>
        </w:tabs>
        <w:autoSpaceDE w:val="0"/>
        <w:autoSpaceDN w:val="0"/>
        <w:ind w:left="0" w:right="125" w:firstLine="142"/>
        <w:jc w:val="both"/>
      </w:pPr>
      <w:r w:rsidRPr="005E141D">
        <w:t>выбирает</w:t>
      </w:r>
      <w:r w:rsidRPr="005E141D">
        <w:rPr>
          <w:spacing w:val="40"/>
        </w:rPr>
        <w:t xml:space="preserve"> </w:t>
      </w:r>
      <w:r w:rsidRPr="005E141D">
        <w:t>тематику</w:t>
      </w:r>
      <w:r w:rsidRPr="005E141D">
        <w:rPr>
          <w:spacing w:val="40"/>
        </w:rPr>
        <w:t xml:space="preserve"> </w:t>
      </w:r>
      <w:r w:rsidRPr="005E141D">
        <w:t>курсов,</w:t>
      </w:r>
      <w:r w:rsidRPr="005E141D">
        <w:rPr>
          <w:spacing w:val="40"/>
        </w:rPr>
        <w:t xml:space="preserve"> </w:t>
      </w:r>
      <w:r w:rsidRPr="005E141D">
        <w:t>знакомится</w:t>
      </w:r>
      <w:r w:rsidRPr="005E141D">
        <w:rPr>
          <w:spacing w:val="40"/>
        </w:rPr>
        <w:t xml:space="preserve"> </w:t>
      </w:r>
      <w:r w:rsidRPr="005E141D">
        <w:t>с</w:t>
      </w:r>
      <w:r w:rsidRPr="005E141D">
        <w:rPr>
          <w:spacing w:val="40"/>
        </w:rPr>
        <w:t xml:space="preserve"> </w:t>
      </w:r>
      <w:r w:rsidRPr="005E141D">
        <w:t>их</w:t>
      </w:r>
      <w:r w:rsidRPr="005E141D">
        <w:rPr>
          <w:spacing w:val="40"/>
        </w:rPr>
        <w:t xml:space="preserve"> </w:t>
      </w:r>
      <w:r w:rsidRPr="005E141D">
        <w:t>содержанием</w:t>
      </w:r>
      <w:r w:rsidRPr="005E141D">
        <w:rPr>
          <w:spacing w:val="40"/>
        </w:rPr>
        <w:t xml:space="preserve"> </w:t>
      </w:r>
      <w:r w:rsidRPr="005E141D">
        <w:t>согласно</w:t>
      </w:r>
      <w:r w:rsidRPr="005E141D">
        <w:rPr>
          <w:spacing w:val="40"/>
        </w:rPr>
        <w:t xml:space="preserve"> </w:t>
      </w:r>
      <w:r w:rsidRPr="005E141D">
        <w:t>собственным потребностям и рекомендациям администрации общеобразовательной организации;</w:t>
      </w:r>
    </w:p>
    <w:p w:rsidR="004B741D" w:rsidRPr="005E141D" w:rsidRDefault="004B741D" w:rsidP="008847A8">
      <w:pPr>
        <w:pStyle w:val="aff1"/>
        <w:widowControl w:val="0"/>
        <w:numPr>
          <w:ilvl w:val="2"/>
          <w:numId w:val="20"/>
        </w:numPr>
        <w:tabs>
          <w:tab w:val="left" w:pos="878"/>
        </w:tabs>
        <w:autoSpaceDE w:val="0"/>
        <w:autoSpaceDN w:val="0"/>
        <w:ind w:left="0" w:firstLine="142"/>
        <w:jc w:val="both"/>
      </w:pPr>
      <w:r w:rsidRPr="005E141D">
        <w:t>своевременно</w:t>
      </w:r>
      <w:r w:rsidRPr="005E141D">
        <w:rPr>
          <w:spacing w:val="-6"/>
        </w:rPr>
        <w:t xml:space="preserve"> </w:t>
      </w:r>
      <w:r w:rsidRPr="005E141D">
        <w:t>предоставляет</w:t>
      </w:r>
      <w:r w:rsidRPr="005E141D">
        <w:rPr>
          <w:spacing w:val="-3"/>
        </w:rPr>
        <w:t xml:space="preserve"> </w:t>
      </w:r>
      <w:r w:rsidRPr="005E141D">
        <w:t>итоговые</w:t>
      </w:r>
      <w:r w:rsidRPr="005E141D">
        <w:rPr>
          <w:spacing w:val="-5"/>
        </w:rPr>
        <w:t xml:space="preserve"> </w:t>
      </w:r>
      <w:r w:rsidRPr="005E141D">
        <w:t>документы</w:t>
      </w:r>
      <w:r w:rsidRPr="005E141D">
        <w:rPr>
          <w:spacing w:val="-3"/>
        </w:rPr>
        <w:t xml:space="preserve"> </w:t>
      </w:r>
      <w:r w:rsidRPr="005E141D">
        <w:t>об</w:t>
      </w:r>
      <w:r w:rsidRPr="005E141D">
        <w:rPr>
          <w:spacing w:val="-2"/>
        </w:rPr>
        <w:t xml:space="preserve"> </w:t>
      </w:r>
      <w:r w:rsidRPr="005E141D">
        <w:t>усвоении</w:t>
      </w:r>
      <w:r w:rsidRPr="005E141D">
        <w:rPr>
          <w:spacing w:val="-1"/>
        </w:rPr>
        <w:t xml:space="preserve"> </w:t>
      </w:r>
      <w:r w:rsidRPr="005E141D">
        <w:t>учебных</w:t>
      </w:r>
      <w:r w:rsidRPr="005E141D">
        <w:rPr>
          <w:spacing w:val="-2"/>
        </w:rPr>
        <w:t xml:space="preserve"> программ.</w:t>
      </w:r>
    </w:p>
    <w:p w:rsidR="004B741D" w:rsidRPr="005E141D" w:rsidRDefault="004B741D" w:rsidP="008847A8">
      <w:pPr>
        <w:pStyle w:val="aff1"/>
        <w:widowControl w:val="0"/>
        <w:numPr>
          <w:ilvl w:val="1"/>
          <w:numId w:val="20"/>
        </w:numPr>
        <w:tabs>
          <w:tab w:val="left" w:pos="635"/>
        </w:tabs>
        <w:autoSpaceDE w:val="0"/>
        <w:autoSpaceDN w:val="0"/>
        <w:ind w:left="0" w:right="114" w:firstLine="142"/>
        <w:jc w:val="both"/>
      </w:pPr>
      <w:r w:rsidRPr="005E141D">
        <w:t xml:space="preserve">Копии документов, выданных в ИМЦ или другими учреждениями, реализующими </w:t>
      </w:r>
      <w:r w:rsidRPr="005E141D">
        <w:lastRenderedPageBreak/>
        <w:t>программы дополнительного профессионального образования о прохождении курсов, предоставляются старшему воспитателю и руководителю ДОО.</w:t>
      </w:r>
    </w:p>
    <w:p w:rsidR="004B741D" w:rsidRPr="005E141D" w:rsidRDefault="004B741D" w:rsidP="008847A8">
      <w:pPr>
        <w:pStyle w:val="aff1"/>
        <w:widowControl w:val="0"/>
        <w:numPr>
          <w:ilvl w:val="1"/>
          <w:numId w:val="20"/>
        </w:numPr>
        <w:tabs>
          <w:tab w:val="left" w:pos="635"/>
        </w:tabs>
        <w:autoSpaceDE w:val="0"/>
        <w:autoSpaceDN w:val="0"/>
        <w:ind w:left="0" w:right="116" w:firstLine="142"/>
        <w:jc w:val="both"/>
      </w:pPr>
      <w:r w:rsidRPr="005E141D">
        <w:t>Педагоги образовательной организации, прошедшие курсовую переподготовку могут привлекаться администрацией ДОО к проведению методических мероприятий на уровне школы.</w:t>
      </w:r>
    </w:p>
    <w:p w:rsidR="004B741D" w:rsidRPr="005E141D" w:rsidRDefault="004B741D" w:rsidP="008847A8">
      <w:pPr>
        <w:pStyle w:val="aff1"/>
        <w:widowControl w:val="0"/>
        <w:numPr>
          <w:ilvl w:val="1"/>
          <w:numId w:val="20"/>
        </w:numPr>
        <w:tabs>
          <w:tab w:val="left" w:pos="752"/>
        </w:tabs>
        <w:autoSpaceDE w:val="0"/>
        <w:autoSpaceDN w:val="0"/>
        <w:ind w:left="0" w:right="124" w:firstLine="142"/>
        <w:jc w:val="both"/>
      </w:pPr>
      <w:r w:rsidRPr="005E141D">
        <w:t>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w:t>
      </w:r>
    </w:p>
    <w:p w:rsidR="004B741D" w:rsidRPr="005E141D" w:rsidRDefault="004B741D" w:rsidP="008847A8">
      <w:pPr>
        <w:pStyle w:val="aff1"/>
        <w:widowControl w:val="0"/>
        <w:numPr>
          <w:ilvl w:val="1"/>
          <w:numId w:val="20"/>
        </w:numPr>
        <w:tabs>
          <w:tab w:val="left" w:pos="714"/>
        </w:tabs>
        <w:autoSpaceDE w:val="0"/>
        <w:autoSpaceDN w:val="0"/>
        <w:ind w:left="0" w:right="112" w:firstLine="142"/>
        <w:jc w:val="both"/>
      </w:pPr>
      <w:r w:rsidRPr="005E141D">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ДОО сохраняется место работы и производится оплата учебного отпуска, в соответствии с законодательством Российской Федерации.</w:t>
      </w:r>
    </w:p>
    <w:p w:rsidR="004B741D" w:rsidRPr="005E141D" w:rsidRDefault="004B741D" w:rsidP="008847A8">
      <w:pPr>
        <w:pStyle w:val="aff1"/>
        <w:widowControl w:val="0"/>
        <w:numPr>
          <w:ilvl w:val="1"/>
          <w:numId w:val="20"/>
        </w:numPr>
        <w:tabs>
          <w:tab w:val="left" w:pos="788"/>
        </w:tabs>
        <w:autoSpaceDE w:val="0"/>
        <w:autoSpaceDN w:val="0"/>
        <w:ind w:left="0" w:right="121" w:firstLine="142"/>
        <w:jc w:val="both"/>
      </w:pPr>
      <w:r w:rsidRPr="005E141D">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4B741D" w:rsidRPr="005E141D" w:rsidRDefault="004B741D" w:rsidP="008847A8">
      <w:pPr>
        <w:pStyle w:val="aff1"/>
        <w:widowControl w:val="0"/>
        <w:numPr>
          <w:ilvl w:val="1"/>
          <w:numId w:val="20"/>
        </w:numPr>
        <w:tabs>
          <w:tab w:val="left" w:pos="755"/>
        </w:tabs>
        <w:autoSpaceDE w:val="0"/>
        <w:autoSpaceDN w:val="0"/>
        <w:ind w:left="0" w:right="114" w:firstLine="142"/>
        <w:jc w:val="both"/>
      </w:pPr>
      <w:r w:rsidRPr="005E141D">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4B741D" w:rsidRPr="005E141D" w:rsidRDefault="004B741D" w:rsidP="008847A8">
      <w:pPr>
        <w:pStyle w:val="aff1"/>
        <w:widowControl w:val="0"/>
        <w:numPr>
          <w:ilvl w:val="1"/>
          <w:numId w:val="20"/>
        </w:numPr>
        <w:tabs>
          <w:tab w:val="left" w:pos="721"/>
        </w:tabs>
        <w:autoSpaceDE w:val="0"/>
        <w:autoSpaceDN w:val="0"/>
        <w:ind w:left="0" w:right="112" w:firstLine="142"/>
        <w:jc w:val="both"/>
      </w:pPr>
      <w:r w:rsidRPr="005E141D">
        <w:t>В процессе посещения учебно-воспитательских мероприятий старший воспитатель наблюдают за работой лучших педагогов и организуют работу по изучению передового педагогического опыта.</w:t>
      </w:r>
    </w:p>
    <w:p w:rsidR="004B741D" w:rsidRPr="005E141D" w:rsidRDefault="004B741D" w:rsidP="008847A8">
      <w:pPr>
        <w:pStyle w:val="aff1"/>
        <w:widowControl w:val="0"/>
        <w:numPr>
          <w:ilvl w:val="1"/>
          <w:numId w:val="20"/>
        </w:numPr>
        <w:tabs>
          <w:tab w:val="left" w:pos="764"/>
        </w:tabs>
        <w:autoSpaceDE w:val="0"/>
        <w:autoSpaceDN w:val="0"/>
        <w:ind w:left="0" w:right="112" w:firstLine="142"/>
        <w:jc w:val="both"/>
      </w:pPr>
      <w:r w:rsidRPr="005E141D">
        <w:t xml:space="preserve">Выявленный опыт обобщается на заседаниях методических объединений ДОО, которые осуществляют свою деятельность в соответствии с </w:t>
      </w:r>
      <w:hyperlink r:id="rId34">
        <w:r w:rsidRPr="005E141D">
          <w:t>Положением о методическом</w:t>
        </w:r>
      </w:hyperlink>
      <w:r w:rsidRPr="005E141D">
        <w:t xml:space="preserve"> </w:t>
      </w:r>
      <w:hyperlink r:id="rId35">
        <w:r w:rsidRPr="005E141D">
          <w:t>совете ДОО.</w:t>
        </w:r>
      </w:hyperlink>
      <w:r w:rsidRPr="005E141D">
        <w:t xml:space="preserve"> В конце учебного года определяется лучший представленный опыт.</w:t>
      </w:r>
    </w:p>
    <w:p w:rsidR="004B741D" w:rsidRPr="005E141D" w:rsidRDefault="004B741D" w:rsidP="008847A8">
      <w:pPr>
        <w:pStyle w:val="aff1"/>
        <w:widowControl w:val="0"/>
        <w:numPr>
          <w:ilvl w:val="1"/>
          <w:numId w:val="20"/>
        </w:numPr>
        <w:tabs>
          <w:tab w:val="left" w:pos="789"/>
        </w:tabs>
        <w:autoSpaceDE w:val="0"/>
        <w:autoSpaceDN w:val="0"/>
        <w:ind w:left="0" w:right="117" w:firstLine="142"/>
        <w:jc w:val="both"/>
      </w:pPr>
      <w:r w:rsidRPr="005E141D">
        <w:t xml:space="preserve">Старший </w:t>
      </w:r>
      <w:r w:rsidR="0051322D" w:rsidRPr="005E141D">
        <w:t>воспитатель включает</w:t>
      </w:r>
      <w:r w:rsidRPr="005E141D">
        <w:t xml:space="preserve">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4B741D" w:rsidRPr="005E141D" w:rsidRDefault="004B741D" w:rsidP="008847A8">
      <w:pPr>
        <w:pStyle w:val="110"/>
        <w:numPr>
          <w:ilvl w:val="0"/>
          <w:numId w:val="20"/>
        </w:numPr>
        <w:tabs>
          <w:tab w:val="left" w:pos="398"/>
        </w:tabs>
        <w:ind w:left="0" w:firstLine="142"/>
        <w:jc w:val="both"/>
      </w:pPr>
      <w:r w:rsidRPr="005E141D">
        <w:t>Порядок</w:t>
      </w:r>
      <w:r w:rsidRPr="005E141D">
        <w:rPr>
          <w:spacing w:val="-4"/>
        </w:rPr>
        <w:t xml:space="preserve"> </w:t>
      </w:r>
      <w:r w:rsidRPr="005E141D">
        <w:rPr>
          <w:spacing w:val="-2"/>
        </w:rPr>
        <w:t>прохождения</w:t>
      </w:r>
    </w:p>
    <w:p w:rsidR="004B741D" w:rsidRPr="005E141D" w:rsidRDefault="004B741D" w:rsidP="008847A8">
      <w:pPr>
        <w:pStyle w:val="aff1"/>
        <w:widowControl w:val="0"/>
        <w:numPr>
          <w:ilvl w:val="1"/>
          <w:numId w:val="20"/>
        </w:numPr>
        <w:tabs>
          <w:tab w:val="left" w:pos="589"/>
        </w:tabs>
        <w:autoSpaceDE w:val="0"/>
        <w:autoSpaceDN w:val="0"/>
        <w:ind w:left="0" w:right="119" w:firstLine="142"/>
        <w:jc w:val="both"/>
      </w:pPr>
      <w:r w:rsidRPr="005E141D">
        <w:t xml:space="preserve">Повышение квалификации и профессиональная переподготовка </w:t>
      </w:r>
      <w:r w:rsidR="0051322D" w:rsidRPr="005E141D">
        <w:t>проводятся</w:t>
      </w:r>
      <w:r w:rsidRPr="005E141D">
        <w:t xml:space="preserve"> с отрывом от работы, без отрыва от работы, с частичным отрывом от работы.</w:t>
      </w:r>
    </w:p>
    <w:p w:rsidR="004B741D" w:rsidRPr="005E141D" w:rsidRDefault="004B741D" w:rsidP="008847A8">
      <w:pPr>
        <w:pStyle w:val="aff1"/>
        <w:widowControl w:val="0"/>
        <w:numPr>
          <w:ilvl w:val="1"/>
          <w:numId w:val="20"/>
        </w:numPr>
        <w:tabs>
          <w:tab w:val="left" w:pos="652"/>
        </w:tabs>
        <w:autoSpaceDE w:val="0"/>
        <w:autoSpaceDN w:val="0"/>
        <w:ind w:left="0" w:right="119" w:firstLine="142"/>
        <w:jc w:val="both"/>
      </w:pPr>
      <w:r w:rsidRPr="005E141D">
        <w:t>При направлении работника ДОО для повышения квалификации с отрывом от работы за ним сохраняются место работы (должность) и средняя заработная плата.</w:t>
      </w:r>
    </w:p>
    <w:p w:rsidR="004B741D" w:rsidRPr="005E141D" w:rsidRDefault="004B741D" w:rsidP="008847A8">
      <w:pPr>
        <w:pStyle w:val="aff1"/>
        <w:widowControl w:val="0"/>
        <w:numPr>
          <w:ilvl w:val="1"/>
          <w:numId w:val="20"/>
        </w:numPr>
        <w:tabs>
          <w:tab w:val="left" w:pos="721"/>
        </w:tabs>
        <w:autoSpaceDE w:val="0"/>
        <w:autoSpaceDN w:val="0"/>
        <w:ind w:left="0" w:right="113" w:firstLine="142"/>
        <w:jc w:val="both"/>
      </w:pPr>
      <w:r w:rsidRPr="005E141D">
        <w:t xml:space="preserve">Работникам 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sidRPr="005E141D">
        <w:rPr>
          <w:spacing w:val="-2"/>
        </w:rPr>
        <w:t>Федерации).</w:t>
      </w:r>
    </w:p>
    <w:p w:rsidR="004B741D" w:rsidRPr="005E141D" w:rsidRDefault="004B741D" w:rsidP="008847A8">
      <w:pPr>
        <w:pStyle w:val="aff1"/>
        <w:widowControl w:val="0"/>
        <w:numPr>
          <w:ilvl w:val="1"/>
          <w:numId w:val="20"/>
        </w:numPr>
        <w:tabs>
          <w:tab w:val="left" w:pos="584"/>
        </w:tabs>
        <w:autoSpaceDE w:val="0"/>
        <w:autoSpaceDN w:val="0"/>
        <w:ind w:left="0" w:right="115" w:firstLine="142"/>
        <w:jc w:val="both"/>
      </w:pPr>
      <w:r w:rsidRPr="005E141D">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rsidR="004B741D" w:rsidRPr="005E141D" w:rsidRDefault="004B741D" w:rsidP="008847A8">
      <w:pPr>
        <w:pStyle w:val="aff1"/>
        <w:widowControl w:val="0"/>
        <w:numPr>
          <w:ilvl w:val="1"/>
          <w:numId w:val="20"/>
        </w:numPr>
        <w:tabs>
          <w:tab w:val="left" w:pos="820"/>
        </w:tabs>
        <w:autoSpaceDE w:val="0"/>
        <w:autoSpaceDN w:val="0"/>
        <w:ind w:left="0" w:right="119" w:firstLine="142"/>
        <w:jc w:val="both"/>
      </w:pPr>
      <w:r w:rsidRPr="005E141D">
        <w:t>Педагогический работник ДОО имеет право пройти дополнительную профессиональную</w:t>
      </w:r>
      <w:r w:rsidRPr="005E141D">
        <w:rPr>
          <w:spacing w:val="-4"/>
        </w:rPr>
        <w:t xml:space="preserve"> </w:t>
      </w:r>
      <w:r w:rsidRPr="005E141D">
        <w:t>переподготовку</w:t>
      </w:r>
      <w:r w:rsidRPr="005E141D">
        <w:rPr>
          <w:spacing w:val="-8"/>
        </w:rPr>
        <w:t xml:space="preserve"> </w:t>
      </w:r>
      <w:r w:rsidRPr="005E141D">
        <w:t>за</w:t>
      </w:r>
      <w:r w:rsidRPr="005E141D">
        <w:rPr>
          <w:spacing w:val="-5"/>
        </w:rPr>
        <w:t xml:space="preserve"> </w:t>
      </w:r>
      <w:r w:rsidRPr="005E141D">
        <w:t>счѐт</w:t>
      </w:r>
      <w:r w:rsidRPr="005E141D">
        <w:rPr>
          <w:spacing w:val="-4"/>
        </w:rPr>
        <w:t xml:space="preserve"> </w:t>
      </w:r>
      <w:r w:rsidRPr="005E141D">
        <w:t>собственных</w:t>
      </w:r>
      <w:r w:rsidRPr="005E141D">
        <w:rPr>
          <w:spacing w:val="-3"/>
        </w:rPr>
        <w:t xml:space="preserve"> </w:t>
      </w:r>
      <w:r w:rsidRPr="005E141D">
        <w:t>средств</w:t>
      </w:r>
      <w:r w:rsidRPr="005E141D">
        <w:rPr>
          <w:spacing w:val="-5"/>
        </w:rPr>
        <w:t xml:space="preserve"> </w:t>
      </w:r>
      <w:r w:rsidRPr="005E141D">
        <w:t>или</w:t>
      </w:r>
      <w:r w:rsidRPr="005E141D">
        <w:rPr>
          <w:spacing w:val="-3"/>
        </w:rPr>
        <w:t xml:space="preserve"> </w:t>
      </w:r>
      <w:r w:rsidRPr="005E141D">
        <w:t>за</w:t>
      </w:r>
      <w:r w:rsidRPr="005E141D">
        <w:rPr>
          <w:spacing w:val="-5"/>
        </w:rPr>
        <w:t xml:space="preserve"> </w:t>
      </w:r>
      <w:r w:rsidRPr="005E141D">
        <w:t>счѐт</w:t>
      </w:r>
      <w:r w:rsidRPr="005E141D">
        <w:rPr>
          <w:spacing w:val="-4"/>
        </w:rPr>
        <w:t xml:space="preserve"> </w:t>
      </w:r>
      <w:r w:rsidRPr="005E141D">
        <w:t xml:space="preserve">направляющей </w:t>
      </w:r>
      <w:r w:rsidRPr="005E141D">
        <w:rPr>
          <w:spacing w:val="-2"/>
        </w:rPr>
        <w:t>стороны.</w:t>
      </w:r>
    </w:p>
    <w:p w:rsidR="004B741D" w:rsidRPr="005E141D" w:rsidRDefault="004B741D" w:rsidP="008847A8">
      <w:pPr>
        <w:pStyle w:val="110"/>
        <w:numPr>
          <w:ilvl w:val="0"/>
          <w:numId w:val="20"/>
        </w:numPr>
        <w:tabs>
          <w:tab w:val="left" w:pos="398"/>
        </w:tabs>
        <w:ind w:left="0" w:firstLine="142"/>
        <w:jc w:val="both"/>
      </w:pPr>
      <w:r w:rsidRPr="005E141D">
        <w:t>Контроль</w:t>
      </w:r>
      <w:r w:rsidRPr="005E141D">
        <w:rPr>
          <w:spacing w:val="-7"/>
        </w:rPr>
        <w:t xml:space="preserve"> </w:t>
      </w:r>
      <w:r w:rsidRPr="005E141D">
        <w:t>за</w:t>
      </w:r>
      <w:r w:rsidRPr="005E141D">
        <w:rPr>
          <w:spacing w:val="-5"/>
        </w:rPr>
        <w:t xml:space="preserve"> </w:t>
      </w:r>
      <w:r w:rsidRPr="005E141D">
        <w:t>повышением</w:t>
      </w:r>
      <w:r w:rsidRPr="005E141D">
        <w:rPr>
          <w:spacing w:val="-6"/>
        </w:rPr>
        <w:t xml:space="preserve"> </w:t>
      </w:r>
      <w:r w:rsidRPr="005E141D">
        <w:t>квалификации</w:t>
      </w:r>
      <w:r w:rsidRPr="005E141D">
        <w:rPr>
          <w:spacing w:val="-7"/>
        </w:rPr>
        <w:t xml:space="preserve"> </w:t>
      </w:r>
      <w:r w:rsidRPr="005E141D">
        <w:t>педагогических</w:t>
      </w:r>
      <w:r w:rsidRPr="005E141D">
        <w:rPr>
          <w:spacing w:val="-4"/>
        </w:rPr>
        <w:t xml:space="preserve"> </w:t>
      </w:r>
      <w:r w:rsidRPr="005E141D">
        <w:rPr>
          <w:spacing w:val="-2"/>
        </w:rPr>
        <w:t>работников</w:t>
      </w:r>
    </w:p>
    <w:p w:rsidR="004B741D" w:rsidRPr="005E141D" w:rsidRDefault="004B741D" w:rsidP="008847A8">
      <w:pPr>
        <w:pStyle w:val="aff1"/>
        <w:widowControl w:val="0"/>
        <w:numPr>
          <w:ilvl w:val="1"/>
          <w:numId w:val="20"/>
        </w:numPr>
        <w:tabs>
          <w:tab w:val="left" w:pos="662"/>
        </w:tabs>
        <w:autoSpaceDE w:val="0"/>
        <w:autoSpaceDN w:val="0"/>
        <w:ind w:left="0" w:right="116" w:firstLine="142"/>
        <w:jc w:val="both"/>
      </w:pPr>
      <w:r w:rsidRPr="005E141D">
        <w:t xml:space="preserve">Старший </w:t>
      </w:r>
      <w:r w:rsidR="0051322D" w:rsidRPr="005E141D">
        <w:t>воспитатель осуществляет</w:t>
      </w:r>
      <w:r w:rsidRPr="005E141D">
        <w:t xml:space="preserve"> контроль соблюдения периодичности повышения квалификации педагогических </w:t>
      </w:r>
      <w:r w:rsidRPr="005E141D">
        <w:rPr>
          <w:spacing w:val="-2"/>
        </w:rPr>
        <w:t>работников.</w:t>
      </w:r>
    </w:p>
    <w:p w:rsidR="004B741D" w:rsidRPr="005E141D" w:rsidRDefault="004B741D" w:rsidP="008847A8">
      <w:pPr>
        <w:pStyle w:val="aff1"/>
        <w:widowControl w:val="0"/>
        <w:numPr>
          <w:ilvl w:val="1"/>
          <w:numId w:val="20"/>
        </w:numPr>
        <w:tabs>
          <w:tab w:val="left" w:pos="752"/>
        </w:tabs>
        <w:autoSpaceDE w:val="0"/>
        <w:autoSpaceDN w:val="0"/>
        <w:ind w:left="0" w:right="114" w:firstLine="142"/>
        <w:jc w:val="both"/>
      </w:pPr>
      <w:r w:rsidRPr="005E141D">
        <w:t xml:space="preserve">По завершении курсов повышения квалификации педагогический работник образовательной организации обязан </w:t>
      </w:r>
      <w:r w:rsidR="0051322D" w:rsidRPr="005E141D">
        <w:t>представить старшему</w:t>
      </w:r>
      <w:r w:rsidRPr="005E141D">
        <w:t xml:space="preserve"> воспитателю и руководителю ДОО документ о получении дополнительного профессионального образования.</w:t>
      </w:r>
    </w:p>
    <w:p w:rsidR="004B741D" w:rsidRPr="005E141D" w:rsidRDefault="004B741D" w:rsidP="004B741D">
      <w:pPr>
        <w:widowControl w:val="0"/>
        <w:tabs>
          <w:tab w:val="left" w:pos="752"/>
        </w:tabs>
        <w:autoSpaceDE w:val="0"/>
        <w:autoSpaceDN w:val="0"/>
        <w:ind w:right="114"/>
      </w:pPr>
    </w:p>
    <w:p w:rsidR="004B741D" w:rsidRPr="005E141D" w:rsidRDefault="004B741D" w:rsidP="008847A8">
      <w:pPr>
        <w:pStyle w:val="110"/>
        <w:numPr>
          <w:ilvl w:val="0"/>
          <w:numId w:val="20"/>
        </w:numPr>
        <w:tabs>
          <w:tab w:val="left" w:pos="398"/>
        </w:tabs>
        <w:ind w:left="0" w:firstLine="142"/>
        <w:jc w:val="both"/>
      </w:pPr>
      <w:r w:rsidRPr="005E141D">
        <w:t>Гарантии</w:t>
      </w:r>
      <w:r w:rsidRPr="005E141D">
        <w:rPr>
          <w:spacing w:val="-3"/>
        </w:rPr>
        <w:t xml:space="preserve"> </w:t>
      </w:r>
      <w:r w:rsidRPr="005E141D">
        <w:t>и</w:t>
      </w:r>
      <w:r w:rsidRPr="005E141D">
        <w:rPr>
          <w:spacing w:val="-2"/>
        </w:rPr>
        <w:t xml:space="preserve"> компенсации</w:t>
      </w:r>
    </w:p>
    <w:p w:rsidR="004B741D" w:rsidRPr="005E141D" w:rsidRDefault="004B741D" w:rsidP="008847A8">
      <w:pPr>
        <w:pStyle w:val="aff1"/>
        <w:widowControl w:val="0"/>
        <w:numPr>
          <w:ilvl w:val="1"/>
          <w:numId w:val="20"/>
        </w:numPr>
        <w:tabs>
          <w:tab w:val="left" w:pos="726"/>
        </w:tabs>
        <w:autoSpaceDE w:val="0"/>
        <w:autoSpaceDN w:val="0"/>
        <w:ind w:left="0" w:firstLine="142"/>
        <w:jc w:val="both"/>
      </w:pPr>
      <w:r w:rsidRPr="005E141D">
        <w:t>Работникам</w:t>
      </w:r>
      <w:r w:rsidRPr="005E141D">
        <w:rPr>
          <w:spacing w:val="41"/>
        </w:rPr>
        <w:t xml:space="preserve"> </w:t>
      </w:r>
      <w:r w:rsidRPr="005E141D">
        <w:t>образовательной</w:t>
      </w:r>
      <w:r w:rsidRPr="005E141D">
        <w:rPr>
          <w:spacing w:val="42"/>
        </w:rPr>
        <w:t xml:space="preserve">  </w:t>
      </w:r>
      <w:r w:rsidRPr="005E141D">
        <w:t>организации,</w:t>
      </w:r>
      <w:r w:rsidRPr="005E141D">
        <w:rPr>
          <w:spacing w:val="40"/>
        </w:rPr>
        <w:t xml:space="preserve">  </w:t>
      </w:r>
      <w:r w:rsidRPr="005E141D">
        <w:t>проходящим</w:t>
      </w:r>
      <w:r w:rsidRPr="005E141D">
        <w:rPr>
          <w:spacing w:val="41"/>
        </w:rPr>
        <w:t xml:space="preserve">  </w:t>
      </w:r>
      <w:r w:rsidRPr="005E141D">
        <w:rPr>
          <w:spacing w:val="-2"/>
        </w:rPr>
        <w:t>профессиональное</w:t>
      </w:r>
    </w:p>
    <w:p w:rsidR="004B741D" w:rsidRPr="005E141D" w:rsidRDefault="004B741D" w:rsidP="004B741D">
      <w:pPr>
        <w:pStyle w:val="af"/>
        <w:spacing w:after="0"/>
        <w:ind w:right="122" w:firstLine="142"/>
        <w:jc w:val="both"/>
      </w:pPr>
      <w:r w:rsidRPr="005E141D">
        <w:t>обучение, Заведующий ДОО предоставляет гарантии и компенсации, предусмотренные действующим трудовым законодательством Российской Федерации.</w:t>
      </w:r>
    </w:p>
    <w:p w:rsidR="004B741D" w:rsidRPr="005E141D" w:rsidRDefault="004B741D" w:rsidP="008847A8">
      <w:pPr>
        <w:pStyle w:val="aff1"/>
        <w:widowControl w:val="0"/>
        <w:numPr>
          <w:ilvl w:val="1"/>
          <w:numId w:val="20"/>
        </w:numPr>
        <w:tabs>
          <w:tab w:val="left" w:pos="702"/>
        </w:tabs>
        <w:autoSpaceDE w:val="0"/>
        <w:autoSpaceDN w:val="0"/>
        <w:ind w:left="0" w:right="112" w:firstLine="142"/>
        <w:jc w:val="both"/>
      </w:pPr>
      <w:r w:rsidRPr="005E141D">
        <w:lastRenderedPageBreak/>
        <w:t xml:space="preserve">За сотрудниками образовательной организации, направленными на повышение квалификации с отрывом от работы, сохраняется заработная плата по основному месту </w:t>
      </w:r>
      <w:r w:rsidRPr="005E141D">
        <w:rPr>
          <w:spacing w:val="-2"/>
        </w:rPr>
        <w:t>работы.</w:t>
      </w:r>
    </w:p>
    <w:p w:rsidR="004B741D" w:rsidRPr="005E141D" w:rsidRDefault="004B741D" w:rsidP="004B741D">
      <w:pPr>
        <w:pStyle w:val="af"/>
        <w:spacing w:after="0"/>
        <w:ind w:firstLine="142"/>
      </w:pPr>
    </w:p>
    <w:p w:rsidR="004B741D" w:rsidRPr="005E141D" w:rsidRDefault="004B741D" w:rsidP="008847A8">
      <w:pPr>
        <w:pStyle w:val="110"/>
        <w:numPr>
          <w:ilvl w:val="0"/>
          <w:numId w:val="20"/>
        </w:numPr>
        <w:tabs>
          <w:tab w:val="left" w:pos="398"/>
        </w:tabs>
        <w:ind w:left="0" w:firstLine="142"/>
        <w:jc w:val="both"/>
      </w:pPr>
      <w:r w:rsidRPr="005E141D">
        <w:t>Отчѐтность</w:t>
      </w:r>
      <w:r w:rsidRPr="005E141D">
        <w:rPr>
          <w:spacing w:val="-4"/>
        </w:rPr>
        <w:t xml:space="preserve"> </w:t>
      </w:r>
      <w:r w:rsidRPr="005E141D">
        <w:t>о</w:t>
      </w:r>
      <w:r w:rsidRPr="005E141D">
        <w:rPr>
          <w:spacing w:val="-6"/>
        </w:rPr>
        <w:t xml:space="preserve"> </w:t>
      </w:r>
      <w:r w:rsidRPr="005E141D">
        <w:t>повышении</w:t>
      </w:r>
      <w:r w:rsidRPr="005E141D">
        <w:rPr>
          <w:spacing w:val="-3"/>
        </w:rPr>
        <w:t xml:space="preserve"> </w:t>
      </w:r>
      <w:r w:rsidRPr="005E141D">
        <w:rPr>
          <w:spacing w:val="-2"/>
        </w:rPr>
        <w:t>квалификации</w:t>
      </w:r>
    </w:p>
    <w:p w:rsidR="004B741D" w:rsidRPr="005E141D" w:rsidRDefault="004B741D" w:rsidP="008847A8">
      <w:pPr>
        <w:pStyle w:val="aff1"/>
        <w:widowControl w:val="0"/>
        <w:numPr>
          <w:ilvl w:val="1"/>
          <w:numId w:val="20"/>
        </w:numPr>
        <w:tabs>
          <w:tab w:val="left" w:pos="695"/>
        </w:tabs>
        <w:autoSpaceDE w:val="0"/>
        <w:autoSpaceDN w:val="0"/>
        <w:ind w:left="0" w:right="113" w:firstLine="142"/>
        <w:jc w:val="both"/>
      </w:pPr>
      <w:r w:rsidRPr="005E141D">
        <w:rPr>
          <w:u w:val="single"/>
        </w:rPr>
        <w:t>Слушатели, успешно прошедшие курс обучения вне ДОО, предоставляют в</w:t>
      </w:r>
      <w:r w:rsidRPr="005E141D">
        <w:t xml:space="preserve"> </w:t>
      </w:r>
      <w:r w:rsidRPr="005E141D">
        <w:rPr>
          <w:u w:val="single"/>
        </w:rPr>
        <w:t>образовательную организацию документы государственного образца:</w:t>
      </w:r>
    </w:p>
    <w:p w:rsidR="004B741D" w:rsidRPr="005E141D" w:rsidRDefault="004B741D" w:rsidP="008847A8">
      <w:pPr>
        <w:pStyle w:val="aff1"/>
        <w:widowControl w:val="0"/>
        <w:numPr>
          <w:ilvl w:val="2"/>
          <w:numId w:val="20"/>
        </w:numPr>
        <w:tabs>
          <w:tab w:val="left" w:pos="878"/>
        </w:tabs>
        <w:autoSpaceDE w:val="0"/>
        <w:autoSpaceDN w:val="0"/>
        <w:ind w:left="0" w:right="117" w:firstLine="142"/>
        <w:jc w:val="both"/>
      </w:pPr>
      <w:r w:rsidRPr="005E141D">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4B741D" w:rsidRPr="005E141D" w:rsidRDefault="004B741D" w:rsidP="008847A8">
      <w:pPr>
        <w:pStyle w:val="aff1"/>
        <w:widowControl w:val="0"/>
        <w:numPr>
          <w:ilvl w:val="2"/>
          <w:numId w:val="20"/>
        </w:numPr>
        <w:tabs>
          <w:tab w:val="left" w:pos="878"/>
        </w:tabs>
        <w:autoSpaceDE w:val="0"/>
        <w:autoSpaceDN w:val="0"/>
        <w:ind w:left="0" w:right="116" w:firstLine="142"/>
        <w:jc w:val="both"/>
      </w:pPr>
      <w:r w:rsidRPr="005E141D">
        <w:t>свидетельство о повышении квалификации - для лиц, прошедших обучение по программе в объеме свыше 100 часов;</w:t>
      </w:r>
    </w:p>
    <w:p w:rsidR="004B741D" w:rsidRPr="005E141D" w:rsidRDefault="004B741D" w:rsidP="008847A8">
      <w:pPr>
        <w:pStyle w:val="aff1"/>
        <w:widowControl w:val="0"/>
        <w:numPr>
          <w:ilvl w:val="2"/>
          <w:numId w:val="20"/>
        </w:numPr>
        <w:tabs>
          <w:tab w:val="left" w:pos="878"/>
        </w:tabs>
        <w:autoSpaceDE w:val="0"/>
        <w:autoSpaceDN w:val="0"/>
        <w:ind w:left="0" w:right="123" w:firstLine="142"/>
        <w:jc w:val="both"/>
      </w:pPr>
      <w:r w:rsidRPr="005E141D">
        <w:t>справку</w:t>
      </w:r>
      <w:r w:rsidRPr="005E141D">
        <w:rPr>
          <w:spacing w:val="-5"/>
        </w:rPr>
        <w:t xml:space="preserve"> </w:t>
      </w:r>
      <w:r w:rsidRPr="005E141D">
        <w:t>установленного</w:t>
      </w:r>
      <w:r w:rsidRPr="005E141D">
        <w:rPr>
          <w:spacing w:val="-5"/>
        </w:rPr>
        <w:t xml:space="preserve"> </w:t>
      </w:r>
      <w:r w:rsidRPr="005E141D">
        <w:t>образца</w:t>
      </w:r>
      <w:r w:rsidRPr="005E141D">
        <w:rPr>
          <w:spacing w:val="-5"/>
        </w:rPr>
        <w:t xml:space="preserve"> </w:t>
      </w:r>
      <w:r w:rsidRPr="005E141D">
        <w:t>о</w:t>
      </w:r>
      <w:r w:rsidRPr="005E141D">
        <w:rPr>
          <w:spacing w:val="-6"/>
        </w:rPr>
        <w:t xml:space="preserve"> </w:t>
      </w:r>
      <w:r w:rsidRPr="005E141D">
        <w:t>краткосрочном</w:t>
      </w:r>
      <w:r w:rsidRPr="005E141D">
        <w:rPr>
          <w:spacing w:val="-5"/>
        </w:rPr>
        <w:t xml:space="preserve"> </w:t>
      </w:r>
      <w:r w:rsidRPr="005E141D">
        <w:t>обучении</w:t>
      </w:r>
      <w:r w:rsidRPr="005E141D">
        <w:rPr>
          <w:spacing w:val="-4"/>
        </w:rPr>
        <w:t xml:space="preserve"> </w:t>
      </w:r>
      <w:r w:rsidRPr="005E141D">
        <w:t>или</w:t>
      </w:r>
      <w:r w:rsidRPr="005E141D">
        <w:rPr>
          <w:spacing w:val="-4"/>
        </w:rPr>
        <w:t xml:space="preserve"> </w:t>
      </w:r>
      <w:r w:rsidRPr="005E141D">
        <w:t>сертификат</w:t>
      </w:r>
      <w:r w:rsidRPr="005E141D">
        <w:rPr>
          <w:spacing w:val="-2"/>
        </w:rPr>
        <w:t xml:space="preserve"> </w:t>
      </w:r>
      <w:r w:rsidRPr="005E141D">
        <w:t>участия в работе тематических и проблемных семинаров в объеме до 72 часов.</w:t>
      </w:r>
    </w:p>
    <w:p w:rsidR="004B741D" w:rsidRPr="005E141D" w:rsidRDefault="004B741D" w:rsidP="008847A8">
      <w:pPr>
        <w:pStyle w:val="aff1"/>
        <w:widowControl w:val="0"/>
        <w:numPr>
          <w:ilvl w:val="1"/>
          <w:numId w:val="20"/>
        </w:numPr>
        <w:tabs>
          <w:tab w:val="left" w:pos="810"/>
        </w:tabs>
        <w:autoSpaceDE w:val="0"/>
        <w:autoSpaceDN w:val="0"/>
        <w:ind w:left="0" w:right="112" w:firstLine="142"/>
        <w:jc w:val="both"/>
      </w:pPr>
      <w:r w:rsidRPr="005E141D">
        <w:t>Сведения о результатах повышения квалификации и профессиональной переподготовки педагогов предоставляются в образовательную организацию не позднее, чем через 3 дня после прохождения обучения.</w:t>
      </w:r>
    </w:p>
    <w:p w:rsidR="004B741D" w:rsidRPr="005E141D" w:rsidRDefault="004B741D" w:rsidP="008847A8">
      <w:pPr>
        <w:pStyle w:val="aff1"/>
        <w:widowControl w:val="0"/>
        <w:numPr>
          <w:ilvl w:val="1"/>
          <w:numId w:val="20"/>
        </w:numPr>
        <w:tabs>
          <w:tab w:val="left" w:pos="592"/>
        </w:tabs>
        <w:autoSpaceDE w:val="0"/>
        <w:autoSpaceDN w:val="0"/>
        <w:ind w:left="0" w:right="116" w:firstLine="142"/>
        <w:jc w:val="both"/>
      </w:pPr>
      <w:r w:rsidRPr="005E141D">
        <w:t>Результаты работы во временных творческих занятиях внутри ДОО,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4B741D" w:rsidRPr="005E141D" w:rsidRDefault="004B741D" w:rsidP="008847A8">
      <w:pPr>
        <w:pStyle w:val="110"/>
        <w:numPr>
          <w:ilvl w:val="0"/>
          <w:numId w:val="20"/>
        </w:numPr>
        <w:tabs>
          <w:tab w:val="left" w:pos="398"/>
        </w:tabs>
        <w:ind w:left="0" w:firstLine="142"/>
      </w:pPr>
      <w:r w:rsidRPr="005E141D">
        <w:rPr>
          <w:spacing w:val="-2"/>
        </w:rPr>
        <w:t>Документация</w:t>
      </w:r>
    </w:p>
    <w:p w:rsidR="004B741D" w:rsidRPr="005E141D" w:rsidRDefault="004B741D" w:rsidP="008847A8">
      <w:pPr>
        <w:pStyle w:val="aff1"/>
        <w:widowControl w:val="0"/>
        <w:numPr>
          <w:ilvl w:val="1"/>
          <w:numId w:val="20"/>
        </w:numPr>
        <w:tabs>
          <w:tab w:val="left" w:pos="582"/>
        </w:tabs>
        <w:autoSpaceDE w:val="0"/>
        <w:autoSpaceDN w:val="0"/>
        <w:ind w:left="0" w:right="115" w:firstLine="142"/>
      </w:pPr>
      <w:r w:rsidRPr="005E141D">
        <w:rPr>
          <w:u w:val="single"/>
        </w:rPr>
        <w:t>В</w:t>
      </w:r>
      <w:r w:rsidRPr="005E141D">
        <w:rPr>
          <w:spacing w:val="-2"/>
          <w:u w:val="single"/>
        </w:rPr>
        <w:t xml:space="preserve"> </w:t>
      </w:r>
      <w:r w:rsidRPr="005E141D">
        <w:rPr>
          <w:u w:val="single"/>
        </w:rPr>
        <w:t>образовательной</w:t>
      </w:r>
      <w:r w:rsidRPr="005E141D">
        <w:rPr>
          <w:spacing w:val="-2"/>
          <w:u w:val="single"/>
        </w:rPr>
        <w:t xml:space="preserve"> </w:t>
      </w:r>
      <w:r w:rsidRPr="005E141D">
        <w:rPr>
          <w:u w:val="single"/>
        </w:rPr>
        <w:t>организации ведется</w:t>
      </w:r>
      <w:r w:rsidRPr="005E141D">
        <w:rPr>
          <w:spacing w:val="-2"/>
          <w:u w:val="single"/>
        </w:rPr>
        <w:t xml:space="preserve"> </w:t>
      </w:r>
      <w:r w:rsidRPr="005E141D">
        <w:rPr>
          <w:u w:val="single"/>
        </w:rPr>
        <w:t>следующая</w:t>
      </w:r>
      <w:r w:rsidRPr="005E141D">
        <w:rPr>
          <w:spacing w:val="-2"/>
          <w:u w:val="single"/>
        </w:rPr>
        <w:t xml:space="preserve"> </w:t>
      </w:r>
      <w:r w:rsidRPr="005E141D">
        <w:rPr>
          <w:u w:val="single"/>
        </w:rPr>
        <w:t>документация</w:t>
      </w:r>
      <w:r w:rsidRPr="005E141D">
        <w:rPr>
          <w:spacing w:val="-3"/>
          <w:u w:val="single"/>
        </w:rPr>
        <w:t xml:space="preserve"> </w:t>
      </w:r>
      <w:r w:rsidRPr="005E141D">
        <w:rPr>
          <w:u w:val="single"/>
        </w:rPr>
        <w:t>по</w:t>
      </w:r>
      <w:r w:rsidRPr="005E141D">
        <w:rPr>
          <w:spacing w:val="-3"/>
          <w:u w:val="single"/>
        </w:rPr>
        <w:t xml:space="preserve"> </w:t>
      </w:r>
      <w:r w:rsidRPr="005E141D">
        <w:rPr>
          <w:u w:val="single"/>
        </w:rPr>
        <w:t>повышению</w:t>
      </w:r>
      <w:r w:rsidRPr="005E141D">
        <w:t xml:space="preserve"> </w:t>
      </w:r>
      <w:r w:rsidRPr="005E141D">
        <w:rPr>
          <w:spacing w:val="-2"/>
          <w:u w:val="single"/>
        </w:rPr>
        <w:t>квалификации:</w:t>
      </w:r>
    </w:p>
    <w:p w:rsidR="004B741D" w:rsidRPr="005E141D" w:rsidRDefault="004B741D" w:rsidP="008847A8">
      <w:pPr>
        <w:pStyle w:val="aff1"/>
        <w:widowControl w:val="0"/>
        <w:numPr>
          <w:ilvl w:val="2"/>
          <w:numId w:val="20"/>
        </w:numPr>
        <w:tabs>
          <w:tab w:val="left" w:pos="878"/>
        </w:tabs>
        <w:autoSpaceDE w:val="0"/>
        <w:autoSpaceDN w:val="0"/>
        <w:ind w:left="0" w:right="123" w:firstLine="142"/>
        <w:jc w:val="both"/>
      </w:pPr>
      <w:r w:rsidRPr="005E141D">
        <w:t>перспективный план прохождения курсов повышения квалификации руководящих работников на 3 года;</w:t>
      </w:r>
    </w:p>
    <w:p w:rsidR="004B741D" w:rsidRPr="005E141D" w:rsidRDefault="004B741D" w:rsidP="008847A8">
      <w:pPr>
        <w:pStyle w:val="aff1"/>
        <w:widowControl w:val="0"/>
        <w:numPr>
          <w:ilvl w:val="2"/>
          <w:numId w:val="20"/>
        </w:numPr>
        <w:tabs>
          <w:tab w:val="left" w:pos="878"/>
        </w:tabs>
        <w:autoSpaceDE w:val="0"/>
        <w:autoSpaceDN w:val="0"/>
        <w:ind w:left="0" w:right="121" w:firstLine="142"/>
        <w:jc w:val="both"/>
      </w:pPr>
      <w:r w:rsidRPr="005E141D">
        <w:t>перспективный план прохождения курсов повышения квалификации</w:t>
      </w:r>
      <w:r w:rsidRPr="005E141D">
        <w:rPr>
          <w:spacing w:val="40"/>
        </w:rPr>
        <w:t xml:space="preserve"> </w:t>
      </w:r>
      <w:r w:rsidRPr="005E141D">
        <w:t>педагогических работников на 3 года;</w:t>
      </w:r>
    </w:p>
    <w:p w:rsidR="004B741D" w:rsidRPr="005E141D" w:rsidRDefault="004B741D" w:rsidP="008847A8">
      <w:pPr>
        <w:pStyle w:val="aff1"/>
        <w:widowControl w:val="0"/>
        <w:numPr>
          <w:ilvl w:val="2"/>
          <w:numId w:val="20"/>
        </w:numPr>
        <w:tabs>
          <w:tab w:val="left" w:pos="878"/>
        </w:tabs>
        <w:autoSpaceDE w:val="0"/>
        <w:autoSpaceDN w:val="0"/>
        <w:ind w:left="0" w:right="117" w:firstLine="142"/>
        <w:jc w:val="both"/>
      </w:pPr>
      <w:r w:rsidRPr="005E141D">
        <w:t>перспективный план прохождения курсов повышения квалификации обслуживающего персонала на 5 лет;</w:t>
      </w:r>
    </w:p>
    <w:p w:rsidR="004B741D" w:rsidRPr="005E141D" w:rsidRDefault="004B741D" w:rsidP="008847A8">
      <w:pPr>
        <w:pStyle w:val="aff1"/>
        <w:widowControl w:val="0"/>
        <w:numPr>
          <w:ilvl w:val="2"/>
          <w:numId w:val="20"/>
        </w:numPr>
        <w:tabs>
          <w:tab w:val="left" w:pos="878"/>
        </w:tabs>
        <w:autoSpaceDE w:val="0"/>
        <w:autoSpaceDN w:val="0"/>
        <w:ind w:left="0" w:right="120" w:firstLine="142"/>
        <w:jc w:val="both"/>
      </w:pPr>
      <w:r w:rsidRPr="005E141D">
        <w:t>копии документов о прохождении курсов повышения квалификации, профессиональной переподготовки (в личных делах работников);</w:t>
      </w:r>
    </w:p>
    <w:p w:rsidR="004B741D" w:rsidRPr="005E141D" w:rsidRDefault="004B741D" w:rsidP="008847A8">
      <w:pPr>
        <w:pStyle w:val="aff1"/>
        <w:widowControl w:val="0"/>
        <w:numPr>
          <w:ilvl w:val="2"/>
          <w:numId w:val="20"/>
        </w:numPr>
        <w:tabs>
          <w:tab w:val="left" w:pos="878"/>
        </w:tabs>
        <w:autoSpaceDE w:val="0"/>
        <w:autoSpaceDN w:val="0"/>
        <w:ind w:left="0" w:right="119" w:firstLine="142"/>
        <w:jc w:val="both"/>
      </w:pPr>
      <w:r w:rsidRPr="005E141D">
        <w:t>база данных о работниках школы, включающая сведения о курсовой переподготовке, темах самообразования педагогов, представлении педагогами передового опыта.</w:t>
      </w:r>
    </w:p>
    <w:p w:rsidR="004B741D" w:rsidRPr="005E141D" w:rsidRDefault="004B741D" w:rsidP="008847A8">
      <w:pPr>
        <w:pStyle w:val="aff1"/>
        <w:widowControl w:val="0"/>
        <w:numPr>
          <w:ilvl w:val="1"/>
          <w:numId w:val="20"/>
        </w:numPr>
        <w:tabs>
          <w:tab w:val="left" w:pos="649"/>
        </w:tabs>
        <w:autoSpaceDE w:val="0"/>
        <w:autoSpaceDN w:val="0"/>
        <w:ind w:left="0" w:right="122" w:firstLine="142"/>
        <w:jc w:val="both"/>
      </w:pPr>
      <w:r w:rsidRPr="005E141D">
        <w:t>Перспективные планы прохождения курсов повышения квалификации работников ДОО разрабатываются ежегодно на начало учебного года и утверждаются приказом заведующего ДОО</w:t>
      </w:r>
    </w:p>
    <w:p w:rsidR="004B741D" w:rsidRPr="005E141D" w:rsidRDefault="004B741D" w:rsidP="008847A8">
      <w:pPr>
        <w:pStyle w:val="aff1"/>
        <w:widowControl w:val="0"/>
        <w:numPr>
          <w:ilvl w:val="1"/>
          <w:numId w:val="20"/>
        </w:numPr>
        <w:tabs>
          <w:tab w:val="left" w:pos="726"/>
        </w:tabs>
        <w:autoSpaceDE w:val="0"/>
        <w:autoSpaceDN w:val="0"/>
        <w:ind w:left="0" w:right="114" w:firstLine="142"/>
        <w:jc w:val="both"/>
      </w:pPr>
      <w:r w:rsidRPr="005E141D">
        <w:t>Документация, перечисленная в п. 9.</w:t>
      </w:r>
      <w:r w:rsidR="0051322D">
        <w:t xml:space="preserve">1 </w:t>
      </w:r>
      <w:r w:rsidRPr="005E141D">
        <w:t>обновляется в образовательной организации на начало учебного года.</w:t>
      </w:r>
    </w:p>
    <w:p w:rsidR="004B741D" w:rsidRPr="005E141D" w:rsidRDefault="004B741D" w:rsidP="004B741D">
      <w:pPr>
        <w:pStyle w:val="aff1"/>
        <w:widowControl w:val="0"/>
        <w:tabs>
          <w:tab w:val="left" w:pos="726"/>
        </w:tabs>
        <w:autoSpaceDE w:val="0"/>
        <w:autoSpaceDN w:val="0"/>
        <w:ind w:left="142" w:right="114"/>
      </w:pPr>
    </w:p>
    <w:p w:rsidR="004B741D" w:rsidRPr="005E141D" w:rsidRDefault="004B741D" w:rsidP="008847A8">
      <w:pPr>
        <w:pStyle w:val="110"/>
        <w:numPr>
          <w:ilvl w:val="0"/>
          <w:numId w:val="20"/>
        </w:numPr>
        <w:tabs>
          <w:tab w:val="left" w:pos="518"/>
        </w:tabs>
        <w:ind w:left="0" w:firstLine="142"/>
        <w:jc w:val="both"/>
      </w:pPr>
      <w:r w:rsidRPr="005E141D">
        <w:t>Заключительные</w:t>
      </w:r>
      <w:r w:rsidRPr="005E141D">
        <w:rPr>
          <w:spacing w:val="-9"/>
        </w:rPr>
        <w:t xml:space="preserve"> </w:t>
      </w:r>
      <w:r w:rsidRPr="005E141D">
        <w:rPr>
          <w:spacing w:val="-2"/>
        </w:rPr>
        <w:t>положения</w:t>
      </w:r>
    </w:p>
    <w:p w:rsidR="004B741D" w:rsidRPr="005E141D" w:rsidRDefault="004B741D" w:rsidP="008847A8">
      <w:pPr>
        <w:pStyle w:val="aff1"/>
        <w:widowControl w:val="0"/>
        <w:numPr>
          <w:ilvl w:val="1"/>
          <w:numId w:val="20"/>
        </w:numPr>
        <w:tabs>
          <w:tab w:val="left" w:pos="793"/>
        </w:tabs>
        <w:autoSpaceDE w:val="0"/>
        <w:autoSpaceDN w:val="0"/>
        <w:ind w:left="0" w:right="105" w:firstLine="142"/>
        <w:jc w:val="both"/>
      </w:pPr>
      <w:r w:rsidRPr="005E141D">
        <w:t xml:space="preserve">Настоящее </w:t>
      </w:r>
      <w:hyperlink r:id="rId36">
        <w:r w:rsidRPr="005E141D">
          <w:t>Положение о повышении квалификации</w:t>
        </w:r>
      </w:hyperlink>
      <w:r w:rsidRPr="005E141D">
        <w:t xml:space="preserve"> педагогических работников является локальным нормативным актом дошкольной</w:t>
      </w:r>
      <w:r w:rsidRPr="005E141D">
        <w:tab/>
        <w:t xml:space="preserve"> образовательной организации, принимается на Педагогическом совете, согласовывается с профсоюзным комитетом и утверждается (либо вводится в действие) приказом заведующего ДОО.</w:t>
      </w:r>
    </w:p>
    <w:p w:rsidR="004B741D" w:rsidRPr="005E141D" w:rsidRDefault="004B741D" w:rsidP="004B741D">
      <w:pPr>
        <w:ind w:firstLine="142"/>
        <w:jc w:val="both"/>
      </w:pPr>
    </w:p>
    <w:p w:rsidR="004B741D" w:rsidRDefault="004B741D" w:rsidP="004B741D">
      <w:pPr>
        <w:spacing w:before="480"/>
        <w:ind w:firstLine="142"/>
        <w:jc w:val="center"/>
        <w:rPr>
          <w:b/>
          <w:sz w:val="28"/>
          <w:szCs w:val="28"/>
        </w:rPr>
      </w:pPr>
    </w:p>
    <w:p w:rsidR="004B741D" w:rsidRDefault="004B741D" w:rsidP="004B741D">
      <w:pPr>
        <w:spacing w:before="480"/>
        <w:ind w:firstLine="142"/>
        <w:jc w:val="center"/>
        <w:rPr>
          <w:b/>
          <w:sz w:val="28"/>
          <w:szCs w:val="28"/>
        </w:rPr>
      </w:pPr>
    </w:p>
    <w:p w:rsidR="005A606C" w:rsidRDefault="005A606C" w:rsidP="004B741D">
      <w:pPr>
        <w:spacing w:before="480"/>
        <w:ind w:firstLine="142"/>
        <w:jc w:val="center"/>
        <w:rPr>
          <w:b/>
          <w:sz w:val="28"/>
          <w:szCs w:val="28"/>
        </w:rPr>
      </w:pPr>
    </w:p>
    <w:p w:rsidR="004B741D" w:rsidRPr="005E141D" w:rsidRDefault="004B741D" w:rsidP="004B741D">
      <w:pPr>
        <w:spacing w:before="480"/>
        <w:ind w:firstLine="142"/>
        <w:jc w:val="center"/>
        <w:rPr>
          <w:b/>
          <w:sz w:val="28"/>
          <w:szCs w:val="28"/>
          <w:u w:val="single"/>
        </w:rPr>
      </w:pPr>
      <w:r w:rsidRPr="005E141D">
        <w:rPr>
          <w:b/>
          <w:sz w:val="28"/>
          <w:szCs w:val="28"/>
        </w:rPr>
        <w:lastRenderedPageBreak/>
        <w:t xml:space="preserve">Ученический договор № </w:t>
      </w:r>
      <w:r w:rsidRPr="005E141D">
        <w:rPr>
          <w:b/>
          <w:sz w:val="28"/>
          <w:szCs w:val="28"/>
          <w:u w:val="single"/>
        </w:rPr>
        <w:t xml:space="preserve"> _______</w:t>
      </w:r>
    </w:p>
    <w:p w:rsidR="004B741D" w:rsidRPr="005E141D" w:rsidRDefault="004B741D" w:rsidP="004B741D">
      <w:pPr>
        <w:ind w:firstLine="142"/>
      </w:pPr>
      <w:r w:rsidRPr="005E141D">
        <w:t>г. Казань                                                                                              “_____” _____ 20_____г.</w:t>
      </w:r>
    </w:p>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ind w:firstLine="142"/>
        <w:jc w:val="both"/>
      </w:pPr>
      <w:r w:rsidRPr="005E141D">
        <w:rPr>
          <w:i/>
          <w:u w:val="single"/>
        </w:rPr>
        <w:t xml:space="preserve">____________ ________                                   </w:t>
      </w:r>
      <w:r w:rsidRPr="005E141D">
        <w:t xml:space="preserve">именуемое в дальнейшем «Работодатель»   </w:t>
      </w:r>
    </w:p>
    <w:p w:rsidR="004B741D" w:rsidRPr="005E141D" w:rsidRDefault="004B741D" w:rsidP="004B741D">
      <w:pPr>
        <w:ind w:firstLine="142"/>
        <w:jc w:val="both"/>
        <w:rPr>
          <w:i/>
        </w:rPr>
      </w:pPr>
      <w:r w:rsidRPr="005E141D">
        <w:rPr>
          <w:i/>
          <w:sz w:val="20"/>
          <w:szCs w:val="20"/>
        </w:rPr>
        <w:t xml:space="preserve">   (наименование организации)       </w:t>
      </w:r>
    </w:p>
    <w:p w:rsidR="004B741D" w:rsidRPr="005E141D" w:rsidRDefault="004B741D" w:rsidP="004B741D">
      <w:pPr>
        <w:ind w:firstLine="142"/>
        <w:jc w:val="both"/>
      </w:pPr>
      <w:r w:rsidRPr="005E141D">
        <w:t>в лице__________________________________________________________</w:t>
      </w:r>
    </w:p>
    <w:p w:rsidR="004B741D" w:rsidRPr="005E141D" w:rsidRDefault="004B741D" w:rsidP="004B741D">
      <w:pPr>
        <w:ind w:firstLine="142"/>
        <w:jc w:val="center"/>
        <w:rPr>
          <w:i/>
          <w:sz w:val="20"/>
          <w:szCs w:val="20"/>
        </w:rPr>
      </w:pPr>
      <w:r w:rsidRPr="005E141D">
        <w:rPr>
          <w:i/>
          <w:sz w:val="20"/>
          <w:szCs w:val="20"/>
        </w:rPr>
        <w:t>(ФИО руководителя организации)</w:t>
      </w:r>
    </w:p>
    <w:p w:rsidR="004B741D" w:rsidRPr="005E141D" w:rsidRDefault="004B741D" w:rsidP="004B741D">
      <w:pPr>
        <w:ind w:firstLine="142"/>
        <w:jc w:val="both"/>
      </w:pPr>
      <w:r w:rsidRPr="005E141D">
        <w:rPr>
          <w:sz w:val="20"/>
          <w:szCs w:val="20"/>
        </w:rPr>
        <w:t xml:space="preserve"> </w:t>
      </w:r>
    </w:p>
    <w:p w:rsidR="004B741D" w:rsidRPr="005E141D" w:rsidRDefault="004B741D" w:rsidP="004B741D">
      <w:pPr>
        <w:ind w:firstLine="142"/>
        <w:jc w:val="both"/>
        <w:rPr>
          <w:i/>
          <w:u w:val="single"/>
        </w:rPr>
      </w:pPr>
      <w:r w:rsidRPr="005E141D">
        <w:t xml:space="preserve">действующего на основании Устава с одной стороны, и </w:t>
      </w:r>
      <w:r w:rsidRPr="005E141D">
        <w:rPr>
          <w:i/>
          <w:u w:val="single"/>
        </w:rPr>
        <w:t>__________________________</w:t>
      </w:r>
    </w:p>
    <w:p w:rsidR="004B741D" w:rsidRPr="005E141D" w:rsidRDefault="004B741D" w:rsidP="004B741D">
      <w:pPr>
        <w:ind w:firstLine="142"/>
        <w:jc w:val="both"/>
        <w:rPr>
          <w:i/>
          <w:sz w:val="20"/>
          <w:szCs w:val="20"/>
        </w:rPr>
      </w:pPr>
      <w:r w:rsidRPr="005E141D">
        <w:t xml:space="preserve">                                                                                                    </w:t>
      </w:r>
      <w:r w:rsidRPr="005E141D">
        <w:rPr>
          <w:i/>
          <w:sz w:val="20"/>
          <w:szCs w:val="20"/>
        </w:rPr>
        <w:t>(ФИО работника  )</w:t>
      </w:r>
    </w:p>
    <w:p w:rsidR="004B741D" w:rsidRPr="005E141D" w:rsidRDefault="004B741D" w:rsidP="004B741D">
      <w:pPr>
        <w:ind w:firstLine="142"/>
        <w:jc w:val="both"/>
      </w:pPr>
      <w:r w:rsidRPr="005E141D">
        <w:t>именуемый (ая) в  дальнейшем «Работник»  заключили настоящий договор о  нижеследующем.</w:t>
      </w:r>
    </w:p>
    <w:p w:rsidR="004B741D" w:rsidRPr="005E141D" w:rsidRDefault="004B741D" w:rsidP="004B741D">
      <w:pPr>
        <w:ind w:firstLine="142"/>
        <w:jc w:val="center"/>
        <w:rPr>
          <w:b/>
        </w:rPr>
      </w:pPr>
    </w:p>
    <w:p w:rsidR="004B741D" w:rsidRPr="005E141D" w:rsidRDefault="004B741D" w:rsidP="004B741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center"/>
        <w:rPr>
          <w:b/>
        </w:rPr>
      </w:pPr>
      <w:r w:rsidRPr="005E141D">
        <w:rPr>
          <w:b/>
        </w:rPr>
        <w:t>1. Предмет договора</w:t>
      </w:r>
    </w:p>
    <w:p w:rsidR="004B741D" w:rsidRPr="005E141D" w:rsidRDefault="004B741D" w:rsidP="004B741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pPr>
      <w:bookmarkStart w:id="5" w:name="dfasrgoak6"/>
      <w:bookmarkEnd w:id="5"/>
      <w:r w:rsidRPr="005E141D">
        <w:t xml:space="preserve"> </w:t>
      </w:r>
    </w:p>
    <w:p w:rsidR="004B741D" w:rsidRPr="005E141D" w:rsidRDefault="004B741D" w:rsidP="004B741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pPr>
      <w:bookmarkStart w:id="6" w:name="dfastqtydi"/>
      <w:bookmarkEnd w:id="6"/>
      <w:r w:rsidRPr="005E141D">
        <w:t xml:space="preserve">1.1. На основании статей 173-177  Трудового кодекса Российской Федерации  Работодатель  предоставляет Работнику,        </w:t>
      </w:r>
      <w:r w:rsidRPr="005E141D">
        <w:br/>
        <w:t>выполняющему работу по должности  «</w:t>
      </w:r>
      <w:r w:rsidRPr="005E141D">
        <w:rPr>
          <w:rStyle w:val="fill"/>
        </w:rPr>
        <w:t>______________________________________</w:t>
      </w:r>
      <w:r w:rsidRPr="005E141D">
        <w:t>»</w:t>
      </w:r>
    </w:p>
    <w:p w:rsidR="004B741D" w:rsidRPr="005E141D" w:rsidRDefault="004B741D" w:rsidP="004B741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i/>
          <w:sz w:val="20"/>
          <w:szCs w:val="20"/>
        </w:rPr>
      </w:pPr>
      <w:r w:rsidRPr="005E141D">
        <w:rPr>
          <w:i/>
          <w:sz w:val="20"/>
          <w:szCs w:val="20"/>
        </w:rPr>
        <w:t xml:space="preserve">                                                               ( наименование должности по трудовому договору)</w:t>
      </w:r>
    </w:p>
    <w:p w:rsidR="004B741D" w:rsidRPr="005E141D" w:rsidRDefault="004B741D" w:rsidP="004B741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pPr>
      <w:r w:rsidRPr="005E141D">
        <w:t xml:space="preserve">дополнительные отпуска  с сохранением  среднего заработка   на  период  обучения  </w:t>
      </w:r>
      <w:r w:rsidRPr="005E141D">
        <w:rPr>
          <w:u w:val="single"/>
        </w:rPr>
        <w:t>впервые</w:t>
      </w:r>
      <w:r w:rsidRPr="005E141D">
        <w:t xml:space="preserve">  по имеющим государственную аккредитацию  программам бакалавриата, программам специалитета или программам магистратуры  </w:t>
      </w:r>
    </w:p>
    <w:p w:rsidR="004B741D" w:rsidRPr="005E141D" w:rsidRDefault="004B741D" w:rsidP="004B741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rPr>
          <w:i/>
          <w:sz w:val="20"/>
          <w:szCs w:val="20"/>
        </w:rPr>
      </w:pPr>
      <w:r w:rsidRPr="005E141D">
        <w:rPr>
          <w:i/>
          <w:sz w:val="20"/>
          <w:szCs w:val="20"/>
        </w:rPr>
        <w:t>(нужное подчеркнуть)</w:t>
      </w:r>
    </w:p>
    <w:p w:rsidR="004B741D" w:rsidRPr="005E141D" w:rsidRDefault="004B741D" w:rsidP="004B741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pPr>
      <w:r w:rsidRPr="005E141D">
        <w:t>обучения  в ________________________________________________________________</w:t>
      </w:r>
    </w:p>
    <w:p w:rsidR="004B741D" w:rsidRPr="005E141D" w:rsidRDefault="004B741D" w:rsidP="004B741D">
      <w:pPr>
        <w:pStyle w:val="a4"/>
        <w:tabs>
          <w:tab w:val="left" w:pos="720"/>
        </w:tabs>
        <w:spacing w:before="0" w:beforeAutospacing="0" w:after="0" w:afterAutospacing="0"/>
        <w:ind w:firstLine="142"/>
        <w:jc w:val="both"/>
        <w:rPr>
          <w:i/>
          <w:sz w:val="20"/>
          <w:szCs w:val="20"/>
        </w:rPr>
      </w:pPr>
      <w:r w:rsidRPr="005E141D">
        <w:t xml:space="preserve">        </w:t>
      </w:r>
      <w:r w:rsidRPr="005E141D">
        <w:tab/>
      </w:r>
      <w:r w:rsidRPr="005E141D">
        <w:tab/>
      </w:r>
      <w:r w:rsidRPr="005E141D">
        <w:rPr>
          <w:i/>
          <w:sz w:val="20"/>
          <w:szCs w:val="20"/>
        </w:rPr>
        <w:t>(полное наименование образовательной организации,  реквизиты )</w:t>
      </w:r>
    </w:p>
    <w:p w:rsidR="004B741D" w:rsidRPr="005E141D" w:rsidRDefault="004B741D" w:rsidP="004B741D">
      <w:pPr>
        <w:pStyle w:val="a4"/>
        <w:tabs>
          <w:tab w:val="left" w:pos="720"/>
        </w:tabs>
        <w:spacing w:before="0" w:beforeAutospacing="0" w:after="0" w:afterAutospacing="0"/>
        <w:ind w:firstLine="142"/>
        <w:jc w:val="both"/>
        <w:rPr>
          <w:i/>
          <w:sz w:val="20"/>
          <w:szCs w:val="20"/>
        </w:rPr>
      </w:pPr>
      <w:r w:rsidRPr="005E141D">
        <w:rPr>
          <w:i/>
          <w:sz w:val="20"/>
          <w:szCs w:val="20"/>
        </w:rPr>
        <w:t>_________________________________________________________________________________</w:t>
      </w:r>
    </w:p>
    <w:p w:rsidR="004B741D" w:rsidRPr="005E141D" w:rsidRDefault="004B741D" w:rsidP="004B741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i/>
          <w:sz w:val="20"/>
          <w:szCs w:val="20"/>
        </w:rPr>
      </w:pPr>
      <w:r w:rsidRPr="005E141D">
        <w:t xml:space="preserve"> </w:t>
      </w:r>
    </w:p>
    <w:p w:rsidR="004B741D" w:rsidRPr="005E141D" w:rsidRDefault="004B741D" w:rsidP="004B741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pPr>
      <w:bookmarkStart w:id="7" w:name="dfas1nn4fq"/>
      <w:bookmarkStart w:id="8" w:name="dfasf7rs8n"/>
      <w:bookmarkEnd w:id="7"/>
      <w:bookmarkEnd w:id="8"/>
      <w:r w:rsidRPr="005E141D">
        <w:t xml:space="preserve">1.2. Продолжительность получения образования – </w:t>
      </w:r>
      <w:r w:rsidRPr="005E141D">
        <w:rPr>
          <w:bCs/>
          <w:iCs/>
        </w:rPr>
        <w:t>___</w:t>
      </w:r>
      <w:r w:rsidRPr="005E141D">
        <w:rPr>
          <w:rStyle w:val="fill"/>
        </w:rPr>
        <w:t>______________________________</w:t>
      </w:r>
      <w:r w:rsidRPr="005E141D">
        <w:rPr>
          <w:bCs/>
          <w:iCs/>
        </w:rPr>
        <w:t>.</w:t>
      </w:r>
    </w:p>
    <w:p w:rsidR="004B741D" w:rsidRPr="005E141D" w:rsidRDefault="004B741D" w:rsidP="004B741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pPr>
      <w:bookmarkStart w:id="9" w:name="dfasn4w654"/>
      <w:bookmarkEnd w:id="9"/>
      <w:r w:rsidRPr="005E141D">
        <w:t xml:space="preserve">1.3. Форма обучения  (заочная, очно- заочная) </w:t>
      </w:r>
      <w:r w:rsidRPr="005E141D">
        <w:rPr>
          <w:rStyle w:val="fill"/>
        </w:rPr>
        <w:t>_____________________________________</w:t>
      </w:r>
      <w:r w:rsidRPr="005E141D">
        <w:t>.</w:t>
      </w:r>
    </w:p>
    <w:p w:rsidR="004B741D" w:rsidRPr="005E141D" w:rsidRDefault="004B741D" w:rsidP="004B741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pPr>
      <w:bookmarkStart w:id="10" w:name="dfas9m165v"/>
      <w:bookmarkEnd w:id="10"/>
      <w:r w:rsidRPr="005E141D">
        <w:t>1.4. 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B741D" w:rsidRPr="005E141D" w:rsidRDefault="004B741D" w:rsidP="004B741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b/>
        </w:rPr>
      </w:pPr>
      <w:r w:rsidRPr="005E141D">
        <w:t xml:space="preserve"> </w:t>
      </w:r>
      <w:r w:rsidRPr="005E141D">
        <w:rPr>
          <w:b/>
        </w:rPr>
        <w:t xml:space="preserve">  </w:t>
      </w:r>
    </w:p>
    <w:p w:rsidR="004B741D" w:rsidRPr="005E141D" w:rsidRDefault="004B741D" w:rsidP="004B741D">
      <w:pPr>
        <w:ind w:firstLine="142"/>
        <w:jc w:val="center"/>
        <w:rPr>
          <w:b/>
        </w:rPr>
      </w:pPr>
      <w:r w:rsidRPr="005E141D">
        <w:rPr>
          <w:b/>
        </w:rPr>
        <w:t>2. Права и обязанности сторон</w:t>
      </w:r>
    </w:p>
    <w:p w:rsidR="004B741D" w:rsidRPr="005E141D" w:rsidRDefault="004B741D" w:rsidP="004B741D">
      <w:pPr>
        <w:ind w:firstLine="142"/>
        <w:jc w:val="both"/>
      </w:pPr>
      <w:r w:rsidRPr="005E141D">
        <w:t>2.1. Работодатель обязан:</w:t>
      </w:r>
    </w:p>
    <w:p w:rsidR="004B741D" w:rsidRPr="005E141D" w:rsidRDefault="004B741D" w:rsidP="008847A8">
      <w:pPr>
        <w:numPr>
          <w:ilvl w:val="0"/>
          <w:numId w:val="21"/>
        </w:numPr>
        <w:pBdr>
          <w:top w:val="nil"/>
          <w:left w:val="nil"/>
          <w:bottom w:val="nil"/>
          <w:right w:val="nil"/>
          <w:between w:val="nil"/>
        </w:pBdr>
        <w:ind w:left="0" w:firstLine="142"/>
        <w:contextualSpacing/>
        <w:jc w:val="both"/>
      </w:pPr>
      <w:r w:rsidRPr="005E141D">
        <w:t>обеспечить Работнику возможность обучения в соответствии с условиями настоящего договора;</w:t>
      </w:r>
    </w:p>
    <w:p w:rsidR="004B741D" w:rsidRPr="005E141D" w:rsidRDefault="004B741D" w:rsidP="008847A8">
      <w:pPr>
        <w:numPr>
          <w:ilvl w:val="0"/>
          <w:numId w:val="21"/>
        </w:numPr>
        <w:pBdr>
          <w:top w:val="nil"/>
          <w:left w:val="nil"/>
          <w:bottom w:val="nil"/>
          <w:right w:val="nil"/>
          <w:between w:val="nil"/>
        </w:pBdr>
        <w:ind w:left="0" w:firstLine="142"/>
        <w:contextualSpacing/>
        <w:jc w:val="both"/>
      </w:pPr>
      <w:r w:rsidRPr="005E141D">
        <w:t xml:space="preserve">сохранить за Работником место работы, занимаемое им у Работодателя в соответствии с трудовым договором </w:t>
      </w:r>
      <w:r w:rsidRPr="005E141D">
        <w:rPr>
          <w:i/>
          <w:u w:val="single"/>
        </w:rPr>
        <w:t>№ ______</w:t>
      </w:r>
      <w:r w:rsidRPr="005E141D">
        <w:t xml:space="preserve"> от </w:t>
      </w:r>
      <w:r w:rsidRPr="005E141D">
        <w:rPr>
          <w:i/>
          <w:u w:val="single"/>
        </w:rPr>
        <w:t>“_____” ______  20        года</w:t>
      </w:r>
      <w:r w:rsidRPr="005E141D">
        <w:t>;</w:t>
      </w:r>
    </w:p>
    <w:p w:rsidR="004B741D" w:rsidRPr="005E141D" w:rsidRDefault="004B741D" w:rsidP="008847A8">
      <w:pPr>
        <w:numPr>
          <w:ilvl w:val="0"/>
          <w:numId w:val="21"/>
        </w:numPr>
        <w:pBdr>
          <w:top w:val="nil"/>
          <w:left w:val="nil"/>
          <w:bottom w:val="nil"/>
          <w:right w:val="nil"/>
          <w:between w:val="nil"/>
        </w:pBdr>
        <w:ind w:left="0" w:firstLine="142"/>
        <w:contextualSpacing/>
        <w:jc w:val="both"/>
      </w:pPr>
      <w:r w:rsidRPr="005E141D">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4B741D" w:rsidRPr="005E141D" w:rsidRDefault="004B741D" w:rsidP="008847A8">
      <w:pPr>
        <w:numPr>
          <w:ilvl w:val="0"/>
          <w:numId w:val="21"/>
        </w:numPr>
        <w:pBdr>
          <w:top w:val="nil"/>
          <w:left w:val="nil"/>
          <w:bottom w:val="nil"/>
          <w:right w:val="nil"/>
          <w:between w:val="nil"/>
        </w:pBdr>
        <w:ind w:left="0" w:firstLine="142"/>
        <w:contextualSpacing/>
        <w:jc w:val="both"/>
      </w:pPr>
      <w:r w:rsidRPr="005E141D">
        <w:t>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rsidR="004B741D" w:rsidRPr="005E141D" w:rsidRDefault="004B741D" w:rsidP="008847A8">
      <w:pPr>
        <w:numPr>
          <w:ilvl w:val="0"/>
          <w:numId w:val="21"/>
        </w:numPr>
        <w:pBdr>
          <w:top w:val="nil"/>
          <w:left w:val="nil"/>
          <w:bottom w:val="nil"/>
          <w:right w:val="nil"/>
          <w:between w:val="nil"/>
        </w:pBdr>
        <w:ind w:left="0" w:firstLine="142"/>
        <w:contextualSpacing/>
        <w:jc w:val="both"/>
      </w:pPr>
      <w:r w:rsidRPr="005E141D">
        <w:t xml:space="preserve"> предоставить Работнику все гарантии, предусмотренные законодательством о труде для лиц, совмещающих работу с обучением.</w:t>
      </w:r>
    </w:p>
    <w:p w:rsidR="004B741D" w:rsidRPr="005E141D" w:rsidRDefault="004B741D" w:rsidP="004B741D">
      <w:pPr>
        <w:ind w:firstLine="142"/>
        <w:jc w:val="both"/>
      </w:pPr>
      <w:r w:rsidRPr="005E141D">
        <w:t>2.2. Работодатель вправе:</w:t>
      </w:r>
    </w:p>
    <w:p w:rsidR="004B741D" w:rsidRPr="005E141D" w:rsidRDefault="004B741D" w:rsidP="008847A8">
      <w:pPr>
        <w:numPr>
          <w:ilvl w:val="0"/>
          <w:numId w:val="22"/>
        </w:numPr>
        <w:pBdr>
          <w:top w:val="nil"/>
          <w:left w:val="nil"/>
          <w:bottom w:val="nil"/>
          <w:right w:val="nil"/>
          <w:between w:val="nil"/>
        </w:pBdr>
        <w:spacing w:line="276" w:lineRule="auto"/>
        <w:ind w:left="0" w:firstLine="142"/>
        <w:contextualSpacing/>
        <w:jc w:val="both"/>
      </w:pPr>
      <w:r w:rsidRPr="005E141D">
        <w:t xml:space="preserve">предоставлять гарантии и компенсации работникам, уже имеющим профессиональное образование </w:t>
      </w:r>
      <w:r w:rsidR="0051322D" w:rsidRPr="005E141D">
        <w:t>соответствующего уровня</w:t>
      </w:r>
      <w:r w:rsidRPr="005E141D">
        <w:t xml:space="preserve"> и направленным </w:t>
      </w:r>
      <w:r w:rsidR="0051322D" w:rsidRPr="005E141D">
        <w:t>на обучение</w:t>
      </w:r>
      <w:r w:rsidRPr="005E141D">
        <w:t xml:space="preserve"> </w:t>
      </w:r>
      <w:r w:rsidR="0051322D" w:rsidRPr="005E141D">
        <w:t>или переподготовку</w:t>
      </w:r>
      <w:r w:rsidRPr="005E141D">
        <w:t xml:space="preserve">   с   </w:t>
      </w:r>
      <w:r w:rsidRPr="005E141D">
        <w:lastRenderedPageBreak/>
        <w:t xml:space="preserve">отрывом от </w:t>
      </w:r>
      <w:r w:rsidR="0051322D" w:rsidRPr="005E141D">
        <w:t>работы по</w:t>
      </w:r>
      <w:r w:rsidRPr="005E141D">
        <w:t xml:space="preserve"> причинам, </w:t>
      </w:r>
      <w:r w:rsidR="0051322D" w:rsidRPr="005E141D">
        <w:t>отраженным в</w:t>
      </w:r>
      <w:r w:rsidRPr="005E141D">
        <w:t xml:space="preserve"> коллективном   договоре или трудовом договоре. </w:t>
      </w:r>
    </w:p>
    <w:p w:rsidR="004B741D" w:rsidRPr="005E141D" w:rsidRDefault="004B741D" w:rsidP="004B741D">
      <w:pPr>
        <w:ind w:firstLine="142"/>
        <w:contextualSpacing/>
        <w:jc w:val="both"/>
      </w:pPr>
      <w:r w:rsidRPr="005E141D">
        <w:t xml:space="preserve"> 2.3. Работодатель не имеет права требовать справку - </w:t>
      </w:r>
      <w:r w:rsidR="0051322D" w:rsidRPr="005E141D">
        <w:t>подтверждение после прохождения</w:t>
      </w:r>
      <w:r w:rsidRPr="005E141D">
        <w:t xml:space="preserve"> Работником промежуточной аттестации. </w:t>
      </w:r>
    </w:p>
    <w:p w:rsidR="004B741D" w:rsidRPr="005E141D" w:rsidRDefault="004B741D" w:rsidP="004B741D">
      <w:pPr>
        <w:ind w:firstLine="142"/>
        <w:jc w:val="both"/>
      </w:pPr>
      <w:r w:rsidRPr="005E141D">
        <w:t xml:space="preserve"> 2.3. </w:t>
      </w:r>
      <w:r w:rsidR="0051322D" w:rsidRPr="005E141D">
        <w:t>Работник обязан</w:t>
      </w:r>
      <w:r w:rsidRPr="005E141D">
        <w:t>:</w:t>
      </w:r>
    </w:p>
    <w:p w:rsidR="004B741D" w:rsidRPr="005E141D" w:rsidRDefault="004B741D" w:rsidP="008847A8">
      <w:pPr>
        <w:numPr>
          <w:ilvl w:val="0"/>
          <w:numId w:val="23"/>
        </w:numPr>
        <w:pBdr>
          <w:top w:val="nil"/>
          <w:left w:val="nil"/>
          <w:bottom w:val="nil"/>
          <w:right w:val="nil"/>
          <w:between w:val="nil"/>
        </w:pBdr>
        <w:spacing w:line="276" w:lineRule="auto"/>
        <w:ind w:left="0" w:firstLine="142"/>
        <w:contextualSpacing/>
        <w:jc w:val="both"/>
      </w:pPr>
      <w:r w:rsidRPr="005E141D">
        <w:t xml:space="preserve">предоставлять Работодателю справку – вызов из образовательной организации и письменное </w:t>
      </w:r>
      <w:r w:rsidR="0051322D" w:rsidRPr="005E141D">
        <w:t>заявление на</w:t>
      </w:r>
      <w:r w:rsidRPr="005E141D">
        <w:t xml:space="preserve"> предоставление учебного </w:t>
      </w:r>
      <w:r w:rsidR="0051322D" w:rsidRPr="005E141D">
        <w:t>отпуска с</w:t>
      </w:r>
      <w:r w:rsidRPr="005E141D">
        <w:t xml:space="preserve"> </w:t>
      </w:r>
      <w:r w:rsidR="0051322D" w:rsidRPr="005E141D">
        <w:t>указанием периода</w:t>
      </w:r>
      <w:r w:rsidRPr="005E141D">
        <w:t xml:space="preserve"> прохождения промежуточной аттестации.</w:t>
      </w:r>
    </w:p>
    <w:p w:rsidR="004B741D" w:rsidRPr="005E141D" w:rsidRDefault="004B741D" w:rsidP="004B741D">
      <w:pPr>
        <w:ind w:firstLine="142"/>
        <w:contextualSpacing/>
        <w:jc w:val="both"/>
      </w:pPr>
      <w:r w:rsidRPr="005E141D">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4B741D" w:rsidRPr="005E141D" w:rsidRDefault="004B741D" w:rsidP="004B741D">
      <w:pPr>
        <w:ind w:firstLine="142"/>
        <w:jc w:val="center"/>
        <w:rPr>
          <w:b/>
        </w:rPr>
      </w:pPr>
      <w:r w:rsidRPr="005E141D">
        <w:rPr>
          <w:b/>
        </w:rPr>
        <w:t>3. Ответственность сторон</w:t>
      </w:r>
    </w:p>
    <w:p w:rsidR="004B741D" w:rsidRPr="005E141D" w:rsidRDefault="004B741D" w:rsidP="004B741D">
      <w:pPr>
        <w:ind w:firstLine="142"/>
        <w:jc w:val="both"/>
      </w:pPr>
      <w:r w:rsidRPr="005E141D">
        <w:t xml:space="preserve">3.1. В случае невыполнения обязательств, предусмотренных настоящим договором, стороны несут ответственность в </w:t>
      </w:r>
      <w:r w:rsidR="0051322D" w:rsidRPr="005E141D">
        <w:t>соответствии с</w:t>
      </w:r>
      <w:r w:rsidRPr="005E141D">
        <w:t xml:space="preserve"> действующим законодательством РФ.</w:t>
      </w:r>
    </w:p>
    <w:p w:rsidR="004B741D" w:rsidRPr="005E141D" w:rsidRDefault="004B741D" w:rsidP="004B741D">
      <w:pPr>
        <w:ind w:firstLine="142"/>
        <w:jc w:val="center"/>
        <w:rPr>
          <w:b/>
        </w:rPr>
      </w:pPr>
      <w:r w:rsidRPr="005E141D">
        <w:rPr>
          <w:b/>
        </w:rPr>
        <w:t>4. Основания расторжения договора</w:t>
      </w:r>
    </w:p>
    <w:p w:rsidR="004B741D" w:rsidRPr="005E141D" w:rsidRDefault="004B741D" w:rsidP="004B741D">
      <w:pPr>
        <w:ind w:firstLine="142"/>
        <w:jc w:val="both"/>
      </w:pPr>
      <w:r w:rsidRPr="005E141D">
        <w:t>4.1.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4B741D" w:rsidRPr="005E141D" w:rsidRDefault="004B741D" w:rsidP="004B741D">
      <w:pPr>
        <w:ind w:firstLine="142"/>
        <w:jc w:val="both"/>
      </w:pPr>
      <w:r w:rsidRPr="005E141D">
        <w:t>4.2.  Договор может быть расторгнут досрочно по соглашению сторон.</w:t>
      </w:r>
    </w:p>
    <w:p w:rsidR="004B741D" w:rsidRPr="005E141D" w:rsidRDefault="004B741D" w:rsidP="004B741D">
      <w:pPr>
        <w:ind w:firstLine="142"/>
        <w:jc w:val="both"/>
        <w:rPr>
          <w:b/>
        </w:rPr>
      </w:pPr>
      <w:r w:rsidRPr="005E141D">
        <w:t xml:space="preserve">  </w:t>
      </w:r>
      <w:r w:rsidRPr="005E141D">
        <w:rPr>
          <w:b/>
        </w:rPr>
        <w:t>5. Прочие условия</w:t>
      </w:r>
    </w:p>
    <w:p w:rsidR="004B741D" w:rsidRPr="005E141D" w:rsidRDefault="004B741D" w:rsidP="004B741D">
      <w:pPr>
        <w:ind w:firstLine="142"/>
        <w:jc w:val="both"/>
      </w:pPr>
      <w:r w:rsidRPr="005E141D">
        <w:t>5.1. Настоящий договор составлен в двух экземплярах, по одному для каждой стороны. Оба экземпляра имеют одинаковую юридическую силу.</w:t>
      </w:r>
    </w:p>
    <w:p w:rsidR="004B741D" w:rsidRPr="005E141D" w:rsidRDefault="004B741D" w:rsidP="004B741D">
      <w:pPr>
        <w:ind w:firstLine="142"/>
        <w:jc w:val="both"/>
      </w:pPr>
      <w:r w:rsidRPr="005E141D">
        <w:t>5.2. Настоящий договор вступает в силу с момента его подписания и действует до окончания обучения, продолжительность которого предусмотрена п. 1.2 договора.</w:t>
      </w:r>
    </w:p>
    <w:p w:rsidR="004B741D" w:rsidRPr="005E141D" w:rsidRDefault="004B741D" w:rsidP="004B741D">
      <w:pPr>
        <w:ind w:firstLine="142"/>
        <w:jc w:val="both"/>
      </w:pPr>
      <w:r w:rsidRPr="005E141D">
        <w:t>5.3.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rsidR="004B741D" w:rsidRPr="005E141D" w:rsidRDefault="004B741D" w:rsidP="004B741D">
      <w:pPr>
        <w:ind w:firstLine="142"/>
        <w:jc w:val="both"/>
      </w:pPr>
      <w:r w:rsidRPr="005E141D">
        <w:t xml:space="preserve">5.4. Действие договора продлевается на время </w:t>
      </w:r>
      <w:r w:rsidR="0051322D" w:rsidRPr="005E141D">
        <w:t>болезни Работника</w:t>
      </w:r>
      <w:r w:rsidRPr="005E141D">
        <w:t>, а также в других случаях, предусмотренных ТК РФ.</w:t>
      </w:r>
    </w:p>
    <w:p w:rsidR="004B741D" w:rsidRPr="005E141D" w:rsidRDefault="004B741D" w:rsidP="004B741D">
      <w:pPr>
        <w:ind w:firstLine="142"/>
        <w:jc w:val="both"/>
      </w:pPr>
      <w:r w:rsidRPr="005E141D">
        <w:t>5.5. Вопросы, не урегулированные настоящим договором, разрешаются в порядке, установленном действующим законодательством.</w:t>
      </w:r>
    </w:p>
    <w:p w:rsidR="004B741D" w:rsidRPr="005E141D" w:rsidRDefault="004B741D" w:rsidP="004B741D">
      <w:pPr>
        <w:ind w:firstLine="142"/>
        <w:jc w:val="center"/>
        <w:rPr>
          <w:b/>
        </w:rPr>
      </w:pPr>
      <w:r w:rsidRPr="005E141D">
        <w:rPr>
          <w:b/>
        </w:rPr>
        <w:t>6. Реквизиты и подписи сторон</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4B741D" w:rsidRPr="005E141D" w:rsidTr="004B741D">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741D" w:rsidRPr="005E141D" w:rsidRDefault="004B741D" w:rsidP="004B741D">
            <w:pPr>
              <w:ind w:firstLine="142"/>
              <w:jc w:val="center"/>
            </w:pPr>
            <w:r w:rsidRPr="005E141D">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4B741D" w:rsidRPr="005E141D" w:rsidRDefault="004B741D" w:rsidP="004B741D">
            <w:pPr>
              <w:ind w:firstLine="142"/>
              <w:jc w:val="center"/>
            </w:pPr>
            <w:r w:rsidRPr="005E141D">
              <w:t>РАБОТНИК</w:t>
            </w:r>
          </w:p>
        </w:tc>
      </w:tr>
      <w:tr w:rsidR="004B741D" w:rsidRPr="005E141D" w:rsidTr="004B741D">
        <w:trPr>
          <w:trHeight w:val="2911"/>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B741D" w:rsidRPr="005E141D" w:rsidRDefault="004B741D" w:rsidP="004B741D">
            <w:pPr>
              <w:ind w:firstLine="142"/>
              <w:jc w:val="both"/>
              <w:rPr>
                <w:i/>
                <w:u w:val="single"/>
              </w:rPr>
            </w:pPr>
            <w:r w:rsidRPr="005E141D">
              <w:t xml:space="preserve">Наименование организации: </w:t>
            </w:r>
            <w:r w:rsidRPr="005E141D">
              <w:rPr>
                <w:i/>
                <w:u w:val="single"/>
              </w:rPr>
              <w:t xml:space="preserve"> </w:t>
            </w:r>
          </w:p>
          <w:p w:rsidR="004B741D" w:rsidRPr="005E141D" w:rsidRDefault="004B741D" w:rsidP="004B741D">
            <w:pPr>
              <w:ind w:firstLine="142"/>
              <w:jc w:val="both"/>
              <w:rPr>
                <w:i/>
                <w:u w:val="single"/>
              </w:rPr>
            </w:pPr>
            <w:r w:rsidRPr="005E141D">
              <w:rPr>
                <w:i/>
                <w:u w:val="single"/>
              </w:rPr>
              <w:t xml:space="preserve">  </w:t>
            </w:r>
          </w:p>
          <w:p w:rsidR="004B741D" w:rsidRPr="005E141D" w:rsidRDefault="004B741D" w:rsidP="004B741D">
            <w:pPr>
              <w:ind w:firstLine="142"/>
              <w:jc w:val="both"/>
            </w:pPr>
            <w:r w:rsidRPr="005E141D">
              <w:t xml:space="preserve">Адрес: </w:t>
            </w:r>
          </w:p>
          <w:p w:rsidR="004B741D" w:rsidRPr="005E141D" w:rsidRDefault="004B741D" w:rsidP="004B741D">
            <w:pPr>
              <w:ind w:firstLine="142"/>
              <w:jc w:val="both"/>
              <w:rPr>
                <w:i/>
                <w:u w:val="single"/>
              </w:rPr>
            </w:pPr>
            <w:r w:rsidRPr="005E141D">
              <w:rPr>
                <w:i/>
                <w:u w:val="single"/>
              </w:rPr>
              <w:t xml:space="preserve"> </w:t>
            </w:r>
          </w:p>
          <w:p w:rsidR="004B741D" w:rsidRPr="005E141D" w:rsidRDefault="004B741D" w:rsidP="004B741D">
            <w:pPr>
              <w:ind w:firstLine="142"/>
              <w:jc w:val="both"/>
              <w:rPr>
                <w:i/>
                <w:u w:val="single"/>
              </w:rPr>
            </w:pPr>
            <w:r w:rsidRPr="005E141D">
              <w:t xml:space="preserve">ИНН </w:t>
            </w:r>
            <w:r w:rsidRPr="005E141D">
              <w:rPr>
                <w:i/>
                <w:u w:val="single"/>
              </w:rPr>
              <w:t xml:space="preserve"> </w:t>
            </w:r>
          </w:p>
          <w:p w:rsidR="004B741D" w:rsidRPr="005E141D" w:rsidRDefault="004B741D" w:rsidP="004B741D">
            <w:pPr>
              <w:ind w:firstLine="142"/>
              <w:jc w:val="both"/>
            </w:pPr>
            <w:r w:rsidRPr="005E141D">
              <w:t xml:space="preserve">  </w:t>
            </w:r>
          </w:p>
          <w:p w:rsidR="004B741D" w:rsidRPr="005E141D" w:rsidRDefault="004B741D" w:rsidP="004B741D">
            <w:pPr>
              <w:ind w:firstLine="142"/>
              <w:jc w:val="both"/>
            </w:pPr>
            <w:r w:rsidRPr="005E141D">
              <w:t>Руководитель учреждения</w:t>
            </w:r>
          </w:p>
          <w:p w:rsidR="004B741D" w:rsidRPr="005E141D" w:rsidRDefault="004B741D" w:rsidP="004B741D">
            <w:pPr>
              <w:ind w:firstLine="142"/>
              <w:jc w:val="both"/>
              <w:rPr>
                <w:i/>
                <w:u w:val="single"/>
              </w:rPr>
            </w:pPr>
            <w:r w:rsidRPr="005E141D">
              <w:t xml:space="preserve"> /ФИО/ </w:t>
            </w:r>
            <w:r w:rsidRPr="005E141D">
              <w:rPr>
                <w:i/>
                <w:u w:val="single"/>
              </w:rPr>
              <w:t xml:space="preserve"> </w:t>
            </w:r>
          </w:p>
          <w:p w:rsidR="004B741D" w:rsidRPr="005E141D" w:rsidRDefault="004B741D" w:rsidP="004B741D">
            <w:pPr>
              <w:ind w:firstLine="142"/>
              <w:jc w:val="both"/>
            </w:pPr>
            <w:r w:rsidRPr="005E141D">
              <w:t xml:space="preserve">Подпись: </w:t>
            </w:r>
            <w:r w:rsidRPr="005E141D">
              <w:rPr>
                <w:i/>
                <w:u w:val="single"/>
              </w:rPr>
              <w:t xml:space="preserve"> </w:t>
            </w:r>
            <w:r w:rsidRPr="005E141D">
              <w:t xml:space="preserve">   </w:t>
            </w:r>
          </w:p>
          <w:p w:rsidR="004B741D" w:rsidRPr="005E141D" w:rsidRDefault="004B741D" w:rsidP="004B741D">
            <w:pPr>
              <w:ind w:firstLine="142"/>
              <w:jc w:val="both"/>
              <w:rPr>
                <w:i/>
                <w:u w:val="single"/>
              </w:rPr>
            </w:pPr>
            <w:r w:rsidRPr="005E141D">
              <w:t xml:space="preserve">Дата </w:t>
            </w:r>
            <w:r w:rsidRPr="005E141D">
              <w:rPr>
                <w:i/>
                <w:u w:val="single"/>
              </w:rPr>
              <w:t>«      »       20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4B741D" w:rsidRPr="005E141D" w:rsidRDefault="004B741D" w:rsidP="004B741D">
            <w:pPr>
              <w:ind w:firstLine="142"/>
              <w:jc w:val="both"/>
              <w:rPr>
                <w:i/>
                <w:u w:val="single"/>
              </w:rPr>
            </w:pPr>
            <w:r w:rsidRPr="005E141D">
              <w:t xml:space="preserve">ФИО ученика: </w:t>
            </w:r>
            <w:r w:rsidRPr="005E141D">
              <w:rPr>
                <w:i/>
                <w:u w:val="single"/>
              </w:rPr>
              <w:t xml:space="preserve"> </w:t>
            </w:r>
          </w:p>
          <w:p w:rsidR="004B741D" w:rsidRPr="005E141D" w:rsidRDefault="004B741D" w:rsidP="004B741D">
            <w:pPr>
              <w:ind w:firstLine="142"/>
              <w:jc w:val="both"/>
            </w:pPr>
            <w:r w:rsidRPr="005E141D">
              <w:t xml:space="preserve">Дата рождения:  </w:t>
            </w:r>
          </w:p>
          <w:p w:rsidR="004B741D" w:rsidRPr="005E141D" w:rsidRDefault="004B741D" w:rsidP="004B741D">
            <w:pPr>
              <w:ind w:firstLine="142"/>
              <w:jc w:val="both"/>
              <w:rPr>
                <w:i/>
                <w:u w:val="single"/>
              </w:rPr>
            </w:pPr>
            <w:r w:rsidRPr="005E141D">
              <w:t xml:space="preserve">Паспорт: </w:t>
            </w:r>
            <w:r w:rsidRPr="005E141D">
              <w:rPr>
                <w:i/>
                <w:u w:val="single"/>
              </w:rPr>
              <w:t xml:space="preserve"> </w:t>
            </w:r>
          </w:p>
          <w:p w:rsidR="004B741D" w:rsidRPr="005E141D" w:rsidRDefault="004B741D" w:rsidP="004B741D">
            <w:pPr>
              <w:ind w:firstLine="142"/>
              <w:jc w:val="both"/>
              <w:rPr>
                <w:i/>
                <w:u w:val="single"/>
              </w:rPr>
            </w:pPr>
            <w:r w:rsidRPr="005E141D">
              <w:t xml:space="preserve">Адрес регистрации: </w:t>
            </w:r>
            <w:r w:rsidRPr="005E141D">
              <w:rPr>
                <w:i/>
                <w:u w:val="single"/>
              </w:rPr>
              <w:t xml:space="preserve"> </w:t>
            </w:r>
          </w:p>
          <w:p w:rsidR="004B741D" w:rsidRPr="005E141D" w:rsidRDefault="004B741D" w:rsidP="004B741D">
            <w:pPr>
              <w:ind w:firstLine="142"/>
              <w:jc w:val="both"/>
            </w:pPr>
            <w:r w:rsidRPr="005E141D">
              <w:t xml:space="preserve">Страховое свидетельство: </w:t>
            </w:r>
          </w:p>
          <w:p w:rsidR="004B741D" w:rsidRPr="005E141D" w:rsidRDefault="004B741D" w:rsidP="004B741D">
            <w:pPr>
              <w:ind w:firstLine="142"/>
              <w:jc w:val="both"/>
            </w:pPr>
            <w:r w:rsidRPr="005E141D">
              <w:rPr>
                <w:i/>
                <w:u w:val="single"/>
              </w:rPr>
              <w:t xml:space="preserve"> </w:t>
            </w:r>
            <w:r w:rsidRPr="005E141D">
              <w:t xml:space="preserve">  </w:t>
            </w:r>
          </w:p>
          <w:p w:rsidR="004B741D" w:rsidRPr="005E141D" w:rsidRDefault="004B741D" w:rsidP="004B741D">
            <w:pPr>
              <w:ind w:firstLine="142"/>
              <w:jc w:val="both"/>
              <w:rPr>
                <w:i/>
              </w:rPr>
            </w:pPr>
            <w:r w:rsidRPr="005E141D">
              <w:t xml:space="preserve"> Подпись: </w:t>
            </w:r>
            <w:r w:rsidRPr="005E141D">
              <w:rPr>
                <w:i/>
                <w:u w:val="single"/>
              </w:rPr>
              <w:t xml:space="preserve"> </w:t>
            </w:r>
          </w:p>
          <w:p w:rsidR="004B741D" w:rsidRPr="005E141D" w:rsidRDefault="004B741D" w:rsidP="004B741D">
            <w:pPr>
              <w:ind w:firstLine="142"/>
              <w:jc w:val="both"/>
              <w:rPr>
                <w:i/>
                <w:u w:val="single"/>
              </w:rPr>
            </w:pPr>
            <w:r w:rsidRPr="005E141D">
              <w:t xml:space="preserve">Дата </w:t>
            </w:r>
            <w:r w:rsidRPr="005E141D">
              <w:rPr>
                <w:i/>
                <w:u w:val="single"/>
              </w:rPr>
              <w:t>«    »        20       год</w:t>
            </w:r>
          </w:p>
        </w:tc>
      </w:tr>
    </w:tbl>
    <w:p w:rsidR="004B741D" w:rsidRPr="005E141D" w:rsidRDefault="004B741D" w:rsidP="004B741D">
      <w:pPr>
        <w:ind w:firstLine="142"/>
        <w:jc w:val="both"/>
      </w:pPr>
      <w:r w:rsidRPr="005E141D">
        <w:t xml:space="preserve"> Второй экземпляр ученического договора на руки получен:________________  </w:t>
      </w:r>
    </w:p>
    <w:p w:rsidR="004B741D" w:rsidRPr="005E141D" w:rsidRDefault="004B741D" w:rsidP="004B741D">
      <w:pPr>
        <w:ind w:firstLine="142"/>
        <w:jc w:val="both"/>
      </w:pPr>
    </w:p>
    <w:p w:rsidR="004B741D" w:rsidRDefault="004B741D" w:rsidP="004B741D">
      <w:pPr>
        <w:ind w:firstLine="142"/>
        <w:jc w:val="both"/>
      </w:pPr>
      <w:r w:rsidRPr="005E141D">
        <w:t xml:space="preserve">   </w:t>
      </w:r>
      <w:r w:rsidRPr="005E141D">
        <w:rPr>
          <w:i/>
          <w:u w:val="single"/>
        </w:rPr>
        <w:t xml:space="preserve"> </w:t>
      </w:r>
      <w:r w:rsidRPr="005E141D">
        <w:t>«_________»    20_____ год</w:t>
      </w:r>
    </w:p>
    <w:p w:rsidR="004B741D" w:rsidRDefault="004B741D" w:rsidP="004B741D">
      <w:pPr>
        <w:ind w:firstLine="142"/>
        <w:jc w:val="both"/>
      </w:pPr>
    </w:p>
    <w:p w:rsidR="004B741D" w:rsidRDefault="004B741D" w:rsidP="004B741D">
      <w:pPr>
        <w:ind w:firstLine="142"/>
        <w:jc w:val="both"/>
      </w:pPr>
    </w:p>
    <w:p w:rsidR="004B741D" w:rsidRDefault="004B741D" w:rsidP="004B741D">
      <w:pPr>
        <w:ind w:firstLine="142"/>
        <w:jc w:val="both"/>
      </w:pPr>
    </w:p>
    <w:p w:rsidR="005A606C" w:rsidRDefault="005A606C" w:rsidP="004B741D">
      <w:pPr>
        <w:ind w:firstLine="142"/>
        <w:jc w:val="both"/>
      </w:pPr>
    </w:p>
    <w:p w:rsidR="005A606C" w:rsidRDefault="005A606C" w:rsidP="004B741D">
      <w:pPr>
        <w:ind w:firstLine="142"/>
        <w:jc w:val="both"/>
      </w:pPr>
    </w:p>
    <w:p w:rsidR="005A606C" w:rsidRDefault="005A606C" w:rsidP="004B741D">
      <w:pPr>
        <w:ind w:firstLine="142"/>
        <w:jc w:val="both"/>
      </w:pPr>
    </w:p>
    <w:p w:rsidR="004B741D" w:rsidRPr="005E141D" w:rsidRDefault="004B741D" w:rsidP="0051322D">
      <w:pPr>
        <w:jc w:val="both"/>
      </w:pPr>
    </w:p>
    <w:tbl>
      <w:tblPr>
        <w:tblW w:w="10031" w:type="dxa"/>
        <w:tblLook w:val="04A0" w:firstRow="1" w:lastRow="0" w:firstColumn="1" w:lastColumn="0" w:noHBand="0" w:noVBand="1"/>
      </w:tblPr>
      <w:tblGrid>
        <w:gridCol w:w="4786"/>
        <w:gridCol w:w="5245"/>
      </w:tblGrid>
      <w:tr w:rsidR="0051322D" w:rsidRPr="005E141D" w:rsidTr="004B741D">
        <w:tc>
          <w:tcPr>
            <w:tcW w:w="4786" w:type="dxa"/>
            <w:vMerge w:val="restart"/>
          </w:tcPr>
          <w:p w:rsidR="0051322D" w:rsidRPr="005E141D" w:rsidRDefault="0051322D" w:rsidP="0051322D">
            <w:pPr>
              <w:pStyle w:val="a4"/>
              <w:spacing w:before="0" w:beforeAutospacing="0" w:after="0" w:afterAutospacing="0"/>
            </w:pPr>
            <w:r w:rsidRPr="005E141D">
              <w:lastRenderedPageBreak/>
              <w:t>Мотивированное мнение выборного органа перв</w:t>
            </w:r>
            <w:r>
              <w:t>ичной профсоюзной организации МАДОУ «Детский сад № 214</w:t>
            </w:r>
            <w:r w:rsidRPr="005E141D">
              <w:t xml:space="preserve">» </w:t>
            </w:r>
            <w:r>
              <w:t xml:space="preserve">                                                                 </w:t>
            </w:r>
          </w:p>
          <w:p w:rsidR="0051322D" w:rsidRPr="005E141D" w:rsidRDefault="0051322D" w:rsidP="0051322D">
            <w:r w:rsidRPr="005E141D">
              <w:t xml:space="preserve">Протокол от </w:t>
            </w:r>
            <w:r>
              <w:t xml:space="preserve">23 мая </w:t>
            </w:r>
            <w:r w:rsidRPr="005E141D">
              <w:t>2024г.</w:t>
            </w:r>
            <w:r>
              <w:t xml:space="preserve">  № 4</w:t>
            </w:r>
          </w:p>
          <w:p w:rsidR="0051322D" w:rsidRPr="005E141D" w:rsidRDefault="0051322D" w:rsidP="0051322D">
            <w:pPr>
              <w:tabs>
                <w:tab w:val="num" w:pos="240"/>
              </w:tabs>
            </w:pPr>
            <w:r w:rsidRPr="005E141D">
              <w:t xml:space="preserve">Председатель профсоюзного </w:t>
            </w:r>
          </w:p>
          <w:p w:rsidR="0051322D" w:rsidRPr="005E141D" w:rsidRDefault="0051322D" w:rsidP="0051322D">
            <w:pPr>
              <w:tabs>
                <w:tab w:val="num" w:pos="240"/>
              </w:tabs>
              <w:ind w:right="317"/>
            </w:pPr>
            <w:r>
              <w:t>комитета МАДОУ «Детский сад №214</w:t>
            </w:r>
            <w:r w:rsidRPr="005E141D">
              <w:t>»</w:t>
            </w:r>
          </w:p>
          <w:p w:rsidR="0051322D" w:rsidRPr="005E141D" w:rsidRDefault="0051322D" w:rsidP="0051322D">
            <w:pPr>
              <w:tabs>
                <w:tab w:val="num" w:pos="240"/>
              </w:tabs>
              <w:ind w:right="317"/>
            </w:pPr>
            <w:r>
              <w:t>___________ Мочалова М.С.</w:t>
            </w:r>
          </w:p>
          <w:p w:rsidR="0051322D" w:rsidRPr="005E141D" w:rsidRDefault="0051322D" w:rsidP="0051322D">
            <w:pPr>
              <w:pStyle w:val="ac"/>
              <w:ind w:firstLine="142"/>
            </w:pPr>
          </w:p>
          <w:p w:rsidR="0051322D" w:rsidRPr="005E141D" w:rsidRDefault="0051322D" w:rsidP="0051322D">
            <w:pPr>
              <w:tabs>
                <w:tab w:val="num" w:pos="240"/>
              </w:tabs>
              <w:ind w:right="317" w:firstLine="142"/>
            </w:pPr>
            <w:r w:rsidRPr="005E141D">
              <w:t xml:space="preserve"> </w:t>
            </w:r>
          </w:p>
        </w:tc>
        <w:tc>
          <w:tcPr>
            <w:tcW w:w="5245" w:type="dxa"/>
          </w:tcPr>
          <w:p w:rsidR="0051322D" w:rsidRPr="005E141D" w:rsidRDefault="0051322D" w:rsidP="0051322D">
            <w:pPr>
              <w:ind w:firstLine="142"/>
              <w:jc w:val="both"/>
            </w:pPr>
            <w:r w:rsidRPr="005E141D">
              <w:t>«Утверждаю»</w:t>
            </w:r>
          </w:p>
          <w:p w:rsidR="0051322D" w:rsidRPr="005E141D" w:rsidRDefault="0051322D" w:rsidP="0051322D">
            <w:pPr>
              <w:ind w:firstLine="142"/>
              <w:jc w:val="both"/>
            </w:pPr>
            <w:r>
              <w:t>Заведующая МАДОУ «Детский сад №214»</w:t>
            </w:r>
          </w:p>
        </w:tc>
      </w:tr>
      <w:tr w:rsidR="0051322D" w:rsidRPr="005E141D" w:rsidTr="004B741D">
        <w:tc>
          <w:tcPr>
            <w:tcW w:w="4786" w:type="dxa"/>
            <w:vMerge/>
          </w:tcPr>
          <w:p w:rsidR="0051322D" w:rsidRPr="005E141D" w:rsidRDefault="0051322D" w:rsidP="0051322D">
            <w:pPr>
              <w:tabs>
                <w:tab w:val="num" w:pos="240"/>
              </w:tabs>
              <w:ind w:right="317" w:firstLine="142"/>
            </w:pPr>
          </w:p>
        </w:tc>
        <w:tc>
          <w:tcPr>
            <w:tcW w:w="5245" w:type="dxa"/>
          </w:tcPr>
          <w:p w:rsidR="0051322D" w:rsidRPr="005E141D" w:rsidRDefault="0051322D" w:rsidP="0051322D">
            <w:pPr>
              <w:tabs>
                <w:tab w:val="num" w:pos="-250"/>
              </w:tabs>
              <w:ind w:firstLine="142"/>
              <w:jc w:val="both"/>
            </w:pPr>
          </w:p>
        </w:tc>
      </w:tr>
      <w:tr w:rsidR="0051322D" w:rsidRPr="005E141D" w:rsidTr="004B741D">
        <w:tc>
          <w:tcPr>
            <w:tcW w:w="4786" w:type="dxa"/>
            <w:vMerge/>
          </w:tcPr>
          <w:p w:rsidR="0051322D" w:rsidRPr="005E141D" w:rsidRDefault="0051322D" w:rsidP="0051322D">
            <w:pPr>
              <w:tabs>
                <w:tab w:val="num" w:pos="240"/>
              </w:tabs>
              <w:ind w:right="317" w:firstLine="142"/>
            </w:pPr>
          </w:p>
        </w:tc>
        <w:tc>
          <w:tcPr>
            <w:tcW w:w="5245" w:type="dxa"/>
          </w:tcPr>
          <w:p w:rsidR="0051322D" w:rsidRPr="005E141D" w:rsidRDefault="0051322D" w:rsidP="0051322D">
            <w:pPr>
              <w:pStyle w:val="af3"/>
              <w:spacing w:after="0"/>
              <w:ind w:left="0" w:firstLine="142"/>
              <w:jc w:val="both"/>
            </w:pPr>
            <w:r w:rsidRPr="005E141D">
              <w:t xml:space="preserve"> ___________________ </w:t>
            </w:r>
            <w:r>
              <w:t>Р.Н.Хабибуллина</w:t>
            </w:r>
          </w:p>
          <w:p w:rsidR="0051322D" w:rsidRPr="005E141D" w:rsidRDefault="0051322D" w:rsidP="0051322D">
            <w:pPr>
              <w:pStyle w:val="af3"/>
              <w:spacing w:after="0"/>
              <w:ind w:left="0" w:firstLine="142"/>
              <w:jc w:val="both"/>
            </w:pPr>
          </w:p>
          <w:p w:rsidR="0051322D" w:rsidRPr="005E141D" w:rsidRDefault="0051322D" w:rsidP="0051322D">
            <w:pPr>
              <w:pStyle w:val="af3"/>
              <w:spacing w:after="0"/>
              <w:ind w:left="0" w:firstLine="142"/>
              <w:jc w:val="both"/>
            </w:pPr>
            <w:r w:rsidRPr="005E141D">
              <w:t>Введено в действие</w:t>
            </w:r>
          </w:p>
          <w:p w:rsidR="0051322D" w:rsidRPr="005E141D" w:rsidRDefault="0051322D" w:rsidP="0051322D">
            <w:pPr>
              <w:pStyle w:val="af3"/>
              <w:spacing w:after="0"/>
              <w:ind w:left="0" w:firstLine="142"/>
              <w:jc w:val="both"/>
            </w:pPr>
            <w:r>
              <w:t>Приказом по МАДОУ "Детский сад №214</w:t>
            </w:r>
            <w:r w:rsidRPr="005E141D">
              <w:t xml:space="preserve">" </w:t>
            </w:r>
          </w:p>
          <w:p w:rsidR="0051322D" w:rsidRPr="005E141D" w:rsidRDefault="0051322D" w:rsidP="0051322D">
            <w:pPr>
              <w:pStyle w:val="af3"/>
              <w:spacing w:after="0"/>
              <w:ind w:left="0" w:firstLine="142"/>
              <w:jc w:val="both"/>
            </w:pPr>
            <w:r>
              <w:t xml:space="preserve">  № 21-О</w:t>
            </w:r>
            <w:r w:rsidRPr="005E141D">
              <w:t xml:space="preserve"> от «</w:t>
            </w:r>
            <w:r>
              <w:t>20</w:t>
            </w:r>
            <w:r w:rsidRPr="005E141D">
              <w:t>»</w:t>
            </w:r>
            <w:r>
              <w:t xml:space="preserve"> мая </w:t>
            </w:r>
            <w:r w:rsidRPr="005E141D">
              <w:t>2024 г.</w:t>
            </w:r>
          </w:p>
          <w:p w:rsidR="0051322D" w:rsidRPr="005E141D" w:rsidRDefault="0051322D" w:rsidP="0051322D">
            <w:pPr>
              <w:ind w:firstLine="142"/>
              <w:jc w:val="both"/>
            </w:pPr>
          </w:p>
        </w:tc>
      </w:tr>
      <w:tr w:rsidR="0051322D" w:rsidRPr="005E141D" w:rsidTr="004B741D">
        <w:tc>
          <w:tcPr>
            <w:tcW w:w="4786" w:type="dxa"/>
            <w:vMerge/>
          </w:tcPr>
          <w:p w:rsidR="0051322D" w:rsidRPr="005E141D" w:rsidRDefault="0051322D" w:rsidP="0051322D">
            <w:pPr>
              <w:tabs>
                <w:tab w:val="num" w:pos="240"/>
              </w:tabs>
              <w:ind w:right="317" w:firstLine="142"/>
            </w:pPr>
          </w:p>
        </w:tc>
        <w:tc>
          <w:tcPr>
            <w:tcW w:w="5245" w:type="dxa"/>
          </w:tcPr>
          <w:p w:rsidR="0051322D" w:rsidRPr="005E141D" w:rsidRDefault="0051322D" w:rsidP="0051322D">
            <w:pPr>
              <w:tabs>
                <w:tab w:val="num" w:pos="240"/>
              </w:tabs>
              <w:ind w:firstLine="142"/>
            </w:pPr>
          </w:p>
        </w:tc>
      </w:tr>
      <w:tr w:rsidR="0051322D" w:rsidRPr="005E141D" w:rsidTr="004B741D">
        <w:trPr>
          <w:trHeight w:val="1098"/>
        </w:trPr>
        <w:tc>
          <w:tcPr>
            <w:tcW w:w="4786" w:type="dxa"/>
            <w:vMerge/>
          </w:tcPr>
          <w:p w:rsidR="0051322D" w:rsidRPr="005E141D" w:rsidRDefault="0051322D" w:rsidP="0051322D">
            <w:pPr>
              <w:tabs>
                <w:tab w:val="num" w:pos="240"/>
              </w:tabs>
              <w:ind w:right="317" w:firstLine="142"/>
            </w:pPr>
          </w:p>
        </w:tc>
        <w:tc>
          <w:tcPr>
            <w:tcW w:w="5245" w:type="dxa"/>
          </w:tcPr>
          <w:p w:rsidR="0051322D" w:rsidRPr="005E141D" w:rsidRDefault="0051322D" w:rsidP="0051322D">
            <w:pPr>
              <w:pStyle w:val="ac"/>
              <w:ind w:firstLine="142"/>
            </w:pPr>
            <w:r w:rsidRPr="005E141D">
              <w:t>Рассмотрено на общем собрании работников</w:t>
            </w:r>
            <w:r>
              <w:t xml:space="preserve"> МАДОУ «Детский сад № 214</w:t>
            </w:r>
            <w:r w:rsidRPr="005E141D">
              <w:t xml:space="preserve"> комбинированного вида»</w:t>
            </w:r>
          </w:p>
          <w:p w:rsidR="0051322D" w:rsidRPr="005E141D" w:rsidRDefault="0051322D" w:rsidP="0051322D">
            <w:pPr>
              <w:tabs>
                <w:tab w:val="num" w:pos="240"/>
              </w:tabs>
              <w:ind w:firstLine="142"/>
            </w:pPr>
            <w:r w:rsidRPr="005E141D">
              <w:t xml:space="preserve">   Протокол № </w:t>
            </w:r>
            <w:r>
              <w:t xml:space="preserve">4   от </w:t>
            </w:r>
            <w:r w:rsidRPr="005E141D">
              <w:t>«</w:t>
            </w:r>
            <w:r>
              <w:t xml:space="preserve">27» мая </w:t>
            </w:r>
            <w:r w:rsidRPr="005E141D">
              <w:t>2024 г.</w:t>
            </w:r>
          </w:p>
          <w:p w:rsidR="0051322D" w:rsidRPr="005E141D" w:rsidRDefault="0051322D" w:rsidP="0051322D">
            <w:pPr>
              <w:tabs>
                <w:tab w:val="num" w:pos="240"/>
              </w:tabs>
              <w:ind w:firstLine="142"/>
            </w:pPr>
          </w:p>
          <w:p w:rsidR="0051322D" w:rsidRPr="005E141D" w:rsidRDefault="0051322D" w:rsidP="0051322D">
            <w:pPr>
              <w:tabs>
                <w:tab w:val="num" w:pos="240"/>
              </w:tabs>
              <w:ind w:firstLine="142"/>
            </w:pPr>
          </w:p>
        </w:tc>
      </w:tr>
    </w:tbl>
    <w:p w:rsidR="004B741D" w:rsidRPr="005E141D" w:rsidRDefault="004B741D" w:rsidP="004B741D">
      <w:pPr>
        <w:ind w:firstLine="142"/>
        <w:jc w:val="center"/>
        <w:rPr>
          <w:b/>
        </w:rPr>
      </w:pPr>
      <w:r w:rsidRPr="005E141D">
        <w:rPr>
          <w:b/>
        </w:rPr>
        <w:t xml:space="preserve">Положение об обработке персональных данных  </w:t>
      </w:r>
    </w:p>
    <w:p w:rsidR="004B741D" w:rsidRPr="005E141D" w:rsidRDefault="004B741D" w:rsidP="004B741D">
      <w:pPr>
        <w:ind w:firstLine="142"/>
        <w:jc w:val="center"/>
        <w:rPr>
          <w:rFonts w:eastAsia="Calibri"/>
          <w:b/>
          <w:bCs/>
          <w:lang w:eastAsia="en-US"/>
        </w:rPr>
      </w:pPr>
      <w:r w:rsidRPr="005E141D">
        <w:rPr>
          <w:b/>
        </w:rPr>
        <w:t xml:space="preserve">в </w:t>
      </w:r>
      <w:r w:rsidR="0051322D">
        <w:rPr>
          <w:rFonts w:eastAsia="Calibri"/>
          <w:b/>
          <w:bCs/>
          <w:lang w:eastAsia="en-US"/>
        </w:rPr>
        <w:t>МАДОУ «Детский сад № 214</w:t>
      </w:r>
      <w:r w:rsidRPr="005E141D">
        <w:rPr>
          <w:rFonts w:eastAsia="Calibri"/>
          <w:b/>
          <w:bCs/>
          <w:lang w:eastAsia="en-US"/>
        </w:rPr>
        <w:t xml:space="preserve"> комбинированного вида» Вахитовского района г.Казани</w:t>
      </w:r>
    </w:p>
    <w:p w:rsidR="004B741D" w:rsidRPr="005E141D" w:rsidRDefault="004B741D" w:rsidP="004B741D">
      <w:pPr>
        <w:ind w:firstLine="142"/>
        <w:jc w:val="center"/>
        <w:rPr>
          <w:b/>
          <w:sz w:val="32"/>
          <w:szCs w:val="32"/>
        </w:rPr>
      </w:pPr>
    </w:p>
    <w:p w:rsidR="004B741D" w:rsidRPr="005E141D" w:rsidRDefault="004B741D" w:rsidP="004B741D">
      <w:pPr>
        <w:spacing w:after="150"/>
        <w:ind w:firstLine="142"/>
        <w:jc w:val="center"/>
        <w:rPr>
          <w:b/>
        </w:rPr>
      </w:pPr>
      <w:r w:rsidRPr="005E141D">
        <w:rPr>
          <w:b/>
        </w:rPr>
        <w:t>1.Общие положения</w:t>
      </w:r>
    </w:p>
    <w:p w:rsidR="004B741D" w:rsidRPr="005E141D" w:rsidRDefault="004B741D" w:rsidP="004B741D">
      <w:pPr>
        <w:ind w:firstLine="142"/>
        <w:jc w:val="both"/>
      </w:pPr>
      <w:r w:rsidRPr="005E141D">
        <w:t xml:space="preserve">1.1. Настоящее Положение об обработке персональных данных в </w:t>
      </w:r>
      <w:r w:rsidR="0051322D">
        <w:rPr>
          <w:rFonts w:eastAsia="Calibri"/>
          <w:bCs/>
          <w:szCs w:val="28"/>
          <w:lang w:eastAsia="en-US"/>
        </w:rPr>
        <w:t>МАДОУ «Детский сад № 214</w:t>
      </w:r>
      <w:r w:rsidRPr="005E141D">
        <w:rPr>
          <w:rFonts w:eastAsia="Calibri"/>
          <w:bCs/>
          <w:szCs w:val="28"/>
          <w:lang w:eastAsia="en-US"/>
        </w:rPr>
        <w:t xml:space="preserve"> комбинированного вида» Вахитовского района г.Казани </w:t>
      </w:r>
      <w:r w:rsidRPr="005E141D">
        <w:t>_ (далее – Положение) разработано в соответствии с:</w:t>
      </w:r>
    </w:p>
    <w:p w:rsidR="004B741D" w:rsidRPr="005E141D" w:rsidRDefault="004B741D" w:rsidP="004B741D">
      <w:pPr>
        <w:ind w:firstLine="142"/>
        <w:jc w:val="both"/>
      </w:pPr>
      <w:r w:rsidRPr="005E141D">
        <w:t>-статьей 24 Конституции Российской Федерации;</w:t>
      </w:r>
    </w:p>
    <w:p w:rsidR="004B741D" w:rsidRPr="005E141D" w:rsidRDefault="004B741D" w:rsidP="004B741D">
      <w:pPr>
        <w:ind w:firstLine="142"/>
        <w:jc w:val="both"/>
      </w:pPr>
      <w:r w:rsidRPr="005E141D">
        <w:t>-Трудовым кодексом Российской Федерации;</w:t>
      </w:r>
    </w:p>
    <w:p w:rsidR="004B741D" w:rsidRPr="005E141D" w:rsidRDefault="004B741D" w:rsidP="004B741D">
      <w:pPr>
        <w:ind w:firstLine="142"/>
        <w:jc w:val="both"/>
      </w:pPr>
      <w:r w:rsidRPr="005E141D">
        <w:t>- Федеральным законом от 29.12.2012 № 273-ФЗ «Об образовании в Российской Федерации» с изменениями от 25.12.2023 года;</w:t>
      </w:r>
    </w:p>
    <w:p w:rsidR="004B741D" w:rsidRPr="005E141D" w:rsidRDefault="004B741D" w:rsidP="004B741D">
      <w:pPr>
        <w:ind w:firstLine="142"/>
        <w:jc w:val="both"/>
      </w:pPr>
      <w:r w:rsidRPr="005E141D">
        <w:t>-Федеральным законом от 27.07.2006 №149-ФЗ «Об информации, информационных технологиях и защите информации» с изменениями от 12.12.2023 года;</w:t>
      </w:r>
    </w:p>
    <w:p w:rsidR="004B741D" w:rsidRPr="005E141D" w:rsidRDefault="004B741D" w:rsidP="004B741D">
      <w:pPr>
        <w:ind w:firstLine="142"/>
        <w:jc w:val="both"/>
      </w:pPr>
      <w:r w:rsidRPr="005E141D">
        <w:t xml:space="preserve">-Федеральным законом от 27.07.2006 № 152-ФЗ «О персональных </w:t>
      </w:r>
      <w:r w:rsidR="0051322D" w:rsidRPr="005E141D">
        <w:t>данных» с</w:t>
      </w:r>
      <w:r w:rsidRPr="005E141D">
        <w:t xml:space="preserve"> изменениями от 06.02.2023 года;</w:t>
      </w:r>
    </w:p>
    <w:p w:rsidR="004B741D" w:rsidRPr="005E141D" w:rsidRDefault="004B741D" w:rsidP="004B741D">
      <w:pPr>
        <w:ind w:firstLine="142"/>
        <w:jc w:val="both"/>
      </w:pPr>
      <w:r w:rsidRPr="005E141D">
        <w:t>-Приказом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иными федеральными и региональными нормативными актами в сфере защиты персональных данных, политикой обработки персональных данных работников  </w:t>
      </w:r>
      <w:r w:rsidR="0051322D">
        <w:rPr>
          <w:rFonts w:eastAsia="Calibri"/>
          <w:bCs/>
          <w:szCs w:val="28"/>
          <w:lang w:eastAsia="en-US"/>
        </w:rPr>
        <w:t>МАДОУ «Детский сад № 214</w:t>
      </w:r>
      <w:r w:rsidRPr="005E141D">
        <w:rPr>
          <w:rFonts w:eastAsia="Calibri"/>
          <w:bCs/>
          <w:szCs w:val="28"/>
          <w:lang w:eastAsia="en-US"/>
        </w:rPr>
        <w:t xml:space="preserve"> комбинированного вида» Вахитовского района г.Казани</w:t>
      </w:r>
    </w:p>
    <w:p w:rsidR="004B741D" w:rsidRPr="005E141D" w:rsidRDefault="004B741D" w:rsidP="004B741D">
      <w:pPr>
        <w:ind w:firstLine="142"/>
        <w:jc w:val="both"/>
      </w:pPr>
      <w:r w:rsidRPr="005E141D">
        <w:t>1.2. Положение определяет порядок работы с персональными данными в </w:t>
      </w:r>
      <w:r w:rsidR="0051322D">
        <w:rPr>
          <w:rFonts w:eastAsia="Calibri"/>
          <w:bCs/>
          <w:szCs w:val="28"/>
          <w:lang w:eastAsia="en-US"/>
        </w:rPr>
        <w:t>МАДОУ «Детский сад № 214</w:t>
      </w:r>
      <w:r w:rsidRPr="005E141D">
        <w:rPr>
          <w:rFonts w:eastAsia="Calibri"/>
          <w:bCs/>
          <w:szCs w:val="28"/>
          <w:lang w:eastAsia="en-US"/>
        </w:rPr>
        <w:t xml:space="preserve"> комбинированного вида» Вахитовского района г.Казани (</w:t>
      </w:r>
      <w:r w:rsidRPr="005E141D">
        <w:t>далее – ДОО)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ДОО.</w:t>
      </w:r>
    </w:p>
    <w:p w:rsidR="004B741D" w:rsidRPr="005E141D" w:rsidRDefault="004B741D" w:rsidP="004B741D">
      <w:pPr>
        <w:ind w:firstLine="142"/>
        <w:jc w:val="both"/>
      </w:pPr>
      <w:r w:rsidRPr="005E141D">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rsidR="004B741D" w:rsidRPr="005E141D" w:rsidRDefault="004B741D" w:rsidP="004B741D">
      <w:pPr>
        <w:ind w:firstLine="142"/>
        <w:jc w:val="both"/>
      </w:pPr>
      <w:r w:rsidRPr="005E141D">
        <w:t>1.4. Настоящее Положение утверждается и вводится в действие приказом директора и является обязательным для исполнения всеми работниками</w:t>
      </w:r>
      <w:r w:rsidR="0051322D">
        <w:rPr>
          <w:rFonts w:eastAsia="Calibri"/>
          <w:bCs/>
          <w:szCs w:val="28"/>
          <w:lang w:eastAsia="en-US"/>
        </w:rPr>
        <w:t xml:space="preserve"> МАДОУ «Детский сад № 214</w:t>
      </w:r>
      <w:r w:rsidRPr="005E141D">
        <w:rPr>
          <w:rFonts w:eastAsia="Calibri"/>
          <w:bCs/>
          <w:szCs w:val="28"/>
          <w:lang w:eastAsia="en-US"/>
        </w:rPr>
        <w:t xml:space="preserve"> комбинированного вида» Вахитовского района г.Казани (</w:t>
      </w:r>
      <w:r w:rsidRPr="005E141D">
        <w:t>далее- Оператор), имеющим доступ к персональным данным работникам.</w:t>
      </w:r>
    </w:p>
    <w:p w:rsidR="004B741D" w:rsidRPr="005E141D" w:rsidRDefault="004B741D" w:rsidP="004B741D">
      <w:pPr>
        <w:ind w:firstLine="142"/>
        <w:jc w:val="both"/>
      </w:pPr>
    </w:p>
    <w:p w:rsidR="004B741D" w:rsidRPr="005E141D" w:rsidRDefault="004B741D" w:rsidP="004B741D">
      <w:pPr>
        <w:ind w:firstLine="142"/>
        <w:jc w:val="center"/>
        <w:rPr>
          <w:b/>
        </w:rPr>
      </w:pPr>
    </w:p>
    <w:p w:rsidR="004B741D" w:rsidRDefault="004B741D" w:rsidP="004B741D">
      <w:pPr>
        <w:ind w:firstLine="142"/>
        <w:jc w:val="center"/>
        <w:rPr>
          <w:b/>
        </w:rPr>
      </w:pPr>
    </w:p>
    <w:p w:rsidR="004B741D" w:rsidRPr="005E141D" w:rsidRDefault="004B741D" w:rsidP="004B741D">
      <w:pPr>
        <w:ind w:firstLine="142"/>
        <w:jc w:val="center"/>
        <w:rPr>
          <w:b/>
        </w:rPr>
      </w:pPr>
    </w:p>
    <w:p w:rsidR="004B741D" w:rsidRPr="005E141D" w:rsidRDefault="004B741D" w:rsidP="004B741D">
      <w:pPr>
        <w:ind w:firstLine="142"/>
        <w:jc w:val="center"/>
        <w:rPr>
          <w:b/>
        </w:rPr>
      </w:pPr>
      <w:r w:rsidRPr="005E141D">
        <w:rPr>
          <w:b/>
        </w:rPr>
        <w:lastRenderedPageBreak/>
        <w:t>2. Основные понятия</w:t>
      </w:r>
    </w:p>
    <w:p w:rsidR="004B741D" w:rsidRPr="005E141D" w:rsidRDefault="004B741D" w:rsidP="004B741D">
      <w:pPr>
        <w:ind w:firstLine="142"/>
        <w:jc w:val="both"/>
      </w:pPr>
      <w:r w:rsidRPr="005E141D">
        <w:t>2.1. В настоящем Положении используются следующие понятия:</w:t>
      </w:r>
    </w:p>
    <w:p w:rsidR="004B741D" w:rsidRPr="005E141D" w:rsidRDefault="004B741D" w:rsidP="004B741D">
      <w:pPr>
        <w:ind w:firstLine="142"/>
        <w:jc w:val="both"/>
      </w:pPr>
      <w:r w:rsidRPr="005E141D">
        <w:rPr>
          <w:b/>
          <w:bCs/>
          <w:i/>
          <w:iCs/>
        </w:rPr>
        <w:t xml:space="preserve"> Персональные данные</w:t>
      </w:r>
      <w:r w:rsidRPr="005E141D">
        <w:t> — любая информация, относящаяся к прямо или косвенно определенному, или определяемому физическому лицу (субъекту персональных данных).</w:t>
      </w:r>
    </w:p>
    <w:p w:rsidR="004B741D" w:rsidRPr="005E141D" w:rsidRDefault="004B741D" w:rsidP="004B741D">
      <w:pPr>
        <w:ind w:firstLine="142"/>
        <w:jc w:val="both"/>
      </w:pPr>
      <w:r w:rsidRPr="005E141D">
        <w:rPr>
          <w:rStyle w:val="s10"/>
          <w:shd w:val="clear" w:color="auto" w:fill="FFFFFF"/>
        </w:rPr>
        <w:t>Персональные данные, разрешенные субъектом персональных данных для распространения,</w:t>
      </w:r>
      <w:r w:rsidRPr="005E141D">
        <w:rPr>
          <w:shd w:val="clear" w:color="auto" w:fill="FFFFFF"/>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rsidR="004B741D" w:rsidRPr="005E141D" w:rsidRDefault="004B741D" w:rsidP="004B741D">
      <w:pPr>
        <w:ind w:firstLine="142"/>
        <w:jc w:val="both"/>
      </w:pPr>
      <w:r w:rsidRPr="005E141D">
        <w:rPr>
          <w:b/>
          <w:bCs/>
          <w:i/>
          <w:iCs/>
        </w:rPr>
        <w:t>Оператор</w:t>
      </w:r>
      <w:r w:rsidRPr="005E141D">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4B741D" w:rsidRPr="005E141D" w:rsidRDefault="004B741D" w:rsidP="004B741D">
      <w:pPr>
        <w:ind w:firstLine="142"/>
        <w:jc w:val="both"/>
      </w:pPr>
      <w:r w:rsidRPr="005E141D">
        <w:t> </w:t>
      </w:r>
      <w:r w:rsidRPr="005E141D">
        <w:rPr>
          <w:b/>
          <w:bCs/>
          <w:i/>
          <w:iCs/>
        </w:rPr>
        <w:t>Обработка персональных данных</w:t>
      </w:r>
      <w:r w:rsidRPr="005E141D">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4B741D" w:rsidRPr="005E141D" w:rsidRDefault="004B741D" w:rsidP="004B741D">
      <w:pPr>
        <w:ind w:firstLine="142"/>
        <w:jc w:val="both"/>
      </w:pPr>
      <w:r w:rsidRPr="005E141D">
        <w:rPr>
          <w:b/>
          <w:bCs/>
          <w:i/>
          <w:iCs/>
        </w:rPr>
        <w:t>Автоматизированная обработка персональных данных</w:t>
      </w:r>
      <w:r w:rsidRPr="005E141D">
        <w:t xml:space="preserve"> — обработка персональных данных с помощью средств вычислительной техники. </w:t>
      </w:r>
    </w:p>
    <w:p w:rsidR="004B741D" w:rsidRPr="005E141D" w:rsidRDefault="004B741D" w:rsidP="004B741D">
      <w:pPr>
        <w:ind w:firstLine="142"/>
        <w:jc w:val="both"/>
      </w:pPr>
      <w:r w:rsidRPr="005E141D">
        <w:rPr>
          <w:b/>
          <w:bCs/>
          <w:i/>
          <w:iCs/>
        </w:rPr>
        <w:t>Распространение персональных данных</w:t>
      </w:r>
      <w:r w:rsidRPr="005E141D">
        <w:t xml:space="preserve"> — действия, направленные на раскрытие персональных данных неопределенному кругу лиц. </w:t>
      </w:r>
    </w:p>
    <w:p w:rsidR="004B741D" w:rsidRPr="005E141D" w:rsidRDefault="004B741D" w:rsidP="004B741D">
      <w:pPr>
        <w:ind w:firstLine="142"/>
        <w:jc w:val="both"/>
      </w:pPr>
      <w:r w:rsidRPr="005E141D">
        <w:rPr>
          <w:b/>
          <w:bCs/>
          <w:i/>
          <w:iCs/>
        </w:rPr>
        <w:t>Предоставление персональных данных</w:t>
      </w:r>
      <w:r w:rsidRPr="005E141D">
        <w:t xml:space="preserve"> — действия, направленные на раскрытие персональных данных определенному лицу или определенному кругу лиц. </w:t>
      </w:r>
    </w:p>
    <w:p w:rsidR="004B741D" w:rsidRPr="005E141D" w:rsidRDefault="004B741D" w:rsidP="004B741D">
      <w:pPr>
        <w:ind w:firstLine="142"/>
        <w:jc w:val="both"/>
      </w:pPr>
      <w:r w:rsidRPr="005E141D">
        <w:t> </w:t>
      </w:r>
      <w:r w:rsidRPr="005E141D">
        <w:rPr>
          <w:b/>
          <w:bCs/>
          <w:i/>
          <w:iCs/>
        </w:rPr>
        <w:t>Блокирование персональных данных</w:t>
      </w:r>
      <w:r w:rsidRPr="005E141D">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rsidR="004B741D" w:rsidRPr="005E141D" w:rsidRDefault="004B741D" w:rsidP="004B741D">
      <w:pPr>
        <w:ind w:firstLine="142"/>
        <w:jc w:val="both"/>
      </w:pPr>
      <w:r w:rsidRPr="005E141D">
        <w:rPr>
          <w:b/>
          <w:bCs/>
          <w:i/>
          <w:iCs/>
        </w:rPr>
        <w:t>Уничтожение персональных данных</w:t>
      </w:r>
      <w:r w:rsidRPr="005E141D">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4B741D" w:rsidRPr="005E141D" w:rsidRDefault="004B741D" w:rsidP="004B741D">
      <w:pPr>
        <w:ind w:firstLine="142"/>
        <w:jc w:val="both"/>
      </w:pPr>
      <w:r w:rsidRPr="005E141D">
        <w:rPr>
          <w:b/>
          <w:bCs/>
          <w:i/>
          <w:iCs/>
        </w:rPr>
        <w:t>Обезличивание персональных данных</w:t>
      </w:r>
      <w:r w:rsidRPr="005E141D">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4B741D" w:rsidRPr="005E141D" w:rsidRDefault="004B741D" w:rsidP="004B741D">
      <w:pPr>
        <w:ind w:firstLine="142"/>
        <w:jc w:val="both"/>
      </w:pPr>
      <w:r w:rsidRPr="005E141D">
        <w:t> </w:t>
      </w:r>
      <w:r w:rsidRPr="005E141D">
        <w:rPr>
          <w:b/>
          <w:bCs/>
          <w:i/>
          <w:iCs/>
        </w:rPr>
        <w:t>Информационная система персональных данных</w:t>
      </w:r>
      <w:r w:rsidRPr="005E141D">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4B741D" w:rsidRPr="005E141D" w:rsidRDefault="004B741D" w:rsidP="004B741D">
      <w:pPr>
        <w:ind w:firstLine="142"/>
        <w:jc w:val="center"/>
        <w:rPr>
          <w:b/>
        </w:rPr>
      </w:pPr>
    </w:p>
    <w:p w:rsidR="004B741D" w:rsidRPr="005E141D" w:rsidRDefault="004B741D" w:rsidP="004B741D">
      <w:pPr>
        <w:spacing w:after="150"/>
        <w:ind w:firstLine="142"/>
        <w:jc w:val="center"/>
      </w:pPr>
      <w:r w:rsidRPr="005E141D">
        <w:rPr>
          <w:b/>
          <w:bCs/>
        </w:rPr>
        <w:t>3.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041"/>
        <w:gridCol w:w="3283"/>
        <w:gridCol w:w="1205"/>
        <w:gridCol w:w="1370"/>
        <w:gridCol w:w="1917"/>
      </w:tblGrid>
      <w:tr w:rsidR="004B741D" w:rsidRPr="005E141D" w:rsidTr="004B741D">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rPr>
                <w:b/>
                <w:bCs/>
              </w:rPr>
              <w:t>1. Цель обработки: организация трудоустройства кандидатов на работу (соискателей)</w:t>
            </w:r>
          </w:p>
        </w:tc>
      </w:tr>
      <w:tr w:rsidR="004B741D" w:rsidRPr="005E141D" w:rsidTr="004B741D">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Категории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Персональные данные</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ind w:firstLine="142"/>
            </w:pPr>
            <w:r w:rsidRPr="005E141D">
              <w:t>Специальные</w:t>
            </w:r>
          </w:p>
          <w:p w:rsidR="004B741D" w:rsidRPr="005E141D" w:rsidRDefault="004B741D" w:rsidP="004B741D">
            <w:pPr>
              <w:ind w:firstLine="142"/>
            </w:pPr>
            <w:r w:rsidRPr="005E141D">
              <w:t>данные</w:t>
            </w:r>
          </w:p>
        </w:tc>
      </w:tr>
      <w:tr w:rsidR="004B741D" w:rsidRPr="005E141D" w:rsidTr="004B741D">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Перечень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8847A8">
            <w:pPr>
              <w:numPr>
                <w:ilvl w:val="0"/>
                <w:numId w:val="24"/>
              </w:numPr>
              <w:spacing w:line="255" w:lineRule="atLeast"/>
              <w:ind w:left="0" w:firstLine="142"/>
            </w:pPr>
            <w:r w:rsidRPr="005E141D">
              <w:t>фамилия, имя, отчество;</w:t>
            </w:r>
          </w:p>
          <w:p w:rsidR="004B741D" w:rsidRPr="005E141D" w:rsidRDefault="004B741D" w:rsidP="008847A8">
            <w:pPr>
              <w:numPr>
                <w:ilvl w:val="0"/>
                <w:numId w:val="24"/>
              </w:numPr>
              <w:spacing w:line="255" w:lineRule="atLeast"/>
              <w:ind w:left="0" w:firstLine="142"/>
            </w:pPr>
            <w:r w:rsidRPr="005E141D">
              <w:t>пол;</w:t>
            </w:r>
          </w:p>
          <w:p w:rsidR="004B741D" w:rsidRPr="005E141D" w:rsidRDefault="004B741D" w:rsidP="008847A8">
            <w:pPr>
              <w:numPr>
                <w:ilvl w:val="0"/>
                <w:numId w:val="24"/>
              </w:numPr>
              <w:spacing w:line="255" w:lineRule="atLeast"/>
              <w:ind w:left="0" w:firstLine="142"/>
            </w:pPr>
            <w:r w:rsidRPr="005E141D">
              <w:t>гражданство;</w:t>
            </w:r>
          </w:p>
          <w:p w:rsidR="004B741D" w:rsidRPr="005E141D" w:rsidRDefault="004B741D" w:rsidP="008847A8">
            <w:pPr>
              <w:numPr>
                <w:ilvl w:val="0"/>
                <w:numId w:val="24"/>
              </w:numPr>
              <w:spacing w:line="255" w:lineRule="atLeast"/>
              <w:ind w:left="0" w:firstLine="142"/>
            </w:pPr>
            <w:r w:rsidRPr="005E141D">
              <w:t>дата и место рождения;</w:t>
            </w:r>
          </w:p>
          <w:p w:rsidR="004B741D" w:rsidRPr="005E141D" w:rsidRDefault="004B741D" w:rsidP="008847A8">
            <w:pPr>
              <w:numPr>
                <w:ilvl w:val="0"/>
                <w:numId w:val="24"/>
              </w:numPr>
              <w:spacing w:line="255" w:lineRule="atLeast"/>
              <w:ind w:left="0" w:firstLine="142"/>
            </w:pPr>
            <w:r w:rsidRPr="005E141D">
              <w:t>изображение (фотография);</w:t>
            </w:r>
          </w:p>
          <w:p w:rsidR="004B741D" w:rsidRPr="005E141D" w:rsidRDefault="004B741D" w:rsidP="008847A8">
            <w:pPr>
              <w:numPr>
                <w:ilvl w:val="0"/>
                <w:numId w:val="24"/>
              </w:numPr>
              <w:spacing w:line="255" w:lineRule="atLeast"/>
              <w:ind w:left="0" w:firstLine="142"/>
            </w:pPr>
            <w:r w:rsidRPr="005E141D">
              <w:t>паспортные данные;</w:t>
            </w:r>
          </w:p>
          <w:p w:rsidR="004B741D" w:rsidRPr="005E141D" w:rsidRDefault="004B741D" w:rsidP="008847A8">
            <w:pPr>
              <w:numPr>
                <w:ilvl w:val="0"/>
                <w:numId w:val="24"/>
              </w:numPr>
              <w:spacing w:line="255" w:lineRule="atLeast"/>
              <w:ind w:left="0" w:firstLine="142"/>
            </w:pPr>
            <w:r w:rsidRPr="005E141D">
              <w:lastRenderedPageBreak/>
              <w:t>адрес регистрации по месту жительства;</w:t>
            </w:r>
          </w:p>
          <w:p w:rsidR="004B741D" w:rsidRPr="005E141D" w:rsidRDefault="004B741D" w:rsidP="008847A8">
            <w:pPr>
              <w:numPr>
                <w:ilvl w:val="0"/>
                <w:numId w:val="24"/>
              </w:numPr>
              <w:spacing w:line="255" w:lineRule="atLeast"/>
              <w:ind w:left="0" w:firstLine="142"/>
            </w:pPr>
            <w:r w:rsidRPr="005E141D">
              <w:t>адрес фактического проживания;</w:t>
            </w:r>
          </w:p>
          <w:p w:rsidR="004B741D" w:rsidRPr="005E141D" w:rsidRDefault="004B741D" w:rsidP="008847A8">
            <w:pPr>
              <w:numPr>
                <w:ilvl w:val="0"/>
                <w:numId w:val="24"/>
              </w:numPr>
              <w:spacing w:line="255" w:lineRule="atLeast"/>
              <w:ind w:left="0" w:firstLine="142"/>
            </w:pPr>
            <w:r w:rsidRPr="005E141D">
              <w:t>контактные данные;</w:t>
            </w:r>
          </w:p>
          <w:p w:rsidR="004B741D" w:rsidRPr="005E141D" w:rsidRDefault="004B741D" w:rsidP="008847A8">
            <w:pPr>
              <w:numPr>
                <w:ilvl w:val="0"/>
                <w:numId w:val="24"/>
              </w:numPr>
              <w:spacing w:line="255" w:lineRule="atLeast"/>
              <w:ind w:left="0" w:firstLine="142"/>
            </w:pPr>
            <w:r w:rsidRPr="005E141D">
              <w:t>страховой номер индивидуального лицевого счета (СНИЛС);</w:t>
            </w:r>
          </w:p>
          <w:p w:rsidR="004B741D" w:rsidRPr="005E141D" w:rsidRDefault="004B741D" w:rsidP="008847A8">
            <w:pPr>
              <w:numPr>
                <w:ilvl w:val="0"/>
                <w:numId w:val="24"/>
              </w:numPr>
              <w:spacing w:line="255" w:lineRule="atLeast"/>
              <w:ind w:left="0" w:firstLine="142"/>
            </w:pPr>
            <w:r w:rsidRPr="005E141D">
              <w:t>сведения об образовании, квалификации, профессиональной подготовке и повышении квалификации;</w:t>
            </w:r>
          </w:p>
          <w:p w:rsidR="004B741D" w:rsidRPr="005E141D" w:rsidRDefault="004B741D" w:rsidP="008847A8">
            <w:pPr>
              <w:numPr>
                <w:ilvl w:val="0"/>
                <w:numId w:val="24"/>
              </w:numPr>
              <w:spacing w:line="255" w:lineRule="atLeast"/>
              <w:ind w:left="0" w:firstLine="142"/>
            </w:pPr>
            <w:r w:rsidRPr="005E141D">
              <w:t>семейное положение, наличие детей, родственные связи;</w:t>
            </w:r>
          </w:p>
          <w:p w:rsidR="004B741D" w:rsidRPr="005E141D" w:rsidRDefault="004B741D" w:rsidP="008847A8">
            <w:pPr>
              <w:numPr>
                <w:ilvl w:val="0"/>
                <w:numId w:val="24"/>
              </w:numPr>
              <w:spacing w:line="255" w:lineRule="atLeast"/>
              <w:ind w:left="0" w:firstLine="142"/>
            </w:pPr>
            <w:r w:rsidRPr="005E141D">
              <w:t>сведения о трудовой деятельности, в том числе наличие поощрений, награждений и (или) дисциплинарных взысканий;</w:t>
            </w:r>
          </w:p>
          <w:p w:rsidR="004B741D" w:rsidRPr="005E141D" w:rsidRDefault="004B741D" w:rsidP="008847A8">
            <w:pPr>
              <w:numPr>
                <w:ilvl w:val="0"/>
                <w:numId w:val="24"/>
              </w:numPr>
              <w:spacing w:line="255" w:lineRule="atLeast"/>
              <w:ind w:left="0" w:firstLine="142"/>
            </w:pPr>
            <w:r w:rsidRPr="005E141D">
              <w:t>данные о регистрации брака;</w:t>
            </w:r>
          </w:p>
          <w:p w:rsidR="004B741D" w:rsidRPr="005E141D" w:rsidRDefault="004B741D" w:rsidP="008847A8">
            <w:pPr>
              <w:numPr>
                <w:ilvl w:val="0"/>
                <w:numId w:val="24"/>
              </w:numPr>
              <w:spacing w:line="255" w:lineRule="atLeast"/>
              <w:ind w:left="0" w:firstLine="142"/>
            </w:pPr>
            <w:r w:rsidRPr="005E141D">
              <w:t>сведения о воинском учете;</w:t>
            </w:r>
          </w:p>
          <w:p w:rsidR="004B741D" w:rsidRPr="005E141D" w:rsidRDefault="004B741D" w:rsidP="008847A8">
            <w:pPr>
              <w:numPr>
                <w:ilvl w:val="0"/>
                <w:numId w:val="24"/>
              </w:numPr>
              <w:spacing w:line="255" w:lineRule="atLeast"/>
              <w:ind w:left="0" w:firstLine="142"/>
            </w:pPr>
            <w:r w:rsidRPr="005E141D">
              <w:t>сведения об инвалидности;</w:t>
            </w:r>
          </w:p>
          <w:p w:rsidR="004B741D" w:rsidRPr="005E141D" w:rsidRDefault="004B741D" w:rsidP="008847A8">
            <w:pPr>
              <w:numPr>
                <w:ilvl w:val="0"/>
                <w:numId w:val="24"/>
              </w:numPr>
              <w:spacing w:line="255" w:lineRule="atLeast"/>
              <w:ind w:left="0" w:firstLine="142"/>
            </w:pPr>
            <w:r w:rsidRPr="005E141D">
              <w:t>сведения о судимости, привлечении к уголовной ответственности;</w:t>
            </w:r>
          </w:p>
          <w:p w:rsidR="004B741D" w:rsidRPr="005E141D" w:rsidRDefault="004B741D" w:rsidP="008847A8">
            <w:pPr>
              <w:numPr>
                <w:ilvl w:val="0"/>
                <w:numId w:val="24"/>
              </w:numPr>
              <w:spacing w:line="255" w:lineRule="atLeast"/>
              <w:ind w:left="0" w:firstLine="142"/>
            </w:pPr>
            <w:r w:rsidRPr="005E141D">
              <w:t>иные персональные данные, предоставляемые соискателями по их желанию</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lastRenderedPageBreak/>
              <w:t>Сведения о состоянии здоровья</w:t>
            </w:r>
          </w:p>
          <w:p w:rsidR="004B741D" w:rsidRPr="005E141D" w:rsidRDefault="004B741D" w:rsidP="004B741D">
            <w:pPr>
              <w:ind w:firstLine="142"/>
              <w:jc w:val="both"/>
              <w:rPr>
                <w:shd w:val="clear" w:color="auto" w:fill="FFFFFF"/>
              </w:rPr>
            </w:pPr>
            <w:r w:rsidRPr="005E141D">
              <w:rPr>
                <w:shd w:val="clear" w:color="auto" w:fill="FFFFFF"/>
              </w:rPr>
              <w:t>Сведения о наличии/отсутствии судимости</w:t>
            </w:r>
          </w:p>
          <w:p w:rsidR="004B741D" w:rsidRPr="005E141D" w:rsidRDefault="004B741D" w:rsidP="004B741D">
            <w:pPr>
              <w:spacing w:after="150" w:line="255" w:lineRule="atLeast"/>
              <w:ind w:firstLine="142"/>
            </w:pPr>
          </w:p>
        </w:tc>
      </w:tr>
      <w:tr w:rsidR="004B741D" w:rsidRPr="005E141D" w:rsidTr="004B741D">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Кандидаты на работу (соискатели)</w:t>
            </w:r>
          </w:p>
        </w:tc>
      </w:tr>
      <w:tr w:rsidR="004B741D" w:rsidRPr="005E141D" w:rsidTr="004B741D">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Автоматизированная обработка и без средств автоматизации</w:t>
            </w:r>
          </w:p>
        </w:tc>
      </w:tr>
      <w:tr w:rsidR="004B741D" w:rsidRPr="005E141D" w:rsidTr="004B741D">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В течение срока, необходимого для рассмотрения кандидатуры соискателя и заключения трудового договора</w:t>
            </w:r>
          </w:p>
        </w:tc>
      </w:tr>
      <w:tr w:rsidR="004B741D" w:rsidRPr="005E141D" w:rsidTr="004B741D">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4B741D" w:rsidRPr="005E141D" w:rsidTr="004B741D">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В соответствии с Порядком уничтожения и обезличивания персональных данных Школы в зависимости от типа носителя персональных данных</w:t>
            </w:r>
          </w:p>
        </w:tc>
      </w:tr>
      <w:tr w:rsidR="004B741D" w:rsidRPr="005E141D" w:rsidTr="004B741D">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4B741D" w:rsidRPr="005E141D" w:rsidTr="004B741D">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Категории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Персональные данные</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ind w:firstLine="142"/>
            </w:pPr>
            <w:r w:rsidRPr="005E141D">
              <w:t>Специальные</w:t>
            </w:r>
          </w:p>
          <w:p w:rsidR="004B741D" w:rsidRPr="005E141D" w:rsidRDefault="004B741D" w:rsidP="004B741D">
            <w:pPr>
              <w:ind w:firstLine="142"/>
            </w:pPr>
            <w:r w:rsidRPr="005E141D">
              <w:t>персональные</w:t>
            </w:r>
          </w:p>
          <w:p w:rsidR="004B741D" w:rsidRPr="005E141D" w:rsidRDefault="004B741D" w:rsidP="004B741D">
            <w:pPr>
              <w:ind w:firstLine="142"/>
            </w:pPr>
            <w:r w:rsidRPr="005E141D">
              <w:t>данные</w:t>
            </w: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B741D" w:rsidRPr="005E141D" w:rsidRDefault="004B741D" w:rsidP="004B741D">
            <w:pPr>
              <w:spacing w:line="255" w:lineRule="atLeast"/>
              <w:ind w:firstLine="142"/>
            </w:pPr>
          </w:p>
        </w:tc>
      </w:tr>
      <w:tr w:rsidR="004B741D" w:rsidRPr="005E141D" w:rsidTr="004B741D">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Перечень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8847A8">
            <w:pPr>
              <w:numPr>
                <w:ilvl w:val="0"/>
                <w:numId w:val="25"/>
              </w:numPr>
              <w:ind w:left="0" w:firstLine="142"/>
              <w:jc w:val="both"/>
            </w:pPr>
            <w:r w:rsidRPr="005E141D">
              <w:t xml:space="preserve">фамилия, имя, отчество (в т.ч. предыдущие); </w:t>
            </w:r>
          </w:p>
          <w:p w:rsidR="004B741D" w:rsidRPr="005E141D" w:rsidRDefault="004B741D" w:rsidP="008847A8">
            <w:pPr>
              <w:numPr>
                <w:ilvl w:val="0"/>
                <w:numId w:val="25"/>
              </w:numPr>
              <w:ind w:left="0" w:firstLine="142"/>
              <w:jc w:val="both"/>
            </w:pPr>
            <w:r w:rsidRPr="005E141D">
              <w:t>пол;</w:t>
            </w:r>
          </w:p>
          <w:p w:rsidR="004B741D" w:rsidRPr="005E141D" w:rsidRDefault="004B741D" w:rsidP="008847A8">
            <w:pPr>
              <w:numPr>
                <w:ilvl w:val="0"/>
                <w:numId w:val="25"/>
              </w:numPr>
              <w:ind w:left="0" w:firstLine="142"/>
              <w:jc w:val="both"/>
            </w:pPr>
            <w:r w:rsidRPr="005E141D">
              <w:t xml:space="preserve">паспортные данные или данные документа, удостоверяющего личность; </w:t>
            </w:r>
          </w:p>
          <w:p w:rsidR="004B741D" w:rsidRPr="005E141D" w:rsidRDefault="004B741D" w:rsidP="008847A8">
            <w:pPr>
              <w:numPr>
                <w:ilvl w:val="0"/>
                <w:numId w:val="25"/>
              </w:numPr>
              <w:ind w:left="0" w:firstLine="142"/>
              <w:jc w:val="both"/>
            </w:pPr>
            <w:r w:rsidRPr="005E141D">
              <w:lastRenderedPageBreak/>
              <w:t xml:space="preserve">дата рождения, место рождения; </w:t>
            </w:r>
          </w:p>
          <w:p w:rsidR="004B741D" w:rsidRPr="005E141D" w:rsidRDefault="004B741D" w:rsidP="004B741D">
            <w:pPr>
              <w:ind w:firstLine="142"/>
              <w:jc w:val="both"/>
            </w:pPr>
            <w:r w:rsidRPr="005E141D">
              <w:t>гражданство;</w:t>
            </w:r>
          </w:p>
          <w:p w:rsidR="004B741D" w:rsidRPr="005E141D" w:rsidRDefault="004B741D" w:rsidP="008847A8">
            <w:pPr>
              <w:numPr>
                <w:ilvl w:val="0"/>
                <w:numId w:val="25"/>
              </w:numPr>
              <w:ind w:left="0" w:firstLine="142"/>
            </w:pPr>
            <w:r w:rsidRPr="005E141D">
              <w:t>изображение (фотография);</w:t>
            </w:r>
          </w:p>
          <w:p w:rsidR="004B741D" w:rsidRPr="005E141D" w:rsidRDefault="004B741D" w:rsidP="008847A8">
            <w:pPr>
              <w:numPr>
                <w:ilvl w:val="0"/>
                <w:numId w:val="25"/>
              </w:numPr>
              <w:ind w:left="0" w:firstLine="142"/>
              <w:jc w:val="both"/>
            </w:pPr>
            <w:r w:rsidRPr="005E141D">
              <w:t>отношение к воинской обязанности и иные сведения военного билета и приписного удостоверения;</w:t>
            </w:r>
          </w:p>
          <w:p w:rsidR="004B741D" w:rsidRPr="005E141D" w:rsidRDefault="004B741D" w:rsidP="008847A8">
            <w:pPr>
              <w:numPr>
                <w:ilvl w:val="0"/>
                <w:numId w:val="25"/>
              </w:numPr>
              <w:ind w:left="0" w:firstLine="142"/>
              <w:jc w:val="both"/>
            </w:pPr>
            <w:r w:rsidRPr="005E141D">
              <w:t>данные документов о профессиональном образовании, профессиональной переподготовке, повышении квалификации, стажировке;</w:t>
            </w:r>
          </w:p>
          <w:p w:rsidR="004B741D" w:rsidRPr="005E141D" w:rsidRDefault="004B741D" w:rsidP="008847A8">
            <w:pPr>
              <w:numPr>
                <w:ilvl w:val="0"/>
                <w:numId w:val="25"/>
              </w:numPr>
              <w:ind w:left="0" w:firstLine="142"/>
              <w:jc w:val="both"/>
            </w:pPr>
            <w:r w:rsidRPr="005E141D">
              <w:t>данные документов о подтверждении специальных знаний;</w:t>
            </w:r>
          </w:p>
          <w:p w:rsidR="004B741D" w:rsidRPr="005E141D" w:rsidRDefault="004B741D" w:rsidP="008847A8">
            <w:pPr>
              <w:numPr>
                <w:ilvl w:val="0"/>
                <w:numId w:val="25"/>
              </w:numPr>
              <w:ind w:left="0" w:firstLine="142"/>
              <w:jc w:val="both"/>
            </w:pPr>
            <w:r w:rsidRPr="005E141D">
              <w:t>данные документов о присвоении ученой степени, ученого звания, списки научных трудов и изобретений и сведения о наградах и званиях;</w:t>
            </w:r>
          </w:p>
          <w:p w:rsidR="004B741D" w:rsidRPr="005E141D" w:rsidRDefault="004B741D" w:rsidP="008847A8">
            <w:pPr>
              <w:numPr>
                <w:ilvl w:val="0"/>
                <w:numId w:val="25"/>
              </w:numPr>
              <w:ind w:left="0" w:firstLine="142"/>
              <w:jc w:val="both"/>
            </w:pPr>
            <w:r w:rsidRPr="005E141D">
              <w:t>знание иностранных языков;</w:t>
            </w:r>
          </w:p>
          <w:p w:rsidR="004B741D" w:rsidRPr="005E141D" w:rsidRDefault="004B741D" w:rsidP="008847A8">
            <w:pPr>
              <w:numPr>
                <w:ilvl w:val="0"/>
                <w:numId w:val="25"/>
              </w:numPr>
              <w:ind w:left="0" w:firstLine="142"/>
              <w:jc w:val="both"/>
            </w:pPr>
            <w:r w:rsidRPr="005E141D">
              <w:t>семейное положение и данные о составе и членах семьи;</w:t>
            </w:r>
          </w:p>
          <w:p w:rsidR="004B741D" w:rsidRPr="005E141D" w:rsidRDefault="004B741D" w:rsidP="008847A8">
            <w:pPr>
              <w:numPr>
                <w:ilvl w:val="0"/>
                <w:numId w:val="25"/>
              </w:numPr>
              <w:ind w:left="0" w:firstLine="142"/>
              <w:jc w:val="both"/>
            </w:pPr>
            <w:r w:rsidRPr="005E141D">
              <w:t>сведения о социальных льготах, пенсионном обеспечении и страховании;</w:t>
            </w:r>
          </w:p>
          <w:p w:rsidR="004B741D" w:rsidRPr="005E141D" w:rsidRDefault="004B741D" w:rsidP="008847A8">
            <w:pPr>
              <w:numPr>
                <w:ilvl w:val="0"/>
                <w:numId w:val="25"/>
              </w:numPr>
              <w:ind w:left="0" w:firstLine="142"/>
              <w:jc w:val="both"/>
            </w:pPr>
            <w:r w:rsidRPr="005E141D">
              <w:t>данные документов об инвалидности (при наличии);</w:t>
            </w:r>
          </w:p>
          <w:p w:rsidR="004B741D" w:rsidRPr="005E141D" w:rsidRDefault="004B741D" w:rsidP="008847A8">
            <w:pPr>
              <w:numPr>
                <w:ilvl w:val="0"/>
                <w:numId w:val="25"/>
              </w:numPr>
              <w:ind w:left="0" w:firstLine="142"/>
              <w:jc w:val="both"/>
            </w:pPr>
            <w:r w:rsidRPr="005E141D">
              <w:t>стаж работы и другие данные трудовой книжки и вкладыша к трудовой книжке;</w:t>
            </w:r>
          </w:p>
          <w:p w:rsidR="004B741D" w:rsidRPr="005E141D" w:rsidRDefault="004B741D" w:rsidP="008847A8">
            <w:pPr>
              <w:numPr>
                <w:ilvl w:val="0"/>
                <w:numId w:val="25"/>
              </w:numPr>
              <w:ind w:left="0" w:firstLine="142"/>
              <w:jc w:val="both"/>
            </w:pPr>
            <w:r w:rsidRPr="005E141D">
              <w:t>должность, квалификационный уровень;</w:t>
            </w:r>
          </w:p>
          <w:p w:rsidR="004B741D" w:rsidRPr="005E141D" w:rsidRDefault="004B741D" w:rsidP="008847A8">
            <w:pPr>
              <w:numPr>
                <w:ilvl w:val="0"/>
                <w:numId w:val="25"/>
              </w:numPr>
              <w:ind w:left="0" w:firstLine="142"/>
              <w:jc w:val="both"/>
            </w:pPr>
            <w:r w:rsidRPr="005E141D">
              <w:t>сведения о заработной плате (доходах), банковских счетах, картах;</w:t>
            </w:r>
          </w:p>
          <w:p w:rsidR="004B741D" w:rsidRPr="005E141D" w:rsidRDefault="004B741D" w:rsidP="008847A8">
            <w:pPr>
              <w:numPr>
                <w:ilvl w:val="0"/>
                <w:numId w:val="25"/>
              </w:numPr>
              <w:ind w:left="0" w:firstLine="142"/>
              <w:jc w:val="both"/>
            </w:pPr>
            <w:r w:rsidRPr="005E141D">
              <w:t>адрес места жительства (по регистрации и фактический), дата регистрации по указанному месту жительства;</w:t>
            </w:r>
          </w:p>
          <w:p w:rsidR="004B741D" w:rsidRPr="005E141D" w:rsidRDefault="004B741D" w:rsidP="008847A8">
            <w:pPr>
              <w:numPr>
                <w:ilvl w:val="0"/>
                <w:numId w:val="25"/>
              </w:numPr>
              <w:ind w:left="0" w:firstLine="142"/>
              <w:jc w:val="both"/>
            </w:pPr>
            <w:r w:rsidRPr="005E141D">
              <w:t>номер телефона (стационарный домашний, мобильный);</w:t>
            </w:r>
          </w:p>
          <w:p w:rsidR="004B741D" w:rsidRPr="005E141D" w:rsidRDefault="004B741D" w:rsidP="008847A8">
            <w:pPr>
              <w:numPr>
                <w:ilvl w:val="0"/>
                <w:numId w:val="25"/>
              </w:numPr>
              <w:ind w:left="0" w:firstLine="142"/>
              <w:jc w:val="both"/>
            </w:pPr>
            <w:r w:rsidRPr="005E141D">
              <w:t xml:space="preserve">данные свидетельства о постановке на учет в налоговом органе физического лица по месту </w:t>
            </w:r>
            <w:r w:rsidRPr="005E141D">
              <w:lastRenderedPageBreak/>
              <w:t>жительства на территории РФ (ИНН);</w:t>
            </w:r>
          </w:p>
          <w:p w:rsidR="004B741D" w:rsidRPr="005E141D" w:rsidRDefault="004B741D" w:rsidP="008847A8">
            <w:pPr>
              <w:numPr>
                <w:ilvl w:val="0"/>
                <w:numId w:val="25"/>
              </w:numPr>
              <w:ind w:left="0" w:firstLine="142"/>
              <w:jc w:val="both"/>
            </w:pPr>
            <w:r w:rsidRPr="005E141D">
              <w:t>данные страхового номера индивидуального лицевого счета;</w:t>
            </w:r>
          </w:p>
          <w:p w:rsidR="004B741D" w:rsidRPr="005E141D" w:rsidRDefault="004B741D" w:rsidP="008847A8">
            <w:pPr>
              <w:numPr>
                <w:ilvl w:val="0"/>
                <w:numId w:val="25"/>
              </w:numPr>
              <w:ind w:left="0" w:firstLine="142"/>
              <w:jc w:val="both"/>
            </w:pPr>
            <w:r w:rsidRPr="005E141D">
              <w:t>данные страхового медицинского полиса обязательного страхования граждан;</w:t>
            </w:r>
          </w:p>
          <w:p w:rsidR="004B741D" w:rsidRPr="005E141D" w:rsidRDefault="004B741D" w:rsidP="008847A8">
            <w:pPr>
              <w:numPr>
                <w:ilvl w:val="0"/>
                <w:numId w:val="25"/>
              </w:numPr>
              <w:ind w:left="0" w:firstLine="142"/>
              <w:jc w:val="both"/>
            </w:pPr>
            <w:r w:rsidRPr="005E141D">
              <w:t>иные персональные данные, предоставляемые работниками в соответствии с требованиями трудового законодательства</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lastRenderedPageBreak/>
              <w:t>Сведения о состоянии здоровья</w:t>
            </w:r>
          </w:p>
          <w:p w:rsidR="004B741D" w:rsidRPr="005E141D" w:rsidRDefault="004B741D" w:rsidP="004B741D">
            <w:pPr>
              <w:ind w:firstLine="142"/>
              <w:jc w:val="both"/>
              <w:rPr>
                <w:shd w:val="clear" w:color="auto" w:fill="FFFFFF"/>
              </w:rPr>
            </w:pPr>
            <w:r w:rsidRPr="005E141D">
              <w:rPr>
                <w:shd w:val="clear" w:color="auto" w:fill="FFFFFF"/>
              </w:rPr>
              <w:t xml:space="preserve">Сведения </w:t>
            </w:r>
          </w:p>
          <w:p w:rsidR="004B741D" w:rsidRPr="005E141D" w:rsidRDefault="004B741D" w:rsidP="004B741D">
            <w:pPr>
              <w:ind w:firstLine="142"/>
              <w:jc w:val="both"/>
            </w:pPr>
            <w:r w:rsidRPr="005E141D">
              <w:rPr>
                <w:shd w:val="clear" w:color="auto" w:fill="FFFFFF"/>
              </w:rPr>
              <w:t>о наличии/отсутствии судимости</w:t>
            </w:r>
          </w:p>
          <w:p w:rsidR="004B741D" w:rsidRPr="005E141D" w:rsidRDefault="004B741D" w:rsidP="004B741D">
            <w:pPr>
              <w:spacing w:after="150" w:line="255" w:lineRule="atLeast"/>
              <w:ind w:firstLine="142"/>
            </w:pP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B741D" w:rsidRPr="005E141D" w:rsidRDefault="004B741D" w:rsidP="004B741D">
            <w:pPr>
              <w:spacing w:after="150" w:line="255" w:lineRule="atLeast"/>
              <w:ind w:firstLine="142"/>
            </w:pPr>
          </w:p>
        </w:tc>
      </w:tr>
      <w:tr w:rsidR="004B741D" w:rsidRPr="005E141D" w:rsidTr="004B741D">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Работники, их родственники</w:t>
            </w:r>
          </w:p>
        </w:tc>
      </w:tr>
      <w:tr w:rsidR="004B741D" w:rsidRPr="005E141D" w:rsidTr="004B741D">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Автоматизированная обработка и без средств автоматизации, в том числе:</w:t>
            </w:r>
          </w:p>
          <w:p w:rsidR="004B741D" w:rsidRPr="005E141D" w:rsidRDefault="004B741D" w:rsidP="008847A8">
            <w:pPr>
              <w:numPr>
                <w:ilvl w:val="0"/>
                <w:numId w:val="26"/>
              </w:numPr>
              <w:spacing w:line="255" w:lineRule="atLeast"/>
              <w:ind w:left="0" w:firstLine="142"/>
            </w:pPr>
            <w:r w:rsidRPr="005E141D">
              <w:t>получение персональных данных в устной и письменной форме непосредственно от субъектов персональных данных;</w:t>
            </w:r>
          </w:p>
          <w:p w:rsidR="004B741D" w:rsidRPr="005E141D" w:rsidRDefault="004B741D" w:rsidP="008847A8">
            <w:pPr>
              <w:numPr>
                <w:ilvl w:val="0"/>
                <w:numId w:val="26"/>
              </w:numPr>
              <w:spacing w:line="255" w:lineRule="atLeast"/>
              <w:ind w:left="0" w:firstLine="142"/>
            </w:pPr>
            <w:r w:rsidRPr="005E141D">
              <w:t>внесения персональных данных в журналы, реестры и информационные системы и документы Школы</w:t>
            </w:r>
          </w:p>
        </w:tc>
      </w:tr>
      <w:tr w:rsidR="004B741D" w:rsidRPr="005E141D" w:rsidTr="004B741D">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В течение срока действия трудового договора</w:t>
            </w:r>
          </w:p>
        </w:tc>
      </w:tr>
      <w:tr w:rsidR="004B741D" w:rsidRPr="005E141D" w:rsidTr="004B741D">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4B741D" w:rsidRPr="005E141D" w:rsidTr="004B741D">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В соответствии с Порядком уничтожения и обезличивания персональных данных ДОО в зависимости от типа носителя персональных данных</w:t>
            </w:r>
          </w:p>
        </w:tc>
      </w:tr>
      <w:tr w:rsidR="004B741D" w:rsidRPr="005E141D" w:rsidTr="004B741D">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rPr>
                <w:b/>
                <w:bCs/>
              </w:rPr>
              <w:t>3. Цель обработки: реализация гражданско-правовых договоров, стороной, выгодоприобретателем или получателем которых является ДОО</w:t>
            </w:r>
          </w:p>
        </w:tc>
      </w:tr>
      <w:tr w:rsidR="004B741D" w:rsidRPr="005E141D" w:rsidTr="004B741D">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Категории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Персональные данные</w:t>
            </w:r>
          </w:p>
        </w:tc>
      </w:tr>
      <w:tr w:rsidR="004B741D" w:rsidRPr="005E141D" w:rsidTr="004B741D">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Перечень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8847A8">
            <w:pPr>
              <w:numPr>
                <w:ilvl w:val="0"/>
                <w:numId w:val="27"/>
              </w:numPr>
              <w:spacing w:line="255" w:lineRule="atLeast"/>
              <w:ind w:left="0" w:firstLine="142"/>
            </w:pPr>
            <w:r w:rsidRPr="005E141D">
              <w:t>фамилия, имя, отчество;</w:t>
            </w:r>
          </w:p>
          <w:p w:rsidR="004B741D" w:rsidRPr="005E141D" w:rsidRDefault="004B741D" w:rsidP="008847A8">
            <w:pPr>
              <w:numPr>
                <w:ilvl w:val="0"/>
                <w:numId w:val="27"/>
              </w:numPr>
              <w:spacing w:line="255" w:lineRule="atLeast"/>
              <w:ind w:left="0" w:firstLine="142"/>
            </w:pPr>
            <w:r w:rsidRPr="005E141D">
              <w:t>паспортные данные;</w:t>
            </w:r>
          </w:p>
          <w:p w:rsidR="004B741D" w:rsidRPr="005E141D" w:rsidRDefault="004B741D" w:rsidP="008847A8">
            <w:pPr>
              <w:numPr>
                <w:ilvl w:val="0"/>
                <w:numId w:val="27"/>
              </w:numPr>
              <w:spacing w:line="255" w:lineRule="atLeast"/>
              <w:ind w:left="0" w:firstLine="142"/>
            </w:pPr>
            <w:r w:rsidRPr="005E141D">
              <w:t>адрес регистрации и (или) фактического проживания;</w:t>
            </w:r>
          </w:p>
          <w:p w:rsidR="004B741D" w:rsidRPr="005E141D" w:rsidRDefault="004B741D" w:rsidP="008847A8">
            <w:pPr>
              <w:numPr>
                <w:ilvl w:val="0"/>
                <w:numId w:val="27"/>
              </w:numPr>
              <w:spacing w:line="255" w:lineRule="atLeast"/>
              <w:ind w:left="0" w:firstLine="142"/>
            </w:pPr>
            <w:r w:rsidRPr="005E141D">
              <w:t>контактные данные;</w:t>
            </w:r>
          </w:p>
          <w:p w:rsidR="004B741D" w:rsidRPr="005E141D" w:rsidRDefault="004B741D" w:rsidP="008847A8">
            <w:pPr>
              <w:numPr>
                <w:ilvl w:val="0"/>
                <w:numId w:val="27"/>
              </w:numPr>
              <w:spacing w:line="255" w:lineRule="atLeast"/>
              <w:ind w:left="0" w:firstLine="142"/>
            </w:pPr>
            <w:r w:rsidRPr="005E141D">
              <w:t>индивидуальный номер налогоплательщика;</w:t>
            </w:r>
          </w:p>
          <w:p w:rsidR="004B741D" w:rsidRPr="005E141D" w:rsidRDefault="004B741D" w:rsidP="008847A8">
            <w:pPr>
              <w:numPr>
                <w:ilvl w:val="0"/>
                <w:numId w:val="27"/>
              </w:numPr>
              <w:spacing w:line="255" w:lineRule="atLeast"/>
              <w:ind w:left="0" w:firstLine="142"/>
            </w:pPr>
            <w:r w:rsidRPr="005E141D">
              <w:t>страховой номер индивидуального лицевого счета (СНИЛС);</w:t>
            </w:r>
          </w:p>
          <w:p w:rsidR="004B741D" w:rsidRPr="005E141D" w:rsidRDefault="004B741D" w:rsidP="008847A8">
            <w:pPr>
              <w:numPr>
                <w:ilvl w:val="0"/>
                <w:numId w:val="27"/>
              </w:numPr>
              <w:spacing w:line="255" w:lineRule="atLeast"/>
              <w:ind w:left="0" w:firstLine="142"/>
            </w:pPr>
            <w:r w:rsidRPr="005E141D">
              <w:t>номер расчетного счета;</w:t>
            </w:r>
          </w:p>
          <w:p w:rsidR="004B741D" w:rsidRPr="005E141D" w:rsidRDefault="004B741D" w:rsidP="008847A8">
            <w:pPr>
              <w:numPr>
                <w:ilvl w:val="0"/>
                <w:numId w:val="27"/>
              </w:numPr>
              <w:spacing w:line="255" w:lineRule="atLeast"/>
              <w:ind w:left="0" w:firstLine="142"/>
            </w:pPr>
            <w:r w:rsidRPr="005E141D">
              <w:t>номер банковской карты;</w:t>
            </w:r>
          </w:p>
          <w:p w:rsidR="004B741D" w:rsidRPr="005E141D" w:rsidRDefault="004B741D" w:rsidP="008847A8">
            <w:pPr>
              <w:numPr>
                <w:ilvl w:val="0"/>
                <w:numId w:val="27"/>
              </w:numPr>
              <w:spacing w:line="255" w:lineRule="atLeast"/>
              <w:ind w:left="0" w:firstLine="142"/>
            </w:pPr>
            <w:r w:rsidRPr="005E141D">
              <w:t>иные персональные данные, предоставляемые физическими лицами, необходимые для заключения и исполнения договоров</w:t>
            </w:r>
          </w:p>
        </w:tc>
      </w:tr>
      <w:tr w:rsidR="004B741D" w:rsidRPr="005E141D" w:rsidTr="004B741D">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Контрагенты, партнеры, стороны договора</w:t>
            </w:r>
          </w:p>
        </w:tc>
      </w:tr>
      <w:tr w:rsidR="004B741D" w:rsidRPr="005E141D" w:rsidTr="004B741D">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Автоматизированная обработка и без средств автоматизации, в том числе:</w:t>
            </w:r>
          </w:p>
          <w:p w:rsidR="004B741D" w:rsidRPr="005E141D" w:rsidRDefault="004B741D" w:rsidP="008847A8">
            <w:pPr>
              <w:numPr>
                <w:ilvl w:val="0"/>
                <w:numId w:val="28"/>
              </w:numPr>
              <w:spacing w:line="255" w:lineRule="atLeast"/>
              <w:ind w:left="0" w:firstLine="142"/>
            </w:pPr>
            <w:r w:rsidRPr="005E141D">
              <w:t>получение персональных данных в устной и письменной форме непосредственно от субъектов персональных данных;</w:t>
            </w:r>
          </w:p>
          <w:p w:rsidR="004B741D" w:rsidRPr="005E141D" w:rsidRDefault="004B741D" w:rsidP="008847A8">
            <w:pPr>
              <w:numPr>
                <w:ilvl w:val="0"/>
                <w:numId w:val="28"/>
              </w:numPr>
              <w:spacing w:line="255" w:lineRule="atLeast"/>
              <w:ind w:left="0" w:firstLine="142"/>
            </w:pPr>
            <w:r w:rsidRPr="005E141D">
              <w:t>внесения персональных данных в журналы, реестры и информационные системы и документы ДОО</w:t>
            </w:r>
          </w:p>
        </w:tc>
      </w:tr>
      <w:tr w:rsidR="004B741D" w:rsidRPr="005E141D" w:rsidTr="004B741D">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В течение срока, необходимого для исполнения заключенного договора</w:t>
            </w:r>
          </w:p>
        </w:tc>
      </w:tr>
      <w:tr w:rsidR="004B741D" w:rsidRPr="005E141D" w:rsidTr="004B741D">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В течение срока, установленного номенклатурой дел в зависимости от типа документа, в котором содержатся персональные данные</w:t>
            </w:r>
          </w:p>
        </w:tc>
      </w:tr>
      <w:tr w:rsidR="004B741D" w:rsidRPr="005E141D" w:rsidTr="004B741D">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B741D" w:rsidRPr="005E141D" w:rsidRDefault="004B741D" w:rsidP="004B741D">
            <w:pPr>
              <w:spacing w:after="150" w:line="255" w:lineRule="atLeast"/>
              <w:ind w:firstLine="142"/>
            </w:pPr>
            <w:r w:rsidRPr="005E141D">
              <w:t>В соответствии с Порядком уничтожения и обезличивания персональных данных ДОО в зависимости от типа носителя персональных данных</w:t>
            </w:r>
          </w:p>
        </w:tc>
      </w:tr>
    </w:tbl>
    <w:p w:rsidR="004B741D" w:rsidRPr="005E141D" w:rsidRDefault="004B741D" w:rsidP="004B741D">
      <w:pPr>
        <w:ind w:firstLine="142"/>
        <w:jc w:val="both"/>
      </w:pPr>
      <w:r w:rsidRPr="005E141D">
        <w:t xml:space="preserve"> </w:t>
      </w:r>
    </w:p>
    <w:p w:rsidR="004B741D" w:rsidRPr="005E141D" w:rsidRDefault="004B741D" w:rsidP="004B741D">
      <w:pPr>
        <w:spacing w:after="150"/>
        <w:ind w:firstLine="142"/>
        <w:jc w:val="center"/>
      </w:pPr>
      <w:r w:rsidRPr="005E141D">
        <w:rPr>
          <w:b/>
          <w:bCs/>
        </w:rPr>
        <w:t>4. Сбор, обработка и хранение персональных данных</w:t>
      </w:r>
    </w:p>
    <w:p w:rsidR="004B741D" w:rsidRPr="005E141D" w:rsidRDefault="004B741D" w:rsidP="004B741D">
      <w:pPr>
        <w:ind w:firstLine="142"/>
        <w:jc w:val="both"/>
      </w:pPr>
      <w:r w:rsidRPr="005E141D">
        <w:t>4.1. Сбор персональных данных соискателей осуществляет должностное лицо ДОО, которому поручен подбор кадров, в том числе из общедоступной информации о соискателях в интернете.</w:t>
      </w:r>
    </w:p>
    <w:p w:rsidR="004B741D" w:rsidRPr="005E141D" w:rsidRDefault="004B741D" w:rsidP="004B741D">
      <w:pPr>
        <w:ind w:firstLine="142"/>
        <w:jc w:val="both"/>
      </w:pPr>
      <w:r w:rsidRPr="005E141D">
        <w:t>4.2.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ДОО уведомляет об этом работника и берет у него письменное согласие на получение данных.</w:t>
      </w:r>
    </w:p>
    <w:p w:rsidR="004B741D" w:rsidRPr="005E141D" w:rsidRDefault="004B741D" w:rsidP="004B741D">
      <w:pPr>
        <w:ind w:firstLine="142"/>
        <w:jc w:val="both"/>
      </w:pPr>
      <w:r w:rsidRPr="005E141D">
        <w:t>4.3. Сбор персональных данных родственников работника осуществляется со слов работника и из документов, которые предоставил работник.</w:t>
      </w:r>
    </w:p>
    <w:p w:rsidR="004B741D" w:rsidRPr="005E141D" w:rsidRDefault="004B741D" w:rsidP="004B741D">
      <w:pPr>
        <w:ind w:firstLine="142"/>
        <w:jc w:val="both"/>
      </w:pPr>
      <w:r w:rsidRPr="005E141D">
        <w:t>4.4. Обработка персональных данных соискателей ведется исключительно в целях определения возможности их трудоустройства.</w:t>
      </w:r>
    </w:p>
    <w:p w:rsidR="004B741D" w:rsidRPr="005E141D" w:rsidRDefault="004B741D" w:rsidP="004B741D">
      <w:pPr>
        <w:ind w:firstLine="142"/>
        <w:jc w:val="both"/>
      </w:pPr>
      <w:r w:rsidRPr="005E141D">
        <w:t>4.5.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4B741D" w:rsidRPr="005E141D" w:rsidRDefault="004B741D" w:rsidP="004B741D">
      <w:pPr>
        <w:ind w:firstLine="142"/>
        <w:jc w:val="both"/>
      </w:pPr>
      <w:r w:rsidRPr="005E141D">
        <w:t>4.6.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4B741D" w:rsidRPr="005E141D" w:rsidRDefault="004B741D" w:rsidP="004B741D">
      <w:pPr>
        <w:ind w:firstLine="142"/>
        <w:jc w:val="both"/>
      </w:pPr>
      <w:r w:rsidRPr="005E141D">
        <w:t>4.7.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rsidR="004B741D" w:rsidRPr="005E141D" w:rsidRDefault="004B741D" w:rsidP="004B741D">
      <w:pPr>
        <w:ind w:firstLine="142"/>
        <w:jc w:val="both"/>
      </w:pPr>
      <w:r w:rsidRPr="005E141D">
        <w:t>4.8.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4B741D" w:rsidRPr="005E141D" w:rsidRDefault="004B741D" w:rsidP="004B741D">
      <w:pPr>
        <w:ind w:firstLine="142"/>
        <w:jc w:val="both"/>
      </w:pPr>
      <w:r w:rsidRPr="005E141D">
        <w:t>4.9.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4B741D" w:rsidRPr="005E141D" w:rsidRDefault="004B741D" w:rsidP="004B741D">
      <w:pPr>
        <w:ind w:firstLine="142"/>
        <w:jc w:val="both"/>
      </w:pPr>
      <w:r w:rsidRPr="005E141D">
        <w:lastRenderedPageBreak/>
        <w:t>4.10. Личные дела, трудовые и медицинские книжки работников хранятся в бумажном виде в папках в кабинете специалиста по кадрам в специально отведенной секции сейфа, обеспечивающего защиту от несанкционированного доступа.</w:t>
      </w:r>
    </w:p>
    <w:p w:rsidR="004B741D" w:rsidRPr="005E141D" w:rsidRDefault="004B741D" w:rsidP="004B741D">
      <w:pPr>
        <w:ind w:firstLine="142"/>
        <w:jc w:val="both"/>
      </w:pPr>
      <w:r w:rsidRPr="005E141D">
        <w:t>4.11. Документы соискателя, который не был трудоустроен, уничтожаются в течение 30 дней с момента принятия решения об отказе в трудоустройстве.</w:t>
      </w:r>
    </w:p>
    <w:p w:rsidR="004B741D" w:rsidRPr="005E141D" w:rsidRDefault="004B741D" w:rsidP="004B741D">
      <w:pPr>
        <w:ind w:firstLine="142"/>
        <w:jc w:val="both"/>
      </w:pPr>
      <w:r w:rsidRPr="005E141D">
        <w:t>4.12.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4B741D" w:rsidRPr="005E141D" w:rsidRDefault="004B741D" w:rsidP="004B741D">
      <w:pPr>
        <w:ind w:firstLine="142"/>
        <w:jc w:val="both"/>
      </w:pPr>
      <w:r w:rsidRPr="005E141D">
        <w:t>4.13.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Трудового кодекса или иного федерального закона.</w:t>
      </w:r>
    </w:p>
    <w:p w:rsidR="004B741D" w:rsidRPr="005E141D" w:rsidRDefault="004B741D" w:rsidP="004B741D">
      <w:pPr>
        <w:ind w:firstLine="142"/>
        <w:jc w:val="both"/>
      </w:pPr>
      <w:r w:rsidRPr="005E141D">
        <w:t>4.14. Персональные данные оценочного характера работник вправе дополнить заявлением, выражающим его собственную точку зрения.</w:t>
      </w:r>
    </w:p>
    <w:p w:rsidR="004B741D" w:rsidRPr="005E141D" w:rsidRDefault="004B741D" w:rsidP="004B741D">
      <w:pPr>
        <w:ind w:firstLine="142"/>
        <w:jc w:val="both"/>
      </w:pPr>
      <w:r w:rsidRPr="005E141D">
        <w:t>4.16. По требованию работника Работодатель обязан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4B741D" w:rsidRPr="005E141D" w:rsidRDefault="004B741D" w:rsidP="004B741D">
      <w:pPr>
        <w:ind w:firstLine="142"/>
        <w:jc w:val="both"/>
      </w:pPr>
    </w:p>
    <w:p w:rsidR="004B741D" w:rsidRPr="005E141D" w:rsidRDefault="004B741D" w:rsidP="004B741D">
      <w:pPr>
        <w:spacing w:after="150"/>
        <w:ind w:firstLine="142"/>
        <w:jc w:val="center"/>
      </w:pPr>
      <w:r w:rsidRPr="005E141D">
        <w:rPr>
          <w:b/>
          <w:bCs/>
        </w:rPr>
        <w:t>5. Доступ к персональным данным</w:t>
      </w:r>
    </w:p>
    <w:p w:rsidR="004B741D" w:rsidRPr="005E141D" w:rsidRDefault="004B741D" w:rsidP="004B741D">
      <w:pPr>
        <w:ind w:firstLine="142"/>
        <w:jc w:val="both"/>
      </w:pPr>
      <w:r w:rsidRPr="005E141D">
        <w:t>5.1. Доступ к персональным данным соискателя, работников и их родственников имеет директор в полном объеме.</w:t>
      </w:r>
    </w:p>
    <w:p w:rsidR="004B741D" w:rsidRPr="005E141D" w:rsidRDefault="004B741D" w:rsidP="004B741D">
      <w:pPr>
        <w:ind w:firstLine="142"/>
        <w:jc w:val="both"/>
      </w:pPr>
      <w:r w:rsidRPr="005E141D">
        <w:t>5.2. Перечень работников, допущенных к обработке персональных данных соискателей, работников и их родственников:</w:t>
      </w:r>
    </w:p>
    <w:p w:rsidR="004B741D" w:rsidRPr="005E141D" w:rsidRDefault="004B741D" w:rsidP="008847A8">
      <w:pPr>
        <w:pStyle w:val="aff1"/>
        <w:numPr>
          <w:ilvl w:val="0"/>
          <w:numId w:val="35"/>
        </w:numPr>
        <w:ind w:left="0" w:firstLine="142"/>
        <w:contextualSpacing/>
        <w:jc w:val="both"/>
      </w:pPr>
      <w:r w:rsidRPr="005E141D">
        <w:t>заведующий;</w:t>
      </w:r>
    </w:p>
    <w:p w:rsidR="004B741D" w:rsidRPr="005E141D" w:rsidRDefault="004B741D" w:rsidP="008847A8">
      <w:pPr>
        <w:pStyle w:val="aff1"/>
        <w:numPr>
          <w:ilvl w:val="0"/>
          <w:numId w:val="35"/>
        </w:numPr>
        <w:ind w:left="0" w:firstLine="142"/>
        <w:contextualSpacing/>
        <w:jc w:val="both"/>
      </w:pPr>
      <w:r w:rsidRPr="005E141D">
        <w:t>ответственный за обработку персональных данных;</w:t>
      </w:r>
    </w:p>
    <w:p w:rsidR="004B741D" w:rsidRPr="005E141D" w:rsidRDefault="0051322D" w:rsidP="008847A8">
      <w:pPr>
        <w:numPr>
          <w:ilvl w:val="0"/>
          <w:numId w:val="30"/>
        </w:numPr>
        <w:ind w:left="0" w:firstLine="142"/>
      </w:pPr>
      <w:r w:rsidRPr="005E141D">
        <w:t>ответственный за</w:t>
      </w:r>
      <w:r w:rsidR="004B741D" w:rsidRPr="005E141D">
        <w:t xml:space="preserve"> </w:t>
      </w:r>
      <w:r w:rsidRPr="005E141D">
        <w:t>работу с</w:t>
      </w:r>
      <w:r w:rsidR="004B741D" w:rsidRPr="005E141D">
        <w:t xml:space="preserve">    кадрами;</w:t>
      </w:r>
    </w:p>
    <w:p w:rsidR="004B741D" w:rsidRPr="005E141D" w:rsidRDefault="004B741D" w:rsidP="008847A8">
      <w:pPr>
        <w:numPr>
          <w:ilvl w:val="0"/>
          <w:numId w:val="30"/>
        </w:numPr>
        <w:ind w:left="0" w:firstLine="142"/>
      </w:pPr>
      <w:r w:rsidRPr="005E141D">
        <w:t xml:space="preserve"> бухгалтер;</w:t>
      </w:r>
    </w:p>
    <w:p w:rsidR="004B741D" w:rsidRPr="005E141D" w:rsidRDefault="004B741D" w:rsidP="008847A8">
      <w:pPr>
        <w:numPr>
          <w:ilvl w:val="0"/>
          <w:numId w:val="30"/>
        </w:numPr>
        <w:ind w:left="0" w:firstLine="142"/>
      </w:pPr>
      <w:r w:rsidRPr="005E141D">
        <w:t>ответственный по охране труда;</w:t>
      </w:r>
    </w:p>
    <w:p w:rsidR="004B741D" w:rsidRPr="005E141D" w:rsidRDefault="004B741D" w:rsidP="008847A8">
      <w:pPr>
        <w:numPr>
          <w:ilvl w:val="0"/>
          <w:numId w:val="30"/>
        </w:numPr>
        <w:ind w:left="0" w:firstLine="142"/>
      </w:pPr>
      <w:r w:rsidRPr="005E141D">
        <w:t>председатель профкома;</w:t>
      </w:r>
    </w:p>
    <w:p w:rsidR="004B741D" w:rsidRPr="005E141D" w:rsidRDefault="004B741D" w:rsidP="008847A8">
      <w:pPr>
        <w:numPr>
          <w:ilvl w:val="0"/>
          <w:numId w:val="30"/>
        </w:numPr>
        <w:ind w:left="0" w:firstLine="142"/>
      </w:pPr>
      <w:r w:rsidRPr="005E141D">
        <w:t>медицинский работник</w:t>
      </w:r>
    </w:p>
    <w:p w:rsidR="004B741D" w:rsidRPr="005E141D" w:rsidRDefault="004B741D" w:rsidP="004B741D">
      <w:pPr>
        <w:ind w:firstLine="142"/>
        <w:jc w:val="both"/>
        <w:rPr>
          <w:b/>
          <w:bCs/>
          <w:sz w:val="21"/>
          <w:szCs w:val="21"/>
        </w:rPr>
      </w:pPr>
    </w:p>
    <w:p w:rsidR="004B741D" w:rsidRPr="005E141D" w:rsidRDefault="004B741D" w:rsidP="004B741D">
      <w:pPr>
        <w:ind w:firstLine="142"/>
        <w:jc w:val="center"/>
      </w:pPr>
      <w:r w:rsidRPr="005E141D">
        <w:rPr>
          <w:b/>
          <w:bCs/>
        </w:rPr>
        <w:t>6. Передача персональных данных</w:t>
      </w:r>
    </w:p>
    <w:p w:rsidR="004B741D" w:rsidRPr="005E141D" w:rsidRDefault="004B741D" w:rsidP="004B741D">
      <w:pPr>
        <w:ind w:firstLine="142"/>
        <w:jc w:val="both"/>
      </w:pPr>
      <w:r w:rsidRPr="005E141D">
        <w:t>6.1. Работники ДОО,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4B741D" w:rsidRPr="005E141D" w:rsidRDefault="004B741D" w:rsidP="004B741D">
      <w:pPr>
        <w:ind w:firstLine="142"/>
        <w:jc w:val="both"/>
      </w:pPr>
      <w:r w:rsidRPr="005E141D">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4B741D" w:rsidRPr="005E141D" w:rsidRDefault="004B741D" w:rsidP="008847A8">
      <w:pPr>
        <w:numPr>
          <w:ilvl w:val="0"/>
          <w:numId w:val="29"/>
        </w:numPr>
        <w:ind w:left="0" w:firstLine="142"/>
        <w:jc w:val="both"/>
      </w:pPr>
      <w:r w:rsidRPr="005E141D">
        <w:t>для предупреждения угрозы жизни и здоровью субъекта персональных данных, если получить такое согласие невозможно;</w:t>
      </w:r>
    </w:p>
    <w:p w:rsidR="004B741D" w:rsidRPr="005E141D" w:rsidRDefault="004B741D" w:rsidP="008847A8">
      <w:pPr>
        <w:numPr>
          <w:ilvl w:val="0"/>
          <w:numId w:val="29"/>
        </w:numPr>
        <w:ind w:left="0" w:firstLine="142"/>
        <w:jc w:val="both"/>
      </w:pPr>
      <w:r w:rsidRPr="005E141D">
        <w:t>для статистических или исследовательских целей (при обезличивании);</w:t>
      </w:r>
    </w:p>
    <w:p w:rsidR="004B741D" w:rsidRPr="005E141D" w:rsidRDefault="004B741D" w:rsidP="008847A8">
      <w:pPr>
        <w:numPr>
          <w:ilvl w:val="0"/>
          <w:numId w:val="29"/>
        </w:numPr>
        <w:ind w:left="0" w:firstLine="142"/>
        <w:jc w:val="both"/>
      </w:pPr>
      <w:r w:rsidRPr="005E141D">
        <w:t>в случаях, напрямую предусмотренных федеральными законами.</w:t>
      </w:r>
    </w:p>
    <w:p w:rsidR="004B741D" w:rsidRPr="005E141D" w:rsidRDefault="004B741D" w:rsidP="004B741D">
      <w:pPr>
        <w:ind w:firstLine="142"/>
        <w:jc w:val="both"/>
      </w:pPr>
      <w:r w:rsidRPr="005E141D">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rsidR="004B741D" w:rsidRPr="005E141D" w:rsidRDefault="004B741D" w:rsidP="004B741D">
      <w:pPr>
        <w:ind w:firstLine="142"/>
        <w:jc w:val="both"/>
      </w:pPr>
      <w:r w:rsidRPr="005E141D">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4B741D" w:rsidRDefault="004B741D" w:rsidP="004B741D">
      <w:pPr>
        <w:ind w:firstLine="142"/>
        <w:jc w:val="both"/>
      </w:pPr>
      <w:r w:rsidRPr="005E141D">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rsidR="004B741D" w:rsidRPr="005E141D" w:rsidRDefault="004B741D" w:rsidP="0051322D">
      <w:pPr>
        <w:jc w:val="both"/>
      </w:pPr>
    </w:p>
    <w:p w:rsidR="004B741D" w:rsidRPr="005E141D" w:rsidRDefault="004B741D" w:rsidP="004B741D">
      <w:pPr>
        <w:ind w:firstLine="142"/>
        <w:jc w:val="center"/>
        <w:outlineLvl w:val="2"/>
        <w:rPr>
          <w:b/>
          <w:bCs/>
        </w:rPr>
      </w:pPr>
      <w:r w:rsidRPr="005E141D">
        <w:rPr>
          <w:b/>
          <w:bCs/>
        </w:rPr>
        <w:t xml:space="preserve">7. Права работника в целях обеспечения защиты </w:t>
      </w:r>
    </w:p>
    <w:p w:rsidR="004B741D" w:rsidRPr="005E141D" w:rsidRDefault="004B741D" w:rsidP="004B741D">
      <w:pPr>
        <w:ind w:firstLine="142"/>
        <w:jc w:val="center"/>
        <w:outlineLvl w:val="2"/>
        <w:rPr>
          <w:b/>
          <w:bCs/>
        </w:rPr>
      </w:pPr>
      <w:r w:rsidRPr="005E141D">
        <w:rPr>
          <w:b/>
          <w:bCs/>
        </w:rPr>
        <w:t>персональных данных, хранящихся у работодателя</w:t>
      </w:r>
    </w:p>
    <w:p w:rsidR="004B741D" w:rsidRPr="005E141D" w:rsidRDefault="004B741D" w:rsidP="004B741D">
      <w:pPr>
        <w:ind w:firstLine="142"/>
        <w:jc w:val="both"/>
      </w:pPr>
      <w:r w:rsidRPr="005E141D">
        <w:lastRenderedPageBreak/>
        <w:t>7.1. В целях обеспечения защиты персональных данных, хранящихся у работодателя, работники имеют право:</w:t>
      </w:r>
    </w:p>
    <w:p w:rsidR="004B741D" w:rsidRPr="005E141D" w:rsidRDefault="004B741D" w:rsidP="004B741D">
      <w:pPr>
        <w:ind w:firstLine="142"/>
        <w:jc w:val="both"/>
      </w:pPr>
      <w:r w:rsidRPr="005E141D">
        <w:t xml:space="preserve">7.1.1. Получать полную информацию о своих персональных данных и их обработке. </w:t>
      </w:r>
    </w:p>
    <w:p w:rsidR="004B741D" w:rsidRPr="005E141D" w:rsidRDefault="004B741D" w:rsidP="004B741D">
      <w:pPr>
        <w:ind w:firstLine="142"/>
        <w:jc w:val="both"/>
      </w:pPr>
      <w:r w:rsidRPr="005E141D">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заведующей дошкольной образовательной организации. </w:t>
      </w:r>
    </w:p>
    <w:p w:rsidR="004B741D" w:rsidRPr="005E141D" w:rsidRDefault="004B741D" w:rsidP="004B741D">
      <w:pPr>
        <w:ind w:firstLine="142"/>
        <w:jc w:val="both"/>
      </w:pPr>
    </w:p>
    <w:p w:rsidR="004B741D" w:rsidRPr="005E141D" w:rsidRDefault="004B741D" w:rsidP="004B741D">
      <w:pPr>
        <w:ind w:firstLine="142"/>
        <w:jc w:val="both"/>
      </w:pPr>
      <w:r w:rsidRPr="005E141D">
        <w:t xml:space="preserve">7.1.3. На определение своих представителей для защиты своих персональных данных. </w:t>
      </w:r>
    </w:p>
    <w:p w:rsidR="004B741D" w:rsidRPr="005E141D" w:rsidRDefault="004B741D" w:rsidP="004B741D">
      <w:pPr>
        <w:ind w:firstLine="142"/>
        <w:jc w:val="both"/>
      </w:pPr>
      <w:r w:rsidRPr="005E141D">
        <w:t xml:space="preserve">7.1.4. На доступ к медицинской документации, отражающей состояние их здоровья, с помощью медицинского работника по их выбору. </w:t>
      </w:r>
    </w:p>
    <w:p w:rsidR="004B741D" w:rsidRPr="005E141D" w:rsidRDefault="004B741D" w:rsidP="004B741D">
      <w:pPr>
        <w:ind w:firstLine="142"/>
        <w:jc w:val="both"/>
      </w:pPr>
      <w:r w:rsidRPr="005E141D">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заведующего ДОО.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4B741D" w:rsidRPr="005E141D" w:rsidRDefault="004B741D" w:rsidP="004B741D">
      <w:pPr>
        <w:ind w:firstLine="142"/>
        <w:jc w:val="both"/>
      </w:pPr>
      <w:r w:rsidRPr="005E141D">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4B741D" w:rsidRPr="005E141D" w:rsidRDefault="004B741D" w:rsidP="004B741D">
      <w:pPr>
        <w:ind w:firstLine="142"/>
        <w:jc w:val="both"/>
      </w:pPr>
      <w:r w:rsidRPr="005E141D">
        <w:t>7.1.7. Обжаловать в суде любые неправомерные действия или бездействия организации при обработке и защите его персональных данных.</w:t>
      </w:r>
    </w:p>
    <w:p w:rsidR="004B741D" w:rsidRPr="005E141D" w:rsidRDefault="004B741D" w:rsidP="004B741D">
      <w:pPr>
        <w:ind w:firstLine="142"/>
        <w:jc w:val="both"/>
      </w:pPr>
    </w:p>
    <w:p w:rsidR="004B741D" w:rsidRPr="005E141D" w:rsidRDefault="004B741D" w:rsidP="004B741D">
      <w:pPr>
        <w:spacing w:after="150"/>
        <w:ind w:firstLine="142"/>
        <w:jc w:val="center"/>
      </w:pPr>
      <w:r w:rsidRPr="005E141D">
        <w:rPr>
          <w:b/>
          <w:bCs/>
        </w:rPr>
        <w:t>8. Меры обеспечения безопасности персональных данных</w:t>
      </w:r>
    </w:p>
    <w:p w:rsidR="004B741D" w:rsidRPr="005E141D" w:rsidRDefault="004B741D" w:rsidP="004B741D">
      <w:pPr>
        <w:ind w:firstLine="142"/>
        <w:jc w:val="both"/>
      </w:pPr>
      <w:r w:rsidRPr="005E141D">
        <w:t>8.1. К основным мерам обеспечения безопасности персональных данных в ДОО относятся:</w:t>
      </w:r>
    </w:p>
    <w:p w:rsidR="004B741D" w:rsidRPr="005E141D" w:rsidRDefault="004B741D" w:rsidP="004B741D">
      <w:pPr>
        <w:ind w:firstLine="142"/>
        <w:jc w:val="both"/>
      </w:pPr>
      <w:r w:rsidRPr="005E141D">
        <w:t>8.1.1.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ДОО требований законодательства к защите персональных данных.</w:t>
      </w:r>
    </w:p>
    <w:p w:rsidR="004B741D" w:rsidRPr="005E141D" w:rsidRDefault="004B741D" w:rsidP="004B741D">
      <w:pPr>
        <w:ind w:firstLine="142"/>
        <w:jc w:val="both"/>
      </w:pPr>
      <w:r w:rsidRPr="005E141D">
        <w:t>8.1.2. Издание политики обработки персональных данных и локальных актов по вопросам обработки персональных данных.</w:t>
      </w:r>
    </w:p>
    <w:p w:rsidR="004B741D" w:rsidRPr="005E141D" w:rsidRDefault="004B741D" w:rsidP="004B741D">
      <w:pPr>
        <w:ind w:firstLine="142"/>
        <w:jc w:val="both"/>
      </w:pPr>
      <w:r w:rsidRPr="005E141D">
        <w:t>8.1.3.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ДОО по вопросам обработки персональных данных.</w:t>
      </w:r>
    </w:p>
    <w:p w:rsidR="004B741D" w:rsidRPr="005E141D" w:rsidRDefault="004B741D" w:rsidP="004B741D">
      <w:pPr>
        <w:ind w:firstLine="142"/>
        <w:jc w:val="both"/>
      </w:pPr>
      <w:r w:rsidRPr="005E141D">
        <w:t>8.1.4.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4B741D" w:rsidRPr="005E141D" w:rsidRDefault="004B741D" w:rsidP="004B741D">
      <w:pPr>
        <w:ind w:firstLine="142"/>
        <w:jc w:val="both"/>
      </w:pPr>
      <w:r w:rsidRPr="005E141D">
        <w:t>8.1.5. Учет материальных носителей персональных данных.</w:t>
      </w:r>
    </w:p>
    <w:p w:rsidR="004B741D" w:rsidRPr="005E141D" w:rsidRDefault="004B741D" w:rsidP="004B741D">
      <w:pPr>
        <w:ind w:firstLine="142"/>
        <w:jc w:val="both"/>
      </w:pPr>
      <w:r w:rsidRPr="005E141D">
        <w:t>8.1.6.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4B741D" w:rsidRPr="005E141D" w:rsidRDefault="004B741D" w:rsidP="004B741D">
      <w:pPr>
        <w:ind w:firstLine="142"/>
        <w:jc w:val="both"/>
      </w:pPr>
      <w:r w:rsidRPr="005E141D">
        <w:t>8.1.7.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4B741D" w:rsidRPr="005E141D" w:rsidRDefault="004B741D" w:rsidP="004B741D">
      <w:pPr>
        <w:ind w:firstLine="142"/>
        <w:jc w:val="both"/>
      </w:pPr>
      <w:r w:rsidRPr="005E141D">
        <w:t>8.1.8. Внутренний контроль соответствия обработки персональных данных требованиям законодательства.</w:t>
      </w:r>
    </w:p>
    <w:p w:rsidR="004B741D" w:rsidRPr="005E141D" w:rsidRDefault="004B741D" w:rsidP="004B741D">
      <w:pPr>
        <w:ind w:firstLine="142"/>
        <w:jc w:val="both"/>
      </w:pPr>
      <w:r w:rsidRPr="005E141D">
        <w:t>8.1.9. Публикация политики обработки персональных данных и локальных актов по вопросам обработки персональных данных на официальном сайте ДОО.</w:t>
      </w:r>
    </w:p>
    <w:p w:rsidR="004B741D" w:rsidRPr="005E141D" w:rsidRDefault="004B741D" w:rsidP="004B741D">
      <w:pPr>
        <w:ind w:firstLine="142"/>
        <w:jc w:val="both"/>
      </w:pPr>
      <w:r w:rsidRPr="005E141D">
        <w:lastRenderedPageBreak/>
        <w:t>8.1.10. Организация уведомления Роскомнадзора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4B741D" w:rsidRPr="005E141D" w:rsidRDefault="004B741D" w:rsidP="004B741D">
      <w:pPr>
        <w:ind w:firstLine="142"/>
        <w:jc w:val="both"/>
      </w:pPr>
      <w:r w:rsidRPr="005E141D">
        <w:t>8.1.11.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rsidR="004B741D" w:rsidRPr="005E141D" w:rsidRDefault="004B741D" w:rsidP="004B741D">
      <w:pPr>
        <w:ind w:firstLine="142"/>
        <w:jc w:val="both"/>
      </w:pPr>
      <w:r w:rsidRPr="005E141D">
        <w:t>8.3.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4B741D" w:rsidRPr="005E141D" w:rsidRDefault="004B741D" w:rsidP="004B741D">
      <w:pPr>
        <w:ind w:firstLine="142"/>
        <w:jc w:val="both"/>
      </w:pPr>
      <w:r w:rsidRPr="005E141D">
        <w:t>8.4. При 4-м уровне защищенности персональных данных работодатель:</w:t>
      </w:r>
    </w:p>
    <w:p w:rsidR="004B741D" w:rsidRPr="005E141D" w:rsidRDefault="004B741D" w:rsidP="004B741D">
      <w:pPr>
        <w:ind w:firstLine="142"/>
        <w:jc w:val="both"/>
      </w:pPr>
      <w:r w:rsidRPr="005E141D">
        <w:t>— обеспечивает режим безопасности помещений, в которых размещаете информационную систему;</w:t>
      </w:r>
    </w:p>
    <w:p w:rsidR="004B741D" w:rsidRPr="005E141D" w:rsidRDefault="004B741D" w:rsidP="004B741D">
      <w:pPr>
        <w:ind w:firstLine="142"/>
        <w:jc w:val="both"/>
      </w:pPr>
      <w:r w:rsidRPr="005E141D">
        <w:t>— обеспечивает сохранность носителей информации;</w:t>
      </w:r>
    </w:p>
    <w:p w:rsidR="004B741D" w:rsidRPr="005E141D" w:rsidRDefault="004B741D" w:rsidP="004B741D">
      <w:pPr>
        <w:ind w:firstLine="142"/>
        <w:jc w:val="both"/>
      </w:pPr>
      <w:r w:rsidRPr="005E141D">
        <w:t>— утверждает перечень работников, допущенных до персональных данных;</w:t>
      </w:r>
    </w:p>
    <w:p w:rsidR="004B741D" w:rsidRPr="005E141D" w:rsidRDefault="004B741D" w:rsidP="004B741D">
      <w:pPr>
        <w:ind w:firstLine="142"/>
        <w:jc w:val="both"/>
      </w:pPr>
      <w:r w:rsidRPr="005E141D">
        <w:t>—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4B741D" w:rsidRPr="005E141D" w:rsidRDefault="004B741D" w:rsidP="004B741D">
      <w:pPr>
        <w:ind w:firstLine="142"/>
        <w:jc w:val="both"/>
      </w:pPr>
      <w:r w:rsidRPr="005E141D">
        <w:t>8.5. При 3-м уровне защищенности персональных данных, дополнительно к мерам, перечисленным в пункте 8.4 настоящего Положения, работодатель назначает ответственного за обеспечение безопасности персональных данных в информационной системе.</w:t>
      </w:r>
    </w:p>
    <w:p w:rsidR="004B741D" w:rsidRPr="005E141D" w:rsidRDefault="004B741D" w:rsidP="004B741D">
      <w:pPr>
        <w:ind w:firstLine="142"/>
        <w:jc w:val="both"/>
      </w:pPr>
      <w:r w:rsidRPr="005E141D">
        <w:t>8.6. При 2-м уровне защищенности персональных данных, дополнительно к мерам, перечисленным в пунктах 8.4, 8.5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rsidR="004B741D" w:rsidRPr="005E141D" w:rsidRDefault="004B741D" w:rsidP="004B741D">
      <w:pPr>
        <w:ind w:firstLine="142"/>
        <w:jc w:val="both"/>
      </w:pPr>
      <w:r w:rsidRPr="005E141D">
        <w:t>8.7. При 1-м уровне защищенности персональных данных, дополнительно к мерам, перечисленным в пунктах 8.4—8.6 настоящего Положения, работодатель:</w:t>
      </w:r>
    </w:p>
    <w:p w:rsidR="004B741D" w:rsidRPr="005E141D" w:rsidRDefault="004B741D" w:rsidP="004B741D">
      <w:pPr>
        <w:ind w:firstLine="142"/>
        <w:jc w:val="both"/>
      </w:pPr>
      <w:r w:rsidRPr="005E141D">
        <w:t xml:space="preserve">—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 </w:t>
      </w:r>
    </w:p>
    <w:p w:rsidR="004B741D" w:rsidRPr="005E141D" w:rsidRDefault="004B741D" w:rsidP="004B741D">
      <w:pPr>
        <w:ind w:firstLine="142"/>
        <w:jc w:val="both"/>
      </w:pPr>
      <w:r w:rsidRPr="005E141D">
        <w:t>8.8. В целях защиты персональных данных на бумажных носителях работодатель:</w:t>
      </w:r>
    </w:p>
    <w:p w:rsidR="004B741D" w:rsidRPr="005E141D" w:rsidRDefault="004B741D" w:rsidP="004B741D">
      <w:pPr>
        <w:ind w:firstLine="142"/>
        <w:jc w:val="both"/>
      </w:pPr>
      <w:r w:rsidRPr="005E141D">
        <w:t>— приказом назначает ответственного за обработку персональных данных;</w:t>
      </w:r>
    </w:p>
    <w:p w:rsidR="004B741D" w:rsidRPr="005E141D" w:rsidRDefault="004B741D" w:rsidP="004B741D">
      <w:pPr>
        <w:ind w:firstLine="142"/>
        <w:jc w:val="both"/>
      </w:pPr>
      <w:r w:rsidRPr="005E141D">
        <w:t>— ограничивает допуск в помещения, где хранятся документы, которые содержат персональные данные работников;</w:t>
      </w:r>
    </w:p>
    <w:p w:rsidR="004B741D" w:rsidRPr="005E141D" w:rsidRDefault="004B741D" w:rsidP="004B741D">
      <w:pPr>
        <w:ind w:firstLine="142"/>
        <w:jc w:val="both"/>
      </w:pPr>
      <w:r w:rsidRPr="005E141D">
        <w:t>— хранит документы, содержащие персональные данные работников в шкафах, запирающихся на ключ;</w:t>
      </w:r>
    </w:p>
    <w:p w:rsidR="004B741D" w:rsidRPr="005E141D" w:rsidRDefault="004B741D" w:rsidP="004B741D">
      <w:pPr>
        <w:ind w:firstLine="142"/>
        <w:jc w:val="both"/>
      </w:pPr>
      <w:r w:rsidRPr="005E141D">
        <w:t>— хранит трудовые книжки работников в сейфе в кабинете ответственного за работу с   кадрами.</w:t>
      </w:r>
    </w:p>
    <w:p w:rsidR="004B741D" w:rsidRPr="005E141D" w:rsidRDefault="004B741D" w:rsidP="004B741D">
      <w:pPr>
        <w:ind w:firstLine="142"/>
        <w:jc w:val="center"/>
        <w:outlineLvl w:val="2"/>
        <w:rPr>
          <w:b/>
          <w:bCs/>
        </w:rPr>
      </w:pPr>
      <w:r w:rsidRPr="005E141D">
        <w:rPr>
          <w:b/>
          <w:bCs/>
        </w:rPr>
        <w:t>9. Уничтожение персональных данных</w:t>
      </w:r>
    </w:p>
    <w:p w:rsidR="004B741D" w:rsidRPr="005E141D" w:rsidRDefault="004B741D" w:rsidP="004B741D">
      <w:pPr>
        <w:ind w:firstLine="142"/>
        <w:jc w:val="both"/>
      </w:pPr>
      <w:r w:rsidRPr="005E141D">
        <w:t>9.1. В соответствии с Приказом Роскомнадзора от 28.10.2022 № 179, определены требования к документальному оформлению факта уничтожения персональных данных работников образовательной организации:</w:t>
      </w:r>
    </w:p>
    <w:p w:rsidR="004B741D" w:rsidRPr="005E141D" w:rsidRDefault="004B741D" w:rsidP="008847A8">
      <w:pPr>
        <w:numPr>
          <w:ilvl w:val="0"/>
          <w:numId w:val="31"/>
        </w:numPr>
        <w:ind w:left="0" w:firstLine="142"/>
        <w:jc w:val="both"/>
      </w:pPr>
      <w:r w:rsidRPr="005E141D">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4B741D" w:rsidRPr="005E141D" w:rsidRDefault="004B741D" w:rsidP="008847A8">
      <w:pPr>
        <w:numPr>
          <w:ilvl w:val="0"/>
          <w:numId w:val="31"/>
        </w:numPr>
        <w:ind w:left="0" w:firstLine="142"/>
        <w:jc w:val="both"/>
      </w:pPr>
      <w:r w:rsidRPr="005E141D">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4B741D" w:rsidRPr="005E141D" w:rsidRDefault="004B741D" w:rsidP="004B741D">
      <w:pPr>
        <w:ind w:firstLine="142"/>
        <w:jc w:val="both"/>
      </w:pPr>
      <w:r w:rsidRPr="005E141D">
        <w:t>9.2. Акт об уничтожении данных должен содержать:</w:t>
      </w:r>
    </w:p>
    <w:p w:rsidR="004B741D" w:rsidRPr="005E141D" w:rsidRDefault="004B741D" w:rsidP="008847A8">
      <w:pPr>
        <w:numPr>
          <w:ilvl w:val="0"/>
          <w:numId w:val="32"/>
        </w:numPr>
        <w:ind w:left="0" w:firstLine="142"/>
        <w:jc w:val="both"/>
      </w:pPr>
      <w:r w:rsidRPr="005E141D">
        <w:t>наименование общеобразовательной организации или фамилию, имя, отчество (при наличии) оператора персональных данных и его адрес;</w:t>
      </w:r>
    </w:p>
    <w:p w:rsidR="004B741D" w:rsidRPr="005E141D" w:rsidRDefault="004B741D" w:rsidP="008847A8">
      <w:pPr>
        <w:numPr>
          <w:ilvl w:val="0"/>
          <w:numId w:val="32"/>
        </w:numPr>
        <w:ind w:left="0" w:firstLine="142"/>
        <w:jc w:val="both"/>
      </w:pPr>
      <w:r w:rsidRPr="005E141D">
        <w:lastRenderedPageBreak/>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4B741D" w:rsidRPr="005E141D" w:rsidRDefault="004B741D" w:rsidP="008847A8">
      <w:pPr>
        <w:numPr>
          <w:ilvl w:val="0"/>
          <w:numId w:val="32"/>
        </w:numPr>
        <w:ind w:left="0" w:firstLine="142"/>
        <w:jc w:val="both"/>
      </w:pPr>
      <w:r w:rsidRPr="005E141D">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4B741D" w:rsidRPr="005E141D" w:rsidRDefault="004B741D" w:rsidP="008847A8">
      <w:pPr>
        <w:numPr>
          <w:ilvl w:val="0"/>
          <w:numId w:val="32"/>
        </w:numPr>
        <w:ind w:left="0" w:firstLine="142"/>
        <w:jc w:val="both"/>
      </w:pPr>
      <w:r w:rsidRPr="005E141D">
        <w:t>фамилию, имя, отчество (при наличии), должность лиц, уничтоживших персональные данные субъекта персональных данных, а также их подпись;</w:t>
      </w:r>
    </w:p>
    <w:p w:rsidR="004B741D" w:rsidRPr="005E141D" w:rsidRDefault="004B741D" w:rsidP="008847A8">
      <w:pPr>
        <w:numPr>
          <w:ilvl w:val="0"/>
          <w:numId w:val="32"/>
        </w:numPr>
        <w:ind w:left="0" w:firstLine="142"/>
        <w:jc w:val="both"/>
      </w:pPr>
      <w:r w:rsidRPr="005E141D">
        <w:t>перечень категорий, уничтоженных персональных данных субъекта (субъектов) персональных данных;</w:t>
      </w:r>
    </w:p>
    <w:p w:rsidR="004B741D" w:rsidRPr="005E141D" w:rsidRDefault="004B741D" w:rsidP="008847A8">
      <w:pPr>
        <w:numPr>
          <w:ilvl w:val="0"/>
          <w:numId w:val="32"/>
        </w:numPr>
        <w:ind w:left="0" w:firstLine="142"/>
        <w:jc w:val="both"/>
      </w:pPr>
      <w:r w:rsidRPr="005E141D">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4B741D" w:rsidRPr="005E141D" w:rsidRDefault="004B741D" w:rsidP="008847A8">
      <w:pPr>
        <w:numPr>
          <w:ilvl w:val="0"/>
          <w:numId w:val="32"/>
        </w:numPr>
        <w:ind w:left="0" w:firstLine="142"/>
        <w:jc w:val="both"/>
      </w:pPr>
      <w:r w:rsidRPr="005E141D">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4B741D" w:rsidRPr="005E141D" w:rsidRDefault="004B741D" w:rsidP="008847A8">
      <w:pPr>
        <w:numPr>
          <w:ilvl w:val="0"/>
          <w:numId w:val="32"/>
        </w:numPr>
        <w:ind w:left="0" w:firstLine="142"/>
        <w:jc w:val="both"/>
      </w:pPr>
      <w:r w:rsidRPr="005E141D">
        <w:t>способ уничтожения персональных данных;</w:t>
      </w:r>
    </w:p>
    <w:p w:rsidR="004B741D" w:rsidRPr="005E141D" w:rsidRDefault="004B741D" w:rsidP="008847A8">
      <w:pPr>
        <w:numPr>
          <w:ilvl w:val="0"/>
          <w:numId w:val="32"/>
        </w:numPr>
        <w:ind w:left="0" w:firstLine="142"/>
        <w:jc w:val="both"/>
      </w:pPr>
      <w:r w:rsidRPr="005E141D">
        <w:t>причину уничтожения персональных данных;</w:t>
      </w:r>
    </w:p>
    <w:p w:rsidR="004B741D" w:rsidRPr="005E141D" w:rsidRDefault="004B741D" w:rsidP="008847A8">
      <w:pPr>
        <w:numPr>
          <w:ilvl w:val="0"/>
          <w:numId w:val="32"/>
        </w:numPr>
        <w:ind w:left="0" w:firstLine="142"/>
        <w:jc w:val="both"/>
      </w:pPr>
      <w:r w:rsidRPr="005E141D">
        <w:t>дату уничтожения персональных данных субъекта (субъектов) персональных данных.</w:t>
      </w:r>
    </w:p>
    <w:p w:rsidR="004B741D" w:rsidRPr="005E141D" w:rsidRDefault="004B741D" w:rsidP="004B741D">
      <w:pPr>
        <w:ind w:firstLine="142"/>
        <w:jc w:val="both"/>
      </w:pPr>
      <w:r w:rsidRPr="005E141D">
        <w:t xml:space="preserve">Форма акта об уничтожении персональных данных составляется в произвольной форме. </w:t>
      </w:r>
    </w:p>
    <w:p w:rsidR="004B741D" w:rsidRPr="005E141D" w:rsidRDefault="004B741D" w:rsidP="004B741D">
      <w:pPr>
        <w:ind w:firstLine="142"/>
        <w:jc w:val="both"/>
      </w:pPr>
      <w:r w:rsidRPr="005E141D">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4B741D" w:rsidRPr="005E141D" w:rsidRDefault="004B741D" w:rsidP="004B741D">
      <w:pPr>
        <w:ind w:firstLine="142"/>
        <w:jc w:val="both"/>
      </w:pPr>
      <w:r w:rsidRPr="005E141D">
        <w:t>9.4. Выгрузка из журнала должна содержать:</w:t>
      </w:r>
    </w:p>
    <w:p w:rsidR="004B741D" w:rsidRPr="005E141D" w:rsidRDefault="004B741D" w:rsidP="008847A8">
      <w:pPr>
        <w:numPr>
          <w:ilvl w:val="0"/>
          <w:numId w:val="33"/>
        </w:numPr>
        <w:ind w:left="0" w:firstLine="142"/>
        <w:jc w:val="both"/>
      </w:pPr>
      <w:r w:rsidRPr="005E141D">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4B741D" w:rsidRPr="005E141D" w:rsidRDefault="004B741D" w:rsidP="008847A8">
      <w:pPr>
        <w:numPr>
          <w:ilvl w:val="0"/>
          <w:numId w:val="33"/>
        </w:numPr>
        <w:ind w:left="0" w:firstLine="142"/>
        <w:jc w:val="both"/>
      </w:pPr>
      <w:r w:rsidRPr="005E141D">
        <w:t>перечень категорий, уничтоженных персональных данных субъекта (субъектов) персональных данных;</w:t>
      </w:r>
    </w:p>
    <w:p w:rsidR="004B741D" w:rsidRPr="005E141D" w:rsidRDefault="004B741D" w:rsidP="008847A8">
      <w:pPr>
        <w:numPr>
          <w:ilvl w:val="0"/>
          <w:numId w:val="33"/>
        </w:numPr>
        <w:ind w:left="0" w:firstLine="142"/>
        <w:jc w:val="both"/>
      </w:pPr>
      <w:r w:rsidRPr="005E141D">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4B741D" w:rsidRPr="005E141D" w:rsidRDefault="004B741D" w:rsidP="008847A8">
      <w:pPr>
        <w:numPr>
          <w:ilvl w:val="0"/>
          <w:numId w:val="33"/>
        </w:numPr>
        <w:ind w:left="0" w:firstLine="142"/>
        <w:jc w:val="both"/>
      </w:pPr>
      <w:r w:rsidRPr="005E141D">
        <w:t>причину уничтожения персональных данных;</w:t>
      </w:r>
    </w:p>
    <w:p w:rsidR="004B741D" w:rsidRPr="005E141D" w:rsidRDefault="004B741D" w:rsidP="008847A8">
      <w:pPr>
        <w:numPr>
          <w:ilvl w:val="0"/>
          <w:numId w:val="33"/>
        </w:numPr>
        <w:ind w:left="0" w:firstLine="142"/>
        <w:jc w:val="both"/>
      </w:pPr>
      <w:r w:rsidRPr="005E141D">
        <w:t>дату уничтожения персональных данных субъекта (субъектов) персональных данных.</w:t>
      </w:r>
    </w:p>
    <w:p w:rsidR="004B741D" w:rsidRPr="005E141D" w:rsidRDefault="004B741D" w:rsidP="004B741D">
      <w:pPr>
        <w:ind w:firstLine="142"/>
        <w:jc w:val="both"/>
      </w:pPr>
    </w:p>
    <w:p w:rsidR="004B741D" w:rsidRPr="005E141D" w:rsidRDefault="004B741D" w:rsidP="004B741D">
      <w:pPr>
        <w:spacing w:after="150"/>
        <w:ind w:firstLine="142"/>
        <w:jc w:val="center"/>
      </w:pPr>
      <w:r w:rsidRPr="005E141D">
        <w:rPr>
          <w:b/>
          <w:bCs/>
        </w:rPr>
        <w:t>10. Ответственность</w:t>
      </w:r>
    </w:p>
    <w:p w:rsidR="004B741D" w:rsidRPr="005E141D" w:rsidRDefault="004B741D" w:rsidP="004B741D">
      <w:pPr>
        <w:ind w:firstLine="142"/>
        <w:jc w:val="both"/>
      </w:pPr>
      <w:r w:rsidRPr="005E141D">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4B741D" w:rsidRPr="005E141D" w:rsidRDefault="004B741D" w:rsidP="004B741D">
      <w:pPr>
        <w:ind w:firstLine="142"/>
        <w:jc w:val="both"/>
      </w:pPr>
      <w:r w:rsidRPr="005E141D">
        <w:t>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возмещения имущественного вреда.</w:t>
      </w:r>
    </w:p>
    <w:p w:rsidR="004B741D" w:rsidRPr="005E141D" w:rsidRDefault="004B741D" w:rsidP="008847A8">
      <w:pPr>
        <w:pStyle w:val="aff1"/>
        <w:widowControl w:val="0"/>
        <w:numPr>
          <w:ilvl w:val="1"/>
          <w:numId w:val="20"/>
        </w:numPr>
        <w:tabs>
          <w:tab w:val="left" w:pos="755"/>
        </w:tabs>
        <w:autoSpaceDE w:val="0"/>
        <w:autoSpaceDN w:val="0"/>
        <w:spacing w:before="64"/>
        <w:ind w:left="0" w:right="110" w:firstLine="142"/>
        <w:jc w:val="both"/>
      </w:pPr>
      <w:r w:rsidRPr="005E141D">
        <w:t xml:space="preserve">изменения и дополнения, вносимые в настоящее Положение, оформляются в письменной форме в соответствии действующим законодательством Российской </w:t>
      </w:r>
      <w:r w:rsidRPr="005E141D">
        <w:rPr>
          <w:spacing w:val="-2"/>
        </w:rPr>
        <w:t>Федерации.</w:t>
      </w:r>
    </w:p>
    <w:p w:rsidR="004B741D" w:rsidRPr="005E141D" w:rsidRDefault="004B741D" w:rsidP="008847A8">
      <w:pPr>
        <w:pStyle w:val="aff1"/>
        <w:widowControl w:val="0"/>
        <w:numPr>
          <w:ilvl w:val="1"/>
          <w:numId w:val="20"/>
        </w:numPr>
        <w:tabs>
          <w:tab w:val="left" w:pos="704"/>
        </w:tabs>
        <w:autoSpaceDE w:val="0"/>
        <w:autoSpaceDN w:val="0"/>
        <w:ind w:left="0" w:right="106" w:firstLine="142"/>
        <w:jc w:val="both"/>
      </w:pPr>
      <w:r w:rsidRPr="005E141D">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rsidR="004B741D" w:rsidRPr="005E141D" w:rsidRDefault="004B741D" w:rsidP="008847A8">
      <w:pPr>
        <w:pStyle w:val="aff1"/>
        <w:widowControl w:val="0"/>
        <w:numPr>
          <w:ilvl w:val="1"/>
          <w:numId w:val="20"/>
        </w:numPr>
        <w:tabs>
          <w:tab w:val="left" w:pos="762"/>
        </w:tabs>
        <w:autoSpaceDE w:val="0"/>
        <w:autoSpaceDN w:val="0"/>
        <w:ind w:left="0" w:right="115" w:firstLine="142"/>
        <w:jc w:val="both"/>
      </w:pPr>
      <w:r w:rsidRPr="005E141D">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4B741D" w:rsidRPr="005E141D" w:rsidRDefault="004B741D" w:rsidP="004B741D">
      <w:pPr>
        <w:ind w:firstLine="142"/>
        <w:jc w:val="both"/>
        <w:rPr>
          <w:b/>
        </w:rPr>
      </w:pPr>
    </w:p>
    <w:p w:rsidR="004B741D" w:rsidRDefault="004B741D" w:rsidP="004B741D">
      <w:pPr>
        <w:tabs>
          <w:tab w:val="left" w:pos="2953"/>
        </w:tabs>
        <w:ind w:firstLine="142"/>
      </w:pPr>
      <w:r>
        <w:tab/>
      </w:r>
    </w:p>
    <w:p w:rsidR="005A606C" w:rsidRPr="005E141D" w:rsidRDefault="005A606C" w:rsidP="004B741D">
      <w:pPr>
        <w:tabs>
          <w:tab w:val="left" w:pos="2953"/>
        </w:tabs>
        <w:ind w:firstLine="142"/>
        <w:rPr>
          <w:i/>
        </w:rPr>
      </w:pPr>
    </w:p>
    <w:p w:rsidR="004B741D" w:rsidRPr="005E141D" w:rsidRDefault="004B741D" w:rsidP="004B741D">
      <w:pPr>
        <w:ind w:firstLine="142"/>
        <w:jc w:val="right"/>
        <w:rPr>
          <w:i/>
        </w:rPr>
      </w:pPr>
      <w:r w:rsidRPr="005E141D">
        <w:rPr>
          <w:i/>
        </w:rPr>
        <w:lastRenderedPageBreak/>
        <w:t xml:space="preserve">Приложение № 1 </w:t>
      </w:r>
    </w:p>
    <w:p w:rsidR="004B741D" w:rsidRPr="005E141D" w:rsidRDefault="004B741D" w:rsidP="004B741D">
      <w:pPr>
        <w:ind w:firstLine="142"/>
        <w:jc w:val="right"/>
        <w:rPr>
          <w:i/>
        </w:rPr>
      </w:pPr>
      <w:r w:rsidRPr="005E141D">
        <w:rPr>
          <w:i/>
        </w:rPr>
        <w:t xml:space="preserve">к положению о защите персональных данных </w:t>
      </w:r>
    </w:p>
    <w:p w:rsidR="004B741D" w:rsidRPr="005E141D" w:rsidRDefault="004B741D" w:rsidP="004B741D">
      <w:pPr>
        <w:ind w:firstLine="142"/>
        <w:jc w:val="right"/>
      </w:pPr>
    </w:p>
    <w:p w:rsidR="004B741D" w:rsidRPr="005E141D" w:rsidRDefault="004B741D" w:rsidP="004B741D">
      <w:pPr>
        <w:spacing w:line="264" w:lineRule="auto"/>
        <w:ind w:firstLine="142"/>
        <w:jc w:val="center"/>
      </w:pPr>
      <w:r w:rsidRPr="005E141D">
        <w:t>СОГЛАСИЕ</w:t>
      </w:r>
    </w:p>
    <w:p w:rsidR="004B741D" w:rsidRPr="005E141D" w:rsidRDefault="004B741D" w:rsidP="004B741D">
      <w:pPr>
        <w:spacing w:line="264" w:lineRule="auto"/>
        <w:ind w:firstLine="142"/>
        <w:jc w:val="center"/>
      </w:pPr>
      <w:r w:rsidRPr="005E141D">
        <w:t>работника на обработку персональных данных</w:t>
      </w:r>
    </w:p>
    <w:p w:rsidR="004B741D" w:rsidRPr="005E141D" w:rsidRDefault="004B741D" w:rsidP="004B741D">
      <w:pPr>
        <w:spacing w:line="264" w:lineRule="auto"/>
        <w:ind w:firstLine="142"/>
        <w:jc w:val="center"/>
      </w:pPr>
    </w:p>
    <w:p w:rsidR="004B741D" w:rsidRPr="005E141D" w:rsidRDefault="004B741D" w:rsidP="004B741D">
      <w:pPr>
        <w:ind w:firstLine="142"/>
        <w:jc w:val="both"/>
      </w:pPr>
      <w:r w:rsidRPr="005E141D">
        <w:t>Я,_____________________________________________________________________________</w:t>
      </w:r>
      <w:r w:rsidRPr="005E141D">
        <w:tab/>
      </w:r>
      <w:r w:rsidRPr="005E141D">
        <w:tab/>
      </w:r>
      <w:r w:rsidRPr="005E141D">
        <w:tab/>
      </w:r>
      <w:r w:rsidRPr="005E141D">
        <w:tab/>
      </w:r>
      <w:r w:rsidRPr="005E141D">
        <w:tab/>
      </w:r>
      <w:r w:rsidRPr="005E141D">
        <w:tab/>
        <w:t>(Ф.И.О. работника)</w:t>
      </w:r>
    </w:p>
    <w:p w:rsidR="004B741D" w:rsidRPr="005E141D" w:rsidRDefault="004B741D" w:rsidP="004B741D">
      <w:pPr>
        <w:spacing w:line="264" w:lineRule="auto"/>
        <w:ind w:firstLine="142"/>
        <w:jc w:val="both"/>
      </w:pPr>
      <w:r w:rsidRPr="005E141D">
        <w:t>зарегистрированный (ая) по адресу: ___________________________________________</w:t>
      </w:r>
    </w:p>
    <w:p w:rsidR="004B741D" w:rsidRPr="005E141D" w:rsidRDefault="004B741D" w:rsidP="004B741D">
      <w:pPr>
        <w:spacing w:line="264" w:lineRule="auto"/>
        <w:ind w:firstLine="142"/>
        <w:jc w:val="both"/>
      </w:pPr>
      <w:r w:rsidRPr="005E141D">
        <w:t>паспорт серия _______ № _____________, выдан __________________________________________</w:t>
      </w:r>
    </w:p>
    <w:p w:rsidR="004B741D" w:rsidRPr="005E141D" w:rsidRDefault="004B741D" w:rsidP="004B741D">
      <w:pPr>
        <w:spacing w:line="264" w:lineRule="auto"/>
        <w:ind w:firstLine="142"/>
        <w:jc w:val="both"/>
      </w:pPr>
      <w:r w:rsidRPr="005E141D">
        <w:t xml:space="preserve"> в соответствии со ст. 9 Федерального закона от 27.07.2006г. № 152-ФЗ «О защите персональных данных» даю согласие на обработку своих персональных данных </w:t>
      </w:r>
      <w:r w:rsidR="00AF6620">
        <w:rPr>
          <w:rFonts w:eastAsia="Calibri"/>
          <w:bCs/>
          <w:szCs w:val="28"/>
          <w:lang w:eastAsia="en-US"/>
        </w:rPr>
        <w:t>МАДОУ «Детский сад № 214</w:t>
      </w:r>
      <w:r w:rsidRPr="005E141D">
        <w:rPr>
          <w:rFonts w:eastAsia="Calibri"/>
          <w:bCs/>
          <w:szCs w:val="28"/>
          <w:lang w:eastAsia="en-US"/>
        </w:rPr>
        <w:t xml:space="preserve"> комбинированного вида» Вахитовского района г.Казани ,</w:t>
      </w:r>
      <w:r w:rsidRPr="005E141D">
        <w:t xml:space="preserve">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нормативно-правовыми актами, следующих моих персональных данных: </w:t>
      </w:r>
    </w:p>
    <w:p w:rsidR="004B741D" w:rsidRPr="005E141D" w:rsidRDefault="004B741D" w:rsidP="004B741D">
      <w:pPr>
        <w:spacing w:line="264" w:lineRule="auto"/>
        <w:ind w:firstLine="142"/>
        <w:jc w:val="both"/>
        <w:rPr>
          <w:u w:val="single"/>
        </w:rPr>
      </w:pPr>
      <w:r w:rsidRPr="005E141D">
        <w:t>1. Перечень персональных данных, на обработку которых дается согласие:</w:t>
      </w:r>
    </w:p>
    <w:p w:rsidR="004B741D" w:rsidRPr="005E141D" w:rsidRDefault="004B741D" w:rsidP="008847A8">
      <w:pPr>
        <w:numPr>
          <w:ilvl w:val="0"/>
          <w:numId w:val="34"/>
        </w:numPr>
        <w:ind w:left="0" w:firstLine="142"/>
        <w:jc w:val="both"/>
      </w:pPr>
      <w:r w:rsidRPr="005E141D">
        <w:t xml:space="preserve">фамилия, имя, отчество (в т.ч. предыдущие); </w:t>
      </w:r>
    </w:p>
    <w:p w:rsidR="004B741D" w:rsidRPr="005E141D" w:rsidRDefault="004B741D" w:rsidP="008847A8">
      <w:pPr>
        <w:numPr>
          <w:ilvl w:val="0"/>
          <w:numId w:val="34"/>
        </w:numPr>
        <w:ind w:left="0" w:firstLine="142"/>
        <w:jc w:val="both"/>
      </w:pPr>
      <w:r w:rsidRPr="005E141D">
        <w:t>пол;</w:t>
      </w:r>
    </w:p>
    <w:p w:rsidR="004B741D" w:rsidRPr="005E141D" w:rsidRDefault="004B741D" w:rsidP="008847A8">
      <w:pPr>
        <w:numPr>
          <w:ilvl w:val="0"/>
          <w:numId w:val="34"/>
        </w:numPr>
        <w:ind w:left="0" w:firstLine="142"/>
        <w:jc w:val="both"/>
      </w:pPr>
      <w:r w:rsidRPr="005E141D">
        <w:t xml:space="preserve">паспортные данные или данные документа, удостоверяющего личность; </w:t>
      </w:r>
    </w:p>
    <w:p w:rsidR="004B741D" w:rsidRPr="005E141D" w:rsidRDefault="004B741D" w:rsidP="008847A8">
      <w:pPr>
        <w:numPr>
          <w:ilvl w:val="0"/>
          <w:numId w:val="34"/>
        </w:numPr>
        <w:ind w:left="0" w:firstLine="142"/>
        <w:jc w:val="both"/>
      </w:pPr>
      <w:r w:rsidRPr="005E141D">
        <w:t xml:space="preserve">дата рождения, место рождения; </w:t>
      </w:r>
    </w:p>
    <w:p w:rsidR="004B741D" w:rsidRPr="005E141D" w:rsidRDefault="004B741D" w:rsidP="008847A8">
      <w:pPr>
        <w:numPr>
          <w:ilvl w:val="0"/>
          <w:numId w:val="34"/>
        </w:numPr>
        <w:ind w:left="0" w:firstLine="142"/>
        <w:jc w:val="both"/>
      </w:pPr>
      <w:r w:rsidRPr="005E141D">
        <w:t>гражданство;</w:t>
      </w:r>
    </w:p>
    <w:p w:rsidR="004B741D" w:rsidRPr="005E141D" w:rsidRDefault="004B741D" w:rsidP="008847A8">
      <w:pPr>
        <w:numPr>
          <w:ilvl w:val="0"/>
          <w:numId w:val="34"/>
        </w:numPr>
        <w:ind w:left="0" w:firstLine="142"/>
      </w:pPr>
      <w:r w:rsidRPr="005E141D">
        <w:t>изображение (фотография);</w:t>
      </w:r>
    </w:p>
    <w:p w:rsidR="004B741D" w:rsidRPr="005E141D" w:rsidRDefault="004B741D" w:rsidP="008847A8">
      <w:pPr>
        <w:numPr>
          <w:ilvl w:val="0"/>
          <w:numId w:val="34"/>
        </w:numPr>
        <w:ind w:left="0" w:firstLine="142"/>
        <w:jc w:val="both"/>
      </w:pPr>
      <w:r w:rsidRPr="005E141D">
        <w:t>отношение к воинской обязанности и иные сведения военного билета и приписного удостоверения;</w:t>
      </w:r>
    </w:p>
    <w:p w:rsidR="004B741D" w:rsidRPr="005E141D" w:rsidRDefault="004B741D" w:rsidP="008847A8">
      <w:pPr>
        <w:numPr>
          <w:ilvl w:val="0"/>
          <w:numId w:val="34"/>
        </w:numPr>
        <w:ind w:left="0" w:firstLine="142"/>
        <w:jc w:val="both"/>
      </w:pPr>
      <w:r w:rsidRPr="005E141D">
        <w:t>данные документов о профессиональном образовании, профессиональной переподготовке, повышении квалификации, стажировке;</w:t>
      </w:r>
    </w:p>
    <w:p w:rsidR="004B741D" w:rsidRPr="005E141D" w:rsidRDefault="004B741D" w:rsidP="008847A8">
      <w:pPr>
        <w:numPr>
          <w:ilvl w:val="0"/>
          <w:numId w:val="34"/>
        </w:numPr>
        <w:ind w:left="0" w:firstLine="142"/>
        <w:jc w:val="both"/>
      </w:pPr>
      <w:r w:rsidRPr="005E141D">
        <w:t>данные документов о подтверждении специальных знаний;</w:t>
      </w:r>
    </w:p>
    <w:p w:rsidR="004B741D" w:rsidRPr="005E141D" w:rsidRDefault="004B741D" w:rsidP="008847A8">
      <w:pPr>
        <w:numPr>
          <w:ilvl w:val="0"/>
          <w:numId w:val="34"/>
        </w:numPr>
        <w:ind w:left="0" w:firstLine="142"/>
        <w:jc w:val="both"/>
      </w:pPr>
      <w:r w:rsidRPr="005E141D">
        <w:t>данные документов о присвоении ученой степени, ученого звания, списки научных трудов и изобретений и сведения о наградах и званиях;</w:t>
      </w:r>
    </w:p>
    <w:p w:rsidR="004B741D" w:rsidRPr="005E141D" w:rsidRDefault="004B741D" w:rsidP="008847A8">
      <w:pPr>
        <w:numPr>
          <w:ilvl w:val="0"/>
          <w:numId w:val="34"/>
        </w:numPr>
        <w:ind w:left="0" w:firstLine="142"/>
        <w:jc w:val="both"/>
      </w:pPr>
      <w:r w:rsidRPr="005E141D">
        <w:t>знание иностранных языков;</w:t>
      </w:r>
    </w:p>
    <w:p w:rsidR="004B741D" w:rsidRPr="005E141D" w:rsidRDefault="004B741D" w:rsidP="008847A8">
      <w:pPr>
        <w:numPr>
          <w:ilvl w:val="0"/>
          <w:numId w:val="34"/>
        </w:numPr>
        <w:ind w:left="0" w:firstLine="142"/>
        <w:jc w:val="both"/>
      </w:pPr>
      <w:r w:rsidRPr="005E141D">
        <w:t>семейное положение и данные о составе и членах семьи;</w:t>
      </w:r>
    </w:p>
    <w:p w:rsidR="004B741D" w:rsidRPr="005E141D" w:rsidRDefault="004B741D" w:rsidP="008847A8">
      <w:pPr>
        <w:numPr>
          <w:ilvl w:val="0"/>
          <w:numId w:val="34"/>
        </w:numPr>
        <w:ind w:left="0" w:firstLine="142"/>
        <w:jc w:val="both"/>
      </w:pPr>
      <w:r w:rsidRPr="005E141D">
        <w:t>сведения о социальных льготах, пенсионном обеспечении и страховании;</w:t>
      </w:r>
    </w:p>
    <w:p w:rsidR="004B741D" w:rsidRPr="005E141D" w:rsidRDefault="004B741D" w:rsidP="008847A8">
      <w:pPr>
        <w:numPr>
          <w:ilvl w:val="0"/>
          <w:numId w:val="34"/>
        </w:numPr>
        <w:ind w:left="0" w:firstLine="142"/>
        <w:jc w:val="both"/>
      </w:pPr>
      <w:r w:rsidRPr="005E141D">
        <w:t>данные документов об инвалидности (при наличии);</w:t>
      </w:r>
    </w:p>
    <w:p w:rsidR="004B741D" w:rsidRPr="005E141D" w:rsidRDefault="004B741D" w:rsidP="008847A8">
      <w:pPr>
        <w:numPr>
          <w:ilvl w:val="0"/>
          <w:numId w:val="34"/>
        </w:numPr>
        <w:ind w:left="0" w:firstLine="142"/>
        <w:jc w:val="both"/>
      </w:pPr>
      <w:r w:rsidRPr="005E141D">
        <w:t>данные медицинского заключения (при необходимости);</w:t>
      </w:r>
    </w:p>
    <w:p w:rsidR="004B741D" w:rsidRPr="005E141D" w:rsidRDefault="004B741D" w:rsidP="008847A8">
      <w:pPr>
        <w:numPr>
          <w:ilvl w:val="0"/>
          <w:numId w:val="34"/>
        </w:numPr>
        <w:ind w:left="0" w:firstLine="142"/>
        <w:jc w:val="both"/>
      </w:pPr>
      <w:r w:rsidRPr="005E141D">
        <w:t>стаж работы и другие данные трудовой книжки и вкладыша к трудовой книжке;</w:t>
      </w:r>
    </w:p>
    <w:p w:rsidR="004B741D" w:rsidRPr="005E141D" w:rsidRDefault="004B741D" w:rsidP="008847A8">
      <w:pPr>
        <w:numPr>
          <w:ilvl w:val="0"/>
          <w:numId w:val="34"/>
        </w:numPr>
        <w:ind w:left="0" w:firstLine="142"/>
        <w:jc w:val="both"/>
      </w:pPr>
      <w:r w:rsidRPr="005E141D">
        <w:t>должность, квалификационный уровень;</w:t>
      </w:r>
    </w:p>
    <w:p w:rsidR="004B741D" w:rsidRPr="005E141D" w:rsidRDefault="004B741D" w:rsidP="008847A8">
      <w:pPr>
        <w:numPr>
          <w:ilvl w:val="0"/>
          <w:numId w:val="34"/>
        </w:numPr>
        <w:ind w:left="0" w:firstLine="142"/>
        <w:jc w:val="both"/>
      </w:pPr>
      <w:r w:rsidRPr="005E141D">
        <w:t>сведения о заработной плате (доходах), банковских счетах, картах;</w:t>
      </w:r>
    </w:p>
    <w:p w:rsidR="004B741D" w:rsidRPr="005E141D" w:rsidRDefault="004B741D" w:rsidP="008847A8">
      <w:pPr>
        <w:numPr>
          <w:ilvl w:val="0"/>
          <w:numId w:val="34"/>
        </w:numPr>
        <w:ind w:left="0" w:firstLine="142"/>
        <w:jc w:val="both"/>
      </w:pPr>
      <w:r w:rsidRPr="005E141D">
        <w:t>адрес места жительства (по регистрации и фактический), дата регистрации по указанному месту жительства;</w:t>
      </w:r>
    </w:p>
    <w:p w:rsidR="004B741D" w:rsidRPr="005E141D" w:rsidRDefault="004B741D" w:rsidP="008847A8">
      <w:pPr>
        <w:numPr>
          <w:ilvl w:val="0"/>
          <w:numId w:val="34"/>
        </w:numPr>
        <w:ind w:left="0" w:firstLine="142"/>
        <w:jc w:val="both"/>
      </w:pPr>
      <w:r w:rsidRPr="005E141D">
        <w:t>номер телефона (стационарный домашний, мобильный);</w:t>
      </w:r>
    </w:p>
    <w:p w:rsidR="004B741D" w:rsidRPr="005E141D" w:rsidRDefault="004B741D" w:rsidP="008847A8">
      <w:pPr>
        <w:numPr>
          <w:ilvl w:val="0"/>
          <w:numId w:val="34"/>
        </w:numPr>
        <w:ind w:left="0" w:firstLine="142"/>
        <w:jc w:val="both"/>
      </w:pPr>
      <w:r w:rsidRPr="005E141D">
        <w:t>данные свидетельства о постановке на учет в налоговом органе физического лица по месту жительства на территории РФ (ИНН);</w:t>
      </w:r>
    </w:p>
    <w:p w:rsidR="004B741D" w:rsidRPr="005E141D" w:rsidRDefault="004B741D" w:rsidP="008847A8">
      <w:pPr>
        <w:numPr>
          <w:ilvl w:val="0"/>
          <w:numId w:val="34"/>
        </w:numPr>
        <w:ind w:left="0" w:firstLine="142"/>
        <w:jc w:val="both"/>
      </w:pPr>
      <w:r w:rsidRPr="005E141D">
        <w:t>данные страхового номера индивидуального лицевого счета;</w:t>
      </w:r>
    </w:p>
    <w:p w:rsidR="004B741D" w:rsidRPr="005E141D" w:rsidRDefault="004B741D" w:rsidP="008847A8">
      <w:pPr>
        <w:numPr>
          <w:ilvl w:val="0"/>
          <w:numId w:val="34"/>
        </w:numPr>
        <w:ind w:left="0" w:firstLine="142"/>
        <w:jc w:val="both"/>
      </w:pPr>
      <w:r w:rsidRPr="005E141D">
        <w:lastRenderedPageBreak/>
        <w:t>данные страхового медицинского полиса обязательного страхования граждан;</w:t>
      </w:r>
    </w:p>
    <w:p w:rsidR="004B741D" w:rsidRPr="005E141D" w:rsidRDefault="004B741D" w:rsidP="008847A8">
      <w:pPr>
        <w:numPr>
          <w:ilvl w:val="0"/>
          <w:numId w:val="34"/>
        </w:numPr>
        <w:ind w:left="0" w:firstLine="142"/>
        <w:jc w:val="both"/>
      </w:pPr>
      <w:r w:rsidRPr="005E141D">
        <w:t>иные персональные данные, предоставляемые работниками в соответствии с требованиями трудового законодательства</w:t>
      </w:r>
    </w:p>
    <w:p w:rsidR="004B741D" w:rsidRPr="005E141D" w:rsidRDefault="004B741D" w:rsidP="004B741D">
      <w:pPr>
        <w:ind w:firstLine="142"/>
      </w:pPr>
      <w:r w:rsidRPr="005E141D">
        <w:t>2. Перечень действий, на совершение которых дается согласие:</w:t>
      </w:r>
    </w:p>
    <w:p w:rsidR="004B741D" w:rsidRPr="005E141D" w:rsidRDefault="004B741D" w:rsidP="004B741D">
      <w:pPr>
        <w:ind w:firstLine="142"/>
        <w:jc w:val="both"/>
      </w:pPr>
      <w:r w:rsidRPr="005E141D">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sidRPr="005E141D">
        <w:rPr>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5E141D">
        <w:t>.</w:t>
      </w:r>
    </w:p>
    <w:p w:rsidR="004B741D" w:rsidRPr="005E141D" w:rsidRDefault="004B741D" w:rsidP="004B741D">
      <w:pPr>
        <w:ind w:firstLine="142"/>
        <w:jc w:val="both"/>
      </w:pPr>
      <w:r w:rsidRPr="005E141D">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4B741D" w:rsidRPr="005E141D" w:rsidRDefault="004B741D" w:rsidP="004B741D">
      <w:pPr>
        <w:ind w:firstLine="142"/>
        <w:jc w:val="both"/>
      </w:pPr>
      <w:r w:rsidRPr="005E141D">
        <w:t xml:space="preserve">3. Согласие на передачу персональных данных третьим лицам: </w:t>
      </w:r>
    </w:p>
    <w:p w:rsidR="004B741D" w:rsidRPr="005E141D" w:rsidRDefault="004B741D" w:rsidP="004B741D">
      <w:pPr>
        <w:ind w:firstLine="142"/>
        <w:jc w:val="both"/>
        <w:rPr>
          <w:u w:val="single"/>
        </w:rPr>
      </w:pPr>
      <w:r w:rsidRPr="005E141D">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4B741D" w:rsidRPr="005E141D" w:rsidRDefault="004B741D" w:rsidP="004B741D">
      <w:pPr>
        <w:ind w:firstLine="142"/>
        <w:jc w:val="both"/>
      </w:pPr>
      <w:r w:rsidRPr="005E141D">
        <w:t>4. Сроки обработки и хранения персональных данных:</w:t>
      </w:r>
    </w:p>
    <w:p w:rsidR="004B741D" w:rsidRPr="005E141D" w:rsidRDefault="004B741D" w:rsidP="004B741D">
      <w:pPr>
        <w:ind w:firstLine="142"/>
        <w:jc w:val="both"/>
      </w:pPr>
      <w:r w:rsidRPr="005E141D">
        <w:t xml:space="preserve">Обработка персональных данных, прекращается 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удаляются из информационной системы. </w:t>
      </w:r>
      <w:r w:rsidRPr="005E141D">
        <w:br/>
        <w:t xml:space="preserve">             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4B741D" w:rsidRPr="005E141D" w:rsidRDefault="004B741D" w:rsidP="004B741D">
      <w:pPr>
        <w:ind w:firstLine="142"/>
        <w:jc w:val="both"/>
      </w:pPr>
      <w:r w:rsidRPr="005E141D">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4B741D" w:rsidRPr="005E141D" w:rsidRDefault="004B741D" w:rsidP="004B741D">
      <w:pPr>
        <w:spacing w:line="264" w:lineRule="auto"/>
        <w:ind w:firstLine="142"/>
        <w:jc w:val="both"/>
      </w:pPr>
    </w:p>
    <w:p w:rsidR="004B741D" w:rsidRPr="005E141D" w:rsidRDefault="004B741D" w:rsidP="004B741D">
      <w:pPr>
        <w:spacing w:line="264" w:lineRule="auto"/>
        <w:ind w:firstLine="142"/>
        <w:jc w:val="both"/>
      </w:pPr>
      <w:r w:rsidRPr="005E141D">
        <w:t>Права и обязанности в области защиты персональных данных мне разъяснены.</w:t>
      </w:r>
    </w:p>
    <w:p w:rsidR="004B741D" w:rsidRPr="005E141D" w:rsidRDefault="004B741D" w:rsidP="004B741D">
      <w:pPr>
        <w:spacing w:line="264" w:lineRule="auto"/>
        <w:ind w:firstLine="142"/>
        <w:jc w:val="both"/>
      </w:pPr>
    </w:p>
    <w:p w:rsidR="004B741D" w:rsidRPr="005E141D" w:rsidRDefault="004B741D" w:rsidP="004B741D">
      <w:pPr>
        <w:spacing w:line="264" w:lineRule="auto"/>
        <w:ind w:firstLine="142"/>
        <w:jc w:val="both"/>
        <w:rPr>
          <w:b/>
        </w:rPr>
      </w:pPr>
      <w:r w:rsidRPr="005E141D">
        <w:rPr>
          <w:b/>
        </w:rPr>
        <w:t>Настоящее согласие действует с « _____ » _______________ 20 _____  г.</w:t>
      </w:r>
    </w:p>
    <w:p w:rsidR="004B741D" w:rsidRPr="005E141D" w:rsidRDefault="004B741D" w:rsidP="004B741D">
      <w:pPr>
        <w:spacing w:line="264" w:lineRule="auto"/>
        <w:ind w:firstLine="142"/>
        <w:jc w:val="both"/>
        <w:rPr>
          <w:b/>
        </w:rPr>
      </w:pPr>
    </w:p>
    <w:p w:rsidR="004B741D" w:rsidRPr="005E141D" w:rsidRDefault="004B741D" w:rsidP="004B741D">
      <w:pPr>
        <w:spacing w:line="264" w:lineRule="auto"/>
        <w:ind w:firstLine="142"/>
        <w:jc w:val="both"/>
        <w:rPr>
          <w:b/>
        </w:rPr>
      </w:pPr>
    </w:p>
    <w:tbl>
      <w:tblPr>
        <w:tblW w:w="0" w:type="auto"/>
        <w:tblLook w:val="04A0" w:firstRow="1" w:lastRow="0" w:firstColumn="1" w:lastColumn="0" w:noHBand="0" w:noVBand="1"/>
      </w:tblPr>
      <w:tblGrid>
        <w:gridCol w:w="3278"/>
        <w:gridCol w:w="3277"/>
        <w:gridCol w:w="3277"/>
      </w:tblGrid>
      <w:tr w:rsidR="004B741D" w:rsidRPr="005E141D" w:rsidTr="004B741D">
        <w:tc>
          <w:tcPr>
            <w:tcW w:w="3379" w:type="dxa"/>
            <w:shd w:val="clear" w:color="auto" w:fill="auto"/>
          </w:tcPr>
          <w:p w:rsidR="004B741D" w:rsidRPr="005E141D" w:rsidRDefault="004B741D" w:rsidP="004B741D">
            <w:pPr>
              <w:ind w:firstLine="142"/>
              <w:jc w:val="both"/>
              <w:rPr>
                <w:b/>
                <w:lang w:val="en-US"/>
              </w:rPr>
            </w:pPr>
            <w:r w:rsidRPr="005E141D">
              <w:rPr>
                <w:lang w:val="en-US"/>
              </w:rPr>
              <w:t>/</w:t>
            </w:r>
            <w:r w:rsidRPr="005E141D">
              <w:t xml:space="preserve"> _______________________ </w:t>
            </w:r>
            <w:r w:rsidRPr="005E141D">
              <w:rPr>
                <w:lang w:val="en-US"/>
              </w:rPr>
              <w:t>/</w:t>
            </w:r>
          </w:p>
        </w:tc>
        <w:tc>
          <w:tcPr>
            <w:tcW w:w="3379" w:type="dxa"/>
            <w:shd w:val="clear" w:color="auto" w:fill="auto"/>
          </w:tcPr>
          <w:p w:rsidR="004B741D" w:rsidRPr="005E141D" w:rsidRDefault="004B741D" w:rsidP="004B741D">
            <w:pPr>
              <w:ind w:firstLine="142"/>
              <w:jc w:val="both"/>
              <w:rPr>
                <w:b/>
                <w:lang w:val="en-US"/>
              </w:rPr>
            </w:pPr>
            <w:r w:rsidRPr="005E141D">
              <w:rPr>
                <w:lang w:val="en-US"/>
              </w:rPr>
              <w:t>/</w:t>
            </w:r>
            <w:r w:rsidRPr="005E141D">
              <w:t xml:space="preserve"> _______________________ </w:t>
            </w:r>
            <w:r w:rsidRPr="005E141D">
              <w:rPr>
                <w:lang w:val="en-US"/>
              </w:rPr>
              <w:t>/</w:t>
            </w:r>
          </w:p>
        </w:tc>
        <w:tc>
          <w:tcPr>
            <w:tcW w:w="3379" w:type="dxa"/>
            <w:shd w:val="clear" w:color="auto" w:fill="auto"/>
          </w:tcPr>
          <w:p w:rsidR="004B741D" w:rsidRPr="005E141D" w:rsidRDefault="004B741D" w:rsidP="004B741D">
            <w:pPr>
              <w:ind w:firstLine="142"/>
              <w:jc w:val="both"/>
              <w:rPr>
                <w:b/>
                <w:lang w:val="en-US"/>
              </w:rPr>
            </w:pPr>
            <w:r w:rsidRPr="005E141D">
              <w:rPr>
                <w:lang w:val="en-US"/>
              </w:rPr>
              <w:t>/</w:t>
            </w:r>
            <w:r w:rsidRPr="005E141D">
              <w:t xml:space="preserve"> _______________________ </w:t>
            </w:r>
            <w:r w:rsidRPr="005E141D">
              <w:rPr>
                <w:lang w:val="en-US"/>
              </w:rPr>
              <w:t>/</w:t>
            </w:r>
          </w:p>
        </w:tc>
      </w:tr>
      <w:tr w:rsidR="004B741D" w:rsidRPr="005E141D" w:rsidTr="004B741D">
        <w:trPr>
          <w:trHeight w:val="252"/>
        </w:trPr>
        <w:tc>
          <w:tcPr>
            <w:tcW w:w="3379" w:type="dxa"/>
            <w:shd w:val="clear" w:color="auto" w:fill="auto"/>
          </w:tcPr>
          <w:p w:rsidR="004B741D" w:rsidRPr="005E141D" w:rsidRDefault="004B741D" w:rsidP="004B741D">
            <w:pPr>
              <w:ind w:firstLine="142"/>
              <w:jc w:val="center"/>
              <w:rPr>
                <w:b/>
                <w:sz w:val="16"/>
                <w:szCs w:val="16"/>
                <w:lang w:val="en-US"/>
              </w:rPr>
            </w:pPr>
            <w:r w:rsidRPr="005E141D">
              <w:rPr>
                <w:b/>
                <w:sz w:val="16"/>
                <w:szCs w:val="16"/>
              </w:rPr>
              <w:t>подпись</w:t>
            </w:r>
          </w:p>
        </w:tc>
        <w:tc>
          <w:tcPr>
            <w:tcW w:w="3379" w:type="dxa"/>
            <w:shd w:val="clear" w:color="auto" w:fill="auto"/>
          </w:tcPr>
          <w:p w:rsidR="004B741D" w:rsidRPr="005E141D" w:rsidRDefault="004B741D" w:rsidP="004B741D">
            <w:pPr>
              <w:ind w:firstLine="142"/>
              <w:jc w:val="center"/>
              <w:rPr>
                <w:b/>
                <w:sz w:val="16"/>
                <w:szCs w:val="16"/>
                <w:lang w:val="en-US"/>
              </w:rPr>
            </w:pPr>
            <w:r w:rsidRPr="005E141D">
              <w:rPr>
                <w:b/>
                <w:sz w:val="16"/>
                <w:szCs w:val="16"/>
              </w:rPr>
              <w:t>Ф.И.О.</w:t>
            </w:r>
          </w:p>
        </w:tc>
        <w:tc>
          <w:tcPr>
            <w:tcW w:w="3379" w:type="dxa"/>
            <w:shd w:val="clear" w:color="auto" w:fill="auto"/>
          </w:tcPr>
          <w:p w:rsidR="004B741D" w:rsidRPr="005E141D" w:rsidRDefault="004B741D" w:rsidP="004B741D">
            <w:pPr>
              <w:ind w:firstLine="142"/>
              <w:jc w:val="center"/>
              <w:rPr>
                <w:b/>
                <w:sz w:val="16"/>
                <w:szCs w:val="16"/>
                <w:lang w:val="en-US"/>
              </w:rPr>
            </w:pPr>
            <w:r w:rsidRPr="005E141D">
              <w:rPr>
                <w:b/>
                <w:sz w:val="16"/>
                <w:szCs w:val="16"/>
              </w:rPr>
              <w:t>Дата подписания</w:t>
            </w:r>
          </w:p>
        </w:tc>
      </w:tr>
    </w:tbl>
    <w:p w:rsidR="004B741D" w:rsidRPr="005E141D" w:rsidRDefault="004B741D" w:rsidP="004B741D">
      <w:pPr>
        <w:ind w:firstLine="142"/>
        <w:jc w:val="both"/>
      </w:pPr>
    </w:p>
    <w:p w:rsidR="004B741D" w:rsidRPr="005E141D" w:rsidRDefault="004B741D" w:rsidP="004B741D">
      <w:pPr>
        <w:ind w:firstLine="142"/>
        <w:jc w:val="center"/>
        <w:rPr>
          <w:b/>
          <w:sz w:val="32"/>
          <w:szCs w:val="32"/>
        </w:rPr>
      </w:pPr>
    </w:p>
    <w:p w:rsidR="004B741D" w:rsidRPr="005E141D" w:rsidRDefault="004B741D" w:rsidP="004B741D">
      <w:pPr>
        <w:ind w:firstLine="142"/>
        <w:jc w:val="center"/>
        <w:rPr>
          <w:b/>
          <w:sz w:val="32"/>
          <w:szCs w:val="32"/>
        </w:rPr>
      </w:pPr>
    </w:p>
    <w:p w:rsidR="004B741D" w:rsidRDefault="004B741D" w:rsidP="004B741D">
      <w:pPr>
        <w:ind w:firstLine="142"/>
        <w:jc w:val="center"/>
        <w:rPr>
          <w:b/>
          <w:sz w:val="32"/>
          <w:szCs w:val="32"/>
        </w:rPr>
      </w:pPr>
    </w:p>
    <w:p w:rsidR="005A606C" w:rsidRDefault="005A606C" w:rsidP="004B741D">
      <w:pPr>
        <w:ind w:firstLine="142"/>
        <w:jc w:val="center"/>
        <w:rPr>
          <w:b/>
          <w:sz w:val="32"/>
          <w:szCs w:val="32"/>
        </w:rPr>
      </w:pPr>
    </w:p>
    <w:p w:rsidR="005A606C" w:rsidRDefault="005A606C" w:rsidP="004B741D">
      <w:pPr>
        <w:ind w:firstLine="142"/>
        <w:jc w:val="center"/>
        <w:rPr>
          <w:b/>
          <w:sz w:val="32"/>
          <w:szCs w:val="32"/>
        </w:rPr>
      </w:pPr>
    </w:p>
    <w:p w:rsidR="005A606C" w:rsidRDefault="005A606C" w:rsidP="004B741D">
      <w:pPr>
        <w:ind w:firstLine="142"/>
        <w:jc w:val="center"/>
        <w:rPr>
          <w:b/>
          <w:sz w:val="32"/>
          <w:szCs w:val="32"/>
        </w:rPr>
      </w:pPr>
    </w:p>
    <w:p w:rsidR="005A606C" w:rsidRDefault="005A606C" w:rsidP="004B741D">
      <w:pPr>
        <w:ind w:firstLine="142"/>
        <w:jc w:val="center"/>
        <w:rPr>
          <w:b/>
          <w:sz w:val="32"/>
          <w:szCs w:val="32"/>
        </w:rPr>
      </w:pPr>
    </w:p>
    <w:p w:rsidR="005A606C" w:rsidRDefault="005A606C" w:rsidP="004B741D">
      <w:pPr>
        <w:ind w:firstLine="142"/>
        <w:jc w:val="center"/>
        <w:rPr>
          <w:b/>
          <w:sz w:val="32"/>
          <w:szCs w:val="32"/>
        </w:rPr>
      </w:pPr>
    </w:p>
    <w:p w:rsidR="005A606C" w:rsidRDefault="005A606C" w:rsidP="004B741D">
      <w:pPr>
        <w:ind w:firstLine="142"/>
        <w:jc w:val="center"/>
        <w:rPr>
          <w:b/>
          <w:sz w:val="32"/>
          <w:szCs w:val="32"/>
        </w:rPr>
      </w:pPr>
    </w:p>
    <w:p w:rsidR="005A606C" w:rsidRDefault="005A606C" w:rsidP="004B741D">
      <w:pPr>
        <w:ind w:firstLine="142"/>
        <w:jc w:val="center"/>
        <w:rPr>
          <w:b/>
          <w:sz w:val="32"/>
          <w:szCs w:val="32"/>
        </w:rPr>
      </w:pPr>
    </w:p>
    <w:p w:rsidR="005A606C" w:rsidRDefault="005A606C" w:rsidP="004B741D">
      <w:pPr>
        <w:ind w:firstLine="142"/>
        <w:jc w:val="center"/>
        <w:rPr>
          <w:b/>
          <w:sz w:val="32"/>
          <w:szCs w:val="32"/>
        </w:rPr>
      </w:pPr>
    </w:p>
    <w:p w:rsidR="005A606C" w:rsidRDefault="005A606C" w:rsidP="004B741D">
      <w:pPr>
        <w:ind w:firstLine="142"/>
        <w:jc w:val="center"/>
        <w:rPr>
          <w:b/>
          <w:sz w:val="32"/>
          <w:szCs w:val="32"/>
        </w:rPr>
      </w:pPr>
    </w:p>
    <w:p w:rsidR="005A606C" w:rsidRPr="005E141D" w:rsidRDefault="005A606C" w:rsidP="004B741D">
      <w:pPr>
        <w:ind w:firstLine="142"/>
        <w:jc w:val="center"/>
        <w:rPr>
          <w:b/>
          <w:sz w:val="32"/>
          <w:szCs w:val="32"/>
        </w:rPr>
      </w:pPr>
    </w:p>
    <w:p w:rsidR="004B741D" w:rsidRPr="005E141D" w:rsidRDefault="004B741D" w:rsidP="004B741D">
      <w:pPr>
        <w:ind w:firstLine="142"/>
        <w:jc w:val="right"/>
        <w:rPr>
          <w:i/>
        </w:rPr>
      </w:pPr>
      <w:r w:rsidRPr="005E141D">
        <w:rPr>
          <w:i/>
        </w:rPr>
        <w:lastRenderedPageBreak/>
        <w:t xml:space="preserve">Приложение № 2 </w:t>
      </w:r>
    </w:p>
    <w:p w:rsidR="004B741D" w:rsidRPr="005E141D" w:rsidRDefault="004B741D" w:rsidP="004B741D">
      <w:pPr>
        <w:ind w:firstLine="142"/>
        <w:jc w:val="right"/>
        <w:rPr>
          <w:i/>
        </w:rPr>
      </w:pPr>
      <w:r w:rsidRPr="005E141D">
        <w:rPr>
          <w:i/>
        </w:rPr>
        <w:t xml:space="preserve">к положению о защите персональных данных </w:t>
      </w:r>
    </w:p>
    <w:p w:rsidR="004B741D" w:rsidRPr="005E141D" w:rsidRDefault="004B741D" w:rsidP="004B741D">
      <w:pPr>
        <w:ind w:firstLine="142"/>
        <w:jc w:val="right"/>
      </w:pPr>
    </w:p>
    <w:p w:rsidR="004B741D" w:rsidRPr="005E141D" w:rsidRDefault="004B741D" w:rsidP="004B741D">
      <w:pPr>
        <w:ind w:firstLine="142"/>
        <w:jc w:val="right"/>
      </w:pPr>
    </w:p>
    <w:p w:rsidR="004B741D" w:rsidRPr="005E141D" w:rsidRDefault="004B741D" w:rsidP="004B741D">
      <w:pPr>
        <w:pStyle w:val="aff0"/>
        <w:ind w:firstLine="142"/>
        <w:jc w:val="center"/>
        <w:rPr>
          <w:rFonts w:ascii="Times New Roman" w:hAnsi="Times New Roman" w:cs="Times New Roman"/>
        </w:rPr>
      </w:pPr>
      <w:r w:rsidRPr="005E141D">
        <w:rPr>
          <w:rFonts w:ascii="Times New Roman" w:hAnsi="Times New Roman" w:cs="Times New Roman"/>
        </w:rPr>
        <w:t>СОГЛАСИЕ</w:t>
      </w:r>
    </w:p>
    <w:p w:rsidR="004B741D" w:rsidRPr="005E141D" w:rsidRDefault="004B741D" w:rsidP="004B741D">
      <w:pPr>
        <w:pStyle w:val="aff0"/>
        <w:ind w:firstLine="142"/>
        <w:jc w:val="center"/>
        <w:rPr>
          <w:rFonts w:ascii="Times New Roman" w:hAnsi="Times New Roman" w:cs="Times New Roman"/>
        </w:rPr>
      </w:pPr>
      <w:r w:rsidRPr="005E141D">
        <w:rPr>
          <w:rFonts w:ascii="Times New Roman" w:hAnsi="Times New Roman" w:cs="Times New Roman"/>
        </w:rPr>
        <w:t xml:space="preserve">на обработку персональных данных физического лица, выполняющего работы,  на основании  срочного трудового  договора от ___________________ №____________ </w:t>
      </w:r>
    </w:p>
    <w:p w:rsidR="004B741D" w:rsidRPr="005E141D" w:rsidRDefault="004B741D" w:rsidP="004B741D">
      <w:pPr>
        <w:spacing w:line="264" w:lineRule="auto"/>
        <w:ind w:firstLine="142"/>
        <w:jc w:val="center"/>
      </w:pPr>
    </w:p>
    <w:p w:rsidR="004B741D" w:rsidRPr="005E141D" w:rsidRDefault="004B741D" w:rsidP="004B741D">
      <w:pPr>
        <w:ind w:firstLine="142"/>
        <w:jc w:val="both"/>
      </w:pPr>
      <w:r w:rsidRPr="005E141D">
        <w:t>Я,______________________________________________________________________________</w:t>
      </w:r>
    </w:p>
    <w:p w:rsidR="004B741D" w:rsidRPr="005E141D" w:rsidRDefault="004B741D" w:rsidP="004B741D">
      <w:pPr>
        <w:ind w:firstLine="142"/>
        <w:jc w:val="both"/>
      </w:pPr>
      <w:r w:rsidRPr="005E141D">
        <w:tab/>
      </w:r>
      <w:r w:rsidRPr="005E141D">
        <w:tab/>
      </w:r>
      <w:r w:rsidRPr="005E141D">
        <w:tab/>
      </w:r>
      <w:r w:rsidRPr="005E141D">
        <w:tab/>
      </w:r>
      <w:r w:rsidRPr="005E141D">
        <w:tab/>
      </w:r>
      <w:r w:rsidRPr="005E141D">
        <w:tab/>
        <w:t>(Ф.И.О. работника)</w:t>
      </w:r>
    </w:p>
    <w:p w:rsidR="004B741D" w:rsidRPr="005E141D" w:rsidRDefault="004B741D" w:rsidP="004B741D">
      <w:pPr>
        <w:spacing w:line="264" w:lineRule="auto"/>
        <w:ind w:firstLine="142"/>
        <w:jc w:val="both"/>
      </w:pPr>
      <w:r w:rsidRPr="005E141D">
        <w:t>зарегистрированный (ая) по адресу: __________________________________________</w:t>
      </w:r>
    </w:p>
    <w:p w:rsidR="004B741D" w:rsidRPr="005E141D" w:rsidRDefault="004B741D" w:rsidP="004B741D">
      <w:pPr>
        <w:spacing w:line="264" w:lineRule="auto"/>
        <w:ind w:firstLine="142"/>
        <w:jc w:val="both"/>
      </w:pPr>
      <w:r w:rsidRPr="005E141D">
        <w:t xml:space="preserve">паспорт серия _______ № _____________, выдан </w:t>
      </w:r>
    </w:p>
    <w:p w:rsidR="004B741D" w:rsidRPr="005E141D" w:rsidRDefault="004B741D" w:rsidP="004B741D">
      <w:pPr>
        <w:spacing w:line="264" w:lineRule="auto"/>
        <w:ind w:firstLine="142"/>
        <w:jc w:val="both"/>
      </w:pPr>
      <w:r w:rsidRPr="005E141D">
        <w:t>_____________________________________________________________________________</w:t>
      </w:r>
    </w:p>
    <w:p w:rsidR="004B741D" w:rsidRPr="005E141D" w:rsidRDefault="004B741D" w:rsidP="004B741D">
      <w:pPr>
        <w:ind w:firstLine="142"/>
        <w:jc w:val="both"/>
      </w:pPr>
      <w:r w:rsidRPr="005E141D">
        <w:t xml:space="preserve"> в соответствии со ст. 9 Федерального закона от 27.07.2006г. № 152-ФЗ «О защите персональных данных» даю согласие на обработку своих персональных данных </w:t>
      </w:r>
      <w:r w:rsidR="00AF6620">
        <w:rPr>
          <w:rFonts w:eastAsia="Calibri"/>
          <w:bCs/>
          <w:szCs w:val="28"/>
          <w:lang w:eastAsia="en-US"/>
        </w:rPr>
        <w:t>МАДОУ «Детский сад № 214</w:t>
      </w:r>
      <w:r w:rsidRPr="005E141D">
        <w:rPr>
          <w:rFonts w:eastAsia="Calibri"/>
          <w:bCs/>
          <w:szCs w:val="28"/>
          <w:lang w:eastAsia="en-US"/>
        </w:rPr>
        <w:t xml:space="preserve"> комбинированного вида» Вахитовского района г.Казани </w:t>
      </w:r>
      <w:r w:rsidRPr="005E141D">
        <w:t xml:space="preserve">(далее - Оператор), расположенному по адресу: 420_____,  г. Казань ___________ 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трудовых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rsidR="004B741D" w:rsidRPr="005E141D" w:rsidRDefault="004B741D" w:rsidP="004B741D">
      <w:pPr>
        <w:spacing w:line="255" w:lineRule="atLeast"/>
        <w:ind w:firstLine="142"/>
      </w:pPr>
      <w:r w:rsidRPr="005E141D">
        <w:t>- фамилия, имя, отчество;</w:t>
      </w:r>
    </w:p>
    <w:p w:rsidR="004B741D" w:rsidRPr="005E141D" w:rsidRDefault="004B741D" w:rsidP="004B741D">
      <w:pPr>
        <w:spacing w:line="255" w:lineRule="atLeast"/>
        <w:ind w:firstLine="142"/>
      </w:pPr>
      <w:r w:rsidRPr="005E141D">
        <w:t>- паспортные данные;</w:t>
      </w:r>
    </w:p>
    <w:p w:rsidR="004B741D" w:rsidRPr="005E141D" w:rsidRDefault="004B741D" w:rsidP="004B741D">
      <w:pPr>
        <w:spacing w:line="255" w:lineRule="atLeast"/>
        <w:ind w:firstLine="142"/>
      </w:pPr>
      <w:r w:rsidRPr="005E141D">
        <w:t>- адрес регистрации и (или) фактического проживания;</w:t>
      </w:r>
    </w:p>
    <w:p w:rsidR="004B741D" w:rsidRPr="005E141D" w:rsidRDefault="004B741D" w:rsidP="004B741D">
      <w:pPr>
        <w:spacing w:line="255" w:lineRule="atLeast"/>
        <w:ind w:firstLine="142"/>
      </w:pPr>
      <w:r w:rsidRPr="005E141D">
        <w:t>- контактные данные;</w:t>
      </w:r>
    </w:p>
    <w:p w:rsidR="004B741D" w:rsidRPr="005E141D" w:rsidRDefault="004B741D" w:rsidP="004B741D">
      <w:pPr>
        <w:spacing w:line="255" w:lineRule="atLeast"/>
        <w:ind w:firstLine="142"/>
      </w:pPr>
      <w:r w:rsidRPr="005E141D">
        <w:t>- индивидуальный номер налогоплательщика;</w:t>
      </w:r>
    </w:p>
    <w:p w:rsidR="004B741D" w:rsidRPr="005E141D" w:rsidRDefault="004B741D" w:rsidP="004B741D">
      <w:pPr>
        <w:spacing w:line="255" w:lineRule="atLeast"/>
        <w:ind w:firstLine="142"/>
      </w:pPr>
      <w:r w:rsidRPr="005E141D">
        <w:t>- страховой номер индивиду</w:t>
      </w:r>
      <w:r w:rsidR="00AF6620">
        <w:t>ального лицевого счета (СНИЛС и</w:t>
      </w:r>
      <w:r w:rsidRPr="005E141D">
        <w:t>);</w:t>
      </w:r>
    </w:p>
    <w:p w:rsidR="004B741D" w:rsidRPr="005E141D" w:rsidRDefault="004B741D" w:rsidP="004B741D">
      <w:pPr>
        <w:spacing w:line="255" w:lineRule="atLeast"/>
        <w:ind w:firstLine="142"/>
      </w:pPr>
      <w:r w:rsidRPr="005E141D">
        <w:t>- номер расчетного счета;</w:t>
      </w:r>
    </w:p>
    <w:p w:rsidR="004B741D" w:rsidRPr="005E141D" w:rsidRDefault="004B741D" w:rsidP="004B741D">
      <w:pPr>
        <w:spacing w:line="255" w:lineRule="atLeast"/>
        <w:ind w:firstLine="142"/>
      </w:pPr>
      <w:r w:rsidRPr="005E141D">
        <w:t>- номер банковской карты;</w:t>
      </w:r>
    </w:p>
    <w:p w:rsidR="004B741D" w:rsidRPr="005E141D" w:rsidRDefault="004B741D" w:rsidP="004B741D">
      <w:pPr>
        <w:ind w:firstLine="142"/>
        <w:jc w:val="both"/>
      </w:pPr>
      <w:r w:rsidRPr="005E141D">
        <w:t>- иные персональные данные, необходимые для заключения и исполнения договоров.</w:t>
      </w:r>
    </w:p>
    <w:p w:rsidR="004B741D" w:rsidRPr="005E141D" w:rsidRDefault="004B741D" w:rsidP="004B741D">
      <w:pPr>
        <w:ind w:firstLine="142"/>
      </w:pPr>
      <w:r w:rsidRPr="005E141D">
        <w:t>2. Перечень действий, на совершение которых дается согласие:</w:t>
      </w:r>
    </w:p>
    <w:p w:rsidR="004B741D" w:rsidRPr="005E141D" w:rsidRDefault="004B741D" w:rsidP="004B741D">
      <w:pPr>
        <w:ind w:firstLine="142"/>
        <w:jc w:val="both"/>
      </w:pPr>
      <w:r w:rsidRPr="005E141D">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sidRPr="005E141D">
        <w:rPr>
          <w:shd w:val="clear" w:color="auto" w:fill="FFFFFF"/>
        </w:rPr>
        <w:t>сбор, запись, систематизацию, накопление, хранение, уточнение (обновление, изменение), извлечение, использование, передачу (предоставление), обезличивание, блокирование, удаление, уничтожение персональных данных</w:t>
      </w:r>
      <w:r w:rsidRPr="005E141D">
        <w:t>.</w:t>
      </w:r>
    </w:p>
    <w:p w:rsidR="004B741D" w:rsidRPr="005E141D" w:rsidRDefault="004B741D" w:rsidP="004B741D">
      <w:pPr>
        <w:ind w:firstLine="142"/>
        <w:jc w:val="both"/>
      </w:pPr>
      <w:r w:rsidRPr="005E141D">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4B741D" w:rsidRPr="005E141D" w:rsidRDefault="004B741D" w:rsidP="004B741D">
      <w:pPr>
        <w:ind w:firstLine="142"/>
        <w:jc w:val="both"/>
      </w:pPr>
      <w:r w:rsidRPr="005E141D">
        <w:t xml:space="preserve">3. Согласие на передачу персональных данных третьим лицам: </w:t>
      </w:r>
    </w:p>
    <w:p w:rsidR="004B741D" w:rsidRPr="005E141D" w:rsidRDefault="004B741D" w:rsidP="004B741D">
      <w:pPr>
        <w:ind w:firstLine="142"/>
        <w:jc w:val="both"/>
        <w:rPr>
          <w:u w:val="single"/>
        </w:rPr>
      </w:pPr>
      <w:r w:rsidRPr="005E141D">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4B741D" w:rsidRPr="005E141D" w:rsidRDefault="004B741D" w:rsidP="004B741D">
      <w:pPr>
        <w:ind w:firstLine="142"/>
        <w:jc w:val="both"/>
      </w:pPr>
      <w:r w:rsidRPr="005E141D">
        <w:t>4. Сроки обработки и хранения персональных данных:</w:t>
      </w:r>
    </w:p>
    <w:p w:rsidR="004B741D" w:rsidRPr="005E141D" w:rsidRDefault="004B741D" w:rsidP="004B741D">
      <w:pPr>
        <w:ind w:firstLine="142"/>
        <w:jc w:val="both"/>
      </w:pPr>
      <w:r w:rsidRPr="005E141D">
        <w:t>Обработка персональных данных, прекращается по окончанию срока действия заключенного договора. Срок действия настоящего согласия— в течение архивного срока хранения документов, в которых содержатся мои персональные данные.</w:t>
      </w:r>
    </w:p>
    <w:p w:rsidR="004B741D" w:rsidRPr="005E141D" w:rsidRDefault="004B741D" w:rsidP="004B741D">
      <w:pPr>
        <w:ind w:firstLine="142"/>
        <w:jc w:val="both"/>
      </w:pPr>
      <w:r w:rsidRPr="005E141D">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w:t>
      </w:r>
      <w:r w:rsidRPr="005E141D">
        <w:lastRenderedPageBreak/>
        <w:t xml:space="preserve">заказным письмом с уведомлением о вручении либо вручен лично под расписку представителю Оператора. </w:t>
      </w:r>
    </w:p>
    <w:p w:rsidR="004B741D" w:rsidRPr="005E141D" w:rsidRDefault="004B741D" w:rsidP="004B741D">
      <w:pPr>
        <w:ind w:firstLine="142"/>
        <w:jc w:val="both"/>
      </w:pPr>
      <w:r w:rsidRPr="005E141D">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4B741D" w:rsidRPr="005E141D" w:rsidRDefault="004B741D" w:rsidP="004B741D">
      <w:pPr>
        <w:spacing w:line="264" w:lineRule="auto"/>
        <w:ind w:firstLine="142"/>
        <w:jc w:val="both"/>
      </w:pPr>
      <w:r w:rsidRPr="005E141D">
        <w:t>Права и обязанности в области защиты персональных данных мне разъяснены.</w:t>
      </w:r>
    </w:p>
    <w:p w:rsidR="004B741D" w:rsidRPr="005E141D" w:rsidRDefault="004B741D" w:rsidP="004B741D">
      <w:pPr>
        <w:spacing w:line="264" w:lineRule="auto"/>
        <w:ind w:firstLine="142"/>
        <w:jc w:val="both"/>
        <w:rPr>
          <w:b/>
        </w:rPr>
      </w:pPr>
      <w:r w:rsidRPr="005E141D">
        <w:rPr>
          <w:b/>
        </w:rPr>
        <w:t>Настоящее согласие действует с « _____ » _______________ 20 _____  г.</w:t>
      </w:r>
    </w:p>
    <w:tbl>
      <w:tblPr>
        <w:tblW w:w="0" w:type="auto"/>
        <w:tblLook w:val="04A0" w:firstRow="1" w:lastRow="0" w:firstColumn="1" w:lastColumn="0" w:noHBand="0" w:noVBand="1"/>
      </w:tblPr>
      <w:tblGrid>
        <w:gridCol w:w="3278"/>
        <w:gridCol w:w="3277"/>
        <w:gridCol w:w="3277"/>
      </w:tblGrid>
      <w:tr w:rsidR="004B741D" w:rsidRPr="005E141D" w:rsidTr="004B741D">
        <w:tc>
          <w:tcPr>
            <w:tcW w:w="3350" w:type="dxa"/>
            <w:shd w:val="clear" w:color="auto" w:fill="auto"/>
          </w:tcPr>
          <w:p w:rsidR="004B741D" w:rsidRPr="005E141D" w:rsidRDefault="004B741D" w:rsidP="004B741D">
            <w:pPr>
              <w:ind w:firstLine="142"/>
              <w:jc w:val="both"/>
              <w:rPr>
                <w:b/>
                <w:lang w:val="en-US"/>
              </w:rPr>
            </w:pPr>
            <w:r w:rsidRPr="005E141D">
              <w:rPr>
                <w:lang w:val="en-US"/>
              </w:rPr>
              <w:t>/</w:t>
            </w:r>
            <w:r w:rsidRPr="005E141D">
              <w:t xml:space="preserve"> _______________________ </w:t>
            </w:r>
            <w:r w:rsidRPr="005E141D">
              <w:rPr>
                <w:lang w:val="en-US"/>
              </w:rPr>
              <w:t>/</w:t>
            </w:r>
          </w:p>
        </w:tc>
        <w:tc>
          <w:tcPr>
            <w:tcW w:w="3349" w:type="dxa"/>
            <w:shd w:val="clear" w:color="auto" w:fill="auto"/>
          </w:tcPr>
          <w:p w:rsidR="004B741D" w:rsidRPr="005E141D" w:rsidRDefault="004B741D" w:rsidP="004B741D">
            <w:pPr>
              <w:ind w:firstLine="142"/>
              <w:jc w:val="both"/>
              <w:rPr>
                <w:b/>
                <w:lang w:val="en-US"/>
              </w:rPr>
            </w:pPr>
            <w:r w:rsidRPr="005E141D">
              <w:rPr>
                <w:lang w:val="en-US"/>
              </w:rPr>
              <w:t>/</w:t>
            </w:r>
            <w:r w:rsidRPr="005E141D">
              <w:t xml:space="preserve"> _______________________ </w:t>
            </w:r>
            <w:r w:rsidRPr="005E141D">
              <w:rPr>
                <w:lang w:val="en-US"/>
              </w:rPr>
              <w:t>/</w:t>
            </w:r>
          </w:p>
        </w:tc>
        <w:tc>
          <w:tcPr>
            <w:tcW w:w="3349" w:type="dxa"/>
            <w:shd w:val="clear" w:color="auto" w:fill="auto"/>
          </w:tcPr>
          <w:p w:rsidR="004B741D" w:rsidRPr="005E141D" w:rsidRDefault="004B741D" w:rsidP="004B741D">
            <w:pPr>
              <w:ind w:firstLine="142"/>
              <w:jc w:val="both"/>
              <w:rPr>
                <w:b/>
                <w:lang w:val="en-US"/>
              </w:rPr>
            </w:pPr>
            <w:r w:rsidRPr="005E141D">
              <w:rPr>
                <w:lang w:val="en-US"/>
              </w:rPr>
              <w:t>/</w:t>
            </w:r>
            <w:r w:rsidRPr="005E141D">
              <w:t xml:space="preserve"> _______________________ </w:t>
            </w:r>
            <w:r w:rsidRPr="005E141D">
              <w:rPr>
                <w:lang w:val="en-US"/>
              </w:rPr>
              <w:t>/</w:t>
            </w:r>
          </w:p>
        </w:tc>
      </w:tr>
      <w:tr w:rsidR="004B741D" w:rsidRPr="005E141D" w:rsidTr="004B741D">
        <w:trPr>
          <w:trHeight w:val="252"/>
        </w:trPr>
        <w:tc>
          <w:tcPr>
            <w:tcW w:w="3350" w:type="dxa"/>
            <w:shd w:val="clear" w:color="auto" w:fill="auto"/>
          </w:tcPr>
          <w:p w:rsidR="004B741D" w:rsidRPr="005E141D" w:rsidRDefault="004B741D" w:rsidP="004B741D">
            <w:pPr>
              <w:ind w:firstLine="142"/>
              <w:jc w:val="center"/>
              <w:rPr>
                <w:b/>
                <w:sz w:val="16"/>
                <w:szCs w:val="16"/>
                <w:lang w:val="en-US"/>
              </w:rPr>
            </w:pPr>
            <w:r w:rsidRPr="005E141D">
              <w:rPr>
                <w:b/>
                <w:sz w:val="16"/>
                <w:szCs w:val="16"/>
              </w:rPr>
              <w:t>подпись</w:t>
            </w:r>
          </w:p>
        </w:tc>
        <w:tc>
          <w:tcPr>
            <w:tcW w:w="3349" w:type="dxa"/>
            <w:shd w:val="clear" w:color="auto" w:fill="auto"/>
          </w:tcPr>
          <w:p w:rsidR="004B741D" w:rsidRPr="005E141D" w:rsidRDefault="004B741D" w:rsidP="004B741D">
            <w:pPr>
              <w:ind w:firstLine="142"/>
              <w:jc w:val="center"/>
              <w:rPr>
                <w:b/>
                <w:sz w:val="16"/>
                <w:szCs w:val="16"/>
                <w:lang w:val="en-US"/>
              </w:rPr>
            </w:pPr>
            <w:r w:rsidRPr="005E141D">
              <w:rPr>
                <w:b/>
                <w:sz w:val="16"/>
                <w:szCs w:val="16"/>
              </w:rPr>
              <w:t>Ф.И.О.</w:t>
            </w:r>
          </w:p>
        </w:tc>
        <w:tc>
          <w:tcPr>
            <w:tcW w:w="3349" w:type="dxa"/>
            <w:shd w:val="clear" w:color="auto" w:fill="auto"/>
          </w:tcPr>
          <w:p w:rsidR="004B741D" w:rsidRPr="005E141D" w:rsidRDefault="004B741D" w:rsidP="004B741D">
            <w:pPr>
              <w:ind w:firstLine="142"/>
              <w:jc w:val="center"/>
              <w:rPr>
                <w:b/>
                <w:sz w:val="16"/>
                <w:szCs w:val="16"/>
                <w:lang w:val="en-US"/>
              </w:rPr>
            </w:pPr>
            <w:r w:rsidRPr="005E141D">
              <w:rPr>
                <w:b/>
                <w:sz w:val="16"/>
                <w:szCs w:val="16"/>
              </w:rPr>
              <w:t>Дата подписания</w:t>
            </w:r>
          </w:p>
        </w:tc>
      </w:tr>
    </w:tbl>
    <w:p w:rsidR="004B741D" w:rsidRDefault="004B741D" w:rsidP="004B741D">
      <w:pPr>
        <w:ind w:firstLine="142"/>
        <w:jc w:val="right"/>
        <w:rPr>
          <w:i/>
        </w:rPr>
      </w:pPr>
    </w:p>
    <w:p w:rsidR="004B741D" w:rsidRDefault="004B741D" w:rsidP="004B741D">
      <w:pPr>
        <w:ind w:firstLine="142"/>
        <w:jc w:val="right"/>
        <w:rPr>
          <w:i/>
        </w:rPr>
      </w:pPr>
    </w:p>
    <w:p w:rsidR="004B741D" w:rsidRPr="005E141D" w:rsidRDefault="004B741D" w:rsidP="004B741D">
      <w:pPr>
        <w:ind w:firstLine="142"/>
        <w:jc w:val="right"/>
        <w:rPr>
          <w:i/>
        </w:rPr>
      </w:pPr>
      <w:r w:rsidRPr="005E141D">
        <w:rPr>
          <w:i/>
        </w:rPr>
        <w:t xml:space="preserve">Приложение № 3 </w:t>
      </w:r>
    </w:p>
    <w:p w:rsidR="004B741D" w:rsidRPr="005E141D" w:rsidRDefault="004B741D" w:rsidP="004B741D">
      <w:pPr>
        <w:ind w:firstLine="142"/>
        <w:jc w:val="right"/>
        <w:rPr>
          <w:i/>
        </w:rPr>
      </w:pPr>
      <w:r w:rsidRPr="005E141D">
        <w:rPr>
          <w:i/>
        </w:rPr>
        <w:t xml:space="preserve">к положению о защите персональных данных </w:t>
      </w:r>
    </w:p>
    <w:p w:rsidR="004B741D" w:rsidRPr="005E141D" w:rsidRDefault="004B741D" w:rsidP="004B741D">
      <w:pPr>
        <w:ind w:firstLine="142"/>
        <w:jc w:val="right"/>
      </w:pPr>
      <w:r w:rsidRPr="005E141D">
        <w:t xml:space="preserve"> </w:t>
      </w:r>
    </w:p>
    <w:p w:rsidR="004B741D" w:rsidRPr="005E141D" w:rsidRDefault="004B741D" w:rsidP="004B741D">
      <w:pPr>
        <w:ind w:firstLine="142"/>
        <w:jc w:val="right"/>
        <w:rPr>
          <w:b/>
          <w:bCs/>
        </w:rPr>
      </w:pPr>
    </w:p>
    <w:p w:rsidR="004B741D" w:rsidRPr="005E141D" w:rsidRDefault="004B741D" w:rsidP="004B741D">
      <w:pPr>
        <w:ind w:firstLine="142"/>
        <w:jc w:val="center"/>
      </w:pPr>
      <w:r w:rsidRPr="005E141D">
        <w:rPr>
          <w:bCs/>
        </w:rPr>
        <w:t>Согласие на обработку персональных данных,</w:t>
      </w:r>
      <w:r w:rsidRPr="005E141D">
        <w:br/>
      </w:r>
      <w:r w:rsidRPr="005E141D">
        <w:rPr>
          <w:bCs/>
        </w:rPr>
        <w:t>разрешенных субъектом персональных данных для распространения</w:t>
      </w:r>
      <w:r w:rsidRPr="005E141D">
        <w:br/>
      </w:r>
    </w:p>
    <w:p w:rsidR="004B741D" w:rsidRPr="005E141D" w:rsidRDefault="004B741D" w:rsidP="004B741D">
      <w:pPr>
        <w:ind w:firstLine="142"/>
        <w:jc w:val="both"/>
      </w:pPr>
      <w:r w:rsidRPr="005E141D">
        <w:t>Настоящим я, ______________________________, паспорт серии _____ № ______, выдан 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зарегистрированным по адресу: _____________________________________________ </w:t>
      </w:r>
    </w:p>
    <w:p w:rsidR="004B741D" w:rsidRPr="005E141D" w:rsidRDefault="004B741D" w:rsidP="004B741D">
      <w:pPr>
        <w:ind w:firstLine="142"/>
        <w:jc w:val="both"/>
      </w:pPr>
      <w:r w:rsidRPr="005E141D">
        <w:t>моих персональных данных с целью ________________________________________________ для _______________________________________________________________________________________________________________________________________________________________________ в следующем порядке.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586"/>
        <w:gridCol w:w="1673"/>
        <w:gridCol w:w="1694"/>
        <w:gridCol w:w="1643"/>
        <w:gridCol w:w="1134"/>
        <w:gridCol w:w="1447"/>
      </w:tblGrid>
      <w:tr w:rsidR="004B741D" w:rsidRPr="005E141D" w:rsidTr="004B741D">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r w:rsidRPr="005E141D">
              <w:rPr>
                <w:sz w:val="20"/>
                <w:szCs w:val="20"/>
              </w:rPr>
              <w:t>Категория персональных данных</w:t>
            </w:r>
          </w:p>
        </w:tc>
        <w:tc>
          <w:tcPr>
            <w:tcW w:w="167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r w:rsidRPr="005E141D">
              <w:rPr>
                <w:sz w:val="20"/>
                <w:szCs w:val="20"/>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r w:rsidRPr="005E141D">
              <w:rPr>
                <w:sz w:val="20"/>
                <w:szCs w:val="20"/>
              </w:rPr>
              <w:t>Разрешаю к распространению</w:t>
            </w:r>
            <w:r w:rsidRPr="005E141D">
              <w:rPr>
                <w:sz w:val="20"/>
                <w:szCs w:val="20"/>
              </w:rPr>
              <w:b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r w:rsidRPr="005E141D">
              <w:rPr>
                <w:sz w:val="20"/>
                <w:szCs w:val="20"/>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r w:rsidRPr="005E141D">
              <w:rPr>
                <w:sz w:val="20"/>
                <w:szCs w:val="20"/>
              </w:rPr>
              <w:t>Условия и запреты</w:t>
            </w:r>
          </w:p>
        </w:tc>
        <w:tc>
          <w:tcPr>
            <w:tcW w:w="14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r w:rsidRPr="005E141D">
              <w:rPr>
                <w:sz w:val="20"/>
                <w:szCs w:val="20"/>
              </w:rPr>
              <w:t>Дополнительные условия</w:t>
            </w:r>
          </w:p>
        </w:tc>
      </w:tr>
      <w:tr w:rsidR="004B741D" w:rsidRPr="005E141D" w:rsidTr="004B741D">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r w:rsidRPr="005E141D">
              <w:rPr>
                <w:sz w:val="20"/>
                <w:szCs w:val="20"/>
              </w:rPr>
              <w:t>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rPr>
                <w:sz w:val="20"/>
                <w:szCs w:val="20"/>
              </w:rPr>
            </w:pPr>
            <w:r w:rsidRPr="005E141D">
              <w:rPr>
                <w:sz w:val="20"/>
                <w:szCs w:val="20"/>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r>
      <w:tr w:rsidR="004B741D" w:rsidRPr="005E141D" w:rsidTr="004B741D">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rPr>
                <w:sz w:val="20"/>
                <w:szCs w:val="20"/>
              </w:rPr>
            </w:pPr>
            <w:r w:rsidRPr="005E141D">
              <w:rPr>
                <w:sz w:val="20"/>
                <w:szCs w:val="20"/>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r>
      <w:tr w:rsidR="004B741D" w:rsidRPr="005E141D" w:rsidTr="004B741D">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rPr>
                <w:sz w:val="20"/>
                <w:szCs w:val="20"/>
              </w:rPr>
            </w:pPr>
            <w:r w:rsidRPr="005E141D">
              <w:rPr>
                <w:sz w:val="20"/>
                <w:szCs w:val="20"/>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r>
      <w:tr w:rsidR="004B741D" w:rsidRPr="005E141D" w:rsidTr="004B741D">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rPr>
                <w:sz w:val="20"/>
                <w:szCs w:val="20"/>
              </w:rPr>
            </w:pPr>
            <w:r w:rsidRPr="005E141D">
              <w:rPr>
                <w:sz w:val="20"/>
                <w:szCs w:val="20"/>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r>
      <w:tr w:rsidR="004B741D" w:rsidRPr="005E141D" w:rsidTr="004B741D">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rPr>
                <w:sz w:val="20"/>
                <w:szCs w:val="20"/>
              </w:rPr>
            </w:pPr>
            <w:r w:rsidRPr="005E141D">
              <w:rPr>
                <w:sz w:val="20"/>
                <w:szCs w:val="20"/>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r>
      <w:tr w:rsidR="004B741D" w:rsidRPr="005E141D" w:rsidTr="004B741D">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rPr>
                <w:sz w:val="20"/>
                <w:szCs w:val="20"/>
              </w:rPr>
            </w:pPr>
            <w:r w:rsidRPr="005E141D">
              <w:rPr>
                <w:sz w:val="20"/>
                <w:szCs w:val="20"/>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r>
      <w:tr w:rsidR="004B741D" w:rsidRPr="005E141D" w:rsidTr="004B741D">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rPr>
                <w:sz w:val="20"/>
                <w:szCs w:val="20"/>
              </w:rPr>
            </w:pPr>
            <w:r w:rsidRPr="005E141D">
              <w:rPr>
                <w:sz w:val="20"/>
                <w:szCs w:val="20"/>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r>
      <w:tr w:rsidR="004B741D" w:rsidRPr="005E141D" w:rsidTr="004B741D">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rPr>
                <w:sz w:val="20"/>
                <w:szCs w:val="20"/>
              </w:rPr>
            </w:pPr>
            <w:r w:rsidRPr="005E141D">
              <w:rPr>
                <w:sz w:val="20"/>
                <w:szCs w:val="20"/>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r>
      <w:tr w:rsidR="004B741D" w:rsidRPr="005E141D" w:rsidTr="004B741D">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rPr>
                <w:sz w:val="20"/>
                <w:szCs w:val="20"/>
              </w:rPr>
            </w:pPr>
            <w:r w:rsidRPr="005E141D">
              <w:rPr>
                <w:sz w:val="20"/>
                <w:szCs w:val="20"/>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r>
      <w:tr w:rsidR="004B741D" w:rsidRPr="005E141D" w:rsidTr="004B741D">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rPr>
                <w:sz w:val="20"/>
                <w:szCs w:val="20"/>
              </w:rPr>
            </w:pPr>
            <w:r w:rsidRPr="005E141D">
              <w:rPr>
                <w:sz w:val="20"/>
                <w:szCs w:val="20"/>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r>
      <w:tr w:rsidR="004B741D" w:rsidRPr="005E141D" w:rsidTr="004B741D">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rPr>
                <w:sz w:val="20"/>
                <w:szCs w:val="20"/>
              </w:rPr>
            </w:pPr>
            <w:r w:rsidRPr="005E141D">
              <w:rPr>
                <w:sz w:val="20"/>
                <w:szCs w:val="20"/>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r>
      <w:tr w:rsidR="004B741D" w:rsidRPr="005E141D" w:rsidTr="004B741D">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rPr>
                <w:sz w:val="20"/>
                <w:szCs w:val="20"/>
              </w:rPr>
            </w:pPr>
            <w:r w:rsidRPr="005E141D">
              <w:rPr>
                <w:sz w:val="20"/>
                <w:szCs w:val="20"/>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r>
      <w:tr w:rsidR="004B741D" w:rsidRPr="005E141D" w:rsidTr="004B741D">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rPr>
                <w:sz w:val="20"/>
                <w:szCs w:val="20"/>
              </w:rPr>
            </w:pPr>
            <w:r w:rsidRPr="005E141D">
              <w:rPr>
                <w:sz w:val="20"/>
                <w:szCs w:val="20"/>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r>
      <w:tr w:rsidR="004B741D" w:rsidRPr="005E141D" w:rsidTr="004B741D">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rPr>
                <w:sz w:val="20"/>
                <w:szCs w:val="20"/>
              </w:rPr>
            </w:pPr>
            <w:r w:rsidRPr="005E141D">
              <w:rPr>
                <w:sz w:val="20"/>
                <w:szCs w:val="2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r>
      <w:tr w:rsidR="004B741D" w:rsidRPr="005E141D" w:rsidTr="004B741D">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r w:rsidRPr="005E141D">
              <w:rPr>
                <w:sz w:val="20"/>
                <w:szCs w:val="20"/>
              </w:rPr>
              <w:t>Специальные категории персональных данных</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rPr>
                <w:sz w:val="20"/>
                <w:szCs w:val="20"/>
              </w:rPr>
            </w:pPr>
            <w:r w:rsidRPr="005E141D">
              <w:rPr>
                <w:sz w:val="20"/>
                <w:szCs w:val="20"/>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r>
      <w:tr w:rsidR="004B741D" w:rsidRPr="005E141D" w:rsidTr="004B741D">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rPr>
                <w:sz w:val="20"/>
                <w:szCs w:val="20"/>
              </w:rPr>
            </w:pPr>
            <w:r w:rsidRPr="005E141D">
              <w:rPr>
                <w:sz w:val="20"/>
                <w:szCs w:val="20"/>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r>
      <w:tr w:rsidR="004B741D" w:rsidRPr="005E141D" w:rsidTr="004B741D">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rPr>
                <w:sz w:val="20"/>
                <w:szCs w:val="20"/>
              </w:rPr>
            </w:pPr>
            <w:r w:rsidRPr="005E141D">
              <w:rPr>
                <w:sz w:val="20"/>
                <w:szCs w:val="2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r>
      <w:tr w:rsidR="004B741D" w:rsidRPr="005E141D" w:rsidTr="004B741D">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r w:rsidRPr="005E141D">
              <w:rPr>
                <w:sz w:val="20"/>
                <w:szCs w:val="20"/>
              </w:rPr>
              <w:t>Биометрические 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rPr>
                <w:sz w:val="20"/>
                <w:szCs w:val="20"/>
              </w:rPr>
            </w:pPr>
            <w:r w:rsidRPr="005E141D">
              <w:rPr>
                <w:sz w:val="20"/>
                <w:szCs w:val="20"/>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rPr>
                <w:sz w:val="20"/>
                <w:szCs w:val="2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rPr>
                <w:sz w:val="20"/>
                <w:szCs w:val="20"/>
              </w:rPr>
            </w:pPr>
          </w:p>
        </w:tc>
      </w:tr>
      <w:tr w:rsidR="004B741D" w:rsidRPr="005E141D" w:rsidTr="004B741D">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pPr>
            <w:r w:rsidRPr="005E141D">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right="75" w:firstLine="142"/>
            </w:pPr>
          </w:p>
        </w:tc>
      </w:tr>
    </w:tbl>
    <w:p w:rsidR="004B741D" w:rsidRPr="005E141D" w:rsidRDefault="004B741D" w:rsidP="004B741D">
      <w:pPr>
        <w:ind w:firstLine="142"/>
        <w:jc w:val="both"/>
      </w:pPr>
      <w:r w:rsidRPr="005E141D">
        <w:t>Сведения об информацион</w:t>
      </w:r>
      <w:r w:rsidR="00AF6620">
        <w:t>ных ресурсах  работодателя –  МАД</w:t>
      </w:r>
      <w:r w:rsidRPr="005E141D">
        <w:t>ОУ_____________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firstRow="0" w:lastRow="0" w:firstColumn="0" w:lastColumn="0" w:noHBand="1" w:noVBand="1"/>
      </w:tblPr>
      <w:tblGrid>
        <w:gridCol w:w="3194"/>
        <w:gridCol w:w="6095"/>
      </w:tblGrid>
      <w:tr w:rsidR="004B741D" w:rsidRPr="005E141D" w:rsidTr="004B741D">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pPr>
            <w:r w:rsidRPr="005E141D">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jc w:val="center"/>
            </w:pPr>
            <w:r w:rsidRPr="005E141D">
              <w:t>Действия с персональными данными</w:t>
            </w:r>
          </w:p>
        </w:tc>
      </w:tr>
      <w:tr w:rsidR="004B741D" w:rsidRPr="005E141D" w:rsidTr="004B741D">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pPr>
          </w:p>
        </w:tc>
      </w:tr>
      <w:tr w:rsidR="004B741D" w:rsidRPr="005E141D" w:rsidTr="004B741D">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B741D" w:rsidRPr="005E141D" w:rsidRDefault="004B741D" w:rsidP="004B741D">
            <w:pPr>
              <w:ind w:firstLine="142"/>
            </w:pPr>
          </w:p>
        </w:tc>
      </w:tr>
    </w:tbl>
    <w:p w:rsidR="004B741D" w:rsidRPr="005E141D" w:rsidRDefault="004B741D" w:rsidP="004B741D">
      <w:pPr>
        <w:ind w:firstLine="142"/>
        <w:jc w:val="both"/>
      </w:pPr>
      <w:r w:rsidRPr="005E141D">
        <w:t>Настоящее согласие дано мной добровольно и действует со дня его подписания _________________________________________.</w:t>
      </w:r>
    </w:p>
    <w:p w:rsidR="004B741D" w:rsidRPr="005E141D" w:rsidRDefault="004B741D" w:rsidP="004B741D">
      <w:pPr>
        <w:ind w:firstLine="142"/>
        <w:jc w:val="both"/>
      </w:pPr>
      <w:r w:rsidRPr="005E141D">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firstRow="0" w:lastRow="0" w:firstColumn="0" w:lastColumn="0" w:noHBand="1" w:noVBand="1"/>
      </w:tblPr>
      <w:tblGrid>
        <w:gridCol w:w="2627"/>
        <w:gridCol w:w="283"/>
        <w:gridCol w:w="2977"/>
        <w:gridCol w:w="284"/>
        <w:gridCol w:w="3118"/>
      </w:tblGrid>
      <w:tr w:rsidR="004B741D" w:rsidRPr="005E141D" w:rsidTr="004B741D">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4B741D" w:rsidRPr="005E141D" w:rsidRDefault="004B741D" w:rsidP="004B741D">
            <w:pPr>
              <w:ind w:firstLine="142"/>
            </w:pPr>
          </w:p>
        </w:tc>
        <w:tc>
          <w:tcPr>
            <w:tcW w:w="283" w:type="dxa"/>
            <w:tcMar>
              <w:top w:w="75" w:type="dxa"/>
              <w:left w:w="75" w:type="dxa"/>
              <w:bottom w:w="75" w:type="dxa"/>
              <w:right w:w="75" w:type="dxa"/>
            </w:tcMar>
            <w:vAlign w:val="bottom"/>
          </w:tcPr>
          <w:p w:rsidR="004B741D" w:rsidRPr="005E141D" w:rsidRDefault="004B741D" w:rsidP="004B741D">
            <w:pPr>
              <w:ind w:right="75" w:firstLine="142"/>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4B741D" w:rsidRPr="005E141D" w:rsidRDefault="004B741D" w:rsidP="004B741D">
            <w:pPr>
              <w:ind w:firstLine="142"/>
            </w:pPr>
          </w:p>
        </w:tc>
        <w:tc>
          <w:tcPr>
            <w:tcW w:w="284" w:type="dxa"/>
            <w:tcMar>
              <w:top w:w="75" w:type="dxa"/>
              <w:left w:w="75" w:type="dxa"/>
              <w:bottom w:w="75" w:type="dxa"/>
              <w:right w:w="75" w:type="dxa"/>
            </w:tcMar>
            <w:vAlign w:val="bottom"/>
          </w:tcPr>
          <w:p w:rsidR="004B741D" w:rsidRPr="005E141D" w:rsidRDefault="004B741D" w:rsidP="004B741D">
            <w:pPr>
              <w:ind w:right="75" w:firstLine="142"/>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4B741D" w:rsidRPr="005E141D" w:rsidRDefault="004B741D" w:rsidP="004B741D">
            <w:pPr>
              <w:ind w:firstLine="142"/>
            </w:pPr>
          </w:p>
        </w:tc>
      </w:tr>
      <w:tr w:rsidR="004B741D" w:rsidRPr="005E141D" w:rsidTr="004B741D">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4B741D" w:rsidRPr="005E141D" w:rsidRDefault="004B741D" w:rsidP="004B741D">
            <w:pPr>
              <w:ind w:firstLine="142"/>
              <w:jc w:val="center"/>
            </w:pPr>
            <w:r w:rsidRPr="005E141D">
              <w:rPr>
                <w:vertAlign w:val="superscript"/>
              </w:rPr>
              <w:t>(дата)</w:t>
            </w:r>
          </w:p>
        </w:tc>
        <w:tc>
          <w:tcPr>
            <w:tcW w:w="283" w:type="dxa"/>
            <w:tcMar>
              <w:top w:w="75" w:type="dxa"/>
              <w:left w:w="75" w:type="dxa"/>
              <w:bottom w:w="75" w:type="dxa"/>
              <w:right w:w="75" w:type="dxa"/>
            </w:tcMar>
            <w:vAlign w:val="bottom"/>
          </w:tcPr>
          <w:p w:rsidR="004B741D" w:rsidRPr="005E141D" w:rsidRDefault="004B741D" w:rsidP="004B741D">
            <w:pPr>
              <w:ind w:right="75" w:firstLine="142"/>
              <w:jc w:val="cente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4B741D" w:rsidRPr="005E141D" w:rsidRDefault="004B741D" w:rsidP="004B741D">
            <w:pPr>
              <w:ind w:firstLine="142"/>
              <w:jc w:val="center"/>
              <w:rPr>
                <w:sz w:val="20"/>
                <w:szCs w:val="20"/>
              </w:rPr>
            </w:pPr>
            <w:r w:rsidRPr="005E141D">
              <w:rPr>
                <w:sz w:val="20"/>
                <w:szCs w:val="20"/>
                <w:vertAlign w:val="superscript"/>
              </w:rPr>
              <w:t xml:space="preserve">(подпись) </w:t>
            </w:r>
          </w:p>
        </w:tc>
        <w:tc>
          <w:tcPr>
            <w:tcW w:w="284" w:type="dxa"/>
            <w:tcMar>
              <w:top w:w="75" w:type="dxa"/>
              <w:left w:w="75" w:type="dxa"/>
              <w:bottom w:w="75" w:type="dxa"/>
              <w:right w:w="75" w:type="dxa"/>
            </w:tcMar>
            <w:vAlign w:val="bottom"/>
          </w:tcPr>
          <w:p w:rsidR="004B741D" w:rsidRPr="005E141D" w:rsidRDefault="004B741D" w:rsidP="004B741D">
            <w:pPr>
              <w:ind w:right="75" w:firstLine="142"/>
              <w:jc w:val="cente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4B741D" w:rsidRPr="005E141D" w:rsidRDefault="004B741D" w:rsidP="004B741D">
            <w:pPr>
              <w:ind w:firstLine="142"/>
              <w:jc w:val="center"/>
            </w:pPr>
            <w:r w:rsidRPr="005E141D">
              <w:rPr>
                <w:sz w:val="20"/>
                <w:szCs w:val="19"/>
                <w:vertAlign w:val="superscript"/>
              </w:rPr>
              <w:t>(расшифровка подписи)</w:t>
            </w:r>
          </w:p>
        </w:tc>
      </w:tr>
    </w:tbl>
    <w:p w:rsidR="004B741D" w:rsidRPr="005E141D" w:rsidRDefault="004B741D" w:rsidP="004B741D">
      <w:pPr>
        <w:pStyle w:val="HTML0"/>
        <w:ind w:firstLine="142"/>
        <w:jc w:val="both"/>
        <w:rPr>
          <w:rFonts w:ascii="Times New Roman" w:hAnsi="Times New Roman"/>
          <w:sz w:val="28"/>
          <w:szCs w:val="28"/>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10"/>
      </w:tblGrid>
      <w:tr w:rsidR="004B741D" w:rsidRPr="005E141D" w:rsidTr="004B741D">
        <w:tc>
          <w:tcPr>
            <w:tcW w:w="4361" w:type="dxa"/>
          </w:tcPr>
          <w:p w:rsidR="004B741D" w:rsidRPr="005E141D" w:rsidRDefault="004B741D" w:rsidP="004B741D">
            <w:pPr>
              <w:ind w:firstLine="142"/>
              <w:jc w:val="center"/>
              <w:rPr>
                <w:bCs/>
                <w:i/>
                <w:spacing w:val="-2"/>
                <w:szCs w:val="28"/>
              </w:rPr>
            </w:pPr>
          </w:p>
        </w:tc>
        <w:tc>
          <w:tcPr>
            <w:tcW w:w="5210" w:type="dxa"/>
          </w:tcPr>
          <w:p w:rsidR="004B741D" w:rsidRPr="005E141D" w:rsidRDefault="004B741D" w:rsidP="004B741D">
            <w:pPr>
              <w:ind w:firstLine="142"/>
              <w:jc w:val="center"/>
              <w:rPr>
                <w:bCs/>
                <w:i/>
                <w:spacing w:val="-2"/>
              </w:rPr>
            </w:pPr>
            <w:r w:rsidRPr="005E141D">
              <w:rPr>
                <w:bCs/>
                <w:i/>
                <w:spacing w:val="-2"/>
              </w:rPr>
              <w:t xml:space="preserve">   </w:t>
            </w:r>
          </w:p>
          <w:p w:rsidR="004B741D" w:rsidRPr="005E141D" w:rsidRDefault="004B741D" w:rsidP="004B741D">
            <w:pPr>
              <w:ind w:firstLine="142"/>
              <w:jc w:val="center"/>
              <w:rPr>
                <w:bCs/>
                <w:i/>
                <w:spacing w:val="-2"/>
              </w:rPr>
            </w:pPr>
          </w:p>
          <w:p w:rsidR="004B741D" w:rsidRPr="005E141D" w:rsidRDefault="004B741D" w:rsidP="004B741D">
            <w:pPr>
              <w:ind w:firstLine="142"/>
              <w:jc w:val="center"/>
              <w:rPr>
                <w:bCs/>
                <w:i/>
                <w:spacing w:val="-2"/>
              </w:rPr>
            </w:pPr>
          </w:p>
          <w:p w:rsidR="004B741D" w:rsidRPr="005E141D" w:rsidRDefault="004B741D" w:rsidP="004B741D">
            <w:pPr>
              <w:ind w:firstLine="142"/>
              <w:jc w:val="center"/>
              <w:rPr>
                <w:bCs/>
                <w:i/>
                <w:spacing w:val="-2"/>
              </w:rPr>
            </w:pPr>
          </w:p>
          <w:p w:rsidR="004B741D" w:rsidRPr="005E141D" w:rsidRDefault="004B741D" w:rsidP="004B741D">
            <w:pPr>
              <w:ind w:firstLine="142"/>
              <w:jc w:val="center"/>
              <w:rPr>
                <w:bCs/>
                <w:i/>
                <w:spacing w:val="-2"/>
              </w:rPr>
            </w:pPr>
          </w:p>
          <w:p w:rsidR="004B741D" w:rsidRPr="005E141D" w:rsidRDefault="004B741D" w:rsidP="004B741D">
            <w:pPr>
              <w:ind w:firstLine="142"/>
              <w:jc w:val="center"/>
              <w:rPr>
                <w:bCs/>
                <w:i/>
                <w:spacing w:val="-2"/>
              </w:rPr>
            </w:pPr>
          </w:p>
          <w:p w:rsidR="004B741D" w:rsidRPr="005E141D" w:rsidRDefault="004B741D" w:rsidP="004B741D">
            <w:pPr>
              <w:ind w:firstLine="142"/>
              <w:jc w:val="center"/>
              <w:rPr>
                <w:bCs/>
                <w:i/>
                <w:spacing w:val="-2"/>
              </w:rPr>
            </w:pPr>
          </w:p>
          <w:p w:rsidR="004B741D" w:rsidRPr="005E141D" w:rsidRDefault="004B741D" w:rsidP="004B741D">
            <w:pPr>
              <w:ind w:firstLine="142"/>
              <w:jc w:val="center"/>
              <w:rPr>
                <w:bCs/>
                <w:i/>
                <w:spacing w:val="-2"/>
              </w:rPr>
            </w:pPr>
          </w:p>
          <w:p w:rsidR="004B741D" w:rsidRPr="005E141D" w:rsidRDefault="004B741D" w:rsidP="004B741D">
            <w:pPr>
              <w:ind w:firstLine="142"/>
              <w:jc w:val="center"/>
              <w:rPr>
                <w:bCs/>
                <w:i/>
                <w:spacing w:val="-2"/>
              </w:rPr>
            </w:pPr>
          </w:p>
          <w:p w:rsidR="004B741D" w:rsidRPr="005E141D" w:rsidRDefault="004B741D" w:rsidP="004B741D">
            <w:pPr>
              <w:ind w:firstLine="142"/>
              <w:jc w:val="center"/>
              <w:rPr>
                <w:bCs/>
                <w:i/>
                <w:spacing w:val="-2"/>
              </w:rPr>
            </w:pPr>
          </w:p>
          <w:p w:rsidR="004B741D" w:rsidRPr="005E141D" w:rsidRDefault="004B741D" w:rsidP="004B741D">
            <w:pPr>
              <w:ind w:firstLine="142"/>
              <w:jc w:val="center"/>
              <w:rPr>
                <w:bCs/>
                <w:i/>
                <w:spacing w:val="-2"/>
              </w:rPr>
            </w:pPr>
          </w:p>
          <w:p w:rsidR="004B741D" w:rsidRPr="005E141D" w:rsidRDefault="004B741D" w:rsidP="004B741D">
            <w:pPr>
              <w:ind w:firstLine="142"/>
              <w:jc w:val="center"/>
              <w:rPr>
                <w:bCs/>
                <w:i/>
                <w:spacing w:val="-2"/>
              </w:rPr>
            </w:pPr>
          </w:p>
          <w:p w:rsidR="004B741D" w:rsidRPr="005E141D" w:rsidRDefault="004B741D" w:rsidP="004B741D">
            <w:pPr>
              <w:ind w:firstLine="142"/>
              <w:jc w:val="center"/>
              <w:rPr>
                <w:bCs/>
                <w:i/>
                <w:spacing w:val="-2"/>
              </w:rPr>
            </w:pPr>
          </w:p>
          <w:p w:rsidR="004B741D" w:rsidRPr="005E141D" w:rsidRDefault="004B741D" w:rsidP="004B741D">
            <w:pPr>
              <w:ind w:firstLine="142"/>
              <w:jc w:val="center"/>
              <w:rPr>
                <w:bCs/>
                <w:i/>
                <w:spacing w:val="-2"/>
              </w:rPr>
            </w:pPr>
          </w:p>
          <w:p w:rsidR="004B741D" w:rsidRPr="005E141D" w:rsidRDefault="004B741D" w:rsidP="004B741D">
            <w:pPr>
              <w:ind w:firstLine="142"/>
              <w:jc w:val="center"/>
              <w:rPr>
                <w:bCs/>
                <w:i/>
                <w:spacing w:val="-2"/>
              </w:rPr>
            </w:pPr>
          </w:p>
          <w:p w:rsidR="004B741D" w:rsidRPr="005E141D" w:rsidRDefault="004B741D" w:rsidP="004B741D">
            <w:pPr>
              <w:ind w:firstLine="142"/>
              <w:jc w:val="center"/>
              <w:rPr>
                <w:bCs/>
                <w:i/>
                <w:spacing w:val="-2"/>
              </w:rPr>
            </w:pPr>
          </w:p>
          <w:p w:rsidR="004B741D" w:rsidRPr="005E141D" w:rsidRDefault="004B741D" w:rsidP="004B741D">
            <w:pPr>
              <w:ind w:firstLine="142"/>
              <w:jc w:val="center"/>
              <w:rPr>
                <w:bCs/>
                <w:i/>
                <w:spacing w:val="-2"/>
              </w:rPr>
            </w:pPr>
          </w:p>
          <w:p w:rsidR="004B741D" w:rsidRPr="005E141D" w:rsidRDefault="004B741D" w:rsidP="004B741D">
            <w:pPr>
              <w:ind w:firstLine="142"/>
              <w:jc w:val="center"/>
              <w:rPr>
                <w:bCs/>
                <w:i/>
                <w:spacing w:val="-2"/>
              </w:rPr>
            </w:pPr>
          </w:p>
          <w:p w:rsidR="00AF6620" w:rsidRDefault="00AF6620" w:rsidP="005A606C">
            <w:pPr>
              <w:rPr>
                <w:bCs/>
                <w:i/>
                <w:spacing w:val="-2"/>
              </w:rPr>
            </w:pPr>
          </w:p>
          <w:p w:rsidR="00AF6620" w:rsidRPr="005E141D" w:rsidRDefault="00AF6620" w:rsidP="004B741D">
            <w:pPr>
              <w:ind w:firstLine="142"/>
              <w:jc w:val="center"/>
              <w:rPr>
                <w:bCs/>
                <w:i/>
                <w:spacing w:val="-2"/>
              </w:rPr>
            </w:pPr>
          </w:p>
          <w:p w:rsidR="004B741D" w:rsidRPr="005E141D" w:rsidRDefault="004B741D" w:rsidP="004B741D">
            <w:pPr>
              <w:ind w:firstLine="142"/>
              <w:jc w:val="center"/>
              <w:rPr>
                <w:bCs/>
                <w:i/>
                <w:spacing w:val="-2"/>
              </w:rPr>
            </w:pPr>
          </w:p>
          <w:p w:rsidR="004B741D" w:rsidRPr="005E141D" w:rsidRDefault="004B741D" w:rsidP="004B741D">
            <w:pPr>
              <w:ind w:firstLine="142"/>
              <w:jc w:val="center"/>
              <w:rPr>
                <w:bCs/>
                <w:i/>
                <w:spacing w:val="-2"/>
              </w:rPr>
            </w:pPr>
            <w:r w:rsidRPr="005E141D">
              <w:rPr>
                <w:bCs/>
                <w:i/>
                <w:spacing w:val="-2"/>
              </w:rPr>
              <w:t xml:space="preserve">Приложение к Муниципальному Соглашению между Министерством образования и науки Республики Татарстан и </w:t>
            </w:r>
          </w:p>
          <w:p w:rsidR="004B741D" w:rsidRPr="005E141D" w:rsidRDefault="004B741D" w:rsidP="004B741D">
            <w:pPr>
              <w:ind w:firstLine="142"/>
              <w:jc w:val="center"/>
              <w:rPr>
                <w:bCs/>
                <w:i/>
                <w:spacing w:val="-2"/>
                <w:szCs w:val="28"/>
              </w:rPr>
            </w:pPr>
            <w:r w:rsidRPr="005E141D">
              <w:rPr>
                <w:bCs/>
                <w:i/>
                <w:spacing w:val="-2"/>
              </w:rPr>
              <w:t>Татарстанской республиканской организацией Общероссийского Профсоюза образования на 2024-2026 годы</w:t>
            </w:r>
          </w:p>
        </w:tc>
      </w:tr>
    </w:tbl>
    <w:p w:rsidR="004B741D" w:rsidRPr="005E141D" w:rsidRDefault="004B741D" w:rsidP="004B741D">
      <w:pPr>
        <w:ind w:firstLine="142"/>
        <w:jc w:val="center"/>
        <w:rPr>
          <w:bCs/>
          <w:i/>
          <w:spacing w:val="-2"/>
          <w:szCs w:val="28"/>
        </w:rPr>
      </w:pPr>
      <w:r w:rsidRPr="005E141D">
        <w:rPr>
          <w:bCs/>
          <w:i/>
          <w:spacing w:val="-2"/>
          <w:szCs w:val="28"/>
        </w:rPr>
        <w:lastRenderedPageBreak/>
        <w:t xml:space="preserve">                              </w:t>
      </w:r>
    </w:p>
    <w:p w:rsidR="004B741D" w:rsidRPr="005E141D" w:rsidRDefault="004B741D" w:rsidP="004B741D">
      <w:pPr>
        <w:ind w:firstLine="142"/>
        <w:jc w:val="center"/>
        <w:rPr>
          <w:b/>
          <w:bCs/>
          <w:spacing w:val="-2"/>
          <w:szCs w:val="28"/>
        </w:rPr>
      </w:pPr>
      <w:r w:rsidRPr="005E141D">
        <w:rPr>
          <w:b/>
          <w:bCs/>
          <w:spacing w:val="-2"/>
          <w:szCs w:val="28"/>
        </w:rPr>
        <w:t>ПРАВА И ЛЬГОТЫ,</w:t>
      </w:r>
    </w:p>
    <w:p w:rsidR="004B741D" w:rsidRPr="005E141D" w:rsidRDefault="004B741D" w:rsidP="004B741D">
      <w:pPr>
        <w:ind w:firstLine="142"/>
        <w:jc w:val="center"/>
        <w:rPr>
          <w:spacing w:val="-2"/>
          <w:sz w:val="10"/>
          <w:szCs w:val="10"/>
        </w:rPr>
      </w:pPr>
    </w:p>
    <w:p w:rsidR="004B741D" w:rsidRPr="005E141D" w:rsidRDefault="004B741D" w:rsidP="004B741D">
      <w:pPr>
        <w:ind w:firstLine="142"/>
        <w:jc w:val="center"/>
        <w:rPr>
          <w:b/>
          <w:bCs/>
          <w:spacing w:val="-2"/>
          <w:szCs w:val="28"/>
        </w:rPr>
      </w:pPr>
      <w:r w:rsidRPr="005E141D">
        <w:rPr>
          <w:b/>
          <w:bCs/>
          <w:spacing w:val="-2"/>
          <w:szCs w:val="28"/>
        </w:rPr>
        <w:t xml:space="preserve">предоставляемые педагогическим работникам образовательных организаций </w:t>
      </w:r>
    </w:p>
    <w:p w:rsidR="004B741D" w:rsidRPr="005E141D" w:rsidRDefault="00AF6620" w:rsidP="004B741D">
      <w:pPr>
        <w:ind w:firstLine="142"/>
        <w:jc w:val="center"/>
        <w:rPr>
          <w:b/>
          <w:bCs/>
          <w:spacing w:val="-2"/>
          <w:szCs w:val="28"/>
        </w:rPr>
      </w:pPr>
      <w:r w:rsidRPr="005E141D">
        <w:rPr>
          <w:b/>
          <w:bCs/>
          <w:spacing w:val="-2"/>
          <w:szCs w:val="28"/>
        </w:rPr>
        <w:t>города Казани</w:t>
      </w:r>
      <w:r w:rsidR="004B741D" w:rsidRPr="005E141D">
        <w:rPr>
          <w:b/>
          <w:bCs/>
          <w:spacing w:val="-2"/>
          <w:szCs w:val="28"/>
        </w:rPr>
        <w:t xml:space="preserve"> при подготовке и проведении аттестации</w:t>
      </w:r>
    </w:p>
    <w:p w:rsidR="004B741D" w:rsidRPr="005E141D" w:rsidRDefault="004B741D" w:rsidP="008847A8">
      <w:pPr>
        <w:numPr>
          <w:ilvl w:val="0"/>
          <w:numId w:val="36"/>
        </w:numPr>
        <w:ind w:left="0" w:firstLine="142"/>
        <w:jc w:val="center"/>
        <w:rPr>
          <w:b/>
          <w:bCs/>
          <w:spacing w:val="-2"/>
          <w:szCs w:val="28"/>
        </w:rPr>
      </w:pPr>
      <w:r w:rsidRPr="005E141D">
        <w:rPr>
          <w:b/>
          <w:bCs/>
          <w:spacing w:val="-2"/>
          <w:szCs w:val="28"/>
        </w:rPr>
        <w:t>Права аттестуемых работников</w:t>
      </w:r>
      <w:r w:rsidRPr="005E141D">
        <w:rPr>
          <w:b/>
          <w:bCs/>
          <w:spacing w:val="-2"/>
          <w:szCs w:val="28"/>
          <w:shd w:val="clear" w:color="auto" w:fill="FFFF00"/>
        </w:rPr>
        <w:t xml:space="preserve"> </w:t>
      </w:r>
    </w:p>
    <w:p w:rsidR="004B741D" w:rsidRPr="005E141D" w:rsidRDefault="004B741D" w:rsidP="004B741D">
      <w:pPr>
        <w:ind w:firstLine="142"/>
        <w:jc w:val="both"/>
        <w:rPr>
          <w:bCs/>
          <w:spacing w:val="-2"/>
          <w:szCs w:val="28"/>
        </w:rPr>
      </w:pPr>
      <w:r w:rsidRPr="005E141D">
        <w:rPr>
          <w:bCs/>
          <w:spacing w:val="-2"/>
          <w:szCs w:val="28"/>
        </w:rPr>
        <w:t xml:space="preserve"> Педагогический работник имеет право:</w:t>
      </w:r>
    </w:p>
    <w:p w:rsidR="004B741D" w:rsidRPr="005E141D" w:rsidRDefault="004B741D" w:rsidP="004B741D">
      <w:pPr>
        <w:ind w:firstLine="142"/>
        <w:jc w:val="both"/>
        <w:rPr>
          <w:bCs/>
          <w:spacing w:val="-2"/>
          <w:sz w:val="10"/>
          <w:szCs w:val="10"/>
        </w:rPr>
      </w:pPr>
    </w:p>
    <w:p w:rsidR="004B741D" w:rsidRPr="005E141D" w:rsidRDefault="004B741D" w:rsidP="008847A8">
      <w:pPr>
        <w:numPr>
          <w:ilvl w:val="0"/>
          <w:numId w:val="37"/>
        </w:numPr>
        <w:ind w:left="0" w:firstLine="142"/>
        <w:contextualSpacing/>
        <w:jc w:val="both"/>
        <w:rPr>
          <w:rFonts w:eastAsia="Calibri"/>
          <w:spacing w:val="-2"/>
          <w:szCs w:val="28"/>
          <w:lang w:eastAsia="en-US"/>
        </w:rPr>
      </w:pPr>
      <w:r w:rsidRPr="005E141D">
        <w:rPr>
          <w:rFonts w:eastAsia="Calibri"/>
          <w:spacing w:val="-2"/>
          <w:szCs w:val="28"/>
          <w:lang w:eastAsia="en-US"/>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4B741D" w:rsidRPr="005E141D" w:rsidRDefault="004B741D" w:rsidP="008847A8">
      <w:pPr>
        <w:numPr>
          <w:ilvl w:val="0"/>
          <w:numId w:val="37"/>
        </w:numPr>
        <w:ind w:left="0" w:firstLine="142"/>
        <w:contextualSpacing/>
        <w:jc w:val="both"/>
        <w:rPr>
          <w:rFonts w:eastAsia="Calibri"/>
          <w:spacing w:val="-2"/>
          <w:szCs w:val="28"/>
          <w:lang w:eastAsia="en-US"/>
        </w:rPr>
      </w:pPr>
      <w:r w:rsidRPr="005E141D">
        <w:rPr>
          <w:rFonts w:eastAsia="Calibri"/>
          <w:spacing w:val="-2"/>
          <w:szCs w:val="28"/>
          <w:lang w:eastAsia="en-US"/>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4B741D" w:rsidRPr="005E141D" w:rsidRDefault="004B741D" w:rsidP="008847A8">
      <w:pPr>
        <w:numPr>
          <w:ilvl w:val="0"/>
          <w:numId w:val="37"/>
        </w:numPr>
        <w:ind w:left="0" w:firstLine="142"/>
        <w:contextualSpacing/>
        <w:jc w:val="both"/>
        <w:rPr>
          <w:rFonts w:eastAsia="Calibri"/>
          <w:spacing w:val="-2"/>
          <w:szCs w:val="28"/>
          <w:lang w:eastAsia="en-US"/>
        </w:rPr>
      </w:pPr>
      <w:r w:rsidRPr="005E141D">
        <w:rPr>
          <w:rFonts w:eastAsia="Calibri"/>
          <w:spacing w:val="-2"/>
          <w:szCs w:val="28"/>
          <w:lang w:eastAsia="en-US"/>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4B741D" w:rsidRPr="005E141D" w:rsidRDefault="004B741D" w:rsidP="008847A8">
      <w:pPr>
        <w:numPr>
          <w:ilvl w:val="0"/>
          <w:numId w:val="37"/>
        </w:numPr>
        <w:ind w:left="0" w:firstLine="142"/>
        <w:contextualSpacing/>
        <w:jc w:val="both"/>
        <w:rPr>
          <w:rFonts w:eastAsia="Calibri"/>
          <w:bCs/>
          <w:spacing w:val="-2"/>
          <w:szCs w:val="28"/>
          <w:lang w:eastAsia="en-US"/>
        </w:rPr>
      </w:pPr>
      <w:r w:rsidRPr="005E141D">
        <w:rPr>
          <w:rFonts w:eastAsia="Calibri"/>
          <w:bCs/>
          <w:spacing w:val="-2"/>
          <w:szCs w:val="28"/>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4B741D" w:rsidRPr="005E141D" w:rsidRDefault="004B741D" w:rsidP="008847A8">
      <w:pPr>
        <w:numPr>
          <w:ilvl w:val="0"/>
          <w:numId w:val="37"/>
        </w:numPr>
        <w:ind w:left="0" w:firstLine="142"/>
        <w:contextualSpacing/>
        <w:jc w:val="both"/>
        <w:rPr>
          <w:rFonts w:eastAsia="Calibri"/>
          <w:bCs/>
          <w:spacing w:val="-2"/>
          <w:szCs w:val="28"/>
          <w:lang w:eastAsia="en-US"/>
        </w:rPr>
      </w:pPr>
      <w:r w:rsidRPr="005E141D">
        <w:rPr>
          <w:rFonts w:eastAsia="Calibri"/>
          <w:bCs/>
          <w:spacing w:val="-2"/>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B741D" w:rsidRPr="005E141D" w:rsidRDefault="004B741D" w:rsidP="008847A8">
      <w:pPr>
        <w:numPr>
          <w:ilvl w:val="0"/>
          <w:numId w:val="37"/>
        </w:numPr>
        <w:ind w:left="0" w:firstLine="142"/>
        <w:contextualSpacing/>
        <w:jc w:val="both"/>
        <w:rPr>
          <w:rFonts w:eastAsia="Calibri"/>
          <w:bCs/>
          <w:spacing w:val="-2"/>
          <w:szCs w:val="28"/>
          <w:lang w:eastAsia="en-US"/>
        </w:rPr>
      </w:pPr>
      <w:r w:rsidRPr="005E141D">
        <w:rPr>
          <w:rFonts w:eastAsia="Calibri"/>
          <w:spacing w:val="-2"/>
          <w:szCs w:val="28"/>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4B741D" w:rsidRPr="005E141D" w:rsidRDefault="004B741D" w:rsidP="008847A8">
      <w:pPr>
        <w:numPr>
          <w:ilvl w:val="0"/>
          <w:numId w:val="37"/>
        </w:numPr>
        <w:ind w:left="0" w:firstLine="142"/>
        <w:contextualSpacing/>
        <w:jc w:val="both"/>
        <w:rPr>
          <w:rFonts w:eastAsia="Calibri"/>
          <w:bCs/>
          <w:spacing w:val="-2"/>
          <w:szCs w:val="28"/>
          <w:lang w:eastAsia="en-US"/>
        </w:rPr>
      </w:pPr>
      <w:r w:rsidRPr="005E141D">
        <w:rPr>
          <w:rFonts w:eastAsia="Calibri"/>
          <w:bCs/>
          <w:spacing w:val="-2"/>
          <w:szCs w:val="28"/>
          <w:lang w:eastAsia="en-US"/>
        </w:rPr>
        <w:t xml:space="preserve">обжаловать результаты аттестации в соответствии с законодательством Российской Федерации; </w:t>
      </w:r>
    </w:p>
    <w:p w:rsidR="004B741D" w:rsidRPr="005E141D" w:rsidRDefault="004B741D" w:rsidP="008847A8">
      <w:pPr>
        <w:numPr>
          <w:ilvl w:val="0"/>
          <w:numId w:val="37"/>
        </w:numPr>
        <w:ind w:left="0" w:firstLine="142"/>
        <w:contextualSpacing/>
        <w:jc w:val="both"/>
        <w:rPr>
          <w:rFonts w:eastAsia="Calibri"/>
          <w:bCs/>
          <w:spacing w:val="-2"/>
          <w:szCs w:val="28"/>
          <w:lang w:eastAsia="en-US"/>
        </w:rPr>
      </w:pPr>
      <w:r w:rsidRPr="005E141D">
        <w:rPr>
          <w:rFonts w:eastAsia="Calibri"/>
          <w:bCs/>
          <w:spacing w:val="-2"/>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4B741D" w:rsidRPr="005E141D" w:rsidRDefault="004B741D" w:rsidP="008847A8">
      <w:pPr>
        <w:numPr>
          <w:ilvl w:val="0"/>
          <w:numId w:val="37"/>
        </w:numPr>
        <w:ind w:left="0" w:firstLine="142"/>
        <w:contextualSpacing/>
        <w:jc w:val="both"/>
        <w:rPr>
          <w:rFonts w:eastAsia="Calibri"/>
          <w:spacing w:val="-2"/>
          <w:szCs w:val="28"/>
          <w:lang w:eastAsia="en-US"/>
        </w:rPr>
      </w:pPr>
      <w:r w:rsidRPr="005E141D">
        <w:rPr>
          <w:rFonts w:eastAsia="Calibri"/>
          <w:spacing w:val="-2"/>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B741D" w:rsidRPr="005E141D" w:rsidRDefault="004B741D" w:rsidP="008847A8">
      <w:pPr>
        <w:numPr>
          <w:ilvl w:val="0"/>
          <w:numId w:val="37"/>
        </w:numPr>
        <w:ind w:left="0" w:firstLine="142"/>
        <w:contextualSpacing/>
        <w:jc w:val="both"/>
        <w:rPr>
          <w:rFonts w:eastAsia="Calibri"/>
          <w:spacing w:val="-2"/>
          <w:szCs w:val="28"/>
          <w:lang w:eastAsia="en-US"/>
        </w:rPr>
      </w:pPr>
      <w:r w:rsidRPr="005E141D">
        <w:rPr>
          <w:rFonts w:eastAsia="Calibri"/>
          <w:spacing w:val="-2"/>
          <w:szCs w:val="28"/>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B741D" w:rsidRPr="005E141D" w:rsidRDefault="004B741D" w:rsidP="008847A8">
      <w:pPr>
        <w:numPr>
          <w:ilvl w:val="0"/>
          <w:numId w:val="37"/>
        </w:numPr>
        <w:ind w:left="0" w:firstLine="142"/>
        <w:contextualSpacing/>
        <w:jc w:val="both"/>
        <w:rPr>
          <w:rFonts w:eastAsia="Calibri"/>
          <w:spacing w:val="-2"/>
          <w:szCs w:val="28"/>
          <w:lang w:eastAsia="en-US"/>
        </w:rPr>
      </w:pPr>
      <w:r w:rsidRPr="005E141D">
        <w:rPr>
          <w:rFonts w:eastAsia="Calibri"/>
          <w:spacing w:val="-2"/>
          <w:szCs w:val="28"/>
          <w:lang w:eastAsia="en-US"/>
        </w:rPr>
        <w:lastRenderedPageBreak/>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4B741D" w:rsidRPr="005E141D" w:rsidRDefault="004B741D" w:rsidP="004B741D">
      <w:pPr>
        <w:tabs>
          <w:tab w:val="num" w:pos="240"/>
        </w:tabs>
        <w:ind w:firstLine="142"/>
        <w:jc w:val="center"/>
        <w:rPr>
          <w:b/>
          <w:spacing w:val="-2"/>
          <w:szCs w:val="28"/>
        </w:rPr>
      </w:pPr>
      <w:r w:rsidRPr="005E141D">
        <w:rPr>
          <w:b/>
          <w:spacing w:val="-2"/>
          <w:szCs w:val="28"/>
          <w:lang w:val="en-US"/>
        </w:rPr>
        <w:t>II</w:t>
      </w:r>
      <w:r w:rsidRPr="005E141D">
        <w:rPr>
          <w:b/>
          <w:spacing w:val="-2"/>
          <w:szCs w:val="28"/>
        </w:rPr>
        <w:t>. Льготы по установлению уровня оплаты труда работника</w:t>
      </w:r>
    </w:p>
    <w:p w:rsidR="004B741D" w:rsidRPr="005E141D" w:rsidRDefault="004B741D" w:rsidP="004B741D">
      <w:pPr>
        <w:tabs>
          <w:tab w:val="num" w:pos="240"/>
        </w:tabs>
        <w:ind w:firstLine="142"/>
        <w:jc w:val="center"/>
        <w:rPr>
          <w:b/>
          <w:spacing w:val="-2"/>
          <w:szCs w:val="28"/>
        </w:rPr>
      </w:pPr>
      <w:r w:rsidRPr="005E141D">
        <w:rPr>
          <w:b/>
          <w:spacing w:val="-2"/>
          <w:szCs w:val="28"/>
        </w:rPr>
        <w:t xml:space="preserve"> во взаимосвязи с имеющейся квалификационной категорией </w:t>
      </w:r>
    </w:p>
    <w:p w:rsidR="004B741D" w:rsidRPr="005E141D" w:rsidRDefault="004B741D" w:rsidP="004B741D">
      <w:pPr>
        <w:ind w:firstLine="142"/>
        <w:jc w:val="both"/>
        <w:rPr>
          <w:spacing w:val="-2"/>
          <w:szCs w:val="28"/>
        </w:rPr>
      </w:pPr>
      <w:r w:rsidRPr="005E141D">
        <w:rPr>
          <w:spacing w:val="-2"/>
          <w:szCs w:val="28"/>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года №196</w:t>
      </w:r>
      <w:r w:rsidRPr="005E141D">
        <w:rPr>
          <w:rFonts w:eastAsia="Calibri"/>
          <w:spacing w:val="-2"/>
          <w:szCs w:val="28"/>
          <w:lang w:eastAsia="en-US"/>
        </w:rPr>
        <w:t xml:space="preserve"> «</w:t>
      </w:r>
      <w:r w:rsidRPr="005E141D">
        <w:rPr>
          <w:spacing w:val="-2"/>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4B741D" w:rsidRPr="005E141D" w:rsidRDefault="004B741D" w:rsidP="004B741D">
      <w:pPr>
        <w:ind w:firstLine="142"/>
        <w:jc w:val="both"/>
        <w:rPr>
          <w:spacing w:val="-2"/>
          <w:szCs w:val="28"/>
        </w:rPr>
      </w:pPr>
      <w:r w:rsidRPr="005E141D">
        <w:rPr>
          <w:spacing w:val="-2"/>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B741D" w:rsidRPr="005E141D" w:rsidRDefault="004B741D" w:rsidP="004B741D">
      <w:pPr>
        <w:ind w:firstLine="142"/>
        <w:jc w:val="both"/>
        <w:rPr>
          <w:spacing w:val="-2"/>
          <w:szCs w:val="28"/>
        </w:rPr>
      </w:pPr>
      <w:r w:rsidRPr="005E141D">
        <w:rPr>
          <w:spacing w:val="-2"/>
          <w:szCs w:val="28"/>
        </w:rPr>
        <w:t>- при возобновлении работы в должности, по которой установлена категория, независимо от перерывов в работе;</w:t>
      </w:r>
    </w:p>
    <w:p w:rsidR="004B741D" w:rsidRPr="005E141D" w:rsidRDefault="004B741D" w:rsidP="004B741D">
      <w:pPr>
        <w:ind w:firstLine="142"/>
        <w:jc w:val="both"/>
        <w:rPr>
          <w:spacing w:val="-2"/>
          <w:szCs w:val="28"/>
        </w:rPr>
      </w:pPr>
      <w:r w:rsidRPr="005E141D">
        <w:rPr>
          <w:spacing w:val="-2"/>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4B741D" w:rsidRPr="005E141D" w:rsidRDefault="004B741D" w:rsidP="004B741D">
      <w:pPr>
        <w:ind w:firstLine="142"/>
        <w:jc w:val="both"/>
        <w:rPr>
          <w:spacing w:val="-2"/>
          <w:szCs w:val="28"/>
        </w:rPr>
      </w:pPr>
      <w:r w:rsidRPr="005E141D">
        <w:rPr>
          <w:spacing w:val="-2"/>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4B741D" w:rsidRPr="005E141D" w:rsidRDefault="004B741D" w:rsidP="004B741D">
      <w:pPr>
        <w:tabs>
          <w:tab w:val="num" w:pos="240"/>
        </w:tabs>
        <w:ind w:firstLine="142"/>
        <w:jc w:val="both"/>
        <w:rPr>
          <w:spacing w:val="-2"/>
          <w:szCs w:val="28"/>
        </w:rPr>
      </w:pPr>
      <w:r w:rsidRPr="005E141D">
        <w:rPr>
          <w:spacing w:val="-2"/>
          <w:szCs w:val="28"/>
        </w:rPr>
        <w:t>- при выполнении педагогической работы на разных должностях, по которым совпадают профили работы (деятельности) в следующих случаях:</w:t>
      </w:r>
    </w:p>
    <w:p w:rsidR="004B741D" w:rsidRPr="005E141D" w:rsidRDefault="004B741D" w:rsidP="004B741D">
      <w:pPr>
        <w:tabs>
          <w:tab w:val="num" w:pos="240"/>
        </w:tabs>
        <w:ind w:firstLine="142"/>
        <w:jc w:val="both"/>
        <w:rPr>
          <w:spacing w:val="-2"/>
          <w:szCs w:val="28"/>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99"/>
      </w:tblGrid>
      <w:tr w:rsidR="004B741D" w:rsidRPr="005E141D" w:rsidTr="004B741D">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jc w:val="center"/>
              <w:rPr>
                <w:b/>
                <w:spacing w:val="-4"/>
              </w:rPr>
            </w:pPr>
            <w:r w:rsidRPr="005E141D">
              <w:rPr>
                <w:b/>
                <w:spacing w:val="-4"/>
              </w:rPr>
              <w:t>Должность, по которой установлена квалификационная категория</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jc w:val="center"/>
              <w:rPr>
                <w:b/>
                <w:spacing w:val="-4"/>
              </w:rPr>
            </w:pPr>
            <w:r w:rsidRPr="005E141D">
              <w:rPr>
                <w:b/>
                <w:spacing w:val="-4"/>
              </w:rPr>
              <w:t>Должность, по которой может учитываться категория, установленная по должности, указанной в графе №1</w:t>
            </w:r>
          </w:p>
        </w:tc>
      </w:tr>
      <w:tr w:rsidR="004B741D" w:rsidRPr="005E141D" w:rsidTr="004B741D">
        <w:trPr>
          <w:trHeight w:val="3656"/>
        </w:trPr>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Учитель,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4B741D" w:rsidRPr="005E141D" w:rsidRDefault="004B741D" w:rsidP="004B741D">
            <w:pPr>
              <w:tabs>
                <w:tab w:val="num" w:pos="240"/>
              </w:tabs>
              <w:ind w:firstLine="142"/>
              <w:rPr>
                <w:spacing w:val="-4"/>
              </w:rPr>
            </w:pPr>
            <w:r w:rsidRPr="005E141D">
              <w:rPr>
                <w:spacing w:val="-4"/>
              </w:rPr>
              <w:t>жизнедеятельности»);</w:t>
            </w:r>
          </w:p>
          <w:p w:rsidR="004B741D" w:rsidRPr="005E141D" w:rsidRDefault="004B741D" w:rsidP="004B741D">
            <w:pPr>
              <w:tabs>
                <w:tab w:val="num" w:pos="240"/>
              </w:tabs>
              <w:ind w:firstLine="142"/>
              <w:rPr>
                <w:spacing w:val="-4"/>
              </w:rPr>
            </w:pPr>
            <w:r w:rsidRPr="005E141D">
              <w:rPr>
                <w:spacing w:val="-4"/>
              </w:rPr>
              <w:t xml:space="preserve">советник директора по воспитанию и взаимодействию с детскими общественными объединениями. </w:t>
            </w:r>
          </w:p>
        </w:tc>
      </w:tr>
      <w:tr w:rsidR="004B741D" w:rsidRPr="005E141D" w:rsidTr="004B741D">
        <w:trPr>
          <w:trHeight w:val="3105"/>
        </w:trPr>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lastRenderedPageBreak/>
              <w:t>Преподаватель-организатор основ безопасности жизнедеятельности, допризывной подготовки</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B741D" w:rsidRPr="005E141D" w:rsidRDefault="004B741D" w:rsidP="004B741D">
            <w:pPr>
              <w:tabs>
                <w:tab w:val="num" w:pos="240"/>
              </w:tabs>
              <w:ind w:firstLine="142"/>
              <w:rPr>
                <w:spacing w:val="-4"/>
              </w:rPr>
            </w:pPr>
            <w:r w:rsidRPr="005E141D">
              <w:rPr>
                <w:spacing w:val="-4"/>
              </w:rPr>
              <w:t>учитель, преподаватель физкультуры (физического воспитания), руководитель физического воспитания;</w:t>
            </w:r>
          </w:p>
          <w:p w:rsidR="004B741D" w:rsidRPr="005E141D" w:rsidRDefault="004B741D" w:rsidP="004B741D">
            <w:pPr>
              <w:tabs>
                <w:tab w:val="num" w:pos="240"/>
              </w:tabs>
              <w:ind w:firstLine="142"/>
              <w:rPr>
                <w:spacing w:val="-4"/>
              </w:rPr>
            </w:pPr>
            <w:r w:rsidRPr="005E141D">
              <w:rPr>
                <w:spacing w:val="-4"/>
              </w:rPr>
              <w:t xml:space="preserve">Советник директора по воспитанию и взаимодействию с детскими общественными объединениями </w:t>
            </w:r>
          </w:p>
        </w:tc>
      </w:tr>
      <w:tr w:rsidR="004B741D" w:rsidRPr="005E141D" w:rsidTr="004B741D">
        <w:tc>
          <w:tcPr>
            <w:tcW w:w="4820"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tabs>
                <w:tab w:val="num" w:pos="240"/>
              </w:tabs>
              <w:ind w:firstLine="142"/>
              <w:rPr>
                <w:spacing w:val="-4"/>
              </w:rPr>
            </w:pPr>
            <w:r w:rsidRPr="005E141D">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B741D" w:rsidRPr="005E141D" w:rsidRDefault="004B741D" w:rsidP="004B741D">
            <w:pPr>
              <w:tabs>
                <w:tab w:val="num" w:pos="240"/>
              </w:tabs>
              <w:ind w:firstLine="142"/>
              <w:rPr>
                <w:spacing w:val="-4"/>
              </w:rPr>
            </w:pPr>
            <w:r w:rsidRPr="005E141D">
              <w:rPr>
                <w:spacing w:val="-4"/>
              </w:rPr>
              <w:t>учитель, преподаватель физкультуры (физического воспитания), руководитель физического воспитания</w:t>
            </w:r>
          </w:p>
          <w:p w:rsidR="004B741D" w:rsidRPr="005E141D" w:rsidRDefault="004B741D" w:rsidP="004B741D">
            <w:pPr>
              <w:tabs>
                <w:tab w:val="num" w:pos="240"/>
              </w:tabs>
              <w:ind w:firstLine="142"/>
              <w:rPr>
                <w:spacing w:val="-4"/>
              </w:rPr>
            </w:pP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Преподаватель-организатор основ безопасности жизнедеятельности, допризывной подготовки</w:t>
            </w:r>
          </w:p>
        </w:tc>
      </w:tr>
      <w:tr w:rsidR="004B741D" w:rsidRPr="005E141D" w:rsidTr="004B741D">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B741D" w:rsidRPr="005E141D" w:rsidTr="004B741D">
        <w:trPr>
          <w:trHeight w:val="1156"/>
        </w:trPr>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Мастер производственного обучения</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B741D" w:rsidRPr="005E141D" w:rsidTr="004B741D">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Учитель трудового обучения (технологии)</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Мастер производственного обучения, инструктор по труду</w:t>
            </w:r>
          </w:p>
        </w:tc>
      </w:tr>
      <w:tr w:rsidR="004B741D" w:rsidRPr="005E141D" w:rsidTr="004B741D">
        <w:trPr>
          <w:trHeight w:val="3236"/>
        </w:trPr>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Учитель-дефектолог, учитель-логопед, педагог-психолог</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B741D" w:rsidRPr="005E141D" w:rsidRDefault="004B741D" w:rsidP="004B741D">
            <w:pPr>
              <w:tabs>
                <w:tab w:val="num" w:pos="240"/>
              </w:tabs>
              <w:ind w:firstLine="142"/>
              <w:rPr>
                <w:spacing w:val="-4"/>
              </w:rPr>
            </w:pPr>
            <w:r w:rsidRPr="005E141D">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B741D" w:rsidRPr="005E141D" w:rsidRDefault="004B741D" w:rsidP="004B741D">
            <w:pPr>
              <w:tabs>
                <w:tab w:val="num" w:pos="240"/>
              </w:tabs>
              <w:ind w:firstLine="142"/>
              <w:rPr>
                <w:spacing w:val="-4"/>
              </w:rPr>
            </w:pPr>
            <w:r w:rsidRPr="005E141D">
              <w:rPr>
                <w:spacing w:val="-4"/>
              </w:rPr>
              <w:t>педагог-психолог</w:t>
            </w:r>
          </w:p>
        </w:tc>
      </w:tr>
      <w:tr w:rsidR="004B741D" w:rsidRPr="005E141D" w:rsidTr="004B741D">
        <w:trPr>
          <w:trHeight w:val="1107"/>
        </w:trPr>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Преподаватель детской музыкальной школы (школы искусств, учреждений культуры), музыкальный руководитель, концертмейстер</w:t>
            </w:r>
          </w:p>
        </w:tc>
      </w:tr>
      <w:tr w:rsidR="004B741D" w:rsidRPr="005E141D" w:rsidTr="004B741D">
        <w:trPr>
          <w:trHeight w:val="1264"/>
        </w:trPr>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4B741D" w:rsidRPr="005E141D" w:rsidTr="004B741D">
        <w:trPr>
          <w:trHeight w:val="653"/>
        </w:trPr>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Старший тренер-преподаватель, тренер-преподаватель, в т.ч. ДЮСШ, СДЮШОР, ДЮКПФ</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Учитель, преподаватель физкультуры, инструктор по физкультуре, руководитель физического воспитания</w:t>
            </w:r>
          </w:p>
        </w:tc>
      </w:tr>
      <w:tr w:rsidR="004B741D" w:rsidRPr="005E141D" w:rsidTr="004B741D">
        <w:trPr>
          <w:trHeight w:val="703"/>
        </w:trPr>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lastRenderedPageBreak/>
              <w:t>Учитель, преподаватель физкультуры, инструктор по физкультуре, 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Старший тренер-преподаватель, тренер-преподаватель, в т.ч. ДЮСШ, СДЮШОР, ДЮКПФ</w:t>
            </w:r>
          </w:p>
        </w:tc>
      </w:tr>
      <w:tr w:rsidR="004B741D" w:rsidRPr="005E141D" w:rsidTr="004B741D">
        <w:trPr>
          <w:trHeight w:val="431"/>
        </w:trPr>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 xml:space="preserve">Преподаватель профессиональной образовательной организации </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 xml:space="preserve">Учитель того же предмета </w:t>
            </w:r>
          </w:p>
          <w:p w:rsidR="004B741D" w:rsidRPr="005E141D" w:rsidRDefault="004B741D" w:rsidP="004B741D">
            <w:pPr>
              <w:tabs>
                <w:tab w:val="num" w:pos="240"/>
              </w:tabs>
              <w:ind w:firstLine="142"/>
              <w:rPr>
                <w:spacing w:val="-4"/>
              </w:rPr>
            </w:pPr>
            <w:r w:rsidRPr="005E141D">
              <w:rPr>
                <w:spacing w:val="-4"/>
              </w:rPr>
              <w:t>в общеобразовательной организации</w:t>
            </w:r>
          </w:p>
        </w:tc>
      </w:tr>
      <w:tr w:rsidR="004B741D" w:rsidRPr="005E141D" w:rsidTr="004B741D">
        <w:trPr>
          <w:trHeight w:val="689"/>
        </w:trPr>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Учитель общеобразовательной организации</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 xml:space="preserve">Преподаватель того же предмета </w:t>
            </w:r>
          </w:p>
          <w:p w:rsidR="004B741D" w:rsidRPr="005E141D" w:rsidRDefault="004B741D" w:rsidP="004B741D">
            <w:pPr>
              <w:tabs>
                <w:tab w:val="num" w:pos="240"/>
              </w:tabs>
              <w:ind w:firstLine="142"/>
              <w:rPr>
                <w:spacing w:val="-4"/>
              </w:rPr>
            </w:pPr>
            <w:r w:rsidRPr="005E141D">
              <w:rPr>
                <w:spacing w:val="-4"/>
              </w:rPr>
              <w:t>в профессиональной образовательной организации</w:t>
            </w:r>
          </w:p>
        </w:tc>
      </w:tr>
      <w:tr w:rsidR="004B741D" w:rsidRPr="005E141D" w:rsidTr="004B741D">
        <w:trPr>
          <w:trHeight w:val="154"/>
        </w:trPr>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Старший воспитатель</w:t>
            </w:r>
          </w:p>
        </w:tc>
      </w:tr>
      <w:tr w:rsidR="004B741D" w:rsidRPr="005E141D" w:rsidTr="004B741D">
        <w:trPr>
          <w:trHeight w:val="158"/>
        </w:trPr>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Старший 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Воспитатель</w:t>
            </w:r>
          </w:p>
        </w:tc>
      </w:tr>
      <w:tr w:rsidR="004B741D" w:rsidRPr="005E141D" w:rsidTr="004B741D">
        <w:trPr>
          <w:trHeight w:val="148"/>
        </w:trPr>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tabs>
                <w:tab w:val="num" w:pos="240"/>
              </w:tabs>
              <w:ind w:firstLine="142"/>
              <w:rPr>
                <w:spacing w:val="-4"/>
              </w:rPr>
            </w:pPr>
            <w:r w:rsidRPr="005E141D">
              <w:rPr>
                <w:spacing w:val="-4"/>
              </w:rPr>
              <w:t>Старший педагог дополнительного образования</w:t>
            </w:r>
          </w:p>
        </w:tc>
      </w:tr>
      <w:tr w:rsidR="004B741D" w:rsidRPr="005E141D" w:rsidTr="004B741D">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Старший 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Педагог дополнительного образования</w:t>
            </w:r>
          </w:p>
        </w:tc>
      </w:tr>
      <w:tr w:rsidR="004B741D" w:rsidRPr="005E141D" w:rsidTr="004B741D">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Методист</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Старший методист</w:t>
            </w:r>
          </w:p>
        </w:tc>
      </w:tr>
      <w:tr w:rsidR="004B741D" w:rsidRPr="005E141D" w:rsidTr="004B741D">
        <w:trPr>
          <w:trHeight w:val="265"/>
        </w:trPr>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Старший методист</w:t>
            </w:r>
          </w:p>
        </w:tc>
        <w:tc>
          <w:tcPr>
            <w:tcW w:w="5699"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tabs>
                <w:tab w:val="num" w:pos="240"/>
              </w:tabs>
              <w:ind w:firstLine="142"/>
              <w:rPr>
                <w:spacing w:val="-4"/>
              </w:rPr>
            </w:pPr>
            <w:r w:rsidRPr="005E141D">
              <w:rPr>
                <w:spacing w:val="-4"/>
              </w:rPr>
              <w:t>Методист</w:t>
            </w:r>
          </w:p>
          <w:p w:rsidR="004B741D" w:rsidRPr="005E141D" w:rsidRDefault="004B741D" w:rsidP="004B741D">
            <w:pPr>
              <w:tabs>
                <w:tab w:val="num" w:pos="240"/>
              </w:tabs>
              <w:ind w:firstLine="142"/>
              <w:rPr>
                <w:spacing w:val="-4"/>
              </w:rPr>
            </w:pPr>
          </w:p>
        </w:tc>
      </w:tr>
      <w:tr w:rsidR="004B741D" w:rsidRPr="005E141D" w:rsidTr="004B741D">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tabs>
                <w:tab w:val="num" w:pos="240"/>
              </w:tabs>
              <w:ind w:firstLine="142"/>
              <w:rPr>
                <w:spacing w:val="-4"/>
              </w:rPr>
            </w:pPr>
            <w:r w:rsidRPr="005E141D">
              <w:rPr>
                <w:spacing w:val="-4"/>
              </w:rPr>
              <w:t>Старший инструктор-методист</w:t>
            </w:r>
          </w:p>
        </w:tc>
      </w:tr>
      <w:tr w:rsidR="004B741D" w:rsidRPr="005E141D" w:rsidTr="004B741D">
        <w:trPr>
          <w:trHeight w:val="131"/>
        </w:trPr>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Старший 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tabs>
                <w:tab w:val="num" w:pos="240"/>
              </w:tabs>
              <w:ind w:firstLine="142"/>
              <w:rPr>
                <w:spacing w:val="-4"/>
              </w:rPr>
            </w:pPr>
            <w:r w:rsidRPr="005E141D">
              <w:rPr>
                <w:spacing w:val="-4"/>
              </w:rPr>
              <w:t>Инструктор-методист</w:t>
            </w:r>
          </w:p>
        </w:tc>
      </w:tr>
      <w:tr w:rsidR="004B741D" w:rsidRPr="005E141D" w:rsidTr="004B741D">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Тренер-преподаватель</w:t>
            </w:r>
          </w:p>
        </w:tc>
        <w:tc>
          <w:tcPr>
            <w:tcW w:w="5699"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tabs>
                <w:tab w:val="num" w:pos="240"/>
              </w:tabs>
              <w:ind w:firstLine="142"/>
              <w:rPr>
                <w:spacing w:val="-4"/>
              </w:rPr>
            </w:pPr>
            <w:r w:rsidRPr="005E141D">
              <w:rPr>
                <w:spacing w:val="-4"/>
              </w:rPr>
              <w:t>Старший тренер-преподаватель</w:t>
            </w:r>
          </w:p>
        </w:tc>
      </w:tr>
      <w:tr w:rsidR="004B741D" w:rsidRPr="005E141D" w:rsidTr="004B741D">
        <w:trPr>
          <w:trHeight w:val="70"/>
        </w:trPr>
        <w:tc>
          <w:tcPr>
            <w:tcW w:w="4820"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tabs>
                <w:tab w:val="num" w:pos="240"/>
              </w:tabs>
              <w:ind w:firstLine="142"/>
              <w:rPr>
                <w:spacing w:val="-4"/>
              </w:rPr>
            </w:pPr>
            <w:r w:rsidRPr="005E141D">
              <w:rPr>
                <w:spacing w:val="-4"/>
              </w:rPr>
              <w:t>Старший тренер-преподаватель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Тренер-преподаватель</w:t>
            </w:r>
          </w:p>
        </w:tc>
      </w:tr>
      <w:tr w:rsidR="004B741D" w:rsidRPr="005E141D" w:rsidTr="004B741D">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Учитель-дефектолог, педагог-психолог</w:t>
            </w:r>
          </w:p>
          <w:p w:rsidR="004B741D" w:rsidRPr="005E141D" w:rsidRDefault="004B741D" w:rsidP="004B741D">
            <w:pPr>
              <w:tabs>
                <w:tab w:val="num" w:pos="240"/>
              </w:tabs>
              <w:ind w:firstLine="142"/>
              <w:rPr>
                <w:spacing w:val="-4"/>
              </w:rPr>
            </w:pPr>
            <w:r w:rsidRPr="005E141D">
              <w:rPr>
                <w:b/>
                <w:bCs/>
                <w:spacing w:val="-4"/>
              </w:rPr>
              <w:t xml:space="preserve"> </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4B741D" w:rsidRPr="005E141D" w:rsidRDefault="004B741D" w:rsidP="004B741D">
            <w:pPr>
              <w:tabs>
                <w:tab w:val="num" w:pos="240"/>
              </w:tabs>
              <w:ind w:firstLine="142"/>
              <w:rPr>
                <w:spacing w:val="-4"/>
              </w:rPr>
            </w:pPr>
            <w:r w:rsidRPr="005E141D">
              <w:rPr>
                <w:spacing w:val="-4"/>
              </w:rPr>
              <w:t>педагог-психолог.</w:t>
            </w:r>
          </w:p>
        </w:tc>
      </w:tr>
      <w:tr w:rsidR="004B741D" w:rsidRPr="005E141D" w:rsidTr="004B741D">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4B741D" w:rsidRPr="005E141D" w:rsidTr="004B741D">
        <w:trPr>
          <w:trHeight w:val="387"/>
        </w:trPr>
        <w:tc>
          <w:tcPr>
            <w:tcW w:w="4820"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tabs>
                <w:tab w:val="num" w:pos="240"/>
              </w:tabs>
              <w:ind w:firstLine="142"/>
              <w:rPr>
                <w:spacing w:val="-4"/>
              </w:rPr>
            </w:pPr>
            <w:r w:rsidRPr="005E141D">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Концертмейстер</w:t>
            </w:r>
          </w:p>
        </w:tc>
      </w:tr>
      <w:tr w:rsidR="004B741D" w:rsidRPr="005E141D" w:rsidTr="004B741D">
        <w:trPr>
          <w:trHeight w:val="245"/>
        </w:trPr>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Педагог-библиотекарь</w:t>
            </w:r>
          </w:p>
        </w:tc>
      </w:tr>
      <w:tr w:rsidR="004B741D" w:rsidRPr="005E141D" w:rsidTr="004B741D">
        <w:trPr>
          <w:trHeight w:val="236"/>
        </w:trPr>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Педагог-библиотекарь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rPr>
            </w:pPr>
            <w:r w:rsidRPr="005E141D">
              <w:rPr>
                <w:spacing w:val="-4"/>
              </w:rPr>
              <w:t>Библиотекарь</w:t>
            </w:r>
          </w:p>
        </w:tc>
      </w:tr>
      <w:tr w:rsidR="004B741D" w:rsidRPr="005E141D" w:rsidTr="004B741D">
        <w:trPr>
          <w:trHeight w:val="239"/>
        </w:trPr>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highlight w:val="green"/>
              </w:rPr>
            </w:pPr>
            <w:r w:rsidRPr="005E141D">
              <w:rPr>
                <w:rFonts w:eastAsia="Calibri"/>
                <w:spacing w:val="-4"/>
                <w:lang w:eastAsia="en-US"/>
              </w:rPr>
              <w:t xml:space="preserve">Старший методист, методист </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spacing w:val="-4"/>
                <w:highlight w:val="green"/>
              </w:rPr>
            </w:pPr>
            <w:r w:rsidRPr="005E141D">
              <w:rPr>
                <w:rFonts w:eastAsia="Calibri"/>
                <w:spacing w:val="-4"/>
                <w:lang w:eastAsia="en-US"/>
              </w:rPr>
              <w:t>Учитель, воспитатель, преподаватель</w:t>
            </w:r>
          </w:p>
        </w:tc>
      </w:tr>
      <w:tr w:rsidR="004B741D" w:rsidRPr="005E141D" w:rsidTr="004B741D">
        <w:trPr>
          <w:trHeight w:val="230"/>
        </w:trPr>
        <w:tc>
          <w:tcPr>
            <w:tcW w:w="4820"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rFonts w:eastAsia="Calibri"/>
                <w:spacing w:val="-4"/>
                <w:lang w:eastAsia="en-US"/>
              </w:rPr>
            </w:pPr>
            <w:r w:rsidRPr="005E141D">
              <w:rPr>
                <w:rFonts w:eastAsia="Calibri"/>
                <w:spacing w:val="-4"/>
                <w:lang w:eastAsia="en-US"/>
              </w:rPr>
              <w:t>Учитель, воспитатель,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tabs>
                <w:tab w:val="num" w:pos="240"/>
              </w:tabs>
              <w:ind w:firstLine="142"/>
              <w:rPr>
                <w:rFonts w:eastAsia="Calibri"/>
                <w:spacing w:val="-4"/>
                <w:lang w:eastAsia="en-US"/>
              </w:rPr>
            </w:pPr>
            <w:r w:rsidRPr="005E141D">
              <w:rPr>
                <w:rFonts w:eastAsia="Calibri"/>
                <w:spacing w:val="-4"/>
                <w:lang w:eastAsia="en-US"/>
              </w:rPr>
              <w:t>Старший методист, методист</w:t>
            </w:r>
          </w:p>
        </w:tc>
      </w:tr>
    </w:tbl>
    <w:p w:rsidR="004B741D" w:rsidRPr="005E141D" w:rsidRDefault="004B741D" w:rsidP="004B741D">
      <w:pPr>
        <w:tabs>
          <w:tab w:val="num" w:pos="240"/>
        </w:tabs>
        <w:ind w:firstLine="142"/>
        <w:jc w:val="both"/>
        <w:rPr>
          <w:spacing w:val="-2"/>
          <w:szCs w:val="28"/>
        </w:rPr>
      </w:pPr>
    </w:p>
    <w:p w:rsidR="004B741D" w:rsidRPr="005E141D" w:rsidRDefault="004B741D" w:rsidP="004B741D">
      <w:pPr>
        <w:tabs>
          <w:tab w:val="num" w:pos="240"/>
        </w:tabs>
        <w:ind w:firstLine="142"/>
        <w:jc w:val="both"/>
        <w:rPr>
          <w:spacing w:val="-2"/>
          <w:szCs w:val="28"/>
        </w:rPr>
      </w:pPr>
      <w:r w:rsidRPr="005E141D">
        <w:rPr>
          <w:spacing w:val="-2"/>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4B741D" w:rsidRPr="005E141D" w:rsidRDefault="004B741D" w:rsidP="004B741D">
      <w:pPr>
        <w:ind w:firstLine="142"/>
        <w:jc w:val="both"/>
        <w:rPr>
          <w:spacing w:val="-2"/>
          <w:szCs w:val="28"/>
        </w:rPr>
      </w:pPr>
      <w:r w:rsidRPr="005E141D">
        <w:rPr>
          <w:spacing w:val="-2"/>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B741D" w:rsidRPr="005E141D" w:rsidRDefault="004B741D" w:rsidP="004B741D">
      <w:pPr>
        <w:ind w:firstLine="142"/>
        <w:jc w:val="both"/>
        <w:rPr>
          <w:spacing w:val="-2"/>
          <w:szCs w:val="28"/>
        </w:rPr>
      </w:pPr>
      <w:r w:rsidRPr="005E141D">
        <w:rPr>
          <w:spacing w:val="-2"/>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4B741D" w:rsidRPr="005E141D" w:rsidRDefault="004B741D" w:rsidP="004B741D">
      <w:pPr>
        <w:ind w:firstLine="142"/>
        <w:jc w:val="both"/>
        <w:rPr>
          <w:spacing w:val="-2"/>
          <w:szCs w:val="28"/>
        </w:rPr>
      </w:pPr>
      <w:r w:rsidRPr="005E141D">
        <w:rPr>
          <w:spacing w:val="-2"/>
          <w:szCs w:val="28"/>
        </w:rPr>
        <w:lastRenderedPageBreak/>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B741D" w:rsidRPr="005E141D" w:rsidRDefault="004B741D" w:rsidP="004B741D">
      <w:pPr>
        <w:ind w:firstLine="142"/>
        <w:jc w:val="both"/>
        <w:rPr>
          <w:spacing w:val="-2"/>
          <w:szCs w:val="28"/>
        </w:rPr>
      </w:pPr>
      <w:r w:rsidRPr="005E141D">
        <w:rPr>
          <w:spacing w:val="-2"/>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4B741D" w:rsidRPr="005E141D" w:rsidRDefault="004B741D" w:rsidP="004B741D">
      <w:pPr>
        <w:ind w:firstLine="142"/>
        <w:jc w:val="both"/>
        <w:rPr>
          <w:spacing w:val="-2"/>
          <w:szCs w:val="28"/>
        </w:rPr>
      </w:pPr>
      <w:r w:rsidRPr="005E141D">
        <w:rPr>
          <w:spacing w:val="-2"/>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B741D" w:rsidRPr="005E141D" w:rsidRDefault="004B741D" w:rsidP="004B741D">
      <w:pPr>
        <w:ind w:firstLine="142"/>
        <w:jc w:val="both"/>
        <w:rPr>
          <w:spacing w:val="-2"/>
          <w:szCs w:val="28"/>
        </w:rPr>
      </w:pPr>
      <w:r w:rsidRPr="005E141D">
        <w:rPr>
          <w:spacing w:val="-2"/>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Default="004B741D" w:rsidP="004B741D">
      <w:pPr>
        <w:pStyle w:val="af"/>
        <w:tabs>
          <w:tab w:val="left" w:pos="4524"/>
        </w:tabs>
        <w:ind w:firstLine="142"/>
      </w:pPr>
      <w:r>
        <w:tab/>
      </w:r>
    </w:p>
    <w:p w:rsidR="004B741D" w:rsidRDefault="004B741D" w:rsidP="004B741D">
      <w:pPr>
        <w:pStyle w:val="af"/>
        <w:tabs>
          <w:tab w:val="left" w:pos="4524"/>
        </w:tabs>
        <w:ind w:firstLine="142"/>
      </w:pPr>
    </w:p>
    <w:p w:rsidR="004B741D" w:rsidRDefault="004B741D" w:rsidP="004B741D">
      <w:pPr>
        <w:pStyle w:val="af"/>
        <w:ind w:firstLine="142"/>
      </w:pPr>
    </w:p>
    <w:p w:rsidR="004B741D" w:rsidRDefault="004B741D" w:rsidP="004B741D">
      <w:pPr>
        <w:pStyle w:val="af"/>
        <w:ind w:firstLine="142"/>
      </w:pPr>
    </w:p>
    <w:p w:rsidR="004B741D" w:rsidRDefault="004B741D" w:rsidP="004B741D">
      <w:pPr>
        <w:pStyle w:val="af"/>
        <w:ind w:firstLine="142"/>
      </w:pPr>
    </w:p>
    <w:tbl>
      <w:tblPr>
        <w:tblW w:w="10031" w:type="dxa"/>
        <w:tblLook w:val="04A0" w:firstRow="1" w:lastRow="0" w:firstColumn="1" w:lastColumn="0" w:noHBand="0" w:noVBand="1"/>
      </w:tblPr>
      <w:tblGrid>
        <w:gridCol w:w="4786"/>
        <w:gridCol w:w="5245"/>
      </w:tblGrid>
      <w:tr w:rsidR="00AF6620" w:rsidRPr="005E141D" w:rsidTr="004B741D">
        <w:tc>
          <w:tcPr>
            <w:tcW w:w="4786" w:type="dxa"/>
            <w:vMerge w:val="restart"/>
          </w:tcPr>
          <w:p w:rsidR="00AF6620" w:rsidRPr="005E141D" w:rsidRDefault="00AF6620" w:rsidP="00AF6620">
            <w:pPr>
              <w:pStyle w:val="a4"/>
              <w:spacing w:before="0" w:beforeAutospacing="0" w:after="0" w:afterAutospacing="0"/>
            </w:pPr>
            <w:r w:rsidRPr="005E141D">
              <w:lastRenderedPageBreak/>
              <w:t>Мотивированное мнение выборного органа перв</w:t>
            </w:r>
            <w:r>
              <w:t>ичной профсоюзной организации МАДОУ «Детский сад № 214</w:t>
            </w:r>
            <w:r w:rsidRPr="005E141D">
              <w:t xml:space="preserve">» </w:t>
            </w:r>
            <w:r>
              <w:t xml:space="preserve">                                                                 </w:t>
            </w:r>
          </w:p>
          <w:p w:rsidR="00AF6620" w:rsidRPr="005E141D" w:rsidRDefault="00AF6620" w:rsidP="00AF6620">
            <w:r w:rsidRPr="005E141D">
              <w:t xml:space="preserve">Протокол от </w:t>
            </w:r>
            <w:r>
              <w:t xml:space="preserve">23 мая </w:t>
            </w:r>
            <w:r w:rsidRPr="005E141D">
              <w:t>2024г.</w:t>
            </w:r>
            <w:r>
              <w:t xml:space="preserve">  № 4</w:t>
            </w:r>
          </w:p>
          <w:p w:rsidR="00AF6620" w:rsidRPr="005E141D" w:rsidRDefault="00AF6620" w:rsidP="00AF6620">
            <w:pPr>
              <w:tabs>
                <w:tab w:val="num" w:pos="240"/>
              </w:tabs>
            </w:pPr>
            <w:r w:rsidRPr="005E141D">
              <w:t xml:space="preserve">Председатель профсоюзного </w:t>
            </w:r>
          </w:p>
          <w:p w:rsidR="00AF6620" w:rsidRPr="005E141D" w:rsidRDefault="00AF6620" w:rsidP="00AF6620">
            <w:pPr>
              <w:tabs>
                <w:tab w:val="num" w:pos="240"/>
              </w:tabs>
              <w:ind w:right="317"/>
            </w:pPr>
            <w:r>
              <w:t>комитета МАДОУ «Детский сад №214</w:t>
            </w:r>
            <w:r w:rsidRPr="005E141D">
              <w:t>»</w:t>
            </w:r>
          </w:p>
          <w:p w:rsidR="00AF6620" w:rsidRPr="005E141D" w:rsidRDefault="00AF6620" w:rsidP="00AF6620">
            <w:pPr>
              <w:tabs>
                <w:tab w:val="num" w:pos="240"/>
              </w:tabs>
              <w:ind w:right="317"/>
            </w:pPr>
            <w:r>
              <w:t>___________ Мочалова М.С.</w:t>
            </w:r>
          </w:p>
          <w:p w:rsidR="00AF6620" w:rsidRPr="005E141D" w:rsidRDefault="00AF6620" w:rsidP="00AF6620">
            <w:pPr>
              <w:pStyle w:val="ac"/>
              <w:ind w:firstLine="142"/>
            </w:pPr>
          </w:p>
          <w:p w:rsidR="00AF6620" w:rsidRPr="005E141D" w:rsidRDefault="00AF6620" w:rsidP="00AF6620">
            <w:pPr>
              <w:tabs>
                <w:tab w:val="num" w:pos="240"/>
              </w:tabs>
              <w:ind w:right="317" w:firstLine="142"/>
            </w:pPr>
            <w:r w:rsidRPr="005E141D">
              <w:t xml:space="preserve"> </w:t>
            </w:r>
          </w:p>
        </w:tc>
        <w:tc>
          <w:tcPr>
            <w:tcW w:w="5245" w:type="dxa"/>
          </w:tcPr>
          <w:p w:rsidR="00AF6620" w:rsidRPr="005E141D" w:rsidRDefault="00AF6620" w:rsidP="00AF6620">
            <w:pPr>
              <w:ind w:firstLine="142"/>
              <w:jc w:val="both"/>
            </w:pPr>
            <w:r w:rsidRPr="005E141D">
              <w:t>«Утверждаю»</w:t>
            </w:r>
          </w:p>
          <w:p w:rsidR="00AF6620" w:rsidRPr="005E141D" w:rsidRDefault="00AF6620" w:rsidP="00AF6620">
            <w:pPr>
              <w:ind w:firstLine="142"/>
              <w:jc w:val="both"/>
            </w:pPr>
            <w:r>
              <w:t>Заведующая МАДОУ «Детский сад №214»</w:t>
            </w:r>
          </w:p>
        </w:tc>
      </w:tr>
      <w:tr w:rsidR="00AF6620" w:rsidRPr="005E141D" w:rsidTr="004B741D">
        <w:tc>
          <w:tcPr>
            <w:tcW w:w="4786" w:type="dxa"/>
            <w:vMerge/>
          </w:tcPr>
          <w:p w:rsidR="00AF6620" w:rsidRPr="005E141D" w:rsidRDefault="00AF6620" w:rsidP="00AF6620">
            <w:pPr>
              <w:tabs>
                <w:tab w:val="num" w:pos="240"/>
              </w:tabs>
              <w:ind w:right="317" w:firstLine="142"/>
            </w:pPr>
          </w:p>
        </w:tc>
        <w:tc>
          <w:tcPr>
            <w:tcW w:w="5245" w:type="dxa"/>
          </w:tcPr>
          <w:p w:rsidR="00AF6620" w:rsidRPr="005E141D" w:rsidRDefault="00AF6620" w:rsidP="00AF6620">
            <w:pPr>
              <w:tabs>
                <w:tab w:val="num" w:pos="-250"/>
              </w:tabs>
              <w:ind w:firstLine="142"/>
              <w:jc w:val="both"/>
            </w:pPr>
          </w:p>
        </w:tc>
      </w:tr>
      <w:tr w:rsidR="00AF6620" w:rsidRPr="005E141D" w:rsidTr="004B741D">
        <w:tc>
          <w:tcPr>
            <w:tcW w:w="4786" w:type="dxa"/>
            <w:vMerge/>
          </w:tcPr>
          <w:p w:rsidR="00AF6620" w:rsidRPr="005E141D" w:rsidRDefault="00AF6620" w:rsidP="00AF6620">
            <w:pPr>
              <w:tabs>
                <w:tab w:val="num" w:pos="240"/>
              </w:tabs>
              <w:ind w:right="317" w:firstLine="142"/>
            </w:pPr>
          </w:p>
        </w:tc>
        <w:tc>
          <w:tcPr>
            <w:tcW w:w="5245" w:type="dxa"/>
          </w:tcPr>
          <w:p w:rsidR="00AF6620" w:rsidRPr="005E141D" w:rsidRDefault="00AF6620" w:rsidP="00AF6620">
            <w:pPr>
              <w:pStyle w:val="af3"/>
              <w:spacing w:after="0"/>
              <w:ind w:left="0" w:firstLine="142"/>
              <w:jc w:val="both"/>
            </w:pPr>
            <w:r w:rsidRPr="005E141D">
              <w:t xml:space="preserve"> ___________________ </w:t>
            </w:r>
            <w:r>
              <w:t>Р.Н.Хабибуллина</w:t>
            </w:r>
          </w:p>
          <w:p w:rsidR="00AF6620" w:rsidRPr="005E141D" w:rsidRDefault="00AF6620" w:rsidP="00AF6620">
            <w:pPr>
              <w:pStyle w:val="af3"/>
              <w:spacing w:after="0"/>
              <w:ind w:left="0" w:firstLine="142"/>
              <w:jc w:val="both"/>
            </w:pPr>
          </w:p>
          <w:p w:rsidR="00AF6620" w:rsidRPr="005E141D" w:rsidRDefault="00AF6620" w:rsidP="00AF6620">
            <w:pPr>
              <w:pStyle w:val="af3"/>
              <w:spacing w:after="0"/>
              <w:ind w:left="0" w:firstLine="142"/>
              <w:jc w:val="both"/>
            </w:pPr>
            <w:r w:rsidRPr="005E141D">
              <w:t>Введено в действие</w:t>
            </w:r>
          </w:p>
          <w:p w:rsidR="00AF6620" w:rsidRPr="005E141D" w:rsidRDefault="00AF6620" w:rsidP="00AF6620">
            <w:pPr>
              <w:pStyle w:val="af3"/>
              <w:spacing w:after="0"/>
              <w:ind w:left="0" w:firstLine="142"/>
              <w:jc w:val="both"/>
            </w:pPr>
            <w:r>
              <w:t>Приказом по МАДОУ "Детский сад №214</w:t>
            </w:r>
            <w:r w:rsidRPr="005E141D">
              <w:t xml:space="preserve">" </w:t>
            </w:r>
          </w:p>
          <w:p w:rsidR="00AF6620" w:rsidRPr="005E141D" w:rsidRDefault="00AF6620" w:rsidP="00AF6620">
            <w:pPr>
              <w:pStyle w:val="af3"/>
              <w:spacing w:after="0"/>
              <w:ind w:left="0" w:firstLine="142"/>
              <w:jc w:val="both"/>
            </w:pPr>
            <w:r>
              <w:t xml:space="preserve">  № 21-О</w:t>
            </w:r>
            <w:r w:rsidRPr="005E141D">
              <w:t xml:space="preserve"> от «</w:t>
            </w:r>
            <w:r>
              <w:t>20</w:t>
            </w:r>
            <w:r w:rsidRPr="005E141D">
              <w:t>»</w:t>
            </w:r>
            <w:r>
              <w:t xml:space="preserve"> мая </w:t>
            </w:r>
            <w:r w:rsidRPr="005E141D">
              <w:t>2024 г.</w:t>
            </w:r>
          </w:p>
          <w:p w:rsidR="00AF6620" w:rsidRPr="005E141D" w:rsidRDefault="00AF6620" w:rsidP="00AF6620">
            <w:pPr>
              <w:ind w:firstLine="142"/>
              <w:jc w:val="both"/>
            </w:pPr>
          </w:p>
        </w:tc>
      </w:tr>
      <w:tr w:rsidR="00AF6620" w:rsidRPr="005E141D" w:rsidTr="004B741D">
        <w:tc>
          <w:tcPr>
            <w:tcW w:w="4786" w:type="dxa"/>
            <w:vMerge/>
          </w:tcPr>
          <w:p w:rsidR="00AF6620" w:rsidRPr="005E141D" w:rsidRDefault="00AF6620" w:rsidP="00AF6620">
            <w:pPr>
              <w:tabs>
                <w:tab w:val="num" w:pos="240"/>
              </w:tabs>
              <w:ind w:right="317" w:firstLine="142"/>
            </w:pPr>
          </w:p>
        </w:tc>
        <w:tc>
          <w:tcPr>
            <w:tcW w:w="5245" w:type="dxa"/>
          </w:tcPr>
          <w:p w:rsidR="00AF6620" w:rsidRPr="005E141D" w:rsidRDefault="00AF6620" w:rsidP="00AF6620">
            <w:pPr>
              <w:tabs>
                <w:tab w:val="num" w:pos="240"/>
              </w:tabs>
              <w:ind w:firstLine="142"/>
            </w:pPr>
          </w:p>
        </w:tc>
      </w:tr>
      <w:tr w:rsidR="00AF6620" w:rsidRPr="005E141D" w:rsidTr="004B741D">
        <w:trPr>
          <w:trHeight w:val="1098"/>
        </w:trPr>
        <w:tc>
          <w:tcPr>
            <w:tcW w:w="4786" w:type="dxa"/>
            <w:vMerge/>
          </w:tcPr>
          <w:p w:rsidR="00AF6620" w:rsidRPr="005E141D" w:rsidRDefault="00AF6620" w:rsidP="00AF6620">
            <w:pPr>
              <w:tabs>
                <w:tab w:val="num" w:pos="240"/>
              </w:tabs>
              <w:ind w:right="317" w:firstLine="142"/>
            </w:pPr>
          </w:p>
        </w:tc>
        <w:tc>
          <w:tcPr>
            <w:tcW w:w="5245" w:type="dxa"/>
          </w:tcPr>
          <w:p w:rsidR="00AF6620" w:rsidRPr="005E141D" w:rsidRDefault="00AF6620" w:rsidP="00AF6620">
            <w:pPr>
              <w:pStyle w:val="ac"/>
              <w:ind w:firstLine="142"/>
            </w:pPr>
            <w:r w:rsidRPr="005E141D">
              <w:t>Рассмотрено на общем собрании работников</w:t>
            </w:r>
            <w:r>
              <w:t xml:space="preserve"> МАДОУ «Детский сад № 214</w:t>
            </w:r>
            <w:r w:rsidRPr="005E141D">
              <w:t xml:space="preserve"> комбинированного вида»</w:t>
            </w:r>
          </w:p>
          <w:p w:rsidR="00AF6620" w:rsidRPr="005E141D" w:rsidRDefault="00AF6620" w:rsidP="00AF6620">
            <w:pPr>
              <w:tabs>
                <w:tab w:val="num" w:pos="240"/>
              </w:tabs>
              <w:ind w:firstLine="142"/>
            </w:pPr>
            <w:r w:rsidRPr="005E141D">
              <w:t xml:space="preserve">   Протокол № </w:t>
            </w:r>
            <w:r>
              <w:t xml:space="preserve">4   от </w:t>
            </w:r>
            <w:r w:rsidRPr="005E141D">
              <w:t>«</w:t>
            </w:r>
            <w:r>
              <w:t xml:space="preserve">27» мая </w:t>
            </w:r>
            <w:r w:rsidRPr="005E141D">
              <w:t>2024 г.</w:t>
            </w:r>
          </w:p>
          <w:p w:rsidR="00AF6620" w:rsidRPr="005E141D" w:rsidRDefault="00AF6620" w:rsidP="00AF6620">
            <w:pPr>
              <w:tabs>
                <w:tab w:val="num" w:pos="240"/>
              </w:tabs>
              <w:ind w:firstLine="142"/>
            </w:pPr>
          </w:p>
          <w:p w:rsidR="00AF6620" w:rsidRPr="005E141D" w:rsidRDefault="00AF6620" w:rsidP="00AF6620">
            <w:pPr>
              <w:tabs>
                <w:tab w:val="num" w:pos="240"/>
              </w:tabs>
              <w:ind w:firstLine="142"/>
            </w:pPr>
          </w:p>
        </w:tc>
      </w:tr>
    </w:tbl>
    <w:p w:rsidR="004B741D" w:rsidRPr="005E141D" w:rsidRDefault="004B741D" w:rsidP="004B741D">
      <w:pPr>
        <w:ind w:firstLine="142"/>
        <w:jc w:val="both"/>
      </w:pPr>
    </w:p>
    <w:p w:rsidR="004B741D" w:rsidRPr="005E141D" w:rsidRDefault="004B741D" w:rsidP="004B741D">
      <w:pPr>
        <w:ind w:firstLine="142"/>
        <w:jc w:val="both"/>
      </w:pPr>
    </w:p>
    <w:p w:rsidR="004B741D" w:rsidRPr="005E141D" w:rsidRDefault="004B741D" w:rsidP="004B741D">
      <w:pPr>
        <w:ind w:firstLine="142"/>
        <w:jc w:val="center"/>
        <w:rPr>
          <w:b/>
        </w:rPr>
      </w:pPr>
      <w:r w:rsidRPr="005E141D">
        <w:rPr>
          <w:b/>
        </w:rPr>
        <w:t>Положение</w:t>
      </w:r>
    </w:p>
    <w:p w:rsidR="004B741D" w:rsidRPr="005E141D" w:rsidRDefault="004B741D" w:rsidP="004B741D">
      <w:pPr>
        <w:ind w:firstLine="142"/>
        <w:jc w:val="center"/>
        <w:rPr>
          <w:b/>
        </w:rPr>
      </w:pPr>
      <w:r w:rsidRPr="005E141D">
        <w:rPr>
          <w:b/>
        </w:rPr>
        <w:t>о комиссии по трудовым спорам</w:t>
      </w:r>
    </w:p>
    <w:p w:rsidR="004B741D" w:rsidRPr="005E141D" w:rsidRDefault="00AF6620" w:rsidP="004B741D">
      <w:pPr>
        <w:ind w:firstLine="142"/>
        <w:jc w:val="both"/>
        <w:rPr>
          <w:b/>
          <w:bCs/>
        </w:rPr>
      </w:pPr>
      <w:r>
        <w:rPr>
          <w:rFonts w:eastAsia="Calibri"/>
          <w:b/>
          <w:bCs/>
          <w:szCs w:val="28"/>
          <w:lang w:eastAsia="en-US"/>
        </w:rPr>
        <w:t>МАДОУ «Детский сад № 214</w:t>
      </w:r>
      <w:r w:rsidR="004B741D" w:rsidRPr="005E141D">
        <w:rPr>
          <w:rFonts w:eastAsia="Calibri"/>
          <w:b/>
          <w:bCs/>
          <w:szCs w:val="28"/>
          <w:lang w:eastAsia="en-US"/>
        </w:rPr>
        <w:t xml:space="preserve"> комбинированного вида» Вахитовского района г.Казани</w:t>
      </w:r>
      <w:r w:rsidR="004B741D" w:rsidRPr="005E141D">
        <w:rPr>
          <w:b/>
          <w:bCs/>
        </w:rPr>
        <w:t xml:space="preserve">    </w:t>
      </w:r>
    </w:p>
    <w:p w:rsidR="004B741D" w:rsidRPr="005E141D" w:rsidRDefault="004B741D" w:rsidP="004B741D">
      <w:pPr>
        <w:ind w:firstLine="142"/>
        <w:jc w:val="both"/>
        <w:rPr>
          <w:b/>
          <w:bCs/>
          <w:kern w:val="32"/>
        </w:rPr>
      </w:pPr>
      <w:r w:rsidRPr="005E141D">
        <w:rPr>
          <w:b/>
          <w:bCs/>
        </w:rPr>
        <w:t xml:space="preserve">        </w:t>
      </w:r>
      <w:r w:rsidRPr="005E141D">
        <w:rPr>
          <w:b/>
          <w:bCs/>
          <w:kern w:val="32"/>
        </w:rPr>
        <w:t xml:space="preserve">                                                                             </w:t>
      </w:r>
    </w:p>
    <w:p w:rsidR="004B741D" w:rsidRPr="005E141D" w:rsidRDefault="004B741D" w:rsidP="008847A8">
      <w:pPr>
        <w:keepNext/>
        <w:numPr>
          <w:ilvl w:val="0"/>
          <w:numId w:val="38"/>
        </w:numPr>
        <w:ind w:left="0" w:firstLine="142"/>
        <w:jc w:val="both"/>
        <w:outlineLvl w:val="0"/>
        <w:rPr>
          <w:b/>
          <w:bCs/>
          <w:kern w:val="32"/>
        </w:rPr>
      </w:pPr>
      <w:r w:rsidRPr="005E141D">
        <w:rPr>
          <w:b/>
          <w:bCs/>
          <w:kern w:val="32"/>
        </w:rPr>
        <w:t>Общие положения</w:t>
      </w:r>
    </w:p>
    <w:p w:rsidR="004B741D" w:rsidRPr="005E141D" w:rsidRDefault="004B741D" w:rsidP="008847A8">
      <w:pPr>
        <w:numPr>
          <w:ilvl w:val="1"/>
          <w:numId w:val="38"/>
        </w:numPr>
        <w:tabs>
          <w:tab w:val="num" w:pos="720"/>
        </w:tabs>
        <w:ind w:left="0" w:firstLine="142"/>
        <w:jc w:val="both"/>
      </w:pPr>
      <w:r w:rsidRPr="005E141D">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4B741D" w:rsidRPr="005E141D" w:rsidRDefault="004B741D" w:rsidP="008847A8">
      <w:pPr>
        <w:numPr>
          <w:ilvl w:val="1"/>
          <w:numId w:val="38"/>
        </w:numPr>
        <w:tabs>
          <w:tab w:val="num" w:pos="720"/>
        </w:tabs>
        <w:ind w:left="0" w:firstLine="142"/>
        <w:jc w:val="both"/>
      </w:pPr>
      <w:r w:rsidRPr="005E141D">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 При возникновении противоречий между нормами действующего законодательства и настоящего Положения последние являются недействительными. </w:t>
      </w:r>
    </w:p>
    <w:p w:rsidR="004B741D" w:rsidRPr="005E141D" w:rsidRDefault="004B741D" w:rsidP="008847A8">
      <w:pPr>
        <w:numPr>
          <w:ilvl w:val="1"/>
          <w:numId w:val="38"/>
        </w:numPr>
        <w:tabs>
          <w:tab w:val="num" w:pos="720"/>
        </w:tabs>
        <w:ind w:left="0" w:firstLine="142"/>
        <w:jc w:val="both"/>
      </w:pPr>
      <w:r w:rsidRPr="005E141D">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4B741D" w:rsidRPr="005E141D" w:rsidRDefault="004B741D" w:rsidP="004B741D">
      <w:pPr>
        <w:ind w:firstLine="142"/>
        <w:jc w:val="both"/>
      </w:pPr>
      <w:r w:rsidRPr="005E141D">
        <w:t>Рассмотрение спора в КТС не является обязательным условием, работник может обратиться в суд, минуя комиссию.</w:t>
      </w:r>
    </w:p>
    <w:p w:rsidR="004B741D" w:rsidRPr="005E141D" w:rsidRDefault="004B741D" w:rsidP="004B741D">
      <w:pPr>
        <w:ind w:firstLine="142"/>
        <w:jc w:val="both"/>
      </w:pPr>
      <w:r w:rsidRPr="005E141D">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rsidR="004B741D" w:rsidRPr="005E141D" w:rsidRDefault="004B741D" w:rsidP="004B741D">
      <w:pPr>
        <w:ind w:firstLine="142"/>
        <w:jc w:val="both"/>
        <w:rPr>
          <w:smallCaps/>
        </w:rPr>
      </w:pPr>
    </w:p>
    <w:p w:rsidR="004B741D" w:rsidRPr="005E141D" w:rsidRDefault="004B741D" w:rsidP="008847A8">
      <w:pPr>
        <w:keepNext/>
        <w:numPr>
          <w:ilvl w:val="0"/>
          <w:numId w:val="38"/>
        </w:numPr>
        <w:ind w:left="0" w:firstLine="142"/>
        <w:jc w:val="both"/>
        <w:outlineLvl w:val="0"/>
        <w:rPr>
          <w:b/>
          <w:bCs/>
          <w:kern w:val="32"/>
        </w:rPr>
      </w:pPr>
      <w:r w:rsidRPr="005E141D">
        <w:rPr>
          <w:b/>
          <w:bCs/>
          <w:kern w:val="32"/>
        </w:rPr>
        <w:t>Компетенция членов комиссии</w:t>
      </w:r>
    </w:p>
    <w:p w:rsidR="004B741D" w:rsidRPr="005E141D" w:rsidRDefault="004B741D" w:rsidP="008847A8">
      <w:pPr>
        <w:numPr>
          <w:ilvl w:val="1"/>
          <w:numId w:val="38"/>
        </w:numPr>
        <w:tabs>
          <w:tab w:val="num" w:pos="720"/>
        </w:tabs>
        <w:ind w:left="0" w:firstLine="142"/>
        <w:jc w:val="both"/>
      </w:pPr>
      <w:r w:rsidRPr="005E141D">
        <w:t>КТС рассматривает споры:</w:t>
      </w:r>
    </w:p>
    <w:p w:rsidR="004B741D" w:rsidRPr="005E141D" w:rsidRDefault="004B741D" w:rsidP="008847A8">
      <w:pPr>
        <w:numPr>
          <w:ilvl w:val="0"/>
          <w:numId w:val="39"/>
        </w:numPr>
        <w:ind w:left="0" w:firstLine="142"/>
        <w:jc w:val="both"/>
      </w:pPr>
      <w:r w:rsidRPr="005E141D">
        <w:t>о признании недействительными условий, включенных в содержание трудового договора, а также всего договора в целом;</w:t>
      </w:r>
    </w:p>
    <w:p w:rsidR="004B741D" w:rsidRPr="005E141D" w:rsidRDefault="004B741D" w:rsidP="008847A8">
      <w:pPr>
        <w:numPr>
          <w:ilvl w:val="0"/>
          <w:numId w:val="39"/>
        </w:numPr>
        <w:ind w:left="0" w:firstLine="142"/>
        <w:jc w:val="both"/>
      </w:pPr>
      <w:r w:rsidRPr="005E141D">
        <w:t>о неправильных или неточных записях в трудовой книжке, об исправлении или дополнении этих записей;</w:t>
      </w:r>
    </w:p>
    <w:p w:rsidR="004B741D" w:rsidRPr="005E141D" w:rsidRDefault="004B741D" w:rsidP="008847A8">
      <w:pPr>
        <w:numPr>
          <w:ilvl w:val="0"/>
          <w:numId w:val="39"/>
        </w:numPr>
        <w:ind w:left="0" w:firstLine="142"/>
        <w:jc w:val="both"/>
      </w:pPr>
      <w:r w:rsidRPr="005E141D">
        <w:t>о переводе на другую работу;</w:t>
      </w:r>
    </w:p>
    <w:p w:rsidR="004B741D" w:rsidRPr="005E141D" w:rsidRDefault="004B741D" w:rsidP="008847A8">
      <w:pPr>
        <w:numPr>
          <w:ilvl w:val="0"/>
          <w:numId w:val="39"/>
        </w:numPr>
        <w:ind w:left="0" w:firstLine="142"/>
        <w:jc w:val="both"/>
      </w:pPr>
      <w:r w:rsidRPr="005E141D">
        <w:t>об изменении существенных условий труда;</w:t>
      </w:r>
    </w:p>
    <w:p w:rsidR="004B741D" w:rsidRPr="005E141D" w:rsidRDefault="004B741D" w:rsidP="008847A8">
      <w:pPr>
        <w:numPr>
          <w:ilvl w:val="0"/>
          <w:numId w:val="39"/>
        </w:numPr>
        <w:ind w:left="0" w:firstLine="142"/>
        <w:jc w:val="both"/>
      </w:pPr>
      <w:r w:rsidRPr="005E141D">
        <w:t>об оплате труда (в том числе о праве на премию и о размере премии);</w:t>
      </w:r>
    </w:p>
    <w:p w:rsidR="004B741D" w:rsidRPr="005E141D" w:rsidRDefault="004B741D" w:rsidP="008847A8">
      <w:pPr>
        <w:numPr>
          <w:ilvl w:val="0"/>
          <w:numId w:val="39"/>
        </w:numPr>
        <w:ind w:left="0" w:firstLine="142"/>
        <w:jc w:val="both"/>
      </w:pPr>
      <w:r w:rsidRPr="005E141D">
        <w:t>о дисциплинарных взысканиях, наложенных на работника;</w:t>
      </w:r>
    </w:p>
    <w:p w:rsidR="004B741D" w:rsidRPr="005E141D" w:rsidRDefault="004B741D" w:rsidP="008847A8">
      <w:pPr>
        <w:numPr>
          <w:ilvl w:val="0"/>
          <w:numId w:val="39"/>
        </w:numPr>
        <w:ind w:left="0" w:firstLine="142"/>
        <w:jc w:val="both"/>
      </w:pPr>
      <w:r w:rsidRPr="005E141D">
        <w:t>об отстранении от работы (должности), о допуске к работе;</w:t>
      </w:r>
    </w:p>
    <w:p w:rsidR="004B741D" w:rsidRPr="005E141D" w:rsidRDefault="004B741D" w:rsidP="008847A8">
      <w:pPr>
        <w:numPr>
          <w:ilvl w:val="0"/>
          <w:numId w:val="39"/>
        </w:numPr>
        <w:ind w:left="0" w:firstLine="142"/>
        <w:jc w:val="both"/>
      </w:pPr>
      <w:r w:rsidRPr="005E141D">
        <w:t>о нарушении прав работника на безопасные условия труда;</w:t>
      </w:r>
    </w:p>
    <w:p w:rsidR="004B741D" w:rsidRPr="005E141D" w:rsidRDefault="004B741D" w:rsidP="008847A8">
      <w:pPr>
        <w:numPr>
          <w:ilvl w:val="0"/>
          <w:numId w:val="39"/>
        </w:numPr>
        <w:ind w:left="0" w:firstLine="142"/>
        <w:jc w:val="both"/>
      </w:pPr>
      <w:r w:rsidRPr="005E141D">
        <w:t xml:space="preserve">о предоставлении компенсаций работнику, занятому на работах с вредными и тяжелыми условиями труда; </w:t>
      </w:r>
    </w:p>
    <w:p w:rsidR="004B741D" w:rsidRPr="005E141D" w:rsidRDefault="004B741D" w:rsidP="008847A8">
      <w:pPr>
        <w:numPr>
          <w:ilvl w:val="0"/>
          <w:numId w:val="39"/>
        </w:numPr>
        <w:ind w:left="0" w:firstLine="142"/>
        <w:jc w:val="both"/>
      </w:pPr>
      <w:r w:rsidRPr="005E141D">
        <w:t>о материальной ответственности работника и взыскании с виновного работника суммы причиненного ущерба;</w:t>
      </w:r>
    </w:p>
    <w:p w:rsidR="004B741D" w:rsidRPr="005E141D" w:rsidRDefault="004B741D" w:rsidP="008847A8">
      <w:pPr>
        <w:numPr>
          <w:ilvl w:val="0"/>
          <w:numId w:val="39"/>
        </w:numPr>
        <w:ind w:left="0" w:firstLine="142"/>
        <w:jc w:val="both"/>
      </w:pPr>
      <w:r w:rsidRPr="005E141D">
        <w:lastRenderedPageBreak/>
        <w:t xml:space="preserve">об обеспечении работника средствами индивидуальной защиты; </w:t>
      </w:r>
    </w:p>
    <w:p w:rsidR="004B741D" w:rsidRPr="005E141D" w:rsidRDefault="004B741D" w:rsidP="008847A8">
      <w:pPr>
        <w:numPr>
          <w:ilvl w:val="0"/>
          <w:numId w:val="39"/>
        </w:numPr>
        <w:ind w:left="0" w:firstLine="142"/>
        <w:jc w:val="both"/>
      </w:pPr>
      <w:r w:rsidRPr="005E141D">
        <w:t>о нарушении прав работника на получение отпуска;</w:t>
      </w:r>
    </w:p>
    <w:p w:rsidR="004B741D" w:rsidRPr="005E141D" w:rsidRDefault="004B741D" w:rsidP="008847A8">
      <w:pPr>
        <w:numPr>
          <w:ilvl w:val="0"/>
          <w:numId w:val="39"/>
        </w:numPr>
        <w:ind w:left="0" w:firstLine="142"/>
        <w:jc w:val="both"/>
      </w:pPr>
      <w:r w:rsidRPr="005E141D">
        <w:t>о предоставлении работнику социально-трудовых льгот и гарантий;</w:t>
      </w:r>
    </w:p>
    <w:p w:rsidR="004B741D" w:rsidRPr="005E141D" w:rsidRDefault="004B741D" w:rsidP="008847A8">
      <w:pPr>
        <w:numPr>
          <w:ilvl w:val="0"/>
          <w:numId w:val="39"/>
        </w:numPr>
        <w:ind w:left="0" w:firstLine="142"/>
        <w:jc w:val="both"/>
      </w:pPr>
      <w:r w:rsidRPr="005E141D">
        <w:t>об исчислении трудового стажа, необходимого для предоставления очередных и дополнительных отпусков;</w:t>
      </w:r>
    </w:p>
    <w:p w:rsidR="004B741D" w:rsidRPr="005E141D" w:rsidRDefault="004B741D" w:rsidP="008847A8">
      <w:pPr>
        <w:numPr>
          <w:ilvl w:val="0"/>
          <w:numId w:val="39"/>
        </w:numPr>
        <w:ind w:left="0" w:firstLine="142"/>
        <w:jc w:val="both"/>
      </w:pPr>
      <w:r w:rsidRPr="005E141D">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4B741D" w:rsidRPr="005E141D" w:rsidRDefault="004B741D" w:rsidP="008847A8">
      <w:pPr>
        <w:numPr>
          <w:ilvl w:val="1"/>
          <w:numId w:val="38"/>
        </w:numPr>
        <w:tabs>
          <w:tab w:val="num" w:pos="720"/>
        </w:tabs>
        <w:ind w:left="0" w:firstLine="142"/>
        <w:jc w:val="both"/>
      </w:pPr>
      <w:r w:rsidRPr="005E141D">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4B741D" w:rsidRPr="005E141D" w:rsidRDefault="004B741D" w:rsidP="004B741D">
      <w:pPr>
        <w:ind w:firstLine="142"/>
        <w:jc w:val="both"/>
      </w:pPr>
    </w:p>
    <w:p w:rsidR="004B741D" w:rsidRPr="005E141D" w:rsidRDefault="004B741D" w:rsidP="008847A8">
      <w:pPr>
        <w:keepNext/>
        <w:numPr>
          <w:ilvl w:val="0"/>
          <w:numId w:val="38"/>
        </w:numPr>
        <w:ind w:left="0" w:firstLine="142"/>
        <w:jc w:val="both"/>
        <w:outlineLvl w:val="0"/>
        <w:rPr>
          <w:b/>
          <w:bCs/>
          <w:kern w:val="32"/>
        </w:rPr>
      </w:pPr>
      <w:r w:rsidRPr="005E141D">
        <w:rPr>
          <w:b/>
          <w:bCs/>
          <w:kern w:val="32"/>
        </w:rPr>
        <w:t>Состав и порядок образования КТС</w:t>
      </w:r>
    </w:p>
    <w:p w:rsidR="004B741D" w:rsidRPr="005E141D" w:rsidRDefault="004B741D" w:rsidP="008847A8">
      <w:pPr>
        <w:numPr>
          <w:ilvl w:val="1"/>
          <w:numId w:val="40"/>
        </w:numPr>
        <w:tabs>
          <w:tab w:val="num" w:pos="720"/>
        </w:tabs>
        <w:ind w:left="0" w:firstLine="142"/>
        <w:jc w:val="both"/>
        <w:rPr>
          <w:i/>
          <w:iCs/>
        </w:rPr>
      </w:pPr>
      <w:r w:rsidRPr="005E141D">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sidRPr="005E141D">
        <w:rPr>
          <w:i/>
          <w:iCs/>
        </w:rPr>
        <w:t>.</w:t>
      </w:r>
    </w:p>
    <w:p w:rsidR="004B741D" w:rsidRPr="005E141D" w:rsidRDefault="004B741D" w:rsidP="008847A8">
      <w:pPr>
        <w:numPr>
          <w:ilvl w:val="1"/>
          <w:numId w:val="40"/>
        </w:numPr>
        <w:tabs>
          <w:tab w:val="num" w:pos="720"/>
        </w:tabs>
        <w:ind w:left="0" w:firstLine="142"/>
        <w:jc w:val="both"/>
        <w:rPr>
          <w:i/>
          <w:iCs/>
        </w:rPr>
      </w:pPr>
      <w:r w:rsidRPr="005E141D">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4B741D" w:rsidRPr="005E141D" w:rsidRDefault="004B741D" w:rsidP="008847A8">
      <w:pPr>
        <w:numPr>
          <w:ilvl w:val="1"/>
          <w:numId w:val="40"/>
        </w:numPr>
        <w:tabs>
          <w:tab w:val="num" w:pos="720"/>
        </w:tabs>
        <w:ind w:left="0" w:firstLine="142"/>
        <w:jc w:val="both"/>
        <w:rPr>
          <w:i/>
          <w:iCs/>
        </w:rPr>
      </w:pPr>
      <w:r w:rsidRPr="005E141D">
        <w:t>Представители работодателя назначаются распоряжением (приказом) руководителя образовательного учреждения.</w:t>
      </w:r>
    </w:p>
    <w:p w:rsidR="004B741D" w:rsidRPr="005E141D" w:rsidRDefault="004B741D" w:rsidP="008847A8">
      <w:pPr>
        <w:numPr>
          <w:ilvl w:val="1"/>
          <w:numId w:val="40"/>
        </w:numPr>
        <w:tabs>
          <w:tab w:val="num" w:pos="720"/>
        </w:tabs>
        <w:ind w:left="0" w:firstLine="142"/>
        <w:jc w:val="both"/>
        <w:rPr>
          <w:i/>
          <w:iCs/>
        </w:rPr>
      </w:pPr>
      <w:r w:rsidRPr="005E141D">
        <w:t xml:space="preserve">КТС избирает из своего состава председателя и секретаря. </w:t>
      </w:r>
    </w:p>
    <w:p w:rsidR="004B741D" w:rsidRPr="005E141D" w:rsidRDefault="004B741D" w:rsidP="008847A8">
      <w:pPr>
        <w:numPr>
          <w:ilvl w:val="1"/>
          <w:numId w:val="40"/>
        </w:numPr>
        <w:tabs>
          <w:tab w:val="num" w:pos="720"/>
        </w:tabs>
        <w:ind w:left="0" w:firstLine="142"/>
        <w:jc w:val="both"/>
        <w:rPr>
          <w:i/>
          <w:iCs/>
        </w:rPr>
      </w:pPr>
      <w:r w:rsidRPr="005E141D">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4B741D" w:rsidRPr="005E141D" w:rsidRDefault="004B741D" w:rsidP="008847A8">
      <w:pPr>
        <w:numPr>
          <w:ilvl w:val="1"/>
          <w:numId w:val="40"/>
        </w:numPr>
        <w:tabs>
          <w:tab w:val="num" w:pos="720"/>
        </w:tabs>
        <w:ind w:left="0" w:firstLine="142"/>
        <w:jc w:val="both"/>
        <w:rPr>
          <w:i/>
          <w:iCs/>
        </w:rPr>
      </w:pPr>
      <w:r w:rsidRPr="005E141D">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4B741D" w:rsidRPr="005E141D" w:rsidRDefault="004B741D" w:rsidP="004B741D">
      <w:pPr>
        <w:ind w:firstLine="142"/>
        <w:jc w:val="both"/>
        <w:rPr>
          <w:i/>
          <w:iCs/>
        </w:rPr>
      </w:pPr>
    </w:p>
    <w:p w:rsidR="004B741D" w:rsidRPr="005E141D" w:rsidRDefault="004B741D" w:rsidP="008847A8">
      <w:pPr>
        <w:keepNext/>
        <w:numPr>
          <w:ilvl w:val="0"/>
          <w:numId w:val="38"/>
        </w:numPr>
        <w:ind w:left="0" w:firstLine="142"/>
        <w:jc w:val="both"/>
        <w:outlineLvl w:val="0"/>
        <w:rPr>
          <w:b/>
          <w:bCs/>
          <w:kern w:val="32"/>
        </w:rPr>
      </w:pPr>
      <w:r w:rsidRPr="005E141D">
        <w:rPr>
          <w:b/>
          <w:bCs/>
          <w:kern w:val="32"/>
        </w:rPr>
        <w:t>Права и обязанности членов КТС</w:t>
      </w:r>
    </w:p>
    <w:p w:rsidR="004B741D" w:rsidRPr="005E141D" w:rsidRDefault="004B741D" w:rsidP="008847A8">
      <w:pPr>
        <w:numPr>
          <w:ilvl w:val="1"/>
          <w:numId w:val="41"/>
        </w:numPr>
        <w:ind w:left="0" w:firstLine="142"/>
        <w:jc w:val="both"/>
      </w:pPr>
      <w:r w:rsidRPr="005E141D">
        <w:t>Члены КТС при рассмотрении споров и работе в КТС имеют право:</w:t>
      </w:r>
    </w:p>
    <w:p w:rsidR="004B741D" w:rsidRPr="005E141D" w:rsidRDefault="004B741D" w:rsidP="008847A8">
      <w:pPr>
        <w:numPr>
          <w:ilvl w:val="0"/>
          <w:numId w:val="42"/>
        </w:numPr>
        <w:ind w:left="0" w:firstLine="142"/>
        <w:jc w:val="both"/>
      </w:pPr>
      <w:r w:rsidRPr="005E141D">
        <w:t xml:space="preserve">запрашивать и знакомиться с материалами, имеющимися и представляемыми в КТС, принимать по ним решения; </w:t>
      </w:r>
    </w:p>
    <w:p w:rsidR="004B741D" w:rsidRPr="005E141D" w:rsidRDefault="004B741D" w:rsidP="008847A8">
      <w:pPr>
        <w:numPr>
          <w:ilvl w:val="0"/>
          <w:numId w:val="42"/>
        </w:numPr>
        <w:ind w:left="0" w:firstLine="142"/>
        <w:jc w:val="both"/>
      </w:pPr>
      <w:r w:rsidRPr="005E141D">
        <w:t>участвовать в исследовании доказательств;</w:t>
      </w:r>
    </w:p>
    <w:p w:rsidR="004B741D" w:rsidRPr="005E141D" w:rsidRDefault="004B741D" w:rsidP="008847A8">
      <w:pPr>
        <w:numPr>
          <w:ilvl w:val="0"/>
          <w:numId w:val="42"/>
        </w:numPr>
        <w:ind w:left="0" w:firstLine="142"/>
        <w:jc w:val="both"/>
      </w:pPr>
      <w:r w:rsidRPr="005E141D">
        <w:t>задавать вопросы и делать запросы лицам, участвующим в рассмотрении спора в КТС.</w:t>
      </w:r>
    </w:p>
    <w:p w:rsidR="004B741D" w:rsidRPr="005E141D" w:rsidRDefault="004B741D" w:rsidP="008847A8">
      <w:pPr>
        <w:numPr>
          <w:ilvl w:val="1"/>
          <w:numId w:val="41"/>
        </w:numPr>
        <w:ind w:left="0" w:firstLine="142"/>
        <w:jc w:val="both"/>
      </w:pPr>
      <w:r w:rsidRPr="005E141D">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4B741D" w:rsidRPr="005E141D" w:rsidRDefault="004B741D" w:rsidP="008847A8">
      <w:pPr>
        <w:numPr>
          <w:ilvl w:val="1"/>
          <w:numId w:val="41"/>
        </w:numPr>
        <w:ind w:left="0" w:firstLine="142"/>
        <w:jc w:val="both"/>
      </w:pPr>
      <w:r w:rsidRPr="005E141D">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4B741D" w:rsidRPr="005E141D" w:rsidRDefault="004B741D" w:rsidP="008847A8">
      <w:pPr>
        <w:numPr>
          <w:ilvl w:val="1"/>
          <w:numId w:val="41"/>
        </w:numPr>
        <w:ind w:left="0" w:firstLine="142"/>
        <w:jc w:val="both"/>
      </w:pPr>
      <w:r w:rsidRPr="005E141D">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4B741D" w:rsidRPr="005E141D" w:rsidRDefault="004B741D" w:rsidP="008847A8">
      <w:pPr>
        <w:numPr>
          <w:ilvl w:val="1"/>
          <w:numId w:val="41"/>
        </w:numPr>
        <w:ind w:left="0" w:firstLine="142"/>
        <w:jc w:val="both"/>
      </w:pPr>
      <w:r w:rsidRPr="005E141D">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4B741D" w:rsidRPr="005E141D" w:rsidRDefault="004B741D" w:rsidP="004B741D">
      <w:pPr>
        <w:ind w:firstLine="142"/>
        <w:jc w:val="both"/>
      </w:pPr>
    </w:p>
    <w:p w:rsidR="004B741D" w:rsidRPr="005E141D" w:rsidRDefault="004B741D" w:rsidP="008847A8">
      <w:pPr>
        <w:keepNext/>
        <w:numPr>
          <w:ilvl w:val="0"/>
          <w:numId w:val="38"/>
        </w:numPr>
        <w:ind w:left="0" w:firstLine="142"/>
        <w:jc w:val="both"/>
        <w:outlineLvl w:val="0"/>
        <w:rPr>
          <w:b/>
          <w:bCs/>
          <w:kern w:val="32"/>
        </w:rPr>
      </w:pPr>
      <w:r w:rsidRPr="005E141D">
        <w:rPr>
          <w:b/>
          <w:bCs/>
          <w:kern w:val="32"/>
        </w:rPr>
        <w:t>Порядок обращения в КТС</w:t>
      </w:r>
    </w:p>
    <w:p w:rsidR="004B741D" w:rsidRPr="005E141D" w:rsidRDefault="004B741D" w:rsidP="008847A8">
      <w:pPr>
        <w:numPr>
          <w:ilvl w:val="1"/>
          <w:numId w:val="43"/>
        </w:numPr>
        <w:tabs>
          <w:tab w:val="num" w:pos="720"/>
        </w:tabs>
        <w:ind w:left="0" w:firstLine="142"/>
        <w:jc w:val="both"/>
      </w:pPr>
      <w:r w:rsidRPr="005E141D">
        <w:t>Работник имеет право обратиться в КТС в трехмесячный срок с того дня, когда он узнал или должен был узнать о нарушении своего права.</w:t>
      </w:r>
    </w:p>
    <w:p w:rsidR="004B741D" w:rsidRPr="005E141D" w:rsidRDefault="004B741D" w:rsidP="008847A8">
      <w:pPr>
        <w:numPr>
          <w:ilvl w:val="1"/>
          <w:numId w:val="43"/>
        </w:numPr>
        <w:tabs>
          <w:tab w:val="num" w:pos="720"/>
        </w:tabs>
        <w:ind w:left="0" w:firstLine="142"/>
        <w:jc w:val="both"/>
      </w:pPr>
      <w:r w:rsidRPr="005E141D">
        <w:t>Обращение работника в КТС составляется в форме письменного заявления, которое должно содержать:</w:t>
      </w:r>
    </w:p>
    <w:p w:rsidR="004B741D" w:rsidRPr="005E141D" w:rsidRDefault="004B741D" w:rsidP="008847A8">
      <w:pPr>
        <w:numPr>
          <w:ilvl w:val="0"/>
          <w:numId w:val="44"/>
        </w:numPr>
        <w:ind w:left="0" w:firstLine="142"/>
        <w:jc w:val="both"/>
      </w:pPr>
      <w:r w:rsidRPr="005E141D">
        <w:t>наименование организации и его структурного подразделения;</w:t>
      </w:r>
    </w:p>
    <w:p w:rsidR="004B741D" w:rsidRPr="005E141D" w:rsidRDefault="004B741D" w:rsidP="008847A8">
      <w:pPr>
        <w:numPr>
          <w:ilvl w:val="0"/>
          <w:numId w:val="44"/>
        </w:numPr>
        <w:ind w:left="0" w:firstLine="142"/>
        <w:jc w:val="both"/>
      </w:pPr>
      <w:r w:rsidRPr="005E141D">
        <w:t>фамилию, имя, отчество, должность (профессию) по месту основной работы, почтовый адрес места жительства заявителя;</w:t>
      </w:r>
    </w:p>
    <w:p w:rsidR="004B741D" w:rsidRPr="005E141D" w:rsidRDefault="004B741D" w:rsidP="004B741D">
      <w:pPr>
        <w:ind w:left="142"/>
        <w:jc w:val="both"/>
      </w:pPr>
    </w:p>
    <w:p w:rsidR="004B741D" w:rsidRPr="005E141D" w:rsidRDefault="004B741D" w:rsidP="008847A8">
      <w:pPr>
        <w:numPr>
          <w:ilvl w:val="0"/>
          <w:numId w:val="44"/>
        </w:numPr>
        <w:ind w:left="0" w:firstLine="142"/>
        <w:jc w:val="both"/>
      </w:pPr>
      <w:r w:rsidRPr="005E141D">
        <w:t>существо спорного вопроса и требования заявителя;</w:t>
      </w:r>
    </w:p>
    <w:p w:rsidR="004B741D" w:rsidRPr="005E141D" w:rsidRDefault="004B741D" w:rsidP="008847A8">
      <w:pPr>
        <w:numPr>
          <w:ilvl w:val="0"/>
          <w:numId w:val="44"/>
        </w:numPr>
        <w:ind w:left="0" w:firstLine="142"/>
        <w:jc w:val="both"/>
      </w:pPr>
      <w:r w:rsidRPr="005E141D">
        <w:t>обстоятельства и доказательства, на которые заявитель ссылается;</w:t>
      </w:r>
    </w:p>
    <w:p w:rsidR="004B741D" w:rsidRPr="005E141D" w:rsidRDefault="004B741D" w:rsidP="008847A8">
      <w:pPr>
        <w:numPr>
          <w:ilvl w:val="0"/>
          <w:numId w:val="44"/>
        </w:numPr>
        <w:ind w:left="0" w:firstLine="142"/>
        <w:jc w:val="both"/>
      </w:pPr>
      <w:r w:rsidRPr="005E141D">
        <w:lastRenderedPageBreak/>
        <w:t>перечень прилагаемых к заявлению документов;</w:t>
      </w:r>
    </w:p>
    <w:p w:rsidR="004B741D" w:rsidRPr="005E141D" w:rsidRDefault="004B741D" w:rsidP="008847A8">
      <w:pPr>
        <w:numPr>
          <w:ilvl w:val="0"/>
          <w:numId w:val="44"/>
        </w:numPr>
        <w:ind w:left="0" w:firstLine="142"/>
        <w:jc w:val="both"/>
      </w:pPr>
      <w:r w:rsidRPr="005E141D">
        <w:t>личную подпись заявителя и дату составления заявления.</w:t>
      </w:r>
    </w:p>
    <w:p w:rsidR="004B741D" w:rsidRPr="005E141D" w:rsidRDefault="004B741D" w:rsidP="008847A8">
      <w:pPr>
        <w:numPr>
          <w:ilvl w:val="1"/>
          <w:numId w:val="43"/>
        </w:numPr>
        <w:tabs>
          <w:tab w:val="num" w:pos="720"/>
        </w:tabs>
        <w:ind w:left="0" w:firstLine="142"/>
        <w:jc w:val="both"/>
      </w:pPr>
      <w:r w:rsidRPr="005E141D">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4B741D" w:rsidRPr="005E141D" w:rsidRDefault="004B741D" w:rsidP="004B741D">
      <w:pPr>
        <w:ind w:firstLine="142"/>
        <w:jc w:val="both"/>
      </w:pPr>
    </w:p>
    <w:p w:rsidR="004B741D" w:rsidRPr="005E141D" w:rsidRDefault="004B741D" w:rsidP="008847A8">
      <w:pPr>
        <w:keepNext/>
        <w:numPr>
          <w:ilvl w:val="0"/>
          <w:numId w:val="38"/>
        </w:numPr>
        <w:ind w:left="0" w:firstLine="142"/>
        <w:jc w:val="both"/>
        <w:outlineLvl w:val="0"/>
        <w:rPr>
          <w:b/>
          <w:bCs/>
          <w:kern w:val="32"/>
        </w:rPr>
      </w:pPr>
      <w:r w:rsidRPr="005E141D">
        <w:rPr>
          <w:b/>
          <w:bCs/>
          <w:kern w:val="32"/>
        </w:rPr>
        <w:t>Порядок рассмотрения трудового спора</w:t>
      </w:r>
    </w:p>
    <w:p w:rsidR="004B741D" w:rsidRPr="005E141D" w:rsidRDefault="004B741D" w:rsidP="008847A8">
      <w:pPr>
        <w:numPr>
          <w:ilvl w:val="1"/>
          <w:numId w:val="45"/>
        </w:numPr>
        <w:tabs>
          <w:tab w:val="num" w:pos="720"/>
        </w:tabs>
        <w:ind w:left="0" w:firstLine="142"/>
        <w:jc w:val="both"/>
      </w:pPr>
      <w:r w:rsidRPr="005E141D">
        <w:t>КТС обязана рассмотреть индивидуальный трудовой спор в течение десяти календарных дней со дня подачи работником заявления.</w:t>
      </w:r>
    </w:p>
    <w:p w:rsidR="004B741D" w:rsidRPr="005E141D" w:rsidRDefault="004B741D" w:rsidP="008847A8">
      <w:pPr>
        <w:numPr>
          <w:ilvl w:val="1"/>
          <w:numId w:val="45"/>
        </w:numPr>
        <w:tabs>
          <w:tab w:val="num" w:pos="720"/>
        </w:tabs>
        <w:ind w:left="0" w:firstLine="142"/>
        <w:jc w:val="both"/>
      </w:pPr>
      <w:r w:rsidRPr="005E141D">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4B741D" w:rsidRPr="005E141D" w:rsidRDefault="004B741D" w:rsidP="008847A8">
      <w:pPr>
        <w:numPr>
          <w:ilvl w:val="1"/>
          <w:numId w:val="45"/>
        </w:numPr>
        <w:tabs>
          <w:tab w:val="num" w:pos="720"/>
        </w:tabs>
        <w:ind w:left="0" w:firstLine="142"/>
        <w:jc w:val="both"/>
      </w:pPr>
      <w:r w:rsidRPr="005E141D">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4B741D" w:rsidRPr="005E141D" w:rsidRDefault="004B741D" w:rsidP="008847A8">
      <w:pPr>
        <w:numPr>
          <w:ilvl w:val="1"/>
          <w:numId w:val="45"/>
        </w:numPr>
        <w:tabs>
          <w:tab w:val="num" w:pos="720"/>
        </w:tabs>
        <w:ind w:left="0" w:firstLine="142"/>
        <w:jc w:val="both"/>
      </w:pPr>
      <w:r w:rsidRPr="005E141D">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4B741D" w:rsidRPr="005E141D" w:rsidRDefault="004B741D" w:rsidP="008847A8">
      <w:pPr>
        <w:numPr>
          <w:ilvl w:val="1"/>
          <w:numId w:val="45"/>
        </w:numPr>
        <w:tabs>
          <w:tab w:val="num" w:pos="720"/>
        </w:tabs>
        <w:ind w:left="0" w:firstLine="142"/>
        <w:jc w:val="both"/>
      </w:pPr>
      <w:r w:rsidRPr="005E141D">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4B741D" w:rsidRPr="005E141D" w:rsidRDefault="004B741D" w:rsidP="008847A8">
      <w:pPr>
        <w:numPr>
          <w:ilvl w:val="1"/>
          <w:numId w:val="45"/>
        </w:numPr>
        <w:tabs>
          <w:tab w:val="num" w:pos="720"/>
        </w:tabs>
        <w:ind w:left="0" w:firstLine="142"/>
        <w:jc w:val="both"/>
      </w:pPr>
      <w:r w:rsidRPr="005E141D">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4B741D" w:rsidRPr="005E141D" w:rsidRDefault="004B741D" w:rsidP="008847A8">
      <w:pPr>
        <w:numPr>
          <w:ilvl w:val="1"/>
          <w:numId w:val="45"/>
        </w:numPr>
        <w:tabs>
          <w:tab w:val="num" w:pos="720"/>
        </w:tabs>
        <w:ind w:left="0" w:firstLine="142"/>
        <w:jc w:val="both"/>
      </w:pPr>
      <w:r w:rsidRPr="005E141D">
        <w:t xml:space="preserve">При неявке работодателя или его представителя на заседание, КТС рассматривает спор без их участия. </w:t>
      </w:r>
    </w:p>
    <w:p w:rsidR="004B741D" w:rsidRPr="005E141D" w:rsidRDefault="004B741D" w:rsidP="008847A8">
      <w:pPr>
        <w:numPr>
          <w:ilvl w:val="1"/>
          <w:numId w:val="45"/>
        </w:numPr>
        <w:tabs>
          <w:tab w:val="num" w:pos="720"/>
        </w:tabs>
        <w:ind w:left="0" w:firstLine="142"/>
        <w:jc w:val="both"/>
      </w:pPr>
      <w:r w:rsidRPr="005E141D">
        <w:t>По требованию КТС руководитель организации обязан в установленный срок представлять ей необходимые документы и расчеты.</w:t>
      </w:r>
    </w:p>
    <w:p w:rsidR="004B741D" w:rsidRPr="005E141D" w:rsidRDefault="004B741D" w:rsidP="008847A8">
      <w:pPr>
        <w:numPr>
          <w:ilvl w:val="1"/>
          <w:numId w:val="45"/>
        </w:numPr>
        <w:tabs>
          <w:tab w:val="num" w:pos="720"/>
        </w:tabs>
        <w:ind w:left="0" w:firstLine="142"/>
        <w:jc w:val="both"/>
      </w:pPr>
      <w:r w:rsidRPr="005E141D">
        <w:t>На заседании КТС ведется протокол, который подписывается председателем и заверяется печатью КТС.</w:t>
      </w:r>
    </w:p>
    <w:p w:rsidR="004B741D" w:rsidRPr="005E141D" w:rsidRDefault="004B741D" w:rsidP="008847A8">
      <w:pPr>
        <w:numPr>
          <w:ilvl w:val="1"/>
          <w:numId w:val="45"/>
        </w:numPr>
        <w:tabs>
          <w:tab w:val="num" w:pos="720"/>
        </w:tabs>
        <w:ind w:left="0" w:firstLine="142"/>
        <w:jc w:val="both"/>
      </w:pPr>
      <w:r w:rsidRPr="005E141D">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4B741D" w:rsidRPr="005E141D" w:rsidRDefault="004B741D" w:rsidP="004B741D">
      <w:pPr>
        <w:ind w:firstLine="142"/>
        <w:jc w:val="both"/>
      </w:pPr>
    </w:p>
    <w:p w:rsidR="004B741D" w:rsidRPr="005E141D" w:rsidRDefault="004B741D" w:rsidP="008847A8">
      <w:pPr>
        <w:keepNext/>
        <w:numPr>
          <w:ilvl w:val="0"/>
          <w:numId w:val="38"/>
        </w:numPr>
        <w:ind w:left="0" w:firstLine="142"/>
        <w:jc w:val="both"/>
        <w:outlineLvl w:val="0"/>
        <w:rPr>
          <w:b/>
          <w:bCs/>
          <w:kern w:val="32"/>
        </w:rPr>
      </w:pPr>
      <w:r w:rsidRPr="005E141D">
        <w:rPr>
          <w:b/>
          <w:bCs/>
          <w:kern w:val="32"/>
        </w:rPr>
        <w:t>Решение КТС</w:t>
      </w:r>
    </w:p>
    <w:p w:rsidR="004B741D" w:rsidRPr="005E141D" w:rsidRDefault="004B741D" w:rsidP="008847A8">
      <w:pPr>
        <w:numPr>
          <w:ilvl w:val="1"/>
          <w:numId w:val="46"/>
        </w:numPr>
        <w:tabs>
          <w:tab w:val="num" w:pos="720"/>
        </w:tabs>
        <w:ind w:left="0" w:firstLine="142"/>
        <w:jc w:val="both"/>
      </w:pPr>
      <w:r w:rsidRPr="005E141D">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4B741D" w:rsidRPr="005E141D" w:rsidRDefault="004B741D" w:rsidP="008847A8">
      <w:pPr>
        <w:numPr>
          <w:ilvl w:val="1"/>
          <w:numId w:val="46"/>
        </w:numPr>
        <w:tabs>
          <w:tab w:val="num" w:pos="720"/>
        </w:tabs>
        <w:ind w:left="0" w:firstLine="142"/>
        <w:jc w:val="both"/>
      </w:pPr>
      <w:r w:rsidRPr="005E141D">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4B741D" w:rsidRPr="005E141D" w:rsidRDefault="004B741D" w:rsidP="008847A8">
      <w:pPr>
        <w:numPr>
          <w:ilvl w:val="1"/>
          <w:numId w:val="46"/>
        </w:numPr>
        <w:tabs>
          <w:tab w:val="num" w:pos="720"/>
        </w:tabs>
        <w:ind w:left="0" w:firstLine="142"/>
        <w:jc w:val="both"/>
      </w:pPr>
      <w:r w:rsidRPr="005E141D">
        <w:t xml:space="preserve">В решении КТС указываются:  </w:t>
      </w:r>
    </w:p>
    <w:p w:rsidR="004B741D" w:rsidRPr="005E141D" w:rsidRDefault="004B741D" w:rsidP="008847A8">
      <w:pPr>
        <w:numPr>
          <w:ilvl w:val="0"/>
          <w:numId w:val="47"/>
        </w:numPr>
        <w:ind w:left="0" w:firstLine="142"/>
        <w:jc w:val="both"/>
      </w:pPr>
      <w:r w:rsidRPr="005E141D">
        <w:t>наименование организации (подразделения), фамилия, имя, отчество, должность, профессия или специальность обратившегося в КТС работника;</w:t>
      </w:r>
    </w:p>
    <w:p w:rsidR="004B741D" w:rsidRPr="005E141D" w:rsidRDefault="004B741D" w:rsidP="008847A8">
      <w:pPr>
        <w:numPr>
          <w:ilvl w:val="0"/>
          <w:numId w:val="47"/>
        </w:numPr>
        <w:ind w:left="0" w:firstLine="142"/>
        <w:jc w:val="both"/>
      </w:pPr>
      <w:r w:rsidRPr="005E141D">
        <w:t>даты обращения в КТС и рассмотрения спора;</w:t>
      </w:r>
    </w:p>
    <w:p w:rsidR="004B741D" w:rsidRPr="005E141D" w:rsidRDefault="004B741D" w:rsidP="008847A8">
      <w:pPr>
        <w:numPr>
          <w:ilvl w:val="0"/>
          <w:numId w:val="47"/>
        </w:numPr>
        <w:ind w:left="0" w:firstLine="142"/>
        <w:jc w:val="both"/>
      </w:pPr>
      <w:r w:rsidRPr="005E141D">
        <w:t>существо (предмет) спора;</w:t>
      </w:r>
    </w:p>
    <w:p w:rsidR="004B741D" w:rsidRPr="005E141D" w:rsidRDefault="004B741D" w:rsidP="008847A8">
      <w:pPr>
        <w:numPr>
          <w:ilvl w:val="0"/>
          <w:numId w:val="47"/>
        </w:numPr>
        <w:ind w:left="0" w:firstLine="142"/>
        <w:jc w:val="both"/>
      </w:pPr>
      <w:r w:rsidRPr="005E141D">
        <w:rPr>
          <w:spacing w:val="-4"/>
        </w:rPr>
        <w:lastRenderedPageBreak/>
        <w:t>фамилии, имена, отчества членов КТС и других лиц, присутствовавших на заседании;</w:t>
      </w:r>
    </w:p>
    <w:p w:rsidR="004B741D" w:rsidRPr="005E141D" w:rsidRDefault="004B741D" w:rsidP="008847A8">
      <w:pPr>
        <w:numPr>
          <w:ilvl w:val="0"/>
          <w:numId w:val="47"/>
        </w:numPr>
        <w:ind w:left="0" w:firstLine="142"/>
        <w:jc w:val="both"/>
      </w:pPr>
      <w:r w:rsidRPr="005E141D">
        <w:t>существо решения и его правовое обоснование (со ссылкой на закон, иной нормативный правовой акт);</w:t>
      </w:r>
    </w:p>
    <w:p w:rsidR="004B741D" w:rsidRPr="005E141D" w:rsidRDefault="004B741D" w:rsidP="008847A8">
      <w:pPr>
        <w:numPr>
          <w:ilvl w:val="0"/>
          <w:numId w:val="47"/>
        </w:numPr>
        <w:ind w:left="0" w:firstLine="142"/>
        <w:jc w:val="both"/>
      </w:pPr>
      <w:r w:rsidRPr="005E141D">
        <w:t xml:space="preserve">результаты голосования. </w:t>
      </w:r>
    </w:p>
    <w:p w:rsidR="004B741D" w:rsidRPr="005E141D" w:rsidRDefault="004B741D" w:rsidP="008847A8">
      <w:pPr>
        <w:numPr>
          <w:ilvl w:val="1"/>
          <w:numId w:val="46"/>
        </w:numPr>
        <w:tabs>
          <w:tab w:val="num" w:pos="720"/>
        </w:tabs>
        <w:ind w:left="0" w:firstLine="142"/>
        <w:jc w:val="both"/>
      </w:pPr>
      <w:r w:rsidRPr="005E141D">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4B741D" w:rsidRPr="005E141D" w:rsidRDefault="004B741D" w:rsidP="008847A8">
      <w:pPr>
        <w:numPr>
          <w:ilvl w:val="1"/>
          <w:numId w:val="46"/>
        </w:numPr>
        <w:tabs>
          <w:tab w:val="num" w:pos="720"/>
        </w:tabs>
        <w:ind w:left="0" w:firstLine="142"/>
        <w:jc w:val="both"/>
      </w:pPr>
      <w:r w:rsidRPr="005E141D">
        <w:t>Решение КТС хранится в организации 10 лет (</w:t>
      </w:r>
      <w:r w:rsidRPr="005E141D">
        <w:rPr>
          <w:i/>
          <w:iCs/>
        </w:rPr>
        <w:t>сроки хранения определяются КТС)</w:t>
      </w:r>
      <w:r w:rsidRPr="005E141D">
        <w:t>.</w:t>
      </w:r>
    </w:p>
    <w:p w:rsidR="004B741D" w:rsidRPr="005E141D" w:rsidRDefault="004B741D" w:rsidP="004B741D">
      <w:pPr>
        <w:ind w:firstLine="142"/>
        <w:jc w:val="both"/>
      </w:pPr>
    </w:p>
    <w:p w:rsidR="004B741D" w:rsidRPr="005E141D" w:rsidRDefault="004B741D" w:rsidP="008847A8">
      <w:pPr>
        <w:keepNext/>
        <w:numPr>
          <w:ilvl w:val="0"/>
          <w:numId w:val="38"/>
        </w:numPr>
        <w:ind w:left="0" w:firstLine="142"/>
        <w:jc w:val="both"/>
        <w:outlineLvl w:val="0"/>
        <w:rPr>
          <w:b/>
          <w:bCs/>
          <w:kern w:val="32"/>
        </w:rPr>
      </w:pPr>
      <w:r w:rsidRPr="005E141D">
        <w:rPr>
          <w:b/>
          <w:bCs/>
          <w:kern w:val="32"/>
        </w:rPr>
        <w:t>Исполнение решения КТС</w:t>
      </w:r>
    </w:p>
    <w:p w:rsidR="004B741D" w:rsidRPr="005E141D" w:rsidRDefault="004B741D" w:rsidP="008847A8">
      <w:pPr>
        <w:numPr>
          <w:ilvl w:val="1"/>
          <w:numId w:val="48"/>
        </w:numPr>
        <w:tabs>
          <w:tab w:val="num" w:pos="720"/>
        </w:tabs>
        <w:ind w:left="0" w:firstLine="142"/>
        <w:jc w:val="both"/>
      </w:pPr>
      <w:r w:rsidRPr="005E141D">
        <w:t>Решение КТС подлежит исполнению в течение трех дней по истечении десяти дней, предусмотренных на обжалование.</w:t>
      </w:r>
    </w:p>
    <w:p w:rsidR="004B741D" w:rsidRPr="005E141D" w:rsidRDefault="004B741D" w:rsidP="008847A8">
      <w:pPr>
        <w:numPr>
          <w:ilvl w:val="1"/>
          <w:numId w:val="48"/>
        </w:numPr>
        <w:tabs>
          <w:tab w:val="num" w:pos="720"/>
        </w:tabs>
        <w:ind w:left="0" w:firstLine="142"/>
        <w:jc w:val="both"/>
      </w:pPr>
      <w:r w:rsidRPr="005E141D">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4B741D" w:rsidRPr="005E141D" w:rsidRDefault="004B741D" w:rsidP="008847A8">
      <w:pPr>
        <w:numPr>
          <w:ilvl w:val="1"/>
          <w:numId w:val="48"/>
        </w:numPr>
        <w:tabs>
          <w:tab w:val="num" w:pos="720"/>
        </w:tabs>
        <w:ind w:left="0" w:firstLine="142"/>
        <w:jc w:val="both"/>
      </w:pPr>
      <w:r w:rsidRPr="005E141D">
        <w:t>В удостоверении указывается:</w:t>
      </w:r>
    </w:p>
    <w:p w:rsidR="004B741D" w:rsidRPr="005E141D" w:rsidRDefault="004B741D" w:rsidP="008847A8">
      <w:pPr>
        <w:numPr>
          <w:ilvl w:val="0"/>
          <w:numId w:val="49"/>
        </w:numPr>
        <w:ind w:left="0" w:firstLine="142"/>
        <w:jc w:val="both"/>
      </w:pPr>
      <w:r w:rsidRPr="005E141D">
        <w:t>полное наименование КТС;</w:t>
      </w:r>
    </w:p>
    <w:p w:rsidR="004B741D" w:rsidRPr="005E141D" w:rsidRDefault="004B741D" w:rsidP="008847A8">
      <w:pPr>
        <w:numPr>
          <w:ilvl w:val="0"/>
          <w:numId w:val="49"/>
        </w:numPr>
        <w:ind w:left="0" w:firstLine="142"/>
        <w:jc w:val="both"/>
      </w:pPr>
      <w:r w:rsidRPr="005E141D">
        <w:t>спор, по которому было выдано удостоверение, и его номер;</w:t>
      </w:r>
    </w:p>
    <w:p w:rsidR="004B741D" w:rsidRPr="005E141D" w:rsidRDefault="004B741D" w:rsidP="008847A8">
      <w:pPr>
        <w:numPr>
          <w:ilvl w:val="0"/>
          <w:numId w:val="49"/>
        </w:numPr>
        <w:ind w:left="0" w:firstLine="142"/>
        <w:jc w:val="both"/>
      </w:pPr>
      <w:r w:rsidRPr="005E141D">
        <w:t>дата принятия решения КТС;</w:t>
      </w:r>
    </w:p>
    <w:p w:rsidR="004B741D" w:rsidRPr="005E141D" w:rsidRDefault="004B741D" w:rsidP="008847A8">
      <w:pPr>
        <w:numPr>
          <w:ilvl w:val="0"/>
          <w:numId w:val="49"/>
        </w:numPr>
        <w:ind w:left="0" w:firstLine="142"/>
        <w:jc w:val="both"/>
      </w:pPr>
      <w:r w:rsidRPr="005E141D">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4B741D" w:rsidRPr="005E141D" w:rsidRDefault="004B741D" w:rsidP="008847A8">
      <w:pPr>
        <w:numPr>
          <w:ilvl w:val="0"/>
          <w:numId w:val="49"/>
        </w:numPr>
        <w:ind w:left="0" w:firstLine="142"/>
        <w:jc w:val="both"/>
      </w:pPr>
      <w:r w:rsidRPr="005E141D">
        <w:t xml:space="preserve">существо решения по спору; </w:t>
      </w:r>
    </w:p>
    <w:p w:rsidR="004B741D" w:rsidRPr="005E141D" w:rsidRDefault="004B741D" w:rsidP="008847A8">
      <w:pPr>
        <w:numPr>
          <w:ilvl w:val="0"/>
          <w:numId w:val="49"/>
        </w:numPr>
        <w:ind w:left="0" w:firstLine="142"/>
        <w:jc w:val="both"/>
      </w:pPr>
      <w:r w:rsidRPr="005E141D">
        <w:t>дата вступления в силу решения КТС;</w:t>
      </w:r>
    </w:p>
    <w:p w:rsidR="004B741D" w:rsidRPr="005E141D" w:rsidRDefault="004B741D" w:rsidP="008847A8">
      <w:pPr>
        <w:numPr>
          <w:ilvl w:val="0"/>
          <w:numId w:val="49"/>
        </w:numPr>
        <w:ind w:left="0" w:firstLine="142"/>
        <w:jc w:val="both"/>
      </w:pPr>
      <w:r w:rsidRPr="005E141D">
        <w:t>дата выдачи удостоверения и срок предъявления его к исполнению.</w:t>
      </w:r>
    </w:p>
    <w:p w:rsidR="004B741D" w:rsidRPr="005E141D" w:rsidRDefault="004B741D" w:rsidP="008847A8">
      <w:pPr>
        <w:numPr>
          <w:ilvl w:val="1"/>
          <w:numId w:val="48"/>
        </w:numPr>
        <w:tabs>
          <w:tab w:val="num" w:pos="720"/>
        </w:tabs>
        <w:ind w:left="0" w:firstLine="142"/>
        <w:jc w:val="both"/>
      </w:pPr>
      <w:r w:rsidRPr="005E141D">
        <w:t>Удостоверение заверяется подписью председателя КТС и печатью образовательного учреждения.</w:t>
      </w:r>
    </w:p>
    <w:p w:rsidR="004B741D" w:rsidRPr="005E141D" w:rsidRDefault="004B741D" w:rsidP="008847A8">
      <w:pPr>
        <w:numPr>
          <w:ilvl w:val="1"/>
          <w:numId w:val="48"/>
        </w:numPr>
        <w:tabs>
          <w:tab w:val="num" w:pos="720"/>
        </w:tabs>
        <w:ind w:left="0" w:firstLine="142"/>
        <w:jc w:val="both"/>
      </w:pPr>
      <w:r w:rsidRPr="005E141D">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4B741D" w:rsidRPr="005E141D" w:rsidRDefault="004B741D" w:rsidP="008847A8">
      <w:pPr>
        <w:numPr>
          <w:ilvl w:val="1"/>
          <w:numId w:val="48"/>
        </w:numPr>
        <w:tabs>
          <w:tab w:val="num" w:pos="720"/>
        </w:tabs>
        <w:ind w:left="0" w:firstLine="142"/>
        <w:jc w:val="both"/>
      </w:pPr>
      <w:r w:rsidRPr="005E141D">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4B741D" w:rsidRPr="005E141D" w:rsidRDefault="004B741D" w:rsidP="008847A8">
      <w:pPr>
        <w:numPr>
          <w:ilvl w:val="1"/>
          <w:numId w:val="48"/>
        </w:numPr>
        <w:tabs>
          <w:tab w:val="num" w:pos="720"/>
        </w:tabs>
        <w:ind w:left="0" w:firstLine="142"/>
        <w:jc w:val="both"/>
      </w:pPr>
      <w:r w:rsidRPr="005E141D">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4B741D" w:rsidRPr="005E141D" w:rsidRDefault="004B741D" w:rsidP="004B741D">
      <w:pPr>
        <w:ind w:firstLine="142"/>
        <w:jc w:val="both"/>
      </w:pPr>
    </w:p>
    <w:p w:rsidR="004B741D" w:rsidRPr="005E141D" w:rsidRDefault="004B741D" w:rsidP="008847A8">
      <w:pPr>
        <w:keepNext/>
        <w:numPr>
          <w:ilvl w:val="0"/>
          <w:numId w:val="38"/>
        </w:numPr>
        <w:ind w:left="0" w:firstLine="142"/>
        <w:jc w:val="both"/>
        <w:outlineLvl w:val="0"/>
        <w:rPr>
          <w:b/>
          <w:bCs/>
          <w:kern w:val="32"/>
        </w:rPr>
      </w:pPr>
      <w:r w:rsidRPr="005E141D">
        <w:rPr>
          <w:b/>
          <w:bCs/>
          <w:kern w:val="32"/>
        </w:rPr>
        <w:t>Обжалование решения</w:t>
      </w:r>
    </w:p>
    <w:p w:rsidR="004B741D" w:rsidRPr="005E141D" w:rsidRDefault="004B741D" w:rsidP="008847A8">
      <w:pPr>
        <w:numPr>
          <w:ilvl w:val="1"/>
          <w:numId w:val="50"/>
        </w:numPr>
        <w:tabs>
          <w:tab w:val="num" w:pos="720"/>
        </w:tabs>
        <w:ind w:left="0" w:firstLine="142"/>
        <w:jc w:val="both"/>
      </w:pPr>
      <w:r w:rsidRPr="005E141D">
        <w:t>В случае если индивидуальный трудовой спор не рассмотрен КТС в десятидневный срок, работник вправе перенести его рассмотрение в суд.</w:t>
      </w:r>
    </w:p>
    <w:p w:rsidR="004B741D" w:rsidRPr="005E141D" w:rsidRDefault="004B741D" w:rsidP="008847A8">
      <w:pPr>
        <w:numPr>
          <w:ilvl w:val="1"/>
          <w:numId w:val="50"/>
        </w:numPr>
        <w:tabs>
          <w:tab w:val="num" w:pos="720"/>
        </w:tabs>
        <w:ind w:left="0" w:firstLine="142"/>
        <w:jc w:val="both"/>
      </w:pPr>
      <w:r w:rsidRPr="005E141D">
        <w:t>Решение КТС может быть обжаловано работником или работодателем в суд в десятидневный срок со дня вручения ему копии решения комиссии</w:t>
      </w:r>
    </w:p>
    <w:p w:rsidR="004B741D" w:rsidRPr="005E141D" w:rsidRDefault="004B741D" w:rsidP="004B741D">
      <w:pPr>
        <w:tabs>
          <w:tab w:val="num" w:pos="1080"/>
        </w:tabs>
        <w:jc w:val="both"/>
      </w:pPr>
    </w:p>
    <w:p w:rsidR="004B741D" w:rsidRPr="005E141D" w:rsidRDefault="004B741D" w:rsidP="004B741D">
      <w:pPr>
        <w:tabs>
          <w:tab w:val="num" w:pos="1080"/>
        </w:tabs>
        <w:jc w:val="both"/>
      </w:pPr>
    </w:p>
    <w:p w:rsidR="004B741D" w:rsidRPr="005E141D" w:rsidRDefault="004B741D" w:rsidP="004B741D">
      <w:pPr>
        <w:tabs>
          <w:tab w:val="num" w:pos="1080"/>
        </w:tabs>
        <w:jc w:val="both"/>
      </w:pPr>
    </w:p>
    <w:p w:rsidR="004B741D" w:rsidRPr="005E141D" w:rsidRDefault="004B741D" w:rsidP="004B741D">
      <w:pPr>
        <w:tabs>
          <w:tab w:val="num" w:pos="1080"/>
        </w:tabs>
        <w:jc w:val="both"/>
      </w:pPr>
    </w:p>
    <w:p w:rsidR="004B741D" w:rsidRPr="005E141D" w:rsidRDefault="004B741D" w:rsidP="004B741D">
      <w:pPr>
        <w:tabs>
          <w:tab w:val="num" w:pos="1080"/>
        </w:tabs>
        <w:jc w:val="both"/>
      </w:pPr>
    </w:p>
    <w:p w:rsidR="004B741D" w:rsidRPr="005E141D" w:rsidRDefault="004B741D" w:rsidP="004B741D">
      <w:pPr>
        <w:tabs>
          <w:tab w:val="num" w:pos="1080"/>
        </w:tabs>
        <w:jc w:val="both"/>
      </w:pPr>
    </w:p>
    <w:p w:rsidR="004B741D" w:rsidRPr="005E141D" w:rsidRDefault="004B741D" w:rsidP="004B741D">
      <w:pPr>
        <w:tabs>
          <w:tab w:val="num" w:pos="1080"/>
        </w:tabs>
        <w:jc w:val="both"/>
      </w:pPr>
    </w:p>
    <w:p w:rsidR="004B741D" w:rsidRDefault="004B741D" w:rsidP="004B741D">
      <w:pPr>
        <w:tabs>
          <w:tab w:val="num" w:pos="1080"/>
        </w:tabs>
        <w:jc w:val="both"/>
      </w:pPr>
    </w:p>
    <w:p w:rsidR="004B741D" w:rsidRDefault="004B741D" w:rsidP="004B741D">
      <w:pPr>
        <w:tabs>
          <w:tab w:val="num" w:pos="1080"/>
        </w:tabs>
        <w:jc w:val="both"/>
      </w:pPr>
    </w:p>
    <w:p w:rsidR="004B741D" w:rsidRDefault="004B741D" w:rsidP="004B741D">
      <w:pPr>
        <w:tabs>
          <w:tab w:val="num" w:pos="1080"/>
        </w:tabs>
        <w:jc w:val="both"/>
      </w:pPr>
    </w:p>
    <w:p w:rsidR="004B741D" w:rsidRDefault="004B741D" w:rsidP="004B741D">
      <w:pPr>
        <w:tabs>
          <w:tab w:val="num" w:pos="1080"/>
        </w:tabs>
        <w:jc w:val="both"/>
      </w:pPr>
    </w:p>
    <w:p w:rsidR="004B741D" w:rsidRDefault="004B741D" w:rsidP="004B741D">
      <w:pPr>
        <w:tabs>
          <w:tab w:val="num" w:pos="1080"/>
        </w:tabs>
        <w:jc w:val="both"/>
      </w:pPr>
    </w:p>
    <w:p w:rsidR="005A606C" w:rsidRPr="005E141D" w:rsidRDefault="005A606C" w:rsidP="004B741D">
      <w:pPr>
        <w:tabs>
          <w:tab w:val="num" w:pos="1080"/>
        </w:tabs>
        <w:jc w:val="both"/>
      </w:pPr>
    </w:p>
    <w:p w:rsidR="004B741D" w:rsidRPr="005E141D" w:rsidRDefault="004B741D" w:rsidP="004B741D">
      <w:pPr>
        <w:tabs>
          <w:tab w:val="num" w:pos="1080"/>
        </w:tabs>
        <w:jc w:val="both"/>
      </w:pPr>
    </w:p>
    <w:p w:rsidR="004B741D" w:rsidRPr="005E141D" w:rsidRDefault="004B741D" w:rsidP="008847A8">
      <w:pPr>
        <w:pStyle w:val="aff1"/>
        <w:numPr>
          <w:ilvl w:val="0"/>
          <w:numId w:val="50"/>
        </w:numPr>
        <w:ind w:left="0" w:firstLine="142"/>
        <w:contextualSpacing/>
        <w:jc w:val="center"/>
        <w:rPr>
          <w:sz w:val="25"/>
          <w:szCs w:val="25"/>
        </w:rPr>
      </w:pPr>
      <w:r w:rsidRPr="005E141D">
        <w:rPr>
          <w:sz w:val="25"/>
          <w:szCs w:val="25"/>
        </w:rPr>
        <w:lastRenderedPageBreak/>
        <w:t>ЖУРНАЛ регистрации</w:t>
      </w:r>
    </w:p>
    <w:p w:rsidR="004B741D" w:rsidRPr="005E141D" w:rsidRDefault="004B741D" w:rsidP="004B741D">
      <w:pPr>
        <w:pStyle w:val="aff1"/>
        <w:ind w:left="142"/>
        <w:contextualSpacing/>
        <w:rPr>
          <w:sz w:val="25"/>
          <w:szCs w:val="25"/>
        </w:rPr>
      </w:pPr>
      <w:r w:rsidRPr="005E141D">
        <w:rPr>
          <w:sz w:val="25"/>
          <w:szCs w:val="25"/>
        </w:rPr>
        <w:t xml:space="preserve"> </w:t>
      </w:r>
      <w:r w:rsidR="00AF6620">
        <w:rPr>
          <w:sz w:val="25"/>
          <w:szCs w:val="25"/>
        </w:rPr>
        <w:t xml:space="preserve">                </w:t>
      </w:r>
      <w:r w:rsidRPr="005E141D">
        <w:rPr>
          <w:sz w:val="25"/>
          <w:szCs w:val="25"/>
        </w:rPr>
        <w:t>ЗАЯВЛЕНИЙ РАБОТНИКОВ в комиссию по трудовым спорам</w:t>
      </w:r>
    </w:p>
    <w:p w:rsidR="004B741D" w:rsidRPr="005E141D" w:rsidRDefault="004B741D" w:rsidP="004B741D">
      <w:pPr>
        <w:pStyle w:val="aff1"/>
        <w:ind w:left="142"/>
        <w:contextualSpacing/>
        <w:rPr>
          <w:sz w:val="25"/>
          <w:szCs w:val="25"/>
        </w:rPr>
      </w:pPr>
    </w:p>
    <w:p w:rsidR="004B741D" w:rsidRPr="005E141D" w:rsidRDefault="004B741D" w:rsidP="004B741D">
      <w:pPr>
        <w:pStyle w:val="aff1"/>
        <w:ind w:left="142"/>
        <w:contextualSpacing/>
        <w:rPr>
          <w:bCs/>
          <w:sz w:val="25"/>
          <w:szCs w:val="25"/>
        </w:rPr>
      </w:pPr>
      <w:r w:rsidRPr="005E141D">
        <w:rPr>
          <w:bCs/>
          <w:sz w:val="25"/>
          <w:szCs w:val="25"/>
        </w:rPr>
        <w:t>___________________________________________________________________________</w:t>
      </w:r>
    </w:p>
    <w:p w:rsidR="004B741D" w:rsidRPr="005E141D" w:rsidRDefault="004B741D" w:rsidP="004B741D">
      <w:pPr>
        <w:pStyle w:val="aff1"/>
        <w:ind w:left="142"/>
        <w:contextualSpacing/>
        <w:rPr>
          <w:sz w:val="25"/>
          <w:szCs w:val="25"/>
        </w:rPr>
      </w:pPr>
      <w:r w:rsidRPr="005E141D">
        <w:rPr>
          <w:bCs/>
          <w:sz w:val="25"/>
          <w:szCs w:val="25"/>
        </w:rPr>
        <w:t>_____________________________________________________________________________</w:t>
      </w:r>
    </w:p>
    <w:p w:rsidR="004B741D" w:rsidRPr="005E141D" w:rsidRDefault="004B741D" w:rsidP="004B741D">
      <w:pPr>
        <w:pStyle w:val="aff1"/>
        <w:ind w:left="142"/>
        <w:contextualSpacing/>
        <w:rPr>
          <w:vertAlign w:val="superscript"/>
        </w:rPr>
      </w:pPr>
      <w:r w:rsidRPr="005E141D">
        <w:rPr>
          <w:vertAlign w:val="superscript"/>
        </w:rPr>
        <w:t>Название образовательного учреждения, рабочего подразделения</w:t>
      </w:r>
    </w:p>
    <w:p w:rsidR="004B741D" w:rsidRPr="005E141D" w:rsidRDefault="004B741D" w:rsidP="004B741D">
      <w:pPr>
        <w:pStyle w:val="aff1"/>
        <w:ind w:left="142"/>
        <w:contextualSpacing/>
        <w:rPr>
          <w:vertAlign w:val="superscript"/>
        </w:rPr>
      </w:pP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878"/>
        <w:gridCol w:w="681"/>
      </w:tblGrid>
      <w:tr w:rsidR="004B741D" w:rsidRPr="005E141D" w:rsidTr="004B741D">
        <w:trPr>
          <w:cantSplit/>
          <w:trHeight w:val="459"/>
        </w:trPr>
        <w:tc>
          <w:tcPr>
            <w:tcW w:w="431" w:type="dxa"/>
            <w:vMerge w:val="restart"/>
            <w:shd w:val="clear" w:color="auto" w:fill="auto"/>
          </w:tcPr>
          <w:p w:rsidR="004B741D" w:rsidRPr="005E141D" w:rsidRDefault="004B741D" w:rsidP="004B741D">
            <w:pPr>
              <w:pStyle w:val="af1"/>
              <w:spacing w:before="0" w:after="0"/>
              <w:ind w:firstLine="142"/>
              <w:jc w:val="both"/>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 п/п</w:t>
            </w:r>
          </w:p>
        </w:tc>
        <w:tc>
          <w:tcPr>
            <w:tcW w:w="528" w:type="dxa"/>
            <w:vMerge w:val="restart"/>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Дата  подачи заявления</w:t>
            </w:r>
          </w:p>
        </w:tc>
        <w:tc>
          <w:tcPr>
            <w:tcW w:w="567" w:type="dxa"/>
            <w:vMerge w:val="restart"/>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Ф.И.О. работника</w:t>
            </w:r>
          </w:p>
        </w:tc>
        <w:tc>
          <w:tcPr>
            <w:tcW w:w="567" w:type="dxa"/>
            <w:vMerge w:val="restart"/>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Существо спора</w:t>
            </w:r>
          </w:p>
        </w:tc>
        <w:tc>
          <w:tcPr>
            <w:tcW w:w="425" w:type="dxa"/>
            <w:vMerge w:val="restart"/>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Существо решения</w:t>
            </w:r>
          </w:p>
        </w:tc>
        <w:tc>
          <w:tcPr>
            <w:tcW w:w="425" w:type="dxa"/>
            <w:vMerge w:val="restart"/>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Дата решения КТС</w:t>
            </w:r>
          </w:p>
        </w:tc>
        <w:tc>
          <w:tcPr>
            <w:tcW w:w="1701" w:type="dxa"/>
            <w:gridSpan w:val="4"/>
            <w:shd w:val="clear" w:color="auto" w:fill="auto"/>
          </w:tcPr>
          <w:p w:rsidR="004B741D" w:rsidRPr="005E141D" w:rsidRDefault="004B741D" w:rsidP="004B741D">
            <w:pPr>
              <w:pStyle w:val="af1"/>
              <w:spacing w:before="0" w:after="0"/>
              <w:ind w:firstLine="142"/>
              <w:jc w:val="both"/>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Выдача копии решения КТС</w:t>
            </w:r>
          </w:p>
        </w:tc>
        <w:tc>
          <w:tcPr>
            <w:tcW w:w="425" w:type="dxa"/>
            <w:vMerge w:val="restart"/>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Дата исполнения решения</w:t>
            </w:r>
          </w:p>
        </w:tc>
        <w:tc>
          <w:tcPr>
            <w:tcW w:w="1137" w:type="dxa"/>
            <w:gridSpan w:val="2"/>
            <w:vMerge w:val="restart"/>
            <w:shd w:val="clear" w:color="auto" w:fill="auto"/>
          </w:tcPr>
          <w:p w:rsidR="004B741D" w:rsidRPr="005E141D" w:rsidRDefault="004B741D" w:rsidP="004B741D">
            <w:pPr>
              <w:pStyle w:val="af1"/>
              <w:spacing w:before="0" w:after="0"/>
              <w:ind w:firstLine="142"/>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rsidR="004B741D" w:rsidRPr="005E141D" w:rsidRDefault="004B741D" w:rsidP="004B741D">
            <w:pPr>
              <w:pStyle w:val="af1"/>
              <w:spacing w:before="0" w:after="0"/>
              <w:ind w:firstLine="142"/>
              <w:jc w:val="both"/>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rsidR="004B741D" w:rsidRPr="005E141D" w:rsidRDefault="004B741D" w:rsidP="004B741D">
            <w:pPr>
              <w:pStyle w:val="af1"/>
              <w:spacing w:before="0" w:after="0"/>
              <w:ind w:firstLine="142"/>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Продление срока обращения к судебному исполнителю</w:t>
            </w:r>
          </w:p>
        </w:tc>
      </w:tr>
      <w:tr w:rsidR="004B741D" w:rsidRPr="005E141D" w:rsidTr="004B741D">
        <w:trPr>
          <w:cantSplit/>
          <w:trHeight w:val="1134"/>
        </w:trPr>
        <w:tc>
          <w:tcPr>
            <w:tcW w:w="431" w:type="dxa"/>
            <w:vMerge/>
            <w:shd w:val="clear" w:color="auto" w:fill="auto"/>
          </w:tcPr>
          <w:p w:rsidR="004B741D" w:rsidRPr="005E141D" w:rsidRDefault="004B741D" w:rsidP="004B741D">
            <w:pPr>
              <w:pStyle w:val="af1"/>
              <w:spacing w:before="0" w:after="0"/>
              <w:ind w:firstLine="142"/>
              <w:jc w:val="both"/>
              <w:rPr>
                <w:rFonts w:ascii="Times New Roman" w:hAnsi="Times New Roman" w:cs="Times New Roman"/>
                <w:b/>
                <w:sz w:val="25"/>
                <w:szCs w:val="25"/>
                <w:vertAlign w:val="superscript"/>
              </w:rPr>
            </w:pPr>
          </w:p>
        </w:tc>
        <w:tc>
          <w:tcPr>
            <w:tcW w:w="528" w:type="dxa"/>
            <w:vMerge/>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p>
        </w:tc>
        <w:tc>
          <w:tcPr>
            <w:tcW w:w="567" w:type="dxa"/>
            <w:vMerge/>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p>
        </w:tc>
        <w:tc>
          <w:tcPr>
            <w:tcW w:w="567" w:type="dxa"/>
            <w:vMerge/>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p>
        </w:tc>
        <w:tc>
          <w:tcPr>
            <w:tcW w:w="425" w:type="dxa"/>
            <w:vMerge/>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p>
        </w:tc>
        <w:tc>
          <w:tcPr>
            <w:tcW w:w="425" w:type="dxa"/>
            <w:vMerge/>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p>
        </w:tc>
        <w:tc>
          <w:tcPr>
            <w:tcW w:w="850" w:type="dxa"/>
            <w:gridSpan w:val="2"/>
            <w:shd w:val="clear" w:color="auto" w:fill="auto"/>
          </w:tcPr>
          <w:p w:rsidR="004B741D" w:rsidRPr="005E141D" w:rsidRDefault="004B741D" w:rsidP="004B741D">
            <w:pPr>
              <w:pStyle w:val="af1"/>
              <w:spacing w:before="0" w:after="0"/>
              <w:ind w:firstLine="142"/>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Руководителю ОУ</w:t>
            </w:r>
          </w:p>
        </w:tc>
        <w:tc>
          <w:tcPr>
            <w:tcW w:w="851" w:type="dxa"/>
            <w:gridSpan w:val="2"/>
            <w:shd w:val="clear" w:color="auto" w:fill="auto"/>
          </w:tcPr>
          <w:p w:rsidR="004B741D" w:rsidRPr="005E141D" w:rsidRDefault="004B741D" w:rsidP="004B741D">
            <w:pPr>
              <w:pStyle w:val="af1"/>
              <w:spacing w:before="0" w:after="0"/>
              <w:ind w:firstLine="142"/>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Работнику</w:t>
            </w:r>
          </w:p>
          <w:p w:rsidR="004B741D" w:rsidRPr="005E141D" w:rsidRDefault="004B741D" w:rsidP="004B741D">
            <w:pPr>
              <w:ind w:firstLine="142"/>
              <w:jc w:val="center"/>
            </w:pPr>
          </w:p>
        </w:tc>
        <w:tc>
          <w:tcPr>
            <w:tcW w:w="425" w:type="dxa"/>
            <w:vMerge/>
            <w:shd w:val="clear" w:color="auto" w:fill="auto"/>
          </w:tcPr>
          <w:p w:rsidR="004B741D" w:rsidRPr="005E141D" w:rsidRDefault="004B741D" w:rsidP="004B741D">
            <w:pPr>
              <w:pStyle w:val="af1"/>
              <w:spacing w:before="0" w:after="0"/>
              <w:ind w:firstLine="142"/>
              <w:jc w:val="both"/>
              <w:rPr>
                <w:rFonts w:ascii="Times New Roman" w:hAnsi="Times New Roman" w:cs="Times New Roman"/>
                <w:b/>
                <w:sz w:val="25"/>
                <w:szCs w:val="25"/>
                <w:vertAlign w:val="superscript"/>
              </w:rPr>
            </w:pPr>
          </w:p>
        </w:tc>
        <w:tc>
          <w:tcPr>
            <w:tcW w:w="1137" w:type="dxa"/>
            <w:gridSpan w:val="2"/>
            <w:vMerge/>
            <w:shd w:val="clear" w:color="auto" w:fill="auto"/>
          </w:tcPr>
          <w:p w:rsidR="004B741D" w:rsidRPr="005E141D" w:rsidRDefault="004B741D" w:rsidP="004B741D">
            <w:pPr>
              <w:pStyle w:val="af1"/>
              <w:spacing w:before="0" w:after="0"/>
              <w:ind w:firstLine="142"/>
              <w:jc w:val="both"/>
              <w:rPr>
                <w:rFonts w:ascii="Times New Roman" w:hAnsi="Times New Roman" w:cs="Times New Roman"/>
                <w:b/>
                <w:sz w:val="25"/>
                <w:szCs w:val="25"/>
                <w:vertAlign w:val="superscript"/>
              </w:rPr>
            </w:pPr>
          </w:p>
        </w:tc>
        <w:tc>
          <w:tcPr>
            <w:tcW w:w="1134" w:type="dxa"/>
            <w:gridSpan w:val="2"/>
            <w:vMerge/>
            <w:shd w:val="clear" w:color="auto" w:fill="auto"/>
          </w:tcPr>
          <w:p w:rsidR="004B741D" w:rsidRPr="005E141D" w:rsidRDefault="004B741D" w:rsidP="004B741D">
            <w:pPr>
              <w:pStyle w:val="af1"/>
              <w:spacing w:before="0" w:after="0"/>
              <w:ind w:firstLine="142"/>
              <w:jc w:val="both"/>
              <w:rPr>
                <w:rFonts w:ascii="Times New Roman" w:hAnsi="Times New Roman" w:cs="Times New Roman"/>
                <w:b/>
                <w:sz w:val="25"/>
                <w:szCs w:val="25"/>
                <w:vertAlign w:val="superscript"/>
              </w:rPr>
            </w:pPr>
          </w:p>
        </w:tc>
        <w:tc>
          <w:tcPr>
            <w:tcW w:w="709" w:type="dxa"/>
            <w:tcBorders>
              <w:top w:val="single" w:sz="4" w:space="0" w:color="auto"/>
            </w:tcBorders>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Дата обращения работника в КТС</w:t>
            </w:r>
          </w:p>
        </w:tc>
        <w:tc>
          <w:tcPr>
            <w:tcW w:w="567" w:type="dxa"/>
            <w:tcBorders>
              <w:top w:val="single" w:sz="4" w:space="0" w:color="auto"/>
            </w:tcBorders>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Дата рассмотрения спора</w:t>
            </w:r>
          </w:p>
        </w:tc>
        <w:tc>
          <w:tcPr>
            <w:tcW w:w="1559" w:type="dxa"/>
            <w:gridSpan w:val="2"/>
            <w:tcBorders>
              <w:top w:val="single" w:sz="4" w:space="0" w:color="auto"/>
            </w:tcBorders>
            <w:shd w:val="clear" w:color="auto" w:fill="auto"/>
          </w:tcPr>
          <w:p w:rsidR="004B741D" w:rsidRPr="005E141D" w:rsidRDefault="004B741D" w:rsidP="004B741D">
            <w:pPr>
              <w:pStyle w:val="af1"/>
              <w:spacing w:before="0" w:after="0"/>
              <w:ind w:firstLine="142"/>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Решение КТС</w:t>
            </w:r>
          </w:p>
        </w:tc>
      </w:tr>
      <w:tr w:rsidR="004B741D" w:rsidRPr="005E141D" w:rsidTr="004B741D">
        <w:trPr>
          <w:cantSplit/>
          <w:trHeight w:val="1134"/>
        </w:trPr>
        <w:tc>
          <w:tcPr>
            <w:tcW w:w="431" w:type="dxa"/>
            <w:vMerge/>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p>
        </w:tc>
        <w:tc>
          <w:tcPr>
            <w:tcW w:w="528" w:type="dxa"/>
            <w:vMerge/>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p>
        </w:tc>
        <w:tc>
          <w:tcPr>
            <w:tcW w:w="567" w:type="dxa"/>
            <w:vMerge/>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p>
        </w:tc>
        <w:tc>
          <w:tcPr>
            <w:tcW w:w="567" w:type="dxa"/>
            <w:vMerge/>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p>
        </w:tc>
        <w:tc>
          <w:tcPr>
            <w:tcW w:w="425" w:type="dxa"/>
            <w:vMerge/>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p>
        </w:tc>
        <w:tc>
          <w:tcPr>
            <w:tcW w:w="425" w:type="dxa"/>
            <w:vMerge/>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p>
        </w:tc>
        <w:tc>
          <w:tcPr>
            <w:tcW w:w="426" w:type="dxa"/>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дата</w:t>
            </w:r>
          </w:p>
          <w:p w:rsidR="004B741D" w:rsidRPr="005E141D" w:rsidRDefault="004B741D" w:rsidP="004B741D">
            <w:pPr>
              <w:ind w:right="113" w:firstLine="142"/>
            </w:pPr>
          </w:p>
        </w:tc>
        <w:tc>
          <w:tcPr>
            <w:tcW w:w="424" w:type="dxa"/>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расписка</w:t>
            </w:r>
          </w:p>
        </w:tc>
        <w:tc>
          <w:tcPr>
            <w:tcW w:w="425" w:type="dxa"/>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дата</w:t>
            </w:r>
          </w:p>
        </w:tc>
        <w:tc>
          <w:tcPr>
            <w:tcW w:w="426" w:type="dxa"/>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расписка</w:t>
            </w:r>
          </w:p>
        </w:tc>
        <w:tc>
          <w:tcPr>
            <w:tcW w:w="425" w:type="dxa"/>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p>
        </w:tc>
        <w:tc>
          <w:tcPr>
            <w:tcW w:w="570" w:type="dxa"/>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дата</w:t>
            </w:r>
          </w:p>
        </w:tc>
        <w:tc>
          <w:tcPr>
            <w:tcW w:w="567" w:type="dxa"/>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расписка</w:t>
            </w:r>
          </w:p>
        </w:tc>
        <w:tc>
          <w:tcPr>
            <w:tcW w:w="567" w:type="dxa"/>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дата</w:t>
            </w:r>
          </w:p>
        </w:tc>
        <w:tc>
          <w:tcPr>
            <w:tcW w:w="567" w:type="dxa"/>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расписка</w:t>
            </w:r>
          </w:p>
        </w:tc>
        <w:tc>
          <w:tcPr>
            <w:tcW w:w="709" w:type="dxa"/>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p>
        </w:tc>
        <w:tc>
          <w:tcPr>
            <w:tcW w:w="567" w:type="dxa"/>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p>
        </w:tc>
        <w:tc>
          <w:tcPr>
            <w:tcW w:w="878" w:type="dxa"/>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Срок продлен</w:t>
            </w:r>
          </w:p>
        </w:tc>
        <w:tc>
          <w:tcPr>
            <w:tcW w:w="681" w:type="dxa"/>
            <w:shd w:val="clear" w:color="auto" w:fill="auto"/>
            <w:textDirection w:val="btLr"/>
          </w:tcPr>
          <w:p w:rsidR="004B741D" w:rsidRPr="005E141D" w:rsidRDefault="004B741D" w:rsidP="004B741D">
            <w:pPr>
              <w:pStyle w:val="af1"/>
              <w:spacing w:before="0" w:after="0"/>
              <w:ind w:right="113" w:firstLine="142"/>
              <w:jc w:val="both"/>
              <w:rPr>
                <w:rFonts w:ascii="Times New Roman" w:hAnsi="Times New Roman" w:cs="Times New Roman"/>
                <w:b/>
                <w:sz w:val="25"/>
                <w:szCs w:val="25"/>
                <w:vertAlign w:val="superscript"/>
              </w:rPr>
            </w:pPr>
            <w:r w:rsidRPr="005E141D">
              <w:rPr>
                <w:rFonts w:ascii="Times New Roman" w:hAnsi="Times New Roman" w:cs="Times New Roman"/>
                <w:sz w:val="25"/>
                <w:szCs w:val="25"/>
                <w:vertAlign w:val="superscript"/>
              </w:rPr>
              <w:t>Срок не продлен</w:t>
            </w:r>
          </w:p>
        </w:tc>
      </w:tr>
      <w:tr w:rsidR="004B741D" w:rsidRPr="005E141D" w:rsidTr="004B741D">
        <w:tc>
          <w:tcPr>
            <w:tcW w:w="431"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22"/>
                <w:szCs w:val="22"/>
                <w:vertAlign w:val="superscript"/>
              </w:rPr>
            </w:pPr>
            <w:r w:rsidRPr="005E141D">
              <w:rPr>
                <w:rFonts w:ascii="Times New Roman" w:hAnsi="Times New Roman" w:cs="Times New Roman"/>
                <w:sz w:val="22"/>
                <w:szCs w:val="22"/>
                <w:vertAlign w:val="superscript"/>
              </w:rPr>
              <w:t>1</w:t>
            </w:r>
          </w:p>
        </w:tc>
        <w:tc>
          <w:tcPr>
            <w:tcW w:w="528"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22"/>
                <w:szCs w:val="22"/>
                <w:vertAlign w:val="superscript"/>
              </w:rPr>
            </w:pPr>
            <w:r w:rsidRPr="005E141D">
              <w:rPr>
                <w:rFonts w:ascii="Times New Roman" w:hAnsi="Times New Roman" w:cs="Times New Roman"/>
                <w:sz w:val="22"/>
                <w:szCs w:val="22"/>
                <w:vertAlign w:val="superscript"/>
              </w:rPr>
              <w:t>2</w:t>
            </w:r>
          </w:p>
        </w:tc>
        <w:tc>
          <w:tcPr>
            <w:tcW w:w="567"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22"/>
                <w:szCs w:val="22"/>
                <w:vertAlign w:val="superscript"/>
              </w:rPr>
            </w:pPr>
            <w:r w:rsidRPr="005E141D">
              <w:rPr>
                <w:rFonts w:ascii="Times New Roman" w:hAnsi="Times New Roman" w:cs="Times New Roman"/>
                <w:sz w:val="22"/>
                <w:szCs w:val="22"/>
                <w:vertAlign w:val="superscript"/>
              </w:rPr>
              <w:t>3</w:t>
            </w:r>
          </w:p>
        </w:tc>
        <w:tc>
          <w:tcPr>
            <w:tcW w:w="567"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22"/>
                <w:szCs w:val="22"/>
                <w:vertAlign w:val="superscript"/>
              </w:rPr>
            </w:pPr>
            <w:r w:rsidRPr="005E141D">
              <w:rPr>
                <w:rFonts w:ascii="Times New Roman" w:hAnsi="Times New Roman" w:cs="Times New Roman"/>
                <w:sz w:val="22"/>
                <w:szCs w:val="22"/>
                <w:vertAlign w:val="superscript"/>
              </w:rPr>
              <w:t>4</w:t>
            </w:r>
          </w:p>
        </w:tc>
        <w:tc>
          <w:tcPr>
            <w:tcW w:w="425"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22"/>
                <w:szCs w:val="22"/>
                <w:vertAlign w:val="superscript"/>
              </w:rPr>
            </w:pPr>
            <w:r w:rsidRPr="005E141D">
              <w:rPr>
                <w:rFonts w:ascii="Times New Roman" w:hAnsi="Times New Roman" w:cs="Times New Roman"/>
                <w:sz w:val="22"/>
                <w:szCs w:val="22"/>
                <w:vertAlign w:val="superscript"/>
              </w:rPr>
              <w:t>5</w:t>
            </w:r>
          </w:p>
        </w:tc>
        <w:tc>
          <w:tcPr>
            <w:tcW w:w="425"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22"/>
                <w:szCs w:val="22"/>
                <w:vertAlign w:val="superscript"/>
              </w:rPr>
            </w:pPr>
            <w:r w:rsidRPr="005E141D">
              <w:rPr>
                <w:rFonts w:ascii="Times New Roman" w:hAnsi="Times New Roman" w:cs="Times New Roman"/>
                <w:sz w:val="22"/>
                <w:szCs w:val="22"/>
                <w:vertAlign w:val="superscript"/>
              </w:rPr>
              <w:t>6</w:t>
            </w:r>
          </w:p>
        </w:tc>
        <w:tc>
          <w:tcPr>
            <w:tcW w:w="426"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22"/>
                <w:szCs w:val="22"/>
                <w:vertAlign w:val="superscript"/>
              </w:rPr>
            </w:pPr>
            <w:r w:rsidRPr="005E141D">
              <w:rPr>
                <w:rFonts w:ascii="Times New Roman" w:hAnsi="Times New Roman" w:cs="Times New Roman"/>
                <w:sz w:val="22"/>
                <w:szCs w:val="22"/>
                <w:vertAlign w:val="superscript"/>
              </w:rPr>
              <w:t>7</w:t>
            </w:r>
          </w:p>
        </w:tc>
        <w:tc>
          <w:tcPr>
            <w:tcW w:w="424"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22"/>
                <w:szCs w:val="22"/>
                <w:vertAlign w:val="superscript"/>
              </w:rPr>
            </w:pPr>
            <w:r w:rsidRPr="005E141D">
              <w:rPr>
                <w:rFonts w:ascii="Times New Roman" w:hAnsi="Times New Roman" w:cs="Times New Roman"/>
                <w:sz w:val="22"/>
                <w:szCs w:val="22"/>
                <w:vertAlign w:val="superscript"/>
              </w:rPr>
              <w:t>8</w:t>
            </w:r>
          </w:p>
        </w:tc>
        <w:tc>
          <w:tcPr>
            <w:tcW w:w="425"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22"/>
                <w:szCs w:val="22"/>
                <w:vertAlign w:val="superscript"/>
              </w:rPr>
            </w:pPr>
            <w:r w:rsidRPr="005E141D">
              <w:rPr>
                <w:rFonts w:ascii="Times New Roman" w:hAnsi="Times New Roman" w:cs="Times New Roman"/>
                <w:sz w:val="22"/>
                <w:szCs w:val="22"/>
                <w:vertAlign w:val="superscript"/>
              </w:rPr>
              <w:t>9</w:t>
            </w:r>
          </w:p>
        </w:tc>
        <w:tc>
          <w:tcPr>
            <w:tcW w:w="426"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22"/>
                <w:szCs w:val="22"/>
                <w:vertAlign w:val="superscript"/>
              </w:rPr>
            </w:pPr>
            <w:r w:rsidRPr="005E141D">
              <w:rPr>
                <w:rFonts w:ascii="Times New Roman" w:hAnsi="Times New Roman" w:cs="Times New Roman"/>
                <w:sz w:val="22"/>
                <w:szCs w:val="22"/>
                <w:vertAlign w:val="superscript"/>
              </w:rPr>
              <w:t>10</w:t>
            </w:r>
          </w:p>
        </w:tc>
        <w:tc>
          <w:tcPr>
            <w:tcW w:w="425"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22"/>
                <w:szCs w:val="22"/>
                <w:vertAlign w:val="superscript"/>
              </w:rPr>
            </w:pPr>
            <w:r w:rsidRPr="005E141D">
              <w:rPr>
                <w:rFonts w:ascii="Times New Roman" w:hAnsi="Times New Roman" w:cs="Times New Roman"/>
                <w:sz w:val="22"/>
                <w:szCs w:val="22"/>
                <w:vertAlign w:val="superscript"/>
              </w:rPr>
              <w:t>11</w:t>
            </w:r>
          </w:p>
        </w:tc>
        <w:tc>
          <w:tcPr>
            <w:tcW w:w="570"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22"/>
                <w:szCs w:val="22"/>
                <w:vertAlign w:val="superscript"/>
              </w:rPr>
            </w:pPr>
            <w:r w:rsidRPr="005E141D">
              <w:rPr>
                <w:rFonts w:ascii="Times New Roman" w:hAnsi="Times New Roman" w:cs="Times New Roman"/>
                <w:sz w:val="22"/>
                <w:szCs w:val="22"/>
                <w:vertAlign w:val="superscript"/>
              </w:rPr>
              <w:t>12</w:t>
            </w:r>
          </w:p>
        </w:tc>
        <w:tc>
          <w:tcPr>
            <w:tcW w:w="567"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22"/>
                <w:szCs w:val="22"/>
                <w:vertAlign w:val="superscript"/>
              </w:rPr>
            </w:pPr>
            <w:r w:rsidRPr="005E141D">
              <w:rPr>
                <w:rFonts w:ascii="Times New Roman" w:hAnsi="Times New Roman" w:cs="Times New Roman"/>
                <w:sz w:val="22"/>
                <w:szCs w:val="22"/>
                <w:vertAlign w:val="superscript"/>
              </w:rPr>
              <w:t>13</w:t>
            </w:r>
          </w:p>
        </w:tc>
        <w:tc>
          <w:tcPr>
            <w:tcW w:w="567"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22"/>
                <w:szCs w:val="22"/>
                <w:vertAlign w:val="superscript"/>
              </w:rPr>
            </w:pPr>
            <w:r w:rsidRPr="005E141D">
              <w:rPr>
                <w:rFonts w:ascii="Times New Roman" w:hAnsi="Times New Roman" w:cs="Times New Roman"/>
                <w:sz w:val="22"/>
                <w:szCs w:val="22"/>
                <w:vertAlign w:val="superscript"/>
              </w:rPr>
              <w:t>14</w:t>
            </w:r>
          </w:p>
        </w:tc>
        <w:tc>
          <w:tcPr>
            <w:tcW w:w="567"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22"/>
                <w:szCs w:val="22"/>
                <w:vertAlign w:val="superscript"/>
              </w:rPr>
            </w:pPr>
            <w:r w:rsidRPr="005E141D">
              <w:rPr>
                <w:rFonts w:ascii="Times New Roman" w:hAnsi="Times New Roman" w:cs="Times New Roman"/>
                <w:sz w:val="22"/>
                <w:szCs w:val="22"/>
                <w:vertAlign w:val="superscript"/>
              </w:rPr>
              <w:t>15</w:t>
            </w:r>
          </w:p>
        </w:tc>
        <w:tc>
          <w:tcPr>
            <w:tcW w:w="709"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22"/>
                <w:szCs w:val="22"/>
                <w:vertAlign w:val="superscript"/>
              </w:rPr>
            </w:pPr>
            <w:r w:rsidRPr="005E141D">
              <w:rPr>
                <w:rFonts w:ascii="Times New Roman" w:hAnsi="Times New Roman" w:cs="Times New Roman"/>
                <w:sz w:val="22"/>
                <w:szCs w:val="22"/>
                <w:vertAlign w:val="superscript"/>
              </w:rPr>
              <w:t>16</w:t>
            </w:r>
          </w:p>
        </w:tc>
        <w:tc>
          <w:tcPr>
            <w:tcW w:w="567"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22"/>
                <w:szCs w:val="22"/>
                <w:vertAlign w:val="superscript"/>
              </w:rPr>
            </w:pPr>
            <w:r w:rsidRPr="005E141D">
              <w:rPr>
                <w:rFonts w:ascii="Times New Roman" w:hAnsi="Times New Roman" w:cs="Times New Roman"/>
                <w:sz w:val="22"/>
                <w:szCs w:val="22"/>
                <w:vertAlign w:val="superscript"/>
              </w:rPr>
              <w:t>17</w:t>
            </w:r>
          </w:p>
        </w:tc>
        <w:tc>
          <w:tcPr>
            <w:tcW w:w="878"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22"/>
                <w:szCs w:val="22"/>
                <w:vertAlign w:val="superscript"/>
              </w:rPr>
            </w:pPr>
            <w:r w:rsidRPr="005E141D">
              <w:rPr>
                <w:rFonts w:ascii="Times New Roman" w:hAnsi="Times New Roman" w:cs="Times New Roman"/>
                <w:sz w:val="22"/>
                <w:szCs w:val="22"/>
                <w:vertAlign w:val="superscript"/>
              </w:rPr>
              <w:t>18</w:t>
            </w:r>
          </w:p>
        </w:tc>
        <w:tc>
          <w:tcPr>
            <w:tcW w:w="681"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22"/>
                <w:szCs w:val="22"/>
                <w:vertAlign w:val="superscript"/>
              </w:rPr>
            </w:pPr>
            <w:r w:rsidRPr="005E141D">
              <w:rPr>
                <w:rFonts w:ascii="Times New Roman" w:hAnsi="Times New Roman" w:cs="Times New Roman"/>
                <w:sz w:val="22"/>
                <w:szCs w:val="22"/>
                <w:vertAlign w:val="superscript"/>
              </w:rPr>
              <w:t>19</w:t>
            </w:r>
          </w:p>
        </w:tc>
      </w:tr>
      <w:tr w:rsidR="004B741D" w:rsidRPr="005E141D" w:rsidTr="004B741D">
        <w:tc>
          <w:tcPr>
            <w:tcW w:w="431"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10"/>
                <w:szCs w:val="10"/>
                <w:vertAlign w:val="superscript"/>
              </w:rPr>
            </w:pPr>
          </w:p>
        </w:tc>
        <w:tc>
          <w:tcPr>
            <w:tcW w:w="528"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10"/>
                <w:szCs w:val="10"/>
                <w:vertAlign w:val="superscript"/>
              </w:rPr>
            </w:pPr>
          </w:p>
        </w:tc>
        <w:tc>
          <w:tcPr>
            <w:tcW w:w="567"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10"/>
                <w:szCs w:val="10"/>
                <w:vertAlign w:val="superscript"/>
              </w:rPr>
            </w:pPr>
          </w:p>
        </w:tc>
        <w:tc>
          <w:tcPr>
            <w:tcW w:w="567"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10"/>
                <w:szCs w:val="10"/>
                <w:vertAlign w:val="superscript"/>
              </w:rPr>
            </w:pPr>
          </w:p>
        </w:tc>
        <w:tc>
          <w:tcPr>
            <w:tcW w:w="425"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10"/>
                <w:szCs w:val="10"/>
                <w:vertAlign w:val="superscript"/>
              </w:rPr>
            </w:pPr>
          </w:p>
        </w:tc>
        <w:tc>
          <w:tcPr>
            <w:tcW w:w="425"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10"/>
                <w:szCs w:val="10"/>
                <w:vertAlign w:val="superscript"/>
              </w:rPr>
            </w:pPr>
          </w:p>
        </w:tc>
        <w:tc>
          <w:tcPr>
            <w:tcW w:w="426"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10"/>
                <w:szCs w:val="10"/>
                <w:vertAlign w:val="superscript"/>
              </w:rPr>
            </w:pPr>
          </w:p>
        </w:tc>
        <w:tc>
          <w:tcPr>
            <w:tcW w:w="424"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10"/>
                <w:szCs w:val="10"/>
                <w:vertAlign w:val="superscript"/>
              </w:rPr>
            </w:pPr>
          </w:p>
        </w:tc>
        <w:tc>
          <w:tcPr>
            <w:tcW w:w="425"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10"/>
                <w:szCs w:val="10"/>
                <w:vertAlign w:val="superscript"/>
              </w:rPr>
            </w:pPr>
          </w:p>
        </w:tc>
        <w:tc>
          <w:tcPr>
            <w:tcW w:w="426"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10"/>
                <w:szCs w:val="10"/>
                <w:vertAlign w:val="superscript"/>
              </w:rPr>
            </w:pPr>
          </w:p>
        </w:tc>
        <w:tc>
          <w:tcPr>
            <w:tcW w:w="425"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10"/>
                <w:szCs w:val="10"/>
                <w:vertAlign w:val="superscript"/>
              </w:rPr>
            </w:pPr>
          </w:p>
        </w:tc>
        <w:tc>
          <w:tcPr>
            <w:tcW w:w="570"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10"/>
                <w:szCs w:val="10"/>
                <w:vertAlign w:val="superscript"/>
              </w:rPr>
            </w:pPr>
          </w:p>
        </w:tc>
        <w:tc>
          <w:tcPr>
            <w:tcW w:w="567"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10"/>
                <w:szCs w:val="10"/>
                <w:vertAlign w:val="superscript"/>
              </w:rPr>
            </w:pPr>
          </w:p>
        </w:tc>
        <w:tc>
          <w:tcPr>
            <w:tcW w:w="567"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10"/>
                <w:szCs w:val="10"/>
                <w:vertAlign w:val="superscript"/>
              </w:rPr>
            </w:pPr>
          </w:p>
        </w:tc>
        <w:tc>
          <w:tcPr>
            <w:tcW w:w="567"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10"/>
                <w:szCs w:val="10"/>
                <w:vertAlign w:val="superscript"/>
              </w:rPr>
            </w:pPr>
          </w:p>
        </w:tc>
        <w:tc>
          <w:tcPr>
            <w:tcW w:w="709"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10"/>
                <w:szCs w:val="10"/>
                <w:vertAlign w:val="superscript"/>
              </w:rPr>
            </w:pPr>
          </w:p>
        </w:tc>
        <w:tc>
          <w:tcPr>
            <w:tcW w:w="567"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10"/>
                <w:szCs w:val="10"/>
                <w:vertAlign w:val="superscript"/>
              </w:rPr>
            </w:pPr>
          </w:p>
        </w:tc>
        <w:tc>
          <w:tcPr>
            <w:tcW w:w="878"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10"/>
                <w:szCs w:val="10"/>
                <w:vertAlign w:val="superscript"/>
              </w:rPr>
            </w:pPr>
          </w:p>
        </w:tc>
        <w:tc>
          <w:tcPr>
            <w:tcW w:w="681" w:type="dxa"/>
            <w:shd w:val="clear" w:color="auto" w:fill="auto"/>
          </w:tcPr>
          <w:p w:rsidR="004B741D" w:rsidRPr="005E141D" w:rsidRDefault="004B741D" w:rsidP="004B741D">
            <w:pPr>
              <w:pStyle w:val="af1"/>
              <w:spacing w:before="0" w:after="0"/>
              <w:ind w:firstLine="142"/>
              <w:jc w:val="both"/>
              <w:rPr>
                <w:rFonts w:ascii="Times New Roman" w:hAnsi="Times New Roman" w:cs="Times New Roman"/>
                <w:sz w:val="10"/>
                <w:szCs w:val="10"/>
                <w:vertAlign w:val="superscript"/>
              </w:rPr>
            </w:pPr>
          </w:p>
        </w:tc>
      </w:tr>
    </w:tbl>
    <w:p w:rsidR="004B741D" w:rsidRPr="005E141D" w:rsidRDefault="004B741D" w:rsidP="004B741D">
      <w:pPr>
        <w:pStyle w:val="aff1"/>
        <w:ind w:left="0" w:firstLine="142"/>
      </w:pPr>
    </w:p>
    <w:p w:rsidR="004B741D" w:rsidRPr="005E141D" w:rsidRDefault="004B741D" w:rsidP="004B741D">
      <w:pPr>
        <w:pStyle w:val="aff1"/>
        <w:ind w:left="0" w:firstLine="142"/>
        <w:jc w:val="center"/>
        <w:rPr>
          <w:i/>
          <w:sz w:val="25"/>
          <w:szCs w:val="25"/>
        </w:rPr>
      </w:pPr>
      <w:r w:rsidRPr="005E141D">
        <w:rPr>
          <w:i/>
          <w:sz w:val="25"/>
          <w:szCs w:val="25"/>
        </w:rPr>
        <w:t>Приложение 2</w:t>
      </w:r>
    </w:p>
    <w:p w:rsidR="004B741D" w:rsidRPr="005E141D" w:rsidRDefault="004B741D" w:rsidP="004B741D">
      <w:pPr>
        <w:pStyle w:val="aff1"/>
        <w:ind w:left="0" w:firstLine="142"/>
        <w:rPr>
          <w:sz w:val="25"/>
          <w:szCs w:val="25"/>
        </w:rPr>
      </w:pPr>
    </w:p>
    <w:p w:rsidR="004B741D" w:rsidRPr="005E141D" w:rsidRDefault="004B741D" w:rsidP="004B741D">
      <w:pPr>
        <w:pStyle w:val="aff1"/>
        <w:ind w:left="142"/>
        <w:contextualSpacing/>
        <w:rPr>
          <w:sz w:val="25"/>
          <w:szCs w:val="25"/>
        </w:rPr>
      </w:pPr>
      <w:r w:rsidRPr="005E141D">
        <w:rPr>
          <w:sz w:val="25"/>
          <w:szCs w:val="25"/>
        </w:rPr>
        <w:t xml:space="preserve">                          ПРОТОКОЛ № ____  заседания КТС</w:t>
      </w:r>
    </w:p>
    <w:tbl>
      <w:tblPr>
        <w:tblW w:w="10320" w:type="dxa"/>
        <w:jc w:val="center"/>
        <w:tblLayout w:type="fixed"/>
        <w:tblLook w:val="01E0" w:firstRow="1" w:lastRow="1" w:firstColumn="1" w:lastColumn="1" w:noHBand="0" w:noVBand="0"/>
      </w:tblPr>
      <w:tblGrid>
        <w:gridCol w:w="1809"/>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2477"/>
      </w:tblGrid>
      <w:tr w:rsidR="004B741D" w:rsidRPr="005E141D" w:rsidTr="004B741D">
        <w:trPr>
          <w:trHeight w:val="395"/>
          <w:jc w:val="center"/>
        </w:trPr>
        <w:tc>
          <w:tcPr>
            <w:tcW w:w="10320" w:type="dxa"/>
            <w:gridSpan w:val="21"/>
          </w:tcPr>
          <w:p w:rsidR="004B741D" w:rsidRPr="005E141D" w:rsidRDefault="004B741D" w:rsidP="004B741D">
            <w:pPr>
              <w:ind w:firstLine="142"/>
              <w:rPr>
                <w:sz w:val="25"/>
                <w:szCs w:val="25"/>
              </w:rPr>
            </w:pPr>
            <w:r w:rsidRPr="005E141D">
              <w:rPr>
                <w:sz w:val="25"/>
                <w:szCs w:val="25"/>
              </w:rPr>
              <w:t>село (район)____________________________________ «____»____________202____ г.</w:t>
            </w:r>
          </w:p>
        </w:tc>
      </w:tr>
      <w:tr w:rsidR="004B741D" w:rsidRPr="005E141D" w:rsidTr="004B741D">
        <w:trPr>
          <w:trHeight w:val="284"/>
          <w:jc w:val="center"/>
        </w:trPr>
        <w:tc>
          <w:tcPr>
            <w:tcW w:w="10320" w:type="dxa"/>
            <w:gridSpan w:val="21"/>
            <w:tcBorders>
              <w:bottom w:val="single" w:sz="4" w:space="0" w:color="auto"/>
            </w:tcBorders>
          </w:tcPr>
          <w:p w:rsidR="004B741D" w:rsidRPr="005E141D" w:rsidRDefault="004B741D" w:rsidP="004B741D">
            <w:pPr>
              <w:ind w:firstLine="142"/>
              <w:jc w:val="center"/>
              <w:rPr>
                <w:bCs/>
                <w:sz w:val="25"/>
                <w:szCs w:val="25"/>
              </w:rPr>
            </w:pPr>
            <w:r w:rsidRPr="005E141D">
              <w:rPr>
                <w:bCs/>
                <w:i/>
                <w:sz w:val="25"/>
                <w:szCs w:val="25"/>
                <w:u w:val="single"/>
              </w:rPr>
              <w:t xml:space="preserve">  </w:t>
            </w:r>
          </w:p>
        </w:tc>
      </w:tr>
      <w:tr w:rsidR="004B741D" w:rsidRPr="005E141D" w:rsidTr="004B741D">
        <w:trPr>
          <w:trHeight w:val="284"/>
          <w:jc w:val="center"/>
        </w:trPr>
        <w:tc>
          <w:tcPr>
            <w:tcW w:w="10320" w:type="dxa"/>
            <w:gridSpan w:val="21"/>
            <w:tcBorders>
              <w:top w:val="single" w:sz="4" w:space="0" w:color="auto"/>
            </w:tcBorders>
          </w:tcPr>
          <w:p w:rsidR="004B741D" w:rsidRPr="005E141D" w:rsidRDefault="004B741D" w:rsidP="004B741D">
            <w:pPr>
              <w:ind w:firstLine="142"/>
              <w:jc w:val="center"/>
              <w:rPr>
                <w:sz w:val="25"/>
                <w:szCs w:val="25"/>
                <w:vertAlign w:val="superscript"/>
              </w:rPr>
            </w:pPr>
            <w:r w:rsidRPr="005E141D">
              <w:rPr>
                <w:sz w:val="25"/>
                <w:szCs w:val="25"/>
                <w:vertAlign w:val="superscript"/>
              </w:rPr>
              <w:t>(наименование организации/подразделения)</w:t>
            </w:r>
          </w:p>
        </w:tc>
      </w:tr>
      <w:tr w:rsidR="004B741D" w:rsidRPr="005E141D" w:rsidTr="004B741D">
        <w:trPr>
          <w:trHeight w:val="284"/>
          <w:jc w:val="center"/>
        </w:trPr>
        <w:tc>
          <w:tcPr>
            <w:tcW w:w="3741" w:type="dxa"/>
            <w:gridSpan w:val="9"/>
          </w:tcPr>
          <w:p w:rsidR="004B741D" w:rsidRPr="005E141D" w:rsidRDefault="004B741D" w:rsidP="004B741D">
            <w:pPr>
              <w:ind w:firstLine="142"/>
              <w:rPr>
                <w:sz w:val="25"/>
                <w:szCs w:val="25"/>
              </w:rPr>
            </w:pPr>
            <w:r w:rsidRPr="005E141D">
              <w:rPr>
                <w:sz w:val="25"/>
                <w:szCs w:val="25"/>
              </w:rPr>
              <w:t>Избранный состав КТС</w:t>
            </w:r>
          </w:p>
        </w:tc>
        <w:tc>
          <w:tcPr>
            <w:tcW w:w="1138" w:type="dxa"/>
            <w:gridSpan w:val="5"/>
            <w:tcBorders>
              <w:bottom w:val="single" w:sz="4" w:space="0" w:color="auto"/>
            </w:tcBorders>
          </w:tcPr>
          <w:p w:rsidR="004B741D" w:rsidRPr="005E141D" w:rsidRDefault="004B741D" w:rsidP="004B741D">
            <w:pPr>
              <w:ind w:firstLine="142"/>
              <w:rPr>
                <w:sz w:val="25"/>
                <w:szCs w:val="25"/>
              </w:rPr>
            </w:pPr>
          </w:p>
        </w:tc>
        <w:tc>
          <w:tcPr>
            <w:tcW w:w="5441" w:type="dxa"/>
            <w:gridSpan w:val="7"/>
          </w:tcPr>
          <w:p w:rsidR="004B741D" w:rsidRPr="005E141D" w:rsidRDefault="004B741D" w:rsidP="004B741D">
            <w:pPr>
              <w:ind w:firstLine="142"/>
              <w:rPr>
                <w:sz w:val="25"/>
                <w:szCs w:val="25"/>
              </w:rPr>
            </w:pPr>
            <w:r w:rsidRPr="005E141D">
              <w:rPr>
                <w:sz w:val="25"/>
                <w:szCs w:val="25"/>
              </w:rPr>
              <w:t>человек</w:t>
            </w:r>
          </w:p>
        </w:tc>
      </w:tr>
      <w:tr w:rsidR="004B741D" w:rsidRPr="005E141D" w:rsidTr="004B741D">
        <w:trPr>
          <w:trHeight w:val="284"/>
          <w:jc w:val="center"/>
        </w:trPr>
        <w:tc>
          <w:tcPr>
            <w:tcW w:w="10320" w:type="dxa"/>
            <w:gridSpan w:val="21"/>
          </w:tcPr>
          <w:p w:rsidR="004B741D" w:rsidRPr="005E141D" w:rsidRDefault="004B741D" w:rsidP="004B741D">
            <w:pPr>
              <w:ind w:firstLine="142"/>
              <w:rPr>
                <w:sz w:val="25"/>
                <w:szCs w:val="25"/>
              </w:rPr>
            </w:pPr>
            <w:r w:rsidRPr="005E141D">
              <w:rPr>
                <w:sz w:val="25"/>
                <w:szCs w:val="25"/>
              </w:rPr>
              <w:t>ПРИСУТСВОВАЛИ:</w:t>
            </w:r>
          </w:p>
        </w:tc>
      </w:tr>
      <w:tr w:rsidR="004B741D" w:rsidRPr="005E141D" w:rsidTr="004B741D">
        <w:trPr>
          <w:trHeight w:val="284"/>
          <w:jc w:val="center"/>
        </w:trPr>
        <w:tc>
          <w:tcPr>
            <w:tcW w:w="2763" w:type="dxa"/>
            <w:gridSpan w:val="4"/>
          </w:tcPr>
          <w:p w:rsidR="004B741D" w:rsidRPr="005E141D" w:rsidRDefault="004B741D" w:rsidP="004B741D">
            <w:pPr>
              <w:ind w:firstLine="142"/>
              <w:rPr>
                <w:sz w:val="25"/>
                <w:szCs w:val="25"/>
              </w:rPr>
            </w:pPr>
            <w:r w:rsidRPr="005E141D">
              <w:rPr>
                <w:sz w:val="25"/>
                <w:szCs w:val="25"/>
              </w:rPr>
              <w:t>Председатель</w:t>
            </w:r>
            <w:r w:rsidRPr="005E141D">
              <w:rPr>
                <w:smallCaps/>
                <w:sz w:val="25"/>
                <w:szCs w:val="25"/>
              </w:rPr>
              <w:t xml:space="preserve"> КТС</w:t>
            </w:r>
          </w:p>
        </w:tc>
        <w:tc>
          <w:tcPr>
            <w:tcW w:w="7557" w:type="dxa"/>
            <w:gridSpan w:val="17"/>
            <w:tcBorders>
              <w:bottom w:val="single" w:sz="4" w:space="0" w:color="auto"/>
            </w:tcBorders>
          </w:tcPr>
          <w:p w:rsidR="004B741D" w:rsidRPr="005E141D" w:rsidRDefault="004B741D" w:rsidP="004B741D">
            <w:pPr>
              <w:ind w:firstLine="142"/>
              <w:rPr>
                <w:sz w:val="25"/>
                <w:szCs w:val="25"/>
              </w:rPr>
            </w:pPr>
          </w:p>
        </w:tc>
      </w:tr>
      <w:tr w:rsidR="004B741D" w:rsidRPr="005E141D" w:rsidTr="004B741D">
        <w:trPr>
          <w:trHeight w:val="198"/>
          <w:jc w:val="center"/>
        </w:trPr>
        <w:tc>
          <w:tcPr>
            <w:tcW w:w="2763" w:type="dxa"/>
            <w:gridSpan w:val="4"/>
          </w:tcPr>
          <w:p w:rsidR="004B741D" w:rsidRPr="005E141D" w:rsidRDefault="004B741D" w:rsidP="004B741D">
            <w:pPr>
              <w:ind w:firstLine="142"/>
              <w:rPr>
                <w:sz w:val="25"/>
                <w:szCs w:val="25"/>
              </w:rPr>
            </w:pPr>
          </w:p>
        </w:tc>
        <w:tc>
          <w:tcPr>
            <w:tcW w:w="7557" w:type="dxa"/>
            <w:gridSpan w:val="17"/>
          </w:tcPr>
          <w:p w:rsidR="004B741D" w:rsidRPr="005E141D" w:rsidRDefault="004B741D" w:rsidP="004B741D">
            <w:pPr>
              <w:ind w:firstLine="142"/>
              <w:jc w:val="center"/>
              <w:rPr>
                <w:sz w:val="25"/>
                <w:szCs w:val="25"/>
                <w:vertAlign w:val="superscript"/>
              </w:rPr>
            </w:pPr>
            <w:r w:rsidRPr="005E141D">
              <w:rPr>
                <w:sz w:val="25"/>
                <w:szCs w:val="25"/>
                <w:vertAlign w:val="superscript"/>
              </w:rPr>
              <w:t>(фамилия, имя, отчество)</w:t>
            </w:r>
          </w:p>
        </w:tc>
      </w:tr>
      <w:tr w:rsidR="004B741D" w:rsidRPr="005E141D" w:rsidTr="004B741D">
        <w:trPr>
          <w:trHeight w:val="284"/>
          <w:jc w:val="center"/>
        </w:trPr>
        <w:tc>
          <w:tcPr>
            <w:tcW w:w="2763" w:type="dxa"/>
            <w:gridSpan w:val="4"/>
          </w:tcPr>
          <w:p w:rsidR="004B741D" w:rsidRPr="005E141D" w:rsidRDefault="004B741D" w:rsidP="004B741D">
            <w:pPr>
              <w:ind w:firstLine="142"/>
              <w:rPr>
                <w:sz w:val="25"/>
                <w:szCs w:val="25"/>
              </w:rPr>
            </w:pPr>
            <w:r w:rsidRPr="005E141D">
              <w:rPr>
                <w:sz w:val="25"/>
                <w:szCs w:val="25"/>
              </w:rPr>
              <w:t>Члены КТС</w:t>
            </w:r>
          </w:p>
        </w:tc>
        <w:tc>
          <w:tcPr>
            <w:tcW w:w="7557" w:type="dxa"/>
            <w:gridSpan w:val="17"/>
            <w:tcBorders>
              <w:bottom w:val="single" w:sz="4" w:space="0" w:color="auto"/>
            </w:tcBorders>
          </w:tcPr>
          <w:p w:rsidR="004B741D" w:rsidRPr="005E141D" w:rsidRDefault="004B741D" w:rsidP="004B741D">
            <w:pPr>
              <w:ind w:firstLine="142"/>
              <w:rPr>
                <w:sz w:val="25"/>
                <w:szCs w:val="25"/>
              </w:rPr>
            </w:pPr>
          </w:p>
        </w:tc>
      </w:tr>
      <w:tr w:rsidR="004B741D" w:rsidRPr="005E141D" w:rsidTr="004B741D">
        <w:trPr>
          <w:trHeight w:val="198"/>
          <w:jc w:val="center"/>
        </w:trPr>
        <w:tc>
          <w:tcPr>
            <w:tcW w:w="2763" w:type="dxa"/>
            <w:gridSpan w:val="4"/>
          </w:tcPr>
          <w:p w:rsidR="004B741D" w:rsidRPr="005E141D" w:rsidRDefault="004B741D" w:rsidP="004B741D">
            <w:pPr>
              <w:ind w:firstLine="142"/>
              <w:rPr>
                <w:sz w:val="25"/>
                <w:szCs w:val="25"/>
              </w:rPr>
            </w:pPr>
          </w:p>
        </w:tc>
        <w:tc>
          <w:tcPr>
            <w:tcW w:w="7557" w:type="dxa"/>
            <w:gridSpan w:val="17"/>
          </w:tcPr>
          <w:p w:rsidR="004B741D" w:rsidRPr="005E141D" w:rsidRDefault="004B741D" w:rsidP="004B741D">
            <w:pPr>
              <w:ind w:firstLine="142"/>
              <w:jc w:val="center"/>
              <w:rPr>
                <w:sz w:val="25"/>
                <w:szCs w:val="25"/>
                <w:vertAlign w:val="superscript"/>
              </w:rPr>
            </w:pPr>
            <w:r w:rsidRPr="005E141D">
              <w:rPr>
                <w:sz w:val="25"/>
                <w:szCs w:val="25"/>
                <w:vertAlign w:val="superscript"/>
              </w:rPr>
              <w:t>(фамилии, имена, отчества)</w:t>
            </w:r>
          </w:p>
        </w:tc>
      </w:tr>
      <w:tr w:rsidR="004B741D" w:rsidRPr="005E141D" w:rsidTr="004B741D">
        <w:trPr>
          <w:trHeight w:val="284"/>
          <w:jc w:val="center"/>
        </w:trPr>
        <w:tc>
          <w:tcPr>
            <w:tcW w:w="2623" w:type="dxa"/>
            <w:gridSpan w:val="3"/>
          </w:tcPr>
          <w:p w:rsidR="004B741D" w:rsidRPr="005E141D" w:rsidRDefault="004B741D" w:rsidP="004B741D">
            <w:pPr>
              <w:ind w:firstLine="142"/>
              <w:rPr>
                <w:sz w:val="25"/>
                <w:szCs w:val="25"/>
              </w:rPr>
            </w:pPr>
            <w:r w:rsidRPr="005E141D">
              <w:rPr>
                <w:sz w:val="25"/>
                <w:szCs w:val="25"/>
              </w:rPr>
              <w:t>Секретарь КТС</w:t>
            </w:r>
          </w:p>
        </w:tc>
        <w:tc>
          <w:tcPr>
            <w:tcW w:w="7697" w:type="dxa"/>
            <w:gridSpan w:val="18"/>
            <w:tcBorders>
              <w:bottom w:val="single" w:sz="4" w:space="0" w:color="auto"/>
            </w:tcBorders>
          </w:tcPr>
          <w:p w:rsidR="004B741D" w:rsidRPr="005E141D" w:rsidRDefault="004B741D" w:rsidP="004B741D">
            <w:pPr>
              <w:ind w:firstLine="142"/>
              <w:rPr>
                <w:sz w:val="25"/>
                <w:szCs w:val="25"/>
              </w:rPr>
            </w:pPr>
          </w:p>
        </w:tc>
      </w:tr>
      <w:tr w:rsidR="004B741D" w:rsidRPr="005E141D" w:rsidTr="004B741D">
        <w:trPr>
          <w:trHeight w:val="198"/>
          <w:jc w:val="center"/>
        </w:trPr>
        <w:tc>
          <w:tcPr>
            <w:tcW w:w="2623" w:type="dxa"/>
            <w:gridSpan w:val="3"/>
          </w:tcPr>
          <w:p w:rsidR="004B741D" w:rsidRPr="005E141D" w:rsidRDefault="004B741D" w:rsidP="004B741D">
            <w:pPr>
              <w:ind w:firstLine="142"/>
              <w:rPr>
                <w:sz w:val="25"/>
                <w:szCs w:val="25"/>
              </w:rPr>
            </w:pPr>
          </w:p>
        </w:tc>
        <w:tc>
          <w:tcPr>
            <w:tcW w:w="7697" w:type="dxa"/>
            <w:gridSpan w:val="18"/>
          </w:tcPr>
          <w:p w:rsidR="004B741D" w:rsidRPr="005E141D" w:rsidRDefault="004B741D" w:rsidP="004B741D">
            <w:pPr>
              <w:ind w:firstLine="142"/>
              <w:jc w:val="center"/>
              <w:rPr>
                <w:sz w:val="25"/>
                <w:szCs w:val="25"/>
                <w:vertAlign w:val="superscript"/>
              </w:rPr>
            </w:pPr>
            <w:r w:rsidRPr="005E141D">
              <w:rPr>
                <w:sz w:val="25"/>
                <w:szCs w:val="25"/>
                <w:vertAlign w:val="superscript"/>
              </w:rPr>
              <w:t>(фамилия, имя, отчество)</w:t>
            </w:r>
          </w:p>
        </w:tc>
      </w:tr>
      <w:tr w:rsidR="004B741D" w:rsidRPr="005E141D" w:rsidTr="004B741D">
        <w:trPr>
          <w:trHeight w:val="284"/>
          <w:jc w:val="center"/>
        </w:trPr>
        <w:tc>
          <w:tcPr>
            <w:tcW w:w="5552" w:type="dxa"/>
            <w:gridSpan w:val="17"/>
          </w:tcPr>
          <w:p w:rsidR="004B741D" w:rsidRPr="005E141D" w:rsidRDefault="004B741D" w:rsidP="004B741D">
            <w:pPr>
              <w:ind w:firstLine="142"/>
              <w:rPr>
                <w:sz w:val="25"/>
                <w:szCs w:val="25"/>
              </w:rPr>
            </w:pPr>
            <w:r w:rsidRPr="005E141D">
              <w:rPr>
                <w:sz w:val="25"/>
                <w:szCs w:val="25"/>
              </w:rPr>
              <w:t>представители интересов работников</w:t>
            </w:r>
          </w:p>
        </w:tc>
        <w:tc>
          <w:tcPr>
            <w:tcW w:w="4768" w:type="dxa"/>
            <w:gridSpan w:val="4"/>
            <w:tcBorders>
              <w:bottom w:val="single" w:sz="4" w:space="0" w:color="auto"/>
            </w:tcBorders>
          </w:tcPr>
          <w:p w:rsidR="004B741D" w:rsidRPr="005E141D" w:rsidRDefault="004B741D" w:rsidP="004B741D">
            <w:pPr>
              <w:ind w:firstLine="142"/>
              <w:rPr>
                <w:sz w:val="25"/>
                <w:szCs w:val="25"/>
              </w:rPr>
            </w:pPr>
          </w:p>
        </w:tc>
      </w:tr>
      <w:tr w:rsidR="004B741D" w:rsidRPr="005E141D" w:rsidTr="004B741D">
        <w:trPr>
          <w:trHeight w:val="284"/>
          <w:jc w:val="center"/>
        </w:trPr>
        <w:tc>
          <w:tcPr>
            <w:tcW w:w="10320" w:type="dxa"/>
            <w:gridSpan w:val="21"/>
            <w:tcBorders>
              <w:bottom w:val="single" w:sz="4" w:space="0" w:color="auto"/>
            </w:tcBorders>
          </w:tcPr>
          <w:p w:rsidR="004B741D" w:rsidRPr="005E141D" w:rsidRDefault="004B741D" w:rsidP="004B741D">
            <w:pPr>
              <w:ind w:firstLine="142"/>
              <w:rPr>
                <w:sz w:val="25"/>
                <w:szCs w:val="25"/>
              </w:rPr>
            </w:pPr>
          </w:p>
        </w:tc>
      </w:tr>
      <w:tr w:rsidR="004B741D" w:rsidRPr="005E141D" w:rsidTr="004B741D">
        <w:trPr>
          <w:trHeight w:val="284"/>
          <w:jc w:val="center"/>
        </w:trPr>
        <w:tc>
          <w:tcPr>
            <w:tcW w:w="10320" w:type="dxa"/>
            <w:gridSpan w:val="21"/>
            <w:tcBorders>
              <w:top w:val="single" w:sz="4" w:space="0" w:color="auto"/>
            </w:tcBorders>
          </w:tcPr>
          <w:p w:rsidR="004B741D" w:rsidRPr="005E141D" w:rsidRDefault="004B741D" w:rsidP="004B741D">
            <w:pPr>
              <w:ind w:firstLine="142"/>
              <w:jc w:val="center"/>
              <w:rPr>
                <w:sz w:val="25"/>
                <w:szCs w:val="25"/>
                <w:vertAlign w:val="superscript"/>
              </w:rPr>
            </w:pPr>
            <w:r w:rsidRPr="005E141D">
              <w:rPr>
                <w:sz w:val="25"/>
                <w:szCs w:val="25"/>
                <w:vertAlign w:val="superscript"/>
              </w:rPr>
              <w:t>(председатель, члены профкома, иное лицо: фамилия, имя, отчество)</w:t>
            </w:r>
          </w:p>
        </w:tc>
      </w:tr>
      <w:tr w:rsidR="004B741D" w:rsidRPr="005E141D" w:rsidTr="004B741D">
        <w:trPr>
          <w:trHeight w:val="284"/>
          <w:jc w:val="center"/>
        </w:trPr>
        <w:tc>
          <w:tcPr>
            <w:tcW w:w="4159" w:type="dxa"/>
            <w:gridSpan w:val="11"/>
          </w:tcPr>
          <w:p w:rsidR="004B741D" w:rsidRPr="005E141D" w:rsidRDefault="004B741D" w:rsidP="004B741D">
            <w:pPr>
              <w:ind w:firstLine="142"/>
              <w:rPr>
                <w:sz w:val="25"/>
                <w:szCs w:val="25"/>
              </w:rPr>
            </w:pPr>
            <w:r w:rsidRPr="005E141D">
              <w:rPr>
                <w:sz w:val="25"/>
                <w:szCs w:val="25"/>
              </w:rPr>
              <w:t>представитель работодателя</w:t>
            </w:r>
          </w:p>
        </w:tc>
        <w:tc>
          <w:tcPr>
            <w:tcW w:w="6161" w:type="dxa"/>
            <w:gridSpan w:val="10"/>
            <w:tcBorders>
              <w:bottom w:val="single" w:sz="4" w:space="0" w:color="auto"/>
            </w:tcBorders>
          </w:tcPr>
          <w:p w:rsidR="004B741D" w:rsidRPr="005E141D" w:rsidRDefault="004B741D" w:rsidP="004B741D">
            <w:pPr>
              <w:ind w:firstLine="142"/>
              <w:rPr>
                <w:sz w:val="25"/>
                <w:szCs w:val="25"/>
              </w:rPr>
            </w:pPr>
          </w:p>
        </w:tc>
      </w:tr>
      <w:tr w:rsidR="004B741D" w:rsidRPr="005E141D" w:rsidTr="004B741D">
        <w:trPr>
          <w:trHeight w:val="284"/>
          <w:jc w:val="center"/>
        </w:trPr>
        <w:tc>
          <w:tcPr>
            <w:tcW w:w="4159" w:type="dxa"/>
            <w:gridSpan w:val="11"/>
          </w:tcPr>
          <w:p w:rsidR="004B741D" w:rsidRPr="005E141D" w:rsidRDefault="004B741D" w:rsidP="004B741D">
            <w:pPr>
              <w:ind w:firstLine="142"/>
              <w:rPr>
                <w:sz w:val="25"/>
                <w:szCs w:val="25"/>
              </w:rPr>
            </w:pPr>
          </w:p>
        </w:tc>
        <w:tc>
          <w:tcPr>
            <w:tcW w:w="6161" w:type="dxa"/>
            <w:gridSpan w:val="10"/>
          </w:tcPr>
          <w:p w:rsidR="004B741D" w:rsidRPr="005E141D" w:rsidRDefault="004B741D" w:rsidP="004B741D">
            <w:pPr>
              <w:ind w:firstLine="142"/>
              <w:jc w:val="center"/>
              <w:rPr>
                <w:sz w:val="25"/>
                <w:szCs w:val="25"/>
                <w:vertAlign w:val="superscript"/>
              </w:rPr>
            </w:pPr>
            <w:r w:rsidRPr="005E141D">
              <w:rPr>
                <w:sz w:val="25"/>
                <w:szCs w:val="25"/>
                <w:vertAlign w:val="superscript"/>
              </w:rPr>
              <w:t>(должность, фамилия, имя, отчество)</w:t>
            </w:r>
          </w:p>
        </w:tc>
      </w:tr>
      <w:tr w:rsidR="004B741D" w:rsidRPr="005E141D" w:rsidTr="004B741D">
        <w:trPr>
          <w:trHeight w:val="284"/>
          <w:jc w:val="center"/>
        </w:trPr>
        <w:tc>
          <w:tcPr>
            <w:tcW w:w="7843" w:type="dxa"/>
            <w:gridSpan w:val="20"/>
          </w:tcPr>
          <w:p w:rsidR="004B741D" w:rsidRPr="005E141D" w:rsidRDefault="004B741D" w:rsidP="004B741D">
            <w:pPr>
              <w:ind w:firstLine="142"/>
              <w:rPr>
                <w:spacing w:val="-2"/>
                <w:sz w:val="25"/>
                <w:szCs w:val="25"/>
              </w:rPr>
            </w:pPr>
            <w:r w:rsidRPr="005E141D">
              <w:rPr>
                <w:spacing w:val="-2"/>
                <w:sz w:val="25"/>
                <w:szCs w:val="25"/>
              </w:rPr>
              <w:t>по полномочию, удостоверенному приказом (распоряжением)</w:t>
            </w:r>
          </w:p>
        </w:tc>
        <w:tc>
          <w:tcPr>
            <w:tcW w:w="2477" w:type="dxa"/>
            <w:tcBorders>
              <w:bottom w:val="single" w:sz="4" w:space="0" w:color="auto"/>
            </w:tcBorders>
          </w:tcPr>
          <w:p w:rsidR="004B741D" w:rsidRPr="005E141D" w:rsidRDefault="004B741D" w:rsidP="004B741D">
            <w:pPr>
              <w:ind w:firstLine="142"/>
              <w:rPr>
                <w:sz w:val="25"/>
                <w:szCs w:val="25"/>
              </w:rPr>
            </w:pPr>
          </w:p>
        </w:tc>
      </w:tr>
      <w:tr w:rsidR="004B741D" w:rsidRPr="005E141D" w:rsidTr="004B741D">
        <w:trPr>
          <w:trHeight w:val="284"/>
          <w:jc w:val="center"/>
        </w:trPr>
        <w:tc>
          <w:tcPr>
            <w:tcW w:w="7843" w:type="dxa"/>
            <w:gridSpan w:val="20"/>
          </w:tcPr>
          <w:p w:rsidR="004B741D" w:rsidRPr="005E141D" w:rsidRDefault="004B741D" w:rsidP="004B741D">
            <w:pPr>
              <w:ind w:firstLine="142"/>
              <w:rPr>
                <w:sz w:val="25"/>
                <w:szCs w:val="25"/>
              </w:rPr>
            </w:pPr>
          </w:p>
        </w:tc>
        <w:tc>
          <w:tcPr>
            <w:tcW w:w="2477" w:type="dxa"/>
          </w:tcPr>
          <w:p w:rsidR="004B741D" w:rsidRPr="005E141D" w:rsidRDefault="004B741D" w:rsidP="004B741D">
            <w:pPr>
              <w:ind w:firstLine="142"/>
              <w:jc w:val="center"/>
              <w:rPr>
                <w:sz w:val="25"/>
                <w:szCs w:val="25"/>
                <w:vertAlign w:val="superscript"/>
              </w:rPr>
            </w:pPr>
            <w:r w:rsidRPr="005E141D">
              <w:rPr>
                <w:sz w:val="25"/>
                <w:szCs w:val="25"/>
                <w:vertAlign w:val="superscript"/>
              </w:rPr>
              <w:t>(дата, номер)</w:t>
            </w:r>
          </w:p>
        </w:tc>
      </w:tr>
      <w:tr w:rsidR="004B741D" w:rsidRPr="005E141D" w:rsidTr="004B741D">
        <w:trPr>
          <w:trHeight w:val="284"/>
          <w:jc w:val="center"/>
        </w:trPr>
        <w:tc>
          <w:tcPr>
            <w:tcW w:w="1990" w:type="dxa"/>
            <w:gridSpan w:val="2"/>
          </w:tcPr>
          <w:p w:rsidR="004B741D" w:rsidRPr="005E141D" w:rsidRDefault="004B741D" w:rsidP="004B741D">
            <w:pPr>
              <w:ind w:firstLine="142"/>
              <w:rPr>
                <w:sz w:val="25"/>
                <w:szCs w:val="25"/>
              </w:rPr>
            </w:pPr>
            <w:r w:rsidRPr="005E141D">
              <w:rPr>
                <w:sz w:val="25"/>
                <w:szCs w:val="25"/>
              </w:rPr>
              <w:t>свидетели</w:t>
            </w:r>
          </w:p>
        </w:tc>
        <w:tc>
          <w:tcPr>
            <w:tcW w:w="8330" w:type="dxa"/>
            <w:gridSpan w:val="19"/>
            <w:tcBorders>
              <w:bottom w:val="single" w:sz="4" w:space="0" w:color="auto"/>
            </w:tcBorders>
          </w:tcPr>
          <w:p w:rsidR="004B741D" w:rsidRPr="005E141D" w:rsidRDefault="004B741D" w:rsidP="004B741D">
            <w:pPr>
              <w:ind w:firstLine="142"/>
              <w:rPr>
                <w:sz w:val="25"/>
                <w:szCs w:val="25"/>
              </w:rPr>
            </w:pPr>
          </w:p>
        </w:tc>
      </w:tr>
      <w:tr w:rsidR="004B741D" w:rsidRPr="005E141D" w:rsidTr="004B741D">
        <w:trPr>
          <w:trHeight w:val="284"/>
          <w:jc w:val="center"/>
        </w:trPr>
        <w:tc>
          <w:tcPr>
            <w:tcW w:w="1990" w:type="dxa"/>
            <w:gridSpan w:val="2"/>
          </w:tcPr>
          <w:p w:rsidR="004B741D" w:rsidRPr="005E141D" w:rsidRDefault="004B741D" w:rsidP="004B741D">
            <w:pPr>
              <w:ind w:firstLine="142"/>
              <w:rPr>
                <w:sz w:val="25"/>
                <w:szCs w:val="25"/>
              </w:rPr>
            </w:pPr>
          </w:p>
        </w:tc>
        <w:tc>
          <w:tcPr>
            <w:tcW w:w="8330" w:type="dxa"/>
            <w:gridSpan w:val="19"/>
          </w:tcPr>
          <w:p w:rsidR="004B741D" w:rsidRPr="005E141D" w:rsidRDefault="004B741D" w:rsidP="004B741D">
            <w:pPr>
              <w:ind w:firstLine="142"/>
              <w:jc w:val="center"/>
              <w:rPr>
                <w:sz w:val="25"/>
                <w:szCs w:val="25"/>
                <w:vertAlign w:val="superscript"/>
              </w:rPr>
            </w:pPr>
            <w:r w:rsidRPr="005E141D">
              <w:rPr>
                <w:sz w:val="25"/>
                <w:szCs w:val="25"/>
                <w:vertAlign w:val="superscript"/>
              </w:rPr>
              <w:t>(фамилии, имена, отчества)</w:t>
            </w:r>
          </w:p>
        </w:tc>
      </w:tr>
      <w:tr w:rsidR="004B741D" w:rsidRPr="005E141D" w:rsidTr="004B741D">
        <w:trPr>
          <w:trHeight w:val="284"/>
          <w:jc w:val="center"/>
        </w:trPr>
        <w:tc>
          <w:tcPr>
            <w:tcW w:w="3385" w:type="dxa"/>
            <w:gridSpan w:val="7"/>
          </w:tcPr>
          <w:p w:rsidR="004B741D" w:rsidRPr="005E141D" w:rsidRDefault="004B741D" w:rsidP="004B741D">
            <w:pPr>
              <w:ind w:firstLine="142"/>
              <w:rPr>
                <w:sz w:val="25"/>
                <w:szCs w:val="25"/>
              </w:rPr>
            </w:pPr>
            <w:r w:rsidRPr="005E141D">
              <w:rPr>
                <w:sz w:val="25"/>
                <w:szCs w:val="25"/>
              </w:rPr>
              <w:t>специалисты, эксперты</w:t>
            </w:r>
          </w:p>
        </w:tc>
        <w:tc>
          <w:tcPr>
            <w:tcW w:w="6935" w:type="dxa"/>
            <w:gridSpan w:val="14"/>
            <w:tcBorders>
              <w:bottom w:val="single" w:sz="4" w:space="0" w:color="auto"/>
            </w:tcBorders>
          </w:tcPr>
          <w:p w:rsidR="004B741D" w:rsidRPr="005E141D" w:rsidRDefault="004B741D" w:rsidP="004B741D">
            <w:pPr>
              <w:ind w:firstLine="142"/>
              <w:rPr>
                <w:sz w:val="25"/>
                <w:szCs w:val="25"/>
              </w:rPr>
            </w:pPr>
          </w:p>
        </w:tc>
      </w:tr>
      <w:tr w:rsidR="004B741D" w:rsidRPr="005E141D" w:rsidTr="004B741D">
        <w:trPr>
          <w:trHeight w:val="284"/>
          <w:jc w:val="center"/>
        </w:trPr>
        <w:tc>
          <w:tcPr>
            <w:tcW w:w="3385" w:type="dxa"/>
            <w:gridSpan w:val="7"/>
          </w:tcPr>
          <w:p w:rsidR="004B741D" w:rsidRPr="005E141D" w:rsidRDefault="004B741D" w:rsidP="004B741D">
            <w:pPr>
              <w:ind w:firstLine="142"/>
              <w:rPr>
                <w:sz w:val="25"/>
                <w:szCs w:val="25"/>
              </w:rPr>
            </w:pPr>
          </w:p>
        </w:tc>
        <w:tc>
          <w:tcPr>
            <w:tcW w:w="6935" w:type="dxa"/>
            <w:gridSpan w:val="14"/>
          </w:tcPr>
          <w:p w:rsidR="004B741D" w:rsidRPr="005E141D" w:rsidRDefault="004B741D" w:rsidP="004B741D">
            <w:pPr>
              <w:ind w:firstLine="142"/>
              <w:jc w:val="center"/>
              <w:rPr>
                <w:sz w:val="25"/>
                <w:szCs w:val="25"/>
                <w:vertAlign w:val="superscript"/>
              </w:rPr>
            </w:pPr>
            <w:r w:rsidRPr="005E141D">
              <w:rPr>
                <w:sz w:val="25"/>
                <w:szCs w:val="25"/>
                <w:vertAlign w:val="superscript"/>
              </w:rPr>
              <w:t>(фамилии, имена, отчества)</w:t>
            </w:r>
          </w:p>
        </w:tc>
      </w:tr>
      <w:tr w:rsidR="004B741D" w:rsidRPr="005E141D" w:rsidTr="004B741D">
        <w:trPr>
          <w:trHeight w:val="284"/>
          <w:jc w:val="center"/>
        </w:trPr>
        <w:tc>
          <w:tcPr>
            <w:tcW w:w="3325" w:type="dxa"/>
            <w:gridSpan w:val="6"/>
          </w:tcPr>
          <w:p w:rsidR="004B741D" w:rsidRPr="005E141D" w:rsidRDefault="004B741D" w:rsidP="004B741D">
            <w:pPr>
              <w:ind w:firstLine="142"/>
              <w:rPr>
                <w:sz w:val="25"/>
                <w:szCs w:val="25"/>
              </w:rPr>
            </w:pPr>
            <w:r w:rsidRPr="005E141D">
              <w:rPr>
                <w:sz w:val="25"/>
                <w:szCs w:val="25"/>
              </w:rPr>
              <w:t>слушали заявление</w:t>
            </w:r>
          </w:p>
        </w:tc>
        <w:tc>
          <w:tcPr>
            <w:tcW w:w="6995" w:type="dxa"/>
            <w:gridSpan w:val="15"/>
            <w:tcBorders>
              <w:bottom w:val="single" w:sz="4" w:space="0" w:color="auto"/>
            </w:tcBorders>
          </w:tcPr>
          <w:p w:rsidR="004B741D" w:rsidRPr="005E141D" w:rsidRDefault="004B741D" w:rsidP="004B741D">
            <w:pPr>
              <w:ind w:firstLine="142"/>
              <w:rPr>
                <w:sz w:val="25"/>
                <w:szCs w:val="25"/>
              </w:rPr>
            </w:pPr>
          </w:p>
        </w:tc>
      </w:tr>
      <w:tr w:rsidR="004B741D" w:rsidRPr="005E141D" w:rsidTr="004B741D">
        <w:trPr>
          <w:trHeight w:val="284"/>
          <w:jc w:val="center"/>
        </w:trPr>
        <w:tc>
          <w:tcPr>
            <w:tcW w:w="3325" w:type="dxa"/>
            <w:gridSpan w:val="6"/>
          </w:tcPr>
          <w:p w:rsidR="004B741D" w:rsidRPr="005E141D" w:rsidRDefault="004B741D" w:rsidP="004B741D">
            <w:pPr>
              <w:ind w:firstLine="142"/>
              <w:rPr>
                <w:sz w:val="25"/>
                <w:szCs w:val="25"/>
              </w:rPr>
            </w:pPr>
          </w:p>
        </w:tc>
        <w:tc>
          <w:tcPr>
            <w:tcW w:w="6995" w:type="dxa"/>
            <w:gridSpan w:val="15"/>
            <w:tcBorders>
              <w:top w:val="single" w:sz="4" w:space="0" w:color="auto"/>
            </w:tcBorders>
          </w:tcPr>
          <w:p w:rsidR="004B741D" w:rsidRPr="005E141D" w:rsidRDefault="004B741D" w:rsidP="004B741D">
            <w:pPr>
              <w:ind w:firstLine="142"/>
              <w:jc w:val="center"/>
              <w:rPr>
                <w:sz w:val="25"/>
                <w:szCs w:val="25"/>
                <w:vertAlign w:val="superscript"/>
              </w:rPr>
            </w:pPr>
            <w:r w:rsidRPr="005E141D">
              <w:rPr>
                <w:sz w:val="25"/>
                <w:szCs w:val="25"/>
                <w:vertAlign w:val="superscript"/>
              </w:rPr>
              <w:t>(фамилия, имя, отчество)</w:t>
            </w:r>
          </w:p>
        </w:tc>
      </w:tr>
      <w:tr w:rsidR="004B741D" w:rsidRPr="005E141D" w:rsidTr="004B741D">
        <w:trPr>
          <w:trHeight w:val="284"/>
          <w:jc w:val="center"/>
        </w:trPr>
        <w:tc>
          <w:tcPr>
            <w:tcW w:w="1809" w:type="dxa"/>
          </w:tcPr>
          <w:p w:rsidR="004B741D" w:rsidRPr="005E141D" w:rsidRDefault="004B741D" w:rsidP="004B741D">
            <w:pPr>
              <w:ind w:firstLine="142"/>
              <w:rPr>
                <w:sz w:val="25"/>
                <w:szCs w:val="25"/>
              </w:rPr>
            </w:pPr>
            <w:r w:rsidRPr="005E141D">
              <w:rPr>
                <w:sz w:val="25"/>
                <w:szCs w:val="25"/>
              </w:rPr>
              <w:t>по вопросу</w:t>
            </w:r>
          </w:p>
        </w:tc>
        <w:tc>
          <w:tcPr>
            <w:tcW w:w="8511" w:type="dxa"/>
            <w:gridSpan w:val="20"/>
            <w:tcBorders>
              <w:bottom w:val="single" w:sz="4" w:space="0" w:color="auto"/>
            </w:tcBorders>
          </w:tcPr>
          <w:p w:rsidR="004B741D" w:rsidRPr="005E141D" w:rsidRDefault="004B741D" w:rsidP="004B741D">
            <w:pPr>
              <w:ind w:firstLine="142"/>
              <w:rPr>
                <w:sz w:val="25"/>
                <w:szCs w:val="25"/>
              </w:rPr>
            </w:pPr>
          </w:p>
        </w:tc>
      </w:tr>
      <w:tr w:rsidR="004B741D" w:rsidRPr="005E141D" w:rsidTr="004B741D">
        <w:trPr>
          <w:trHeight w:val="284"/>
          <w:jc w:val="center"/>
        </w:trPr>
        <w:tc>
          <w:tcPr>
            <w:tcW w:w="1809" w:type="dxa"/>
          </w:tcPr>
          <w:p w:rsidR="004B741D" w:rsidRPr="005E141D" w:rsidRDefault="004B741D" w:rsidP="004B741D">
            <w:pPr>
              <w:ind w:firstLine="142"/>
              <w:rPr>
                <w:sz w:val="25"/>
                <w:szCs w:val="25"/>
              </w:rPr>
            </w:pPr>
          </w:p>
        </w:tc>
        <w:tc>
          <w:tcPr>
            <w:tcW w:w="8511" w:type="dxa"/>
            <w:gridSpan w:val="20"/>
          </w:tcPr>
          <w:p w:rsidR="004B741D" w:rsidRPr="005E141D" w:rsidRDefault="004B741D" w:rsidP="004B741D">
            <w:pPr>
              <w:ind w:firstLine="142"/>
              <w:jc w:val="center"/>
              <w:rPr>
                <w:sz w:val="25"/>
                <w:szCs w:val="25"/>
                <w:vertAlign w:val="superscript"/>
              </w:rPr>
            </w:pPr>
            <w:r w:rsidRPr="005E141D">
              <w:rPr>
                <w:sz w:val="25"/>
                <w:szCs w:val="25"/>
                <w:vertAlign w:val="superscript"/>
              </w:rPr>
              <w:t>(краткое содержание)</w:t>
            </w:r>
          </w:p>
        </w:tc>
      </w:tr>
      <w:tr w:rsidR="004B741D" w:rsidRPr="005E141D" w:rsidTr="004B741D">
        <w:trPr>
          <w:trHeight w:val="284"/>
          <w:jc w:val="center"/>
        </w:trPr>
        <w:tc>
          <w:tcPr>
            <w:tcW w:w="1809" w:type="dxa"/>
          </w:tcPr>
          <w:p w:rsidR="004B741D" w:rsidRPr="005E141D" w:rsidRDefault="004B741D" w:rsidP="004B741D">
            <w:pPr>
              <w:ind w:firstLine="142"/>
              <w:rPr>
                <w:sz w:val="25"/>
                <w:szCs w:val="25"/>
              </w:rPr>
            </w:pPr>
            <w:r w:rsidRPr="005E141D">
              <w:rPr>
                <w:sz w:val="25"/>
                <w:szCs w:val="25"/>
              </w:rPr>
              <w:t>выступили:</w:t>
            </w:r>
          </w:p>
        </w:tc>
        <w:tc>
          <w:tcPr>
            <w:tcW w:w="8511" w:type="dxa"/>
            <w:gridSpan w:val="20"/>
            <w:tcBorders>
              <w:bottom w:val="single" w:sz="4" w:space="0" w:color="auto"/>
            </w:tcBorders>
          </w:tcPr>
          <w:p w:rsidR="004B741D" w:rsidRPr="005E141D" w:rsidRDefault="004B741D" w:rsidP="004B741D">
            <w:pPr>
              <w:ind w:firstLine="142"/>
              <w:rPr>
                <w:sz w:val="25"/>
                <w:szCs w:val="25"/>
              </w:rPr>
            </w:pPr>
          </w:p>
        </w:tc>
      </w:tr>
      <w:tr w:rsidR="004B741D" w:rsidRPr="005E141D" w:rsidTr="004B741D">
        <w:trPr>
          <w:trHeight w:val="284"/>
          <w:jc w:val="center"/>
        </w:trPr>
        <w:tc>
          <w:tcPr>
            <w:tcW w:w="1809" w:type="dxa"/>
          </w:tcPr>
          <w:p w:rsidR="004B741D" w:rsidRPr="005E141D" w:rsidRDefault="004B741D" w:rsidP="004B741D">
            <w:pPr>
              <w:ind w:firstLine="142"/>
              <w:rPr>
                <w:sz w:val="25"/>
                <w:szCs w:val="25"/>
              </w:rPr>
            </w:pPr>
          </w:p>
        </w:tc>
        <w:tc>
          <w:tcPr>
            <w:tcW w:w="8511" w:type="dxa"/>
            <w:gridSpan w:val="20"/>
            <w:tcBorders>
              <w:top w:val="single" w:sz="4" w:space="0" w:color="auto"/>
            </w:tcBorders>
          </w:tcPr>
          <w:p w:rsidR="004B741D" w:rsidRPr="005E141D" w:rsidRDefault="004B741D" w:rsidP="004B741D">
            <w:pPr>
              <w:ind w:firstLine="142"/>
              <w:jc w:val="center"/>
              <w:rPr>
                <w:sz w:val="25"/>
                <w:szCs w:val="25"/>
                <w:vertAlign w:val="superscript"/>
              </w:rPr>
            </w:pPr>
            <w:r w:rsidRPr="005E141D">
              <w:rPr>
                <w:sz w:val="25"/>
                <w:szCs w:val="25"/>
                <w:vertAlign w:val="superscript"/>
              </w:rPr>
              <w:t>(работник, представитель работодателя, другие участники заседания, члены КТС)</w:t>
            </w:r>
          </w:p>
        </w:tc>
      </w:tr>
      <w:tr w:rsidR="004B741D" w:rsidRPr="005E141D" w:rsidTr="004B741D">
        <w:trPr>
          <w:trHeight w:val="284"/>
          <w:jc w:val="center"/>
        </w:trPr>
        <w:tc>
          <w:tcPr>
            <w:tcW w:w="10320" w:type="dxa"/>
            <w:gridSpan w:val="21"/>
            <w:tcBorders>
              <w:bottom w:val="single" w:sz="4" w:space="0" w:color="auto"/>
            </w:tcBorders>
          </w:tcPr>
          <w:p w:rsidR="004B741D" w:rsidRPr="005E141D" w:rsidRDefault="004B741D" w:rsidP="004B741D">
            <w:pPr>
              <w:ind w:firstLine="142"/>
              <w:rPr>
                <w:sz w:val="25"/>
                <w:szCs w:val="25"/>
              </w:rPr>
            </w:pPr>
          </w:p>
        </w:tc>
      </w:tr>
      <w:tr w:rsidR="004B741D" w:rsidRPr="005E141D" w:rsidTr="004B741D">
        <w:trPr>
          <w:trHeight w:val="284"/>
          <w:jc w:val="center"/>
        </w:trPr>
        <w:tc>
          <w:tcPr>
            <w:tcW w:w="10320" w:type="dxa"/>
            <w:gridSpan w:val="21"/>
            <w:tcBorders>
              <w:top w:val="single" w:sz="4" w:space="0" w:color="auto"/>
            </w:tcBorders>
          </w:tcPr>
          <w:p w:rsidR="004B741D" w:rsidRPr="005E141D" w:rsidRDefault="004B741D" w:rsidP="004B741D">
            <w:pPr>
              <w:ind w:firstLine="142"/>
              <w:jc w:val="center"/>
              <w:rPr>
                <w:sz w:val="25"/>
                <w:szCs w:val="25"/>
                <w:vertAlign w:val="superscript"/>
              </w:rPr>
            </w:pPr>
            <w:r w:rsidRPr="005E141D">
              <w:rPr>
                <w:sz w:val="25"/>
                <w:szCs w:val="25"/>
                <w:vertAlign w:val="superscript"/>
              </w:rPr>
              <w:t>(краткое содержание выступлений)</w:t>
            </w:r>
          </w:p>
        </w:tc>
      </w:tr>
      <w:tr w:rsidR="004B741D" w:rsidRPr="005E141D" w:rsidTr="004B741D">
        <w:trPr>
          <w:trHeight w:val="284"/>
          <w:jc w:val="center"/>
        </w:trPr>
        <w:tc>
          <w:tcPr>
            <w:tcW w:w="5086" w:type="dxa"/>
            <w:gridSpan w:val="15"/>
          </w:tcPr>
          <w:p w:rsidR="004B741D" w:rsidRPr="005E141D" w:rsidRDefault="004B741D" w:rsidP="004B741D">
            <w:pPr>
              <w:ind w:firstLine="142"/>
              <w:rPr>
                <w:sz w:val="25"/>
                <w:szCs w:val="25"/>
              </w:rPr>
            </w:pPr>
            <w:r w:rsidRPr="005E141D">
              <w:rPr>
                <w:sz w:val="25"/>
                <w:szCs w:val="25"/>
              </w:rPr>
              <w:t>РЕЗУЛЬТАТЫ ОБСУЖДЕНИЯ:</w:t>
            </w:r>
          </w:p>
        </w:tc>
        <w:tc>
          <w:tcPr>
            <w:tcW w:w="5234" w:type="dxa"/>
            <w:gridSpan w:val="6"/>
          </w:tcPr>
          <w:p w:rsidR="004B741D" w:rsidRPr="005E141D" w:rsidRDefault="004B741D" w:rsidP="004B741D">
            <w:pPr>
              <w:ind w:firstLine="142"/>
              <w:rPr>
                <w:sz w:val="25"/>
                <w:szCs w:val="25"/>
              </w:rPr>
            </w:pPr>
          </w:p>
        </w:tc>
      </w:tr>
      <w:tr w:rsidR="004B741D" w:rsidRPr="005E141D" w:rsidTr="004B741D">
        <w:trPr>
          <w:trHeight w:val="284"/>
          <w:jc w:val="center"/>
        </w:trPr>
        <w:tc>
          <w:tcPr>
            <w:tcW w:w="10320" w:type="dxa"/>
            <w:gridSpan w:val="21"/>
          </w:tcPr>
          <w:p w:rsidR="004B741D" w:rsidRPr="005E141D" w:rsidRDefault="004B741D" w:rsidP="004B741D">
            <w:pPr>
              <w:ind w:firstLine="142"/>
              <w:rPr>
                <w:sz w:val="25"/>
                <w:szCs w:val="25"/>
              </w:rPr>
            </w:pPr>
            <w:r w:rsidRPr="005E141D">
              <w:rPr>
                <w:sz w:val="25"/>
                <w:szCs w:val="25"/>
              </w:rPr>
              <w:t xml:space="preserve">На основании обсуждения, с учетом конкретных обстоятельств и имеющихся </w:t>
            </w:r>
          </w:p>
        </w:tc>
      </w:tr>
      <w:tr w:rsidR="004B741D" w:rsidRPr="005E141D" w:rsidTr="004B741D">
        <w:trPr>
          <w:trHeight w:val="284"/>
          <w:jc w:val="center"/>
        </w:trPr>
        <w:tc>
          <w:tcPr>
            <w:tcW w:w="4045" w:type="dxa"/>
            <w:gridSpan w:val="10"/>
          </w:tcPr>
          <w:p w:rsidR="004B741D" w:rsidRPr="005E141D" w:rsidRDefault="004B741D" w:rsidP="004B741D">
            <w:pPr>
              <w:ind w:firstLine="142"/>
              <w:rPr>
                <w:sz w:val="25"/>
                <w:szCs w:val="25"/>
              </w:rPr>
            </w:pPr>
            <w:r w:rsidRPr="005E141D">
              <w:rPr>
                <w:sz w:val="25"/>
                <w:szCs w:val="25"/>
              </w:rPr>
              <w:t>материалов, руководствуясь</w:t>
            </w:r>
          </w:p>
        </w:tc>
        <w:tc>
          <w:tcPr>
            <w:tcW w:w="6275" w:type="dxa"/>
            <w:gridSpan w:val="11"/>
            <w:tcBorders>
              <w:bottom w:val="single" w:sz="4" w:space="0" w:color="auto"/>
            </w:tcBorders>
          </w:tcPr>
          <w:p w:rsidR="004B741D" w:rsidRPr="005E141D" w:rsidRDefault="004B741D" w:rsidP="004B741D">
            <w:pPr>
              <w:ind w:firstLine="142"/>
              <w:rPr>
                <w:sz w:val="25"/>
                <w:szCs w:val="25"/>
              </w:rPr>
            </w:pPr>
          </w:p>
        </w:tc>
      </w:tr>
      <w:tr w:rsidR="004B741D" w:rsidRPr="005E141D" w:rsidTr="004B741D">
        <w:trPr>
          <w:trHeight w:val="284"/>
          <w:jc w:val="center"/>
        </w:trPr>
        <w:tc>
          <w:tcPr>
            <w:tcW w:w="4045" w:type="dxa"/>
            <w:gridSpan w:val="10"/>
            <w:tcBorders>
              <w:bottom w:val="single" w:sz="4" w:space="0" w:color="auto"/>
            </w:tcBorders>
          </w:tcPr>
          <w:p w:rsidR="004B741D" w:rsidRPr="005E141D" w:rsidRDefault="004B741D" w:rsidP="004B741D">
            <w:pPr>
              <w:ind w:firstLine="142"/>
              <w:rPr>
                <w:sz w:val="25"/>
                <w:szCs w:val="25"/>
              </w:rPr>
            </w:pPr>
          </w:p>
        </w:tc>
        <w:tc>
          <w:tcPr>
            <w:tcW w:w="6275" w:type="dxa"/>
            <w:gridSpan w:val="11"/>
            <w:tcBorders>
              <w:bottom w:val="single" w:sz="4" w:space="0" w:color="auto"/>
            </w:tcBorders>
          </w:tcPr>
          <w:p w:rsidR="004B741D" w:rsidRPr="005E141D" w:rsidRDefault="004B741D" w:rsidP="004B741D">
            <w:pPr>
              <w:ind w:firstLine="142"/>
              <w:jc w:val="center"/>
              <w:rPr>
                <w:sz w:val="25"/>
                <w:szCs w:val="25"/>
                <w:vertAlign w:val="superscript"/>
              </w:rPr>
            </w:pPr>
            <w:r w:rsidRPr="005E141D">
              <w:rPr>
                <w:sz w:val="25"/>
                <w:szCs w:val="25"/>
                <w:vertAlign w:val="superscript"/>
              </w:rPr>
              <w:t>(указываются конкретные правовые нормы,</w:t>
            </w:r>
          </w:p>
          <w:p w:rsidR="004B741D" w:rsidRPr="005E141D" w:rsidRDefault="004B741D" w:rsidP="004B741D">
            <w:pPr>
              <w:ind w:firstLine="142"/>
              <w:rPr>
                <w:sz w:val="25"/>
                <w:szCs w:val="25"/>
              </w:rPr>
            </w:pPr>
          </w:p>
        </w:tc>
      </w:tr>
      <w:tr w:rsidR="004B741D" w:rsidRPr="005E141D" w:rsidTr="004B741D">
        <w:trPr>
          <w:trHeight w:val="284"/>
          <w:jc w:val="center"/>
        </w:trPr>
        <w:tc>
          <w:tcPr>
            <w:tcW w:w="10320" w:type="dxa"/>
            <w:gridSpan w:val="21"/>
            <w:tcBorders>
              <w:top w:val="single" w:sz="4" w:space="0" w:color="auto"/>
            </w:tcBorders>
          </w:tcPr>
          <w:p w:rsidR="004B741D" w:rsidRPr="005E141D" w:rsidRDefault="004B741D" w:rsidP="004B741D">
            <w:pPr>
              <w:ind w:firstLine="142"/>
              <w:jc w:val="center"/>
              <w:rPr>
                <w:sz w:val="25"/>
                <w:szCs w:val="25"/>
                <w:vertAlign w:val="superscript"/>
              </w:rPr>
            </w:pPr>
            <w:r w:rsidRPr="005E141D">
              <w:rPr>
                <w:sz w:val="25"/>
                <w:szCs w:val="25"/>
                <w:vertAlign w:val="superscript"/>
              </w:rPr>
              <w:t>статьи законов, ТК РФ, пункты других актов, соглашений, коллективного договора, трудового договора)</w:t>
            </w:r>
          </w:p>
        </w:tc>
      </w:tr>
      <w:tr w:rsidR="004B741D" w:rsidRPr="005E141D" w:rsidTr="004B741D">
        <w:trPr>
          <w:trHeight w:val="284"/>
          <w:jc w:val="center"/>
        </w:trPr>
        <w:tc>
          <w:tcPr>
            <w:tcW w:w="4464" w:type="dxa"/>
            <w:gridSpan w:val="13"/>
          </w:tcPr>
          <w:p w:rsidR="004B741D" w:rsidRPr="005E141D" w:rsidRDefault="004B741D" w:rsidP="004B741D">
            <w:pPr>
              <w:ind w:firstLine="142"/>
              <w:rPr>
                <w:sz w:val="25"/>
                <w:szCs w:val="25"/>
              </w:rPr>
            </w:pPr>
            <w:r w:rsidRPr="005E141D">
              <w:rPr>
                <w:sz w:val="25"/>
                <w:szCs w:val="25"/>
              </w:rPr>
              <w:t>КТС ПРИЗНАЛА ТРЕБОВАНИЯ</w:t>
            </w:r>
          </w:p>
        </w:tc>
        <w:tc>
          <w:tcPr>
            <w:tcW w:w="5856" w:type="dxa"/>
            <w:gridSpan w:val="8"/>
            <w:tcBorders>
              <w:bottom w:val="single" w:sz="4" w:space="0" w:color="auto"/>
            </w:tcBorders>
          </w:tcPr>
          <w:p w:rsidR="004B741D" w:rsidRPr="005E141D" w:rsidRDefault="004B741D" w:rsidP="004B741D">
            <w:pPr>
              <w:ind w:firstLine="142"/>
              <w:rPr>
                <w:sz w:val="25"/>
                <w:szCs w:val="25"/>
              </w:rPr>
            </w:pPr>
          </w:p>
        </w:tc>
      </w:tr>
      <w:tr w:rsidR="004B741D" w:rsidRPr="005E141D" w:rsidTr="004B741D">
        <w:trPr>
          <w:trHeight w:val="284"/>
          <w:jc w:val="center"/>
        </w:trPr>
        <w:tc>
          <w:tcPr>
            <w:tcW w:w="4464" w:type="dxa"/>
            <w:gridSpan w:val="13"/>
          </w:tcPr>
          <w:p w:rsidR="004B741D" w:rsidRPr="005E141D" w:rsidRDefault="004B741D" w:rsidP="004B741D">
            <w:pPr>
              <w:ind w:firstLine="142"/>
              <w:rPr>
                <w:sz w:val="25"/>
                <w:szCs w:val="25"/>
              </w:rPr>
            </w:pPr>
          </w:p>
        </w:tc>
        <w:tc>
          <w:tcPr>
            <w:tcW w:w="5856" w:type="dxa"/>
            <w:gridSpan w:val="8"/>
          </w:tcPr>
          <w:p w:rsidR="004B741D" w:rsidRPr="005E141D" w:rsidRDefault="004B741D" w:rsidP="004B741D">
            <w:pPr>
              <w:ind w:firstLine="142"/>
              <w:jc w:val="center"/>
              <w:rPr>
                <w:sz w:val="25"/>
                <w:szCs w:val="25"/>
                <w:vertAlign w:val="superscript"/>
              </w:rPr>
            </w:pPr>
            <w:r w:rsidRPr="005E141D">
              <w:rPr>
                <w:sz w:val="25"/>
                <w:szCs w:val="25"/>
                <w:vertAlign w:val="superscript"/>
              </w:rPr>
              <w:t>(фамилия, имя, отчество работника)</w:t>
            </w:r>
          </w:p>
        </w:tc>
      </w:tr>
      <w:tr w:rsidR="004B741D" w:rsidRPr="005E141D" w:rsidTr="004B741D">
        <w:trPr>
          <w:trHeight w:val="284"/>
          <w:jc w:val="center"/>
        </w:trPr>
        <w:tc>
          <w:tcPr>
            <w:tcW w:w="3671" w:type="dxa"/>
            <w:gridSpan w:val="8"/>
          </w:tcPr>
          <w:p w:rsidR="004B741D" w:rsidRPr="005E141D" w:rsidRDefault="004B741D" w:rsidP="004B741D">
            <w:pPr>
              <w:ind w:firstLine="142"/>
              <w:rPr>
                <w:sz w:val="25"/>
                <w:szCs w:val="25"/>
              </w:rPr>
            </w:pPr>
          </w:p>
        </w:tc>
        <w:tc>
          <w:tcPr>
            <w:tcW w:w="6649" w:type="dxa"/>
            <w:gridSpan w:val="13"/>
          </w:tcPr>
          <w:p w:rsidR="004B741D" w:rsidRPr="005E141D" w:rsidRDefault="004B741D" w:rsidP="004B741D">
            <w:pPr>
              <w:ind w:firstLine="142"/>
              <w:rPr>
                <w:sz w:val="25"/>
                <w:szCs w:val="25"/>
              </w:rPr>
            </w:pPr>
            <w:r w:rsidRPr="005E141D">
              <w:rPr>
                <w:sz w:val="25"/>
                <w:szCs w:val="25"/>
              </w:rPr>
              <w:t>обоснованными</w:t>
            </w:r>
          </w:p>
        </w:tc>
      </w:tr>
      <w:tr w:rsidR="004B741D" w:rsidRPr="005E141D" w:rsidTr="004B741D">
        <w:trPr>
          <w:trHeight w:val="284"/>
          <w:jc w:val="center"/>
        </w:trPr>
        <w:tc>
          <w:tcPr>
            <w:tcW w:w="3671" w:type="dxa"/>
            <w:gridSpan w:val="8"/>
          </w:tcPr>
          <w:p w:rsidR="004B741D" w:rsidRPr="005E141D" w:rsidRDefault="004B741D" w:rsidP="004B741D">
            <w:pPr>
              <w:ind w:firstLine="142"/>
              <w:rPr>
                <w:sz w:val="25"/>
                <w:szCs w:val="25"/>
              </w:rPr>
            </w:pPr>
          </w:p>
        </w:tc>
        <w:tc>
          <w:tcPr>
            <w:tcW w:w="6649" w:type="dxa"/>
            <w:gridSpan w:val="13"/>
          </w:tcPr>
          <w:p w:rsidR="004B741D" w:rsidRPr="005E141D" w:rsidRDefault="004B741D" w:rsidP="004B741D">
            <w:pPr>
              <w:ind w:firstLine="142"/>
              <w:rPr>
                <w:sz w:val="25"/>
                <w:szCs w:val="25"/>
              </w:rPr>
            </w:pPr>
            <w:r w:rsidRPr="005E141D">
              <w:rPr>
                <w:sz w:val="25"/>
                <w:szCs w:val="25"/>
              </w:rPr>
              <w:t>необоснованными</w:t>
            </w:r>
          </w:p>
        </w:tc>
      </w:tr>
      <w:tr w:rsidR="004B741D" w:rsidRPr="005E141D" w:rsidTr="004B741D">
        <w:trPr>
          <w:trHeight w:val="284"/>
          <w:jc w:val="center"/>
        </w:trPr>
        <w:tc>
          <w:tcPr>
            <w:tcW w:w="4226" w:type="dxa"/>
            <w:gridSpan w:val="12"/>
          </w:tcPr>
          <w:p w:rsidR="004B741D" w:rsidRPr="005E141D" w:rsidRDefault="004B741D" w:rsidP="004B741D">
            <w:pPr>
              <w:ind w:firstLine="142"/>
              <w:rPr>
                <w:sz w:val="25"/>
                <w:szCs w:val="25"/>
              </w:rPr>
            </w:pPr>
            <w:r w:rsidRPr="005E141D">
              <w:rPr>
                <w:sz w:val="25"/>
                <w:szCs w:val="25"/>
              </w:rPr>
              <w:t>РЕЗУЛЬТАТЫ ГОЛОСОВАНИЯ</w:t>
            </w:r>
          </w:p>
        </w:tc>
        <w:tc>
          <w:tcPr>
            <w:tcW w:w="860" w:type="dxa"/>
            <w:gridSpan w:val="3"/>
          </w:tcPr>
          <w:p w:rsidR="004B741D" w:rsidRPr="005E141D" w:rsidRDefault="004B741D" w:rsidP="004B741D">
            <w:pPr>
              <w:ind w:firstLine="142"/>
              <w:rPr>
                <w:sz w:val="25"/>
                <w:szCs w:val="25"/>
              </w:rPr>
            </w:pPr>
            <w:r w:rsidRPr="005E141D">
              <w:rPr>
                <w:sz w:val="25"/>
                <w:szCs w:val="25"/>
              </w:rPr>
              <w:t>«за»</w:t>
            </w:r>
          </w:p>
        </w:tc>
        <w:tc>
          <w:tcPr>
            <w:tcW w:w="540" w:type="dxa"/>
            <w:gridSpan w:val="3"/>
            <w:tcBorders>
              <w:bottom w:val="single" w:sz="4" w:space="0" w:color="auto"/>
            </w:tcBorders>
          </w:tcPr>
          <w:p w:rsidR="004B741D" w:rsidRPr="005E141D" w:rsidRDefault="004B741D" w:rsidP="004B741D">
            <w:pPr>
              <w:ind w:firstLine="142"/>
              <w:rPr>
                <w:sz w:val="25"/>
                <w:szCs w:val="25"/>
              </w:rPr>
            </w:pPr>
          </w:p>
        </w:tc>
        <w:tc>
          <w:tcPr>
            <w:tcW w:w="1450" w:type="dxa"/>
          </w:tcPr>
          <w:p w:rsidR="004B741D" w:rsidRPr="005E141D" w:rsidRDefault="004B741D" w:rsidP="004B741D">
            <w:pPr>
              <w:ind w:firstLine="142"/>
              <w:rPr>
                <w:sz w:val="25"/>
                <w:szCs w:val="25"/>
              </w:rPr>
            </w:pPr>
            <w:r w:rsidRPr="005E141D">
              <w:rPr>
                <w:sz w:val="25"/>
                <w:szCs w:val="25"/>
              </w:rPr>
              <w:t>«против»</w:t>
            </w:r>
          </w:p>
        </w:tc>
        <w:tc>
          <w:tcPr>
            <w:tcW w:w="3244" w:type="dxa"/>
            <w:gridSpan w:val="2"/>
            <w:tcBorders>
              <w:bottom w:val="single" w:sz="4" w:space="0" w:color="auto"/>
            </w:tcBorders>
          </w:tcPr>
          <w:p w:rsidR="004B741D" w:rsidRPr="005E141D" w:rsidRDefault="004B741D" w:rsidP="004B741D">
            <w:pPr>
              <w:ind w:firstLine="142"/>
              <w:rPr>
                <w:sz w:val="25"/>
                <w:szCs w:val="25"/>
              </w:rPr>
            </w:pPr>
          </w:p>
        </w:tc>
      </w:tr>
      <w:tr w:rsidR="004B741D" w:rsidRPr="005E141D" w:rsidTr="004B741D">
        <w:trPr>
          <w:trHeight w:val="284"/>
          <w:jc w:val="center"/>
        </w:trPr>
        <w:tc>
          <w:tcPr>
            <w:tcW w:w="10320" w:type="dxa"/>
            <w:gridSpan w:val="21"/>
          </w:tcPr>
          <w:p w:rsidR="004B741D" w:rsidRPr="005E141D" w:rsidRDefault="004B741D" w:rsidP="004B741D">
            <w:pPr>
              <w:ind w:firstLine="142"/>
              <w:rPr>
                <w:sz w:val="25"/>
                <w:szCs w:val="25"/>
              </w:rPr>
            </w:pPr>
            <w:r w:rsidRPr="005E141D">
              <w:rPr>
                <w:sz w:val="25"/>
                <w:szCs w:val="25"/>
              </w:rPr>
              <w:t>Решение прилагается</w:t>
            </w:r>
          </w:p>
        </w:tc>
      </w:tr>
      <w:tr w:rsidR="004B741D" w:rsidRPr="005E141D" w:rsidTr="004B741D">
        <w:trPr>
          <w:trHeight w:val="284"/>
          <w:jc w:val="center"/>
        </w:trPr>
        <w:tc>
          <w:tcPr>
            <w:tcW w:w="3146" w:type="dxa"/>
            <w:gridSpan w:val="5"/>
          </w:tcPr>
          <w:p w:rsidR="004B741D" w:rsidRPr="005E141D" w:rsidRDefault="004B741D" w:rsidP="004B741D">
            <w:pPr>
              <w:ind w:firstLine="142"/>
              <w:rPr>
                <w:sz w:val="25"/>
                <w:szCs w:val="25"/>
              </w:rPr>
            </w:pPr>
            <w:r w:rsidRPr="005E141D">
              <w:rPr>
                <w:sz w:val="25"/>
                <w:szCs w:val="25"/>
              </w:rPr>
              <w:t>ПРЕДСЕДАТЕЛЬ КТС</w:t>
            </w:r>
          </w:p>
        </w:tc>
        <w:tc>
          <w:tcPr>
            <w:tcW w:w="2160" w:type="dxa"/>
            <w:gridSpan w:val="11"/>
            <w:tcBorders>
              <w:bottom w:val="single" w:sz="4" w:space="0" w:color="auto"/>
            </w:tcBorders>
          </w:tcPr>
          <w:p w:rsidR="004B741D" w:rsidRPr="005E141D" w:rsidRDefault="004B741D" w:rsidP="004B741D">
            <w:pPr>
              <w:ind w:firstLine="142"/>
              <w:rPr>
                <w:sz w:val="25"/>
                <w:szCs w:val="25"/>
              </w:rPr>
            </w:pPr>
          </w:p>
        </w:tc>
        <w:tc>
          <w:tcPr>
            <w:tcW w:w="5014" w:type="dxa"/>
            <w:gridSpan w:val="5"/>
          </w:tcPr>
          <w:p w:rsidR="004B741D" w:rsidRPr="005E141D" w:rsidRDefault="004B741D" w:rsidP="004B741D">
            <w:pPr>
              <w:ind w:firstLine="142"/>
              <w:jc w:val="center"/>
              <w:rPr>
                <w:sz w:val="25"/>
                <w:szCs w:val="25"/>
                <w:vertAlign w:val="superscript"/>
              </w:rPr>
            </w:pPr>
            <w:r w:rsidRPr="005E141D">
              <w:rPr>
                <w:sz w:val="25"/>
                <w:szCs w:val="25"/>
                <w:vertAlign w:val="superscript"/>
              </w:rPr>
              <w:t>(подпись)</w:t>
            </w:r>
          </w:p>
        </w:tc>
      </w:tr>
      <w:tr w:rsidR="004B741D" w:rsidRPr="005E141D" w:rsidTr="004B741D">
        <w:trPr>
          <w:trHeight w:val="284"/>
          <w:jc w:val="center"/>
        </w:trPr>
        <w:tc>
          <w:tcPr>
            <w:tcW w:w="3146" w:type="dxa"/>
            <w:gridSpan w:val="5"/>
          </w:tcPr>
          <w:p w:rsidR="004B741D" w:rsidRPr="005E141D" w:rsidRDefault="004B741D" w:rsidP="004B741D">
            <w:pPr>
              <w:ind w:firstLine="142"/>
              <w:rPr>
                <w:sz w:val="25"/>
                <w:szCs w:val="25"/>
              </w:rPr>
            </w:pPr>
          </w:p>
        </w:tc>
        <w:tc>
          <w:tcPr>
            <w:tcW w:w="2160" w:type="dxa"/>
            <w:gridSpan w:val="11"/>
          </w:tcPr>
          <w:p w:rsidR="004B741D" w:rsidRPr="005E141D" w:rsidRDefault="004B741D" w:rsidP="004B741D">
            <w:pPr>
              <w:ind w:firstLine="142"/>
              <w:rPr>
                <w:sz w:val="25"/>
                <w:szCs w:val="25"/>
              </w:rPr>
            </w:pPr>
            <w:r w:rsidRPr="005E141D">
              <w:rPr>
                <w:sz w:val="25"/>
                <w:szCs w:val="25"/>
              </w:rPr>
              <w:t>МЕСТО ПЕЧАТИ</w:t>
            </w:r>
          </w:p>
        </w:tc>
        <w:tc>
          <w:tcPr>
            <w:tcW w:w="5014" w:type="dxa"/>
            <w:gridSpan w:val="5"/>
          </w:tcPr>
          <w:p w:rsidR="004B741D" w:rsidRPr="005E141D" w:rsidRDefault="004B741D" w:rsidP="004B741D">
            <w:pPr>
              <w:ind w:firstLine="142"/>
              <w:rPr>
                <w:sz w:val="25"/>
                <w:szCs w:val="25"/>
              </w:rPr>
            </w:pPr>
          </w:p>
        </w:tc>
      </w:tr>
    </w:tbl>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pStyle w:val="aff1"/>
        <w:ind w:left="0" w:firstLine="142"/>
        <w:jc w:val="right"/>
        <w:rPr>
          <w:i/>
          <w:sz w:val="25"/>
          <w:szCs w:val="25"/>
        </w:rPr>
      </w:pPr>
      <w:r w:rsidRPr="005E141D">
        <w:rPr>
          <w:i/>
          <w:sz w:val="25"/>
          <w:szCs w:val="25"/>
        </w:rPr>
        <w:t>Приложение 3</w:t>
      </w:r>
    </w:p>
    <w:p w:rsidR="004B741D" w:rsidRPr="005E141D" w:rsidRDefault="004B741D" w:rsidP="008847A8">
      <w:pPr>
        <w:pStyle w:val="aff1"/>
        <w:numPr>
          <w:ilvl w:val="0"/>
          <w:numId w:val="50"/>
        </w:numPr>
        <w:ind w:left="0" w:firstLine="142"/>
        <w:contextualSpacing/>
        <w:jc w:val="center"/>
        <w:rPr>
          <w:sz w:val="25"/>
          <w:szCs w:val="25"/>
        </w:rPr>
      </w:pPr>
      <w:r w:rsidRPr="005E141D">
        <w:rPr>
          <w:sz w:val="25"/>
          <w:szCs w:val="25"/>
        </w:rPr>
        <w:t>РЕШЕНИЕ Комиссии по трудовым спорам</w:t>
      </w:r>
    </w:p>
    <w:tbl>
      <w:tblPr>
        <w:tblW w:w="10020"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4B741D" w:rsidRPr="005E141D" w:rsidTr="004B741D">
        <w:tc>
          <w:tcPr>
            <w:tcW w:w="10020" w:type="dxa"/>
            <w:gridSpan w:val="11"/>
            <w:tcBorders>
              <w:bottom w:val="single" w:sz="4" w:space="0" w:color="auto"/>
            </w:tcBorders>
          </w:tcPr>
          <w:p w:rsidR="004B741D" w:rsidRPr="005E141D" w:rsidRDefault="004B741D" w:rsidP="004B741D">
            <w:pPr>
              <w:ind w:firstLine="142"/>
              <w:jc w:val="center"/>
              <w:rPr>
                <w:i/>
                <w:u w:val="single"/>
              </w:rPr>
            </w:pPr>
            <w:r w:rsidRPr="005E141D">
              <w:rPr>
                <w:bCs/>
                <w:i/>
                <w:sz w:val="22"/>
                <w:szCs w:val="22"/>
                <w:u w:val="single"/>
              </w:rPr>
              <w:t xml:space="preserve">   </w:t>
            </w:r>
          </w:p>
        </w:tc>
      </w:tr>
      <w:tr w:rsidR="004B741D" w:rsidRPr="005E141D" w:rsidTr="004B741D">
        <w:tc>
          <w:tcPr>
            <w:tcW w:w="10020" w:type="dxa"/>
            <w:gridSpan w:val="11"/>
            <w:tcBorders>
              <w:top w:val="single" w:sz="4" w:space="0" w:color="auto"/>
            </w:tcBorders>
          </w:tcPr>
          <w:p w:rsidR="004B741D" w:rsidRPr="005E141D" w:rsidRDefault="004B741D" w:rsidP="004B741D">
            <w:pPr>
              <w:ind w:firstLine="142"/>
              <w:jc w:val="center"/>
              <w:rPr>
                <w:vertAlign w:val="superscript"/>
              </w:rPr>
            </w:pPr>
            <w:r w:rsidRPr="005E141D">
              <w:rPr>
                <w:sz w:val="22"/>
                <w:szCs w:val="22"/>
                <w:vertAlign w:val="superscript"/>
              </w:rPr>
              <w:t>(наименование организации /подразделения)</w:t>
            </w:r>
          </w:p>
        </w:tc>
      </w:tr>
      <w:tr w:rsidR="004B741D" w:rsidRPr="005E141D" w:rsidTr="004B741D">
        <w:tc>
          <w:tcPr>
            <w:tcW w:w="5452" w:type="dxa"/>
            <w:gridSpan w:val="9"/>
          </w:tcPr>
          <w:p w:rsidR="004B741D" w:rsidRPr="005E141D" w:rsidRDefault="004B741D" w:rsidP="004B741D">
            <w:pPr>
              <w:ind w:firstLine="142"/>
              <w:rPr>
                <w:sz w:val="25"/>
                <w:szCs w:val="25"/>
              </w:rPr>
            </w:pPr>
            <w:r w:rsidRPr="005E141D">
              <w:rPr>
                <w:sz w:val="25"/>
                <w:szCs w:val="25"/>
              </w:rPr>
              <w:t>«____»__________________202___ г.</w:t>
            </w:r>
          </w:p>
        </w:tc>
        <w:tc>
          <w:tcPr>
            <w:tcW w:w="4568" w:type="dxa"/>
            <w:gridSpan w:val="2"/>
          </w:tcPr>
          <w:p w:rsidR="004B741D" w:rsidRPr="005E141D" w:rsidRDefault="004B741D" w:rsidP="004B741D">
            <w:pPr>
              <w:ind w:firstLine="142"/>
              <w:rPr>
                <w:sz w:val="25"/>
                <w:szCs w:val="25"/>
              </w:rPr>
            </w:pPr>
          </w:p>
        </w:tc>
      </w:tr>
      <w:tr w:rsidR="004B741D" w:rsidRPr="005E141D" w:rsidTr="004B741D">
        <w:tc>
          <w:tcPr>
            <w:tcW w:w="2808" w:type="dxa"/>
            <w:gridSpan w:val="4"/>
          </w:tcPr>
          <w:p w:rsidR="004B741D" w:rsidRPr="005E141D" w:rsidRDefault="004B741D" w:rsidP="004B741D">
            <w:pPr>
              <w:ind w:firstLine="142"/>
              <w:rPr>
                <w:sz w:val="25"/>
                <w:szCs w:val="25"/>
              </w:rPr>
            </w:pPr>
            <w:r w:rsidRPr="005E141D">
              <w:rPr>
                <w:sz w:val="25"/>
                <w:szCs w:val="25"/>
              </w:rPr>
              <w:t>Рассмотрев заявление</w:t>
            </w:r>
          </w:p>
        </w:tc>
        <w:tc>
          <w:tcPr>
            <w:tcW w:w="7212" w:type="dxa"/>
            <w:gridSpan w:val="7"/>
            <w:tcBorders>
              <w:bottom w:val="single" w:sz="4" w:space="0" w:color="auto"/>
            </w:tcBorders>
          </w:tcPr>
          <w:p w:rsidR="004B741D" w:rsidRPr="005E141D" w:rsidRDefault="004B741D" w:rsidP="004B741D">
            <w:pPr>
              <w:ind w:firstLine="142"/>
            </w:pPr>
          </w:p>
        </w:tc>
      </w:tr>
      <w:tr w:rsidR="004B741D" w:rsidRPr="005E141D" w:rsidTr="004B741D">
        <w:tc>
          <w:tcPr>
            <w:tcW w:w="2808" w:type="dxa"/>
            <w:gridSpan w:val="4"/>
          </w:tcPr>
          <w:p w:rsidR="004B741D" w:rsidRPr="005E141D" w:rsidRDefault="004B741D" w:rsidP="004B741D">
            <w:pPr>
              <w:ind w:firstLine="142"/>
              <w:rPr>
                <w:sz w:val="25"/>
                <w:szCs w:val="25"/>
              </w:rPr>
            </w:pPr>
          </w:p>
        </w:tc>
        <w:tc>
          <w:tcPr>
            <w:tcW w:w="7212" w:type="dxa"/>
            <w:gridSpan w:val="7"/>
          </w:tcPr>
          <w:p w:rsidR="004B741D" w:rsidRPr="005E141D" w:rsidRDefault="004B741D" w:rsidP="004B741D">
            <w:pPr>
              <w:ind w:firstLine="142"/>
              <w:jc w:val="center"/>
              <w:rPr>
                <w:spacing w:val="-2"/>
                <w:vertAlign w:val="superscript"/>
              </w:rPr>
            </w:pPr>
            <w:r w:rsidRPr="005E141D">
              <w:rPr>
                <w:spacing w:val="-2"/>
                <w:sz w:val="22"/>
                <w:szCs w:val="22"/>
                <w:vertAlign w:val="superscript"/>
              </w:rPr>
              <w:t>(фамилия, имя, отчество, должность, профессия работника)</w:t>
            </w:r>
          </w:p>
        </w:tc>
      </w:tr>
      <w:tr w:rsidR="004B741D" w:rsidRPr="005E141D" w:rsidTr="004B741D">
        <w:tc>
          <w:tcPr>
            <w:tcW w:w="10020" w:type="dxa"/>
            <w:gridSpan w:val="11"/>
          </w:tcPr>
          <w:p w:rsidR="004B741D" w:rsidRPr="005E141D" w:rsidRDefault="004B741D" w:rsidP="004B741D">
            <w:pPr>
              <w:ind w:firstLine="142"/>
              <w:rPr>
                <w:sz w:val="25"/>
                <w:szCs w:val="25"/>
              </w:rPr>
            </w:pPr>
            <w:r w:rsidRPr="005E141D">
              <w:rPr>
                <w:sz w:val="25"/>
                <w:szCs w:val="25"/>
              </w:rPr>
              <w:t>от «___»_______________202___ г.</w:t>
            </w:r>
          </w:p>
        </w:tc>
      </w:tr>
      <w:tr w:rsidR="004B741D" w:rsidRPr="005E141D" w:rsidTr="004B741D">
        <w:tc>
          <w:tcPr>
            <w:tcW w:w="10020" w:type="dxa"/>
            <w:gridSpan w:val="11"/>
          </w:tcPr>
          <w:p w:rsidR="004B741D" w:rsidRPr="005E141D" w:rsidRDefault="004B741D" w:rsidP="004B741D">
            <w:pPr>
              <w:ind w:firstLine="142"/>
              <w:rPr>
                <w:sz w:val="25"/>
                <w:szCs w:val="25"/>
              </w:rPr>
            </w:pPr>
            <w:r w:rsidRPr="005E141D">
              <w:rPr>
                <w:sz w:val="25"/>
                <w:szCs w:val="25"/>
              </w:rPr>
              <w:t>(дата подачи заявления)</w:t>
            </w:r>
          </w:p>
        </w:tc>
      </w:tr>
      <w:tr w:rsidR="004B741D" w:rsidRPr="005E141D" w:rsidTr="004B741D">
        <w:tc>
          <w:tcPr>
            <w:tcW w:w="355" w:type="dxa"/>
          </w:tcPr>
          <w:p w:rsidR="004B741D" w:rsidRPr="005E141D" w:rsidRDefault="004B741D" w:rsidP="004B741D">
            <w:pPr>
              <w:ind w:firstLine="142"/>
              <w:rPr>
                <w:sz w:val="25"/>
                <w:szCs w:val="25"/>
              </w:rPr>
            </w:pPr>
            <w:r w:rsidRPr="005E141D">
              <w:rPr>
                <w:sz w:val="25"/>
                <w:szCs w:val="25"/>
              </w:rPr>
              <w:t>о</w:t>
            </w:r>
          </w:p>
        </w:tc>
        <w:tc>
          <w:tcPr>
            <w:tcW w:w="9665" w:type="dxa"/>
            <w:gridSpan w:val="10"/>
            <w:tcBorders>
              <w:bottom w:val="single" w:sz="4" w:space="0" w:color="auto"/>
            </w:tcBorders>
          </w:tcPr>
          <w:p w:rsidR="004B741D" w:rsidRPr="005E141D" w:rsidRDefault="004B741D" w:rsidP="004B741D">
            <w:pPr>
              <w:ind w:firstLine="142"/>
              <w:rPr>
                <w:sz w:val="25"/>
                <w:szCs w:val="25"/>
              </w:rPr>
            </w:pPr>
          </w:p>
        </w:tc>
      </w:tr>
      <w:tr w:rsidR="004B741D" w:rsidRPr="005E141D" w:rsidTr="004B741D">
        <w:tc>
          <w:tcPr>
            <w:tcW w:w="10020" w:type="dxa"/>
            <w:gridSpan w:val="11"/>
          </w:tcPr>
          <w:p w:rsidR="004B741D" w:rsidRPr="005E141D" w:rsidRDefault="004B741D" w:rsidP="004B741D">
            <w:pPr>
              <w:ind w:firstLine="142"/>
              <w:jc w:val="center"/>
              <w:rPr>
                <w:vertAlign w:val="superscript"/>
              </w:rPr>
            </w:pPr>
            <w:r w:rsidRPr="005E141D">
              <w:rPr>
                <w:sz w:val="22"/>
                <w:szCs w:val="22"/>
                <w:vertAlign w:val="superscript"/>
              </w:rPr>
              <w:t>(краткое содержание требования работника)</w:t>
            </w:r>
          </w:p>
        </w:tc>
      </w:tr>
      <w:tr w:rsidR="004B741D" w:rsidRPr="005E141D" w:rsidTr="004B741D">
        <w:tc>
          <w:tcPr>
            <w:tcW w:w="10020" w:type="dxa"/>
            <w:gridSpan w:val="11"/>
          </w:tcPr>
          <w:p w:rsidR="004B741D" w:rsidRPr="005E141D" w:rsidRDefault="004B741D" w:rsidP="004B741D">
            <w:pPr>
              <w:ind w:firstLine="142"/>
              <w:rPr>
                <w:sz w:val="25"/>
                <w:szCs w:val="25"/>
              </w:rPr>
            </w:pPr>
            <w:r w:rsidRPr="005E141D">
              <w:rPr>
                <w:sz w:val="25"/>
                <w:szCs w:val="25"/>
              </w:rPr>
              <w:t>ПРИСУТСВОВАЛИ:</w:t>
            </w:r>
          </w:p>
        </w:tc>
      </w:tr>
      <w:tr w:rsidR="004B741D" w:rsidRPr="005E141D" w:rsidTr="004B741D">
        <w:tc>
          <w:tcPr>
            <w:tcW w:w="2545" w:type="dxa"/>
            <w:gridSpan w:val="3"/>
          </w:tcPr>
          <w:p w:rsidR="004B741D" w:rsidRPr="005E141D" w:rsidRDefault="004B741D" w:rsidP="004B741D">
            <w:pPr>
              <w:ind w:firstLine="142"/>
              <w:rPr>
                <w:sz w:val="25"/>
                <w:szCs w:val="25"/>
              </w:rPr>
            </w:pPr>
            <w:r w:rsidRPr="005E141D">
              <w:rPr>
                <w:sz w:val="25"/>
                <w:szCs w:val="25"/>
              </w:rPr>
              <w:t>Председатель</w:t>
            </w:r>
            <w:r w:rsidRPr="005E141D">
              <w:rPr>
                <w:smallCaps/>
                <w:sz w:val="25"/>
                <w:szCs w:val="25"/>
              </w:rPr>
              <w:t xml:space="preserve"> КТС</w:t>
            </w:r>
          </w:p>
        </w:tc>
        <w:tc>
          <w:tcPr>
            <w:tcW w:w="7475" w:type="dxa"/>
            <w:gridSpan w:val="8"/>
            <w:tcBorders>
              <w:bottom w:val="single" w:sz="4" w:space="0" w:color="auto"/>
            </w:tcBorders>
          </w:tcPr>
          <w:p w:rsidR="004B741D" w:rsidRPr="005E141D" w:rsidRDefault="004B741D" w:rsidP="004B741D">
            <w:pPr>
              <w:ind w:firstLine="142"/>
              <w:rPr>
                <w:sz w:val="25"/>
                <w:szCs w:val="25"/>
              </w:rPr>
            </w:pPr>
          </w:p>
        </w:tc>
      </w:tr>
      <w:tr w:rsidR="004B741D" w:rsidRPr="005E141D" w:rsidTr="004B741D">
        <w:tc>
          <w:tcPr>
            <w:tcW w:w="2545" w:type="dxa"/>
            <w:gridSpan w:val="3"/>
          </w:tcPr>
          <w:p w:rsidR="004B741D" w:rsidRPr="005E141D" w:rsidRDefault="004B741D" w:rsidP="004B741D">
            <w:pPr>
              <w:ind w:firstLine="142"/>
              <w:rPr>
                <w:sz w:val="25"/>
                <w:szCs w:val="25"/>
              </w:rPr>
            </w:pPr>
          </w:p>
        </w:tc>
        <w:tc>
          <w:tcPr>
            <w:tcW w:w="7475" w:type="dxa"/>
            <w:gridSpan w:val="8"/>
          </w:tcPr>
          <w:p w:rsidR="004B741D" w:rsidRPr="005E141D" w:rsidRDefault="004B741D" w:rsidP="004B741D">
            <w:pPr>
              <w:ind w:firstLine="142"/>
              <w:jc w:val="center"/>
              <w:rPr>
                <w:vertAlign w:val="superscript"/>
              </w:rPr>
            </w:pPr>
            <w:r w:rsidRPr="005E141D">
              <w:rPr>
                <w:sz w:val="22"/>
                <w:szCs w:val="22"/>
                <w:vertAlign w:val="superscript"/>
              </w:rPr>
              <w:t>(фамилия имя, отчество)</w:t>
            </w:r>
          </w:p>
        </w:tc>
      </w:tr>
      <w:tr w:rsidR="004B741D" w:rsidRPr="005E141D" w:rsidTr="004B741D">
        <w:tc>
          <w:tcPr>
            <w:tcW w:w="1642" w:type="dxa"/>
            <w:gridSpan w:val="2"/>
          </w:tcPr>
          <w:p w:rsidR="004B741D" w:rsidRPr="005E141D" w:rsidRDefault="004B741D" w:rsidP="004B741D">
            <w:pPr>
              <w:ind w:firstLine="142"/>
              <w:rPr>
                <w:sz w:val="25"/>
                <w:szCs w:val="25"/>
              </w:rPr>
            </w:pPr>
            <w:r w:rsidRPr="005E141D">
              <w:rPr>
                <w:sz w:val="25"/>
                <w:szCs w:val="25"/>
              </w:rPr>
              <w:t>Члены КТС</w:t>
            </w:r>
          </w:p>
        </w:tc>
        <w:tc>
          <w:tcPr>
            <w:tcW w:w="8378" w:type="dxa"/>
            <w:gridSpan w:val="9"/>
            <w:tcBorders>
              <w:bottom w:val="single" w:sz="4" w:space="0" w:color="auto"/>
            </w:tcBorders>
          </w:tcPr>
          <w:p w:rsidR="004B741D" w:rsidRPr="005E141D" w:rsidRDefault="004B741D" w:rsidP="004B741D">
            <w:pPr>
              <w:ind w:firstLine="142"/>
              <w:rPr>
                <w:sz w:val="25"/>
                <w:szCs w:val="25"/>
              </w:rPr>
            </w:pPr>
          </w:p>
        </w:tc>
      </w:tr>
      <w:tr w:rsidR="004B741D" w:rsidRPr="005E141D" w:rsidTr="004B741D">
        <w:tc>
          <w:tcPr>
            <w:tcW w:w="1642" w:type="dxa"/>
            <w:gridSpan w:val="2"/>
          </w:tcPr>
          <w:p w:rsidR="004B741D" w:rsidRPr="005E141D" w:rsidRDefault="004B741D" w:rsidP="004B741D">
            <w:pPr>
              <w:ind w:firstLine="142"/>
              <w:rPr>
                <w:sz w:val="25"/>
                <w:szCs w:val="25"/>
              </w:rPr>
            </w:pPr>
          </w:p>
        </w:tc>
        <w:tc>
          <w:tcPr>
            <w:tcW w:w="8378" w:type="dxa"/>
            <w:gridSpan w:val="9"/>
          </w:tcPr>
          <w:p w:rsidR="004B741D" w:rsidRPr="005E141D" w:rsidRDefault="004B741D" w:rsidP="004B741D">
            <w:pPr>
              <w:ind w:firstLine="142"/>
              <w:jc w:val="center"/>
              <w:rPr>
                <w:vertAlign w:val="superscript"/>
              </w:rPr>
            </w:pPr>
            <w:r w:rsidRPr="005E141D">
              <w:rPr>
                <w:sz w:val="22"/>
                <w:szCs w:val="22"/>
                <w:vertAlign w:val="superscript"/>
              </w:rPr>
              <w:t>(фамилии, имена, отчества)</w:t>
            </w:r>
          </w:p>
        </w:tc>
      </w:tr>
      <w:tr w:rsidR="004B741D" w:rsidRPr="005E141D" w:rsidTr="004B741D">
        <w:tc>
          <w:tcPr>
            <w:tcW w:w="10020" w:type="dxa"/>
            <w:gridSpan w:val="11"/>
          </w:tcPr>
          <w:p w:rsidR="004B741D" w:rsidRPr="005E141D" w:rsidRDefault="004B741D" w:rsidP="004B741D">
            <w:pPr>
              <w:ind w:firstLine="142"/>
              <w:rPr>
                <w:sz w:val="25"/>
                <w:szCs w:val="25"/>
              </w:rPr>
            </w:pPr>
          </w:p>
        </w:tc>
      </w:tr>
      <w:tr w:rsidR="004B741D" w:rsidRPr="005E141D" w:rsidTr="004B741D">
        <w:tc>
          <w:tcPr>
            <w:tcW w:w="3888" w:type="dxa"/>
            <w:gridSpan w:val="6"/>
          </w:tcPr>
          <w:p w:rsidR="004B741D" w:rsidRPr="005E141D" w:rsidRDefault="004B741D" w:rsidP="004B741D">
            <w:pPr>
              <w:ind w:firstLine="142"/>
              <w:rPr>
                <w:sz w:val="25"/>
                <w:szCs w:val="25"/>
              </w:rPr>
            </w:pPr>
            <w:r w:rsidRPr="005E141D">
              <w:rPr>
                <w:sz w:val="25"/>
                <w:szCs w:val="25"/>
              </w:rPr>
              <w:t>Другие присутствовавшие лица</w:t>
            </w:r>
          </w:p>
        </w:tc>
        <w:tc>
          <w:tcPr>
            <w:tcW w:w="6132" w:type="dxa"/>
            <w:gridSpan w:val="5"/>
            <w:tcBorders>
              <w:bottom w:val="single" w:sz="4" w:space="0" w:color="auto"/>
            </w:tcBorders>
          </w:tcPr>
          <w:p w:rsidR="004B741D" w:rsidRPr="005E141D" w:rsidRDefault="004B741D" w:rsidP="004B741D">
            <w:pPr>
              <w:ind w:firstLine="142"/>
              <w:rPr>
                <w:sz w:val="25"/>
                <w:szCs w:val="25"/>
              </w:rPr>
            </w:pPr>
          </w:p>
        </w:tc>
      </w:tr>
      <w:tr w:rsidR="004B741D" w:rsidRPr="005E141D" w:rsidTr="004B741D">
        <w:tc>
          <w:tcPr>
            <w:tcW w:w="3888" w:type="dxa"/>
            <w:gridSpan w:val="6"/>
            <w:tcBorders>
              <w:bottom w:val="single" w:sz="4" w:space="0" w:color="auto"/>
            </w:tcBorders>
          </w:tcPr>
          <w:p w:rsidR="004B741D" w:rsidRPr="005E141D" w:rsidRDefault="004B741D" w:rsidP="004B741D">
            <w:pPr>
              <w:ind w:firstLine="142"/>
              <w:rPr>
                <w:sz w:val="25"/>
                <w:szCs w:val="25"/>
              </w:rPr>
            </w:pPr>
          </w:p>
        </w:tc>
        <w:tc>
          <w:tcPr>
            <w:tcW w:w="6132" w:type="dxa"/>
            <w:gridSpan w:val="5"/>
            <w:tcBorders>
              <w:bottom w:val="single" w:sz="4" w:space="0" w:color="auto"/>
            </w:tcBorders>
          </w:tcPr>
          <w:p w:rsidR="004B741D" w:rsidRPr="005E141D" w:rsidRDefault="004B741D" w:rsidP="004B741D">
            <w:pPr>
              <w:ind w:firstLine="142"/>
              <w:jc w:val="center"/>
              <w:rPr>
                <w:vertAlign w:val="superscript"/>
              </w:rPr>
            </w:pPr>
            <w:r w:rsidRPr="005E141D">
              <w:rPr>
                <w:sz w:val="22"/>
                <w:szCs w:val="22"/>
                <w:vertAlign w:val="superscript"/>
              </w:rPr>
              <w:t>(фамилии, имена, отчества)</w:t>
            </w:r>
          </w:p>
        </w:tc>
      </w:tr>
      <w:tr w:rsidR="004B741D" w:rsidRPr="005E141D" w:rsidTr="004B741D">
        <w:tc>
          <w:tcPr>
            <w:tcW w:w="3888" w:type="dxa"/>
            <w:gridSpan w:val="6"/>
            <w:tcBorders>
              <w:top w:val="single" w:sz="4" w:space="0" w:color="auto"/>
            </w:tcBorders>
          </w:tcPr>
          <w:p w:rsidR="004B741D" w:rsidRPr="005E141D" w:rsidRDefault="004B741D" w:rsidP="004B741D">
            <w:pPr>
              <w:ind w:firstLine="142"/>
              <w:rPr>
                <w:sz w:val="25"/>
                <w:szCs w:val="25"/>
              </w:rPr>
            </w:pPr>
            <w:r w:rsidRPr="005E141D">
              <w:rPr>
                <w:sz w:val="25"/>
                <w:szCs w:val="25"/>
              </w:rPr>
              <w:t>комиссия решила на основании</w:t>
            </w:r>
          </w:p>
        </w:tc>
        <w:tc>
          <w:tcPr>
            <w:tcW w:w="6132" w:type="dxa"/>
            <w:gridSpan w:val="5"/>
            <w:tcBorders>
              <w:top w:val="single" w:sz="4" w:space="0" w:color="auto"/>
              <w:bottom w:val="single" w:sz="4" w:space="0" w:color="auto"/>
            </w:tcBorders>
          </w:tcPr>
          <w:p w:rsidR="004B741D" w:rsidRPr="005E141D" w:rsidRDefault="004B741D" w:rsidP="004B741D">
            <w:pPr>
              <w:ind w:firstLine="142"/>
              <w:rPr>
                <w:sz w:val="25"/>
                <w:szCs w:val="25"/>
              </w:rPr>
            </w:pPr>
          </w:p>
        </w:tc>
      </w:tr>
      <w:tr w:rsidR="004B741D" w:rsidRPr="005E141D" w:rsidTr="004B741D">
        <w:tc>
          <w:tcPr>
            <w:tcW w:w="10020" w:type="dxa"/>
            <w:gridSpan w:val="11"/>
            <w:tcBorders>
              <w:bottom w:val="single" w:sz="4" w:space="0" w:color="auto"/>
            </w:tcBorders>
          </w:tcPr>
          <w:p w:rsidR="004B741D" w:rsidRPr="005E141D" w:rsidRDefault="004B741D" w:rsidP="004B741D">
            <w:pPr>
              <w:ind w:firstLine="142"/>
              <w:jc w:val="right"/>
              <w:rPr>
                <w:vertAlign w:val="superscript"/>
              </w:rPr>
            </w:pPr>
            <w:r w:rsidRPr="005E141D">
              <w:rPr>
                <w:sz w:val="22"/>
                <w:szCs w:val="22"/>
                <w:vertAlign w:val="superscript"/>
              </w:rPr>
              <w:t xml:space="preserve">(указываются конкретные правовые нормы, </w:t>
            </w:r>
          </w:p>
          <w:p w:rsidR="004B741D" w:rsidRPr="005E141D" w:rsidRDefault="004B741D" w:rsidP="004B741D">
            <w:pPr>
              <w:ind w:firstLine="142"/>
            </w:pPr>
          </w:p>
        </w:tc>
      </w:tr>
      <w:tr w:rsidR="004B741D" w:rsidRPr="005E141D" w:rsidTr="004B741D">
        <w:tc>
          <w:tcPr>
            <w:tcW w:w="10020" w:type="dxa"/>
            <w:gridSpan w:val="11"/>
            <w:tcBorders>
              <w:bottom w:val="single" w:sz="4" w:space="0" w:color="auto"/>
            </w:tcBorders>
          </w:tcPr>
          <w:p w:rsidR="004B741D" w:rsidRPr="005E141D" w:rsidRDefault="004B741D" w:rsidP="004B741D">
            <w:pPr>
              <w:ind w:firstLine="142"/>
              <w:jc w:val="center"/>
              <w:rPr>
                <w:sz w:val="25"/>
                <w:szCs w:val="25"/>
                <w:vertAlign w:val="superscript"/>
              </w:rPr>
            </w:pPr>
            <w:r w:rsidRPr="005E141D">
              <w:rPr>
                <w:sz w:val="25"/>
                <w:szCs w:val="25"/>
                <w:vertAlign w:val="superscript"/>
              </w:rPr>
              <w:t>статьи законов, ТК РФ, пункты других актов, соглашений, коллективного договора, трудового договора)</w:t>
            </w:r>
          </w:p>
        </w:tc>
      </w:tr>
      <w:tr w:rsidR="004B741D" w:rsidRPr="005E141D" w:rsidTr="004B741D">
        <w:tc>
          <w:tcPr>
            <w:tcW w:w="10020" w:type="dxa"/>
            <w:gridSpan w:val="11"/>
            <w:tcBorders>
              <w:top w:val="single" w:sz="4" w:space="0" w:color="auto"/>
              <w:bottom w:val="single" w:sz="4" w:space="0" w:color="auto"/>
            </w:tcBorders>
          </w:tcPr>
          <w:p w:rsidR="004B741D" w:rsidRPr="005E141D" w:rsidRDefault="004B741D" w:rsidP="004B741D">
            <w:pPr>
              <w:ind w:firstLine="142"/>
              <w:rPr>
                <w:sz w:val="25"/>
                <w:szCs w:val="25"/>
              </w:rPr>
            </w:pPr>
          </w:p>
        </w:tc>
      </w:tr>
      <w:tr w:rsidR="004B741D" w:rsidRPr="005E141D" w:rsidTr="004B741D">
        <w:tc>
          <w:tcPr>
            <w:tcW w:w="10020" w:type="dxa"/>
            <w:gridSpan w:val="11"/>
            <w:tcBorders>
              <w:top w:val="single" w:sz="4" w:space="0" w:color="auto"/>
            </w:tcBorders>
          </w:tcPr>
          <w:p w:rsidR="004B741D" w:rsidRPr="005E141D" w:rsidRDefault="004B741D" w:rsidP="004B741D">
            <w:pPr>
              <w:ind w:firstLine="142"/>
              <w:jc w:val="center"/>
              <w:rPr>
                <w:sz w:val="25"/>
                <w:szCs w:val="25"/>
                <w:vertAlign w:val="superscript"/>
              </w:rPr>
            </w:pPr>
            <w:r w:rsidRPr="005E141D">
              <w:rPr>
                <w:sz w:val="25"/>
                <w:szCs w:val="25"/>
                <w:vertAlign w:val="superscript"/>
              </w:rPr>
              <w:t>(краткое содержание решения: удовлетворить, не удовлетворить требование работника, выплатить ему конкретную сумму и т.п.)</w:t>
            </w:r>
          </w:p>
        </w:tc>
      </w:tr>
      <w:tr w:rsidR="004B741D" w:rsidRPr="005E141D" w:rsidTr="004B741D">
        <w:tc>
          <w:tcPr>
            <w:tcW w:w="10020" w:type="dxa"/>
            <w:gridSpan w:val="11"/>
          </w:tcPr>
          <w:p w:rsidR="004B741D" w:rsidRPr="005E141D" w:rsidRDefault="004B741D" w:rsidP="004B741D">
            <w:pPr>
              <w:ind w:firstLine="142"/>
              <w:rPr>
                <w:sz w:val="25"/>
                <w:szCs w:val="25"/>
              </w:rPr>
            </w:pPr>
          </w:p>
        </w:tc>
      </w:tr>
      <w:tr w:rsidR="004B741D" w:rsidRPr="005E141D" w:rsidTr="004B741D">
        <w:trPr>
          <w:trHeight w:val="284"/>
        </w:trPr>
        <w:tc>
          <w:tcPr>
            <w:tcW w:w="3888" w:type="dxa"/>
            <w:gridSpan w:val="6"/>
          </w:tcPr>
          <w:p w:rsidR="004B741D" w:rsidRPr="005E141D" w:rsidRDefault="004B741D" w:rsidP="004B741D">
            <w:pPr>
              <w:ind w:firstLine="142"/>
              <w:rPr>
                <w:sz w:val="25"/>
                <w:szCs w:val="25"/>
              </w:rPr>
            </w:pPr>
            <w:r w:rsidRPr="005E141D">
              <w:rPr>
                <w:sz w:val="25"/>
                <w:szCs w:val="25"/>
              </w:rPr>
              <w:t>РЕЗУЛЬТАТЫ ГОЛОСОВАНИЯ</w:t>
            </w:r>
          </w:p>
        </w:tc>
        <w:tc>
          <w:tcPr>
            <w:tcW w:w="860" w:type="dxa"/>
          </w:tcPr>
          <w:p w:rsidR="004B741D" w:rsidRPr="005E141D" w:rsidRDefault="004B741D" w:rsidP="004B741D">
            <w:pPr>
              <w:ind w:firstLine="142"/>
              <w:rPr>
                <w:sz w:val="25"/>
                <w:szCs w:val="25"/>
              </w:rPr>
            </w:pPr>
            <w:r w:rsidRPr="005E141D">
              <w:rPr>
                <w:sz w:val="25"/>
                <w:szCs w:val="25"/>
              </w:rPr>
              <w:t>«за»</w:t>
            </w:r>
          </w:p>
        </w:tc>
        <w:tc>
          <w:tcPr>
            <w:tcW w:w="540" w:type="dxa"/>
            <w:tcBorders>
              <w:bottom w:val="single" w:sz="4" w:space="0" w:color="auto"/>
            </w:tcBorders>
          </w:tcPr>
          <w:p w:rsidR="004B741D" w:rsidRPr="005E141D" w:rsidRDefault="004B741D" w:rsidP="004B741D">
            <w:pPr>
              <w:ind w:firstLine="142"/>
              <w:rPr>
                <w:sz w:val="25"/>
                <w:szCs w:val="25"/>
              </w:rPr>
            </w:pPr>
          </w:p>
        </w:tc>
        <w:tc>
          <w:tcPr>
            <w:tcW w:w="1440" w:type="dxa"/>
            <w:gridSpan w:val="2"/>
          </w:tcPr>
          <w:p w:rsidR="004B741D" w:rsidRPr="005E141D" w:rsidRDefault="004B741D" w:rsidP="004B741D">
            <w:pPr>
              <w:ind w:firstLine="142"/>
              <w:rPr>
                <w:sz w:val="25"/>
                <w:szCs w:val="25"/>
              </w:rPr>
            </w:pPr>
            <w:r w:rsidRPr="005E141D">
              <w:rPr>
                <w:sz w:val="25"/>
                <w:szCs w:val="25"/>
              </w:rPr>
              <w:t>«против»</w:t>
            </w:r>
          </w:p>
        </w:tc>
        <w:tc>
          <w:tcPr>
            <w:tcW w:w="3292" w:type="dxa"/>
            <w:tcBorders>
              <w:bottom w:val="single" w:sz="4" w:space="0" w:color="auto"/>
            </w:tcBorders>
          </w:tcPr>
          <w:p w:rsidR="004B741D" w:rsidRPr="005E141D" w:rsidRDefault="004B741D" w:rsidP="004B741D">
            <w:pPr>
              <w:ind w:firstLine="142"/>
              <w:rPr>
                <w:sz w:val="25"/>
                <w:szCs w:val="25"/>
              </w:rPr>
            </w:pPr>
          </w:p>
        </w:tc>
      </w:tr>
      <w:tr w:rsidR="004B741D" w:rsidRPr="005E141D" w:rsidTr="004B741D">
        <w:trPr>
          <w:trHeight w:val="284"/>
        </w:trPr>
        <w:tc>
          <w:tcPr>
            <w:tcW w:w="2988" w:type="dxa"/>
            <w:gridSpan w:val="5"/>
          </w:tcPr>
          <w:p w:rsidR="004B741D" w:rsidRPr="005E141D" w:rsidRDefault="004B741D" w:rsidP="004B741D">
            <w:pPr>
              <w:ind w:firstLine="142"/>
              <w:rPr>
                <w:sz w:val="25"/>
                <w:szCs w:val="25"/>
              </w:rPr>
            </w:pPr>
          </w:p>
          <w:p w:rsidR="004B741D" w:rsidRPr="005E141D" w:rsidRDefault="004B741D" w:rsidP="004B741D">
            <w:pPr>
              <w:ind w:firstLine="142"/>
              <w:rPr>
                <w:sz w:val="25"/>
                <w:szCs w:val="25"/>
              </w:rPr>
            </w:pPr>
            <w:r w:rsidRPr="005E141D">
              <w:rPr>
                <w:sz w:val="25"/>
                <w:szCs w:val="25"/>
              </w:rPr>
              <w:t>ПРЕДСЕДАТЕЛЬ КТС</w:t>
            </w:r>
          </w:p>
        </w:tc>
        <w:tc>
          <w:tcPr>
            <w:tcW w:w="2464" w:type="dxa"/>
            <w:gridSpan w:val="4"/>
            <w:tcBorders>
              <w:bottom w:val="single" w:sz="4" w:space="0" w:color="auto"/>
            </w:tcBorders>
          </w:tcPr>
          <w:p w:rsidR="004B741D" w:rsidRPr="005E141D" w:rsidRDefault="004B741D" w:rsidP="004B741D">
            <w:pPr>
              <w:ind w:firstLine="142"/>
              <w:rPr>
                <w:sz w:val="25"/>
                <w:szCs w:val="25"/>
              </w:rPr>
            </w:pPr>
          </w:p>
        </w:tc>
        <w:tc>
          <w:tcPr>
            <w:tcW w:w="4568" w:type="dxa"/>
            <w:gridSpan w:val="2"/>
          </w:tcPr>
          <w:p w:rsidR="004B741D" w:rsidRPr="005E141D" w:rsidRDefault="004B741D" w:rsidP="004B741D">
            <w:pPr>
              <w:tabs>
                <w:tab w:val="left" w:pos="1710"/>
                <w:tab w:val="center" w:pos="2176"/>
              </w:tabs>
              <w:ind w:firstLine="142"/>
              <w:rPr>
                <w:sz w:val="25"/>
                <w:szCs w:val="25"/>
                <w:vertAlign w:val="superscript"/>
              </w:rPr>
            </w:pPr>
            <w:r w:rsidRPr="005E141D">
              <w:rPr>
                <w:sz w:val="25"/>
                <w:szCs w:val="25"/>
                <w:vertAlign w:val="superscript"/>
              </w:rPr>
              <w:tab/>
              <w:t>(подпись)</w:t>
            </w:r>
          </w:p>
        </w:tc>
      </w:tr>
      <w:tr w:rsidR="004B741D" w:rsidRPr="005E141D" w:rsidTr="004B741D">
        <w:trPr>
          <w:trHeight w:val="284"/>
        </w:trPr>
        <w:tc>
          <w:tcPr>
            <w:tcW w:w="2988" w:type="dxa"/>
            <w:gridSpan w:val="5"/>
          </w:tcPr>
          <w:p w:rsidR="004B741D" w:rsidRPr="005E141D" w:rsidRDefault="004B741D" w:rsidP="004B741D">
            <w:pPr>
              <w:ind w:firstLine="142"/>
              <w:rPr>
                <w:sz w:val="25"/>
                <w:szCs w:val="25"/>
              </w:rPr>
            </w:pPr>
          </w:p>
        </w:tc>
        <w:tc>
          <w:tcPr>
            <w:tcW w:w="2464" w:type="dxa"/>
            <w:gridSpan w:val="4"/>
          </w:tcPr>
          <w:p w:rsidR="004B741D" w:rsidRPr="005E141D" w:rsidRDefault="004B741D" w:rsidP="004B741D">
            <w:pPr>
              <w:ind w:firstLine="142"/>
              <w:rPr>
                <w:sz w:val="25"/>
                <w:szCs w:val="25"/>
              </w:rPr>
            </w:pPr>
            <w:r w:rsidRPr="005E141D">
              <w:rPr>
                <w:sz w:val="25"/>
                <w:szCs w:val="25"/>
              </w:rPr>
              <w:t>МЕСТО ПЕЧАТИ</w:t>
            </w:r>
          </w:p>
        </w:tc>
        <w:tc>
          <w:tcPr>
            <w:tcW w:w="4568" w:type="dxa"/>
            <w:gridSpan w:val="2"/>
          </w:tcPr>
          <w:p w:rsidR="004B741D" w:rsidRPr="005E141D" w:rsidRDefault="004B741D" w:rsidP="004B741D">
            <w:pPr>
              <w:ind w:firstLine="142"/>
              <w:rPr>
                <w:sz w:val="25"/>
                <w:szCs w:val="25"/>
              </w:rPr>
            </w:pPr>
          </w:p>
        </w:tc>
      </w:tr>
    </w:tbl>
    <w:p w:rsidR="004B741D" w:rsidRPr="005E141D" w:rsidRDefault="004B741D" w:rsidP="004B741D">
      <w:pPr>
        <w:pStyle w:val="aff1"/>
        <w:ind w:left="0" w:firstLine="142"/>
        <w:jc w:val="right"/>
        <w:rPr>
          <w:i/>
          <w:sz w:val="25"/>
          <w:szCs w:val="25"/>
        </w:rPr>
      </w:pPr>
      <w:r w:rsidRPr="005E141D">
        <w:rPr>
          <w:i/>
          <w:sz w:val="25"/>
          <w:szCs w:val="25"/>
        </w:rPr>
        <w:t>Приложение 4</w:t>
      </w:r>
    </w:p>
    <w:p w:rsidR="004B741D" w:rsidRPr="005E141D" w:rsidRDefault="004B741D" w:rsidP="004B741D">
      <w:pPr>
        <w:pStyle w:val="aff1"/>
        <w:ind w:left="142"/>
        <w:contextualSpacing/>
        <w:rPr>
          <w:sz w:val="25"/>
          <w:szCs w:val="25"/>
        </w:rPr>
      </w:pPr>
      <w:r w:rsidRPr="005E141D">
        <w:rPr>
          <w:sz w:val="25"/>
          <w:szCs w:val="25"/>
        </w:rPr>
        <w:t xml:space="preserve">                                                Удостоверение</w:t>
      </w:r>
    </w:p>
    <w:p w:rsidR="004B741D" w:rsidRPr="005E141D" w:rsidRDefault="004B741D" w:rsidP="004B741D">
      <w:pPr>
        <w:pStyle w:val="aff1"/>
        <w:ind w:left="0" w:firstLine="142"/>
        <w:jc w:val="center"/>
        <w:rPr>
          <w:sz w:val="25"/>
          <w:szCs w:val="25"/>
        </w:rPr>
      </w:pPr>
      <w:r w:rsidRPr="005E141D">
        <w:rPr>
          <w:sz w:val="25"/>
          <w:szCs w:val="25"/>
        </w:rPr>
        <w:t>НА ПРИНУДИТЕЛЬНОЕ ИСПОЛНЕНИЕ РЕШЕНИЯ КТС</w:t>
      </w:r>
    </w:p>
    <w:p w:rsidR="004B741D" w:rsidRPr="005E141D" w:rsidRDefault="004B741D" w:rsidP="004B741D">
      <w:pPr>
        <w:pStyle w:val="aff1"/>
        <w:ind w:left="0" w:firstLine="142"/>
        <w:rPr>
          <w:sz w:val="25"/>
          <w:szCs w:val="25"/>
        </w:rPr>
      </w:pPr>
      <w:r w:rsidRPr="005E141D">
        <w:rPr>
          <w:sz w:val="25"/>
          <w:szCs w:val="25"/>
        </w:rPr>
        <w:lastRenderedPageBreak/>
        <w:t>НА ОСНОВАНИИ РЕШЕНИЯ КОМИССИИ ПО ТРУДОВЫМ СПОРАМ</w:t>
      </w:r>
    </w:p>
    <w:tbl>
      <w:tblPr>
        <w:tblW w:w="0" w:type="auto"/>
        <w:tblLook w:val="01E0" w:firstRow="1" w:lastRow="1" w:firstColumn="1" w:lastColumn="1" w:noHBand="0" w:noVBand="0"/>
      </w:tblPr>
      <w:tblGrid>
        <w:gridCol w:w="594"/>
        <w:gridCol w:w="1133"/>
        <w:gridCol w:w="454"/>
        <w:gridCol w:w="3034"/>
        <w:gridCol w:w="4617"/>
      </w:tblGrid>
      <w:tr w:rsidR="004B741D" w:rsidRPr="005E141D" w:rsidTr="004B741D">
        <w:tc>
          <w:tcPr>
            <w:tcW w:w="10008" w:type="dxa"/>
            <w:gridSpan w:val="5"/>
            <w:tcBorders>
              <w:bottom w:val="single" w:sz="4" w:space="0" w:color="auto"/>
            </w:tcBorders>
          </w:tcPr>
          <w:p w:rsidR="004B741D" w:rsidRPr="005E141D" w:rsidRDefault="004B741D" w:rsidP="004B741D">
            <w:pPr>
              <w:ind w:firstLine="142"/>
              <w:jc w:val="center"/>
            </w:pPr>
            <w:r w:rsidRPr="005E141D">
              <w:rPr>
                <w:bCs/>
                <w:i/>
                <w:sz w:val="22"/>
                <w:szCs w:val="22"/>
                <w:u w:val="single"/>
              </w:rPr>
              <w:t xml:space="preserve">     </w:t>
            </w:r>
          </w:p>
        </w:tc>
      </w:tr>
      <w:tr w:rsidR="004B741D" w:rsidRPr="005E141D" w:rsidTr="004B741D">
        <w:trPr>
          <w:trHeight w:val="167"/>
        </w:trPr>
        <w:tc>
          <w:tcPr>
            <w:tcW w:w="10008" w:type="dxa"/>
            <w:gridSpan w:val="5"/>
            <w:tcBorders>
              <w:top w:val="single" w:sz="4" w:space="0" w:color="auto"/>
            </w:tcBorders>
          </w:tcPr>
          <w:p w:rsidR="004B741D" w:rsidRPr="005E141D" w:rsidRDefault="004B741D" w:rsidP="004B741D">
            <w:pPr>
              <w:ind w:firstLine="142"/>
              <w:jc w:val="center"/>
              <w:rPr>
                <w:vertAlign w:val="superscript"/>
              </w:rPr>
            </w:pPr>
            <w:r w:rsidRPr="005E141D">
              <w:rPr>
                <w:sz w:val="22"/>
                <w:szCs w:val="22"/>
                <w:vertAlign w:val="superscript"/>
              </w:rPr>
              <w:t>(наименование организации /подразделения/)</w:t>
            </w:r>
          </w:p>
        </w:tc>
      </w:tr>
      <w:tr w:rsidR="004B741D" w:rsidRPr="005E141D" w:rsidTr="004B741D">
        <w:tc>
          <w:tcPr>
            <w:tcW w:w="5204" w:type="dxa"/>
            <w:gridSpan w:val="4"/>
          </w:tcPr>
          <w:p w:rsidR="004B741D" w:rsidRPr="005E141D" w:rsidRDefault="004B741D" w:rsidP="004B741D">
            <w:pPr>
              <w:ind w:firstLine="142"/>
              <w:rPr>
                <w:sz w:val="25"/>
                <w:szCs w:val="25"/>
              </w:rPr>
            </w:pPr>
            <w:r w:rsidRPr="005E141D">
              <w:rPr>
                <w:sz w:val="25"/>
                <w:szCs w:val="25"/>
              </w:rPr>
              <w:t>от «___»___________________20__г.</w:t>
            </w:r>
          </w:p>
        </w:tc>
        <w:tc>
          <w:tcPr>
            <w:tcW w:w="4804" w:type="dxa"/>
          </w:tcPr>
          <w:p w:rsidR="004B741D" w:rsidRPr="005E141D" w:rsidRDefault="004B741D" w:rsidP="004B741D">
            <w:pPr>
              <w:ind w:firstLine="142"/>
            </w:pPr>
          </w:p>
        </w:tc>
      </w:tr>
      <w:tr w:rsidR="004B741D" w:rsidRPr="005E141D" w:rsidTr="004B741D">
        <w:tc>
          <w:tcPr>
            <w:tcW w:w="1617" w:type="dxa"/>
            <w:gridSpan w:val="2"/>
          </w:tcPr>
          <w:p w:rsidR="004B741D" w:rsidRPr="005E141D" w:rsidRDefault="004B741D" w:rsidP="004B741D">
            <w:pPr>
              <w:ind w:firstLine="142"/>
              <w:rPr>
                <w:sz w:val="25"/>
                <w:szCs w:val="25"/>
              </w:rPr>
            </w:pPr>
            <w:r w:rsidRPr="005E141D">
              <w:rPr>
                <w:sz w:val="25"/>
                <w:szCs w:val="25"/>
              </w:rPr>
              <w:t xml:space="preserve">гражданин </w:t>
            </w:r>
          </w:p>
        </w:tc>
        <w:tc>
          <w:tcPr>
            <w:tcW w:w="8391" w:type="dxa"/>
            <w:gridSpan w:val="3"/>
            <w:tcBorders>
              <w:bottom w:val="single" w:sz="4" w:space="0" w:color="auto"/>
            </w:tcBorders>
          </w:tcPr>
          <w:p w:rsidR="004B741D" w:rsidRPr="005E141D" w:rsidRDefault="004B741D" w:rsidP="004B741D">
            <w:pPr>
              <w:ind w:firstLine="142"/>
              <w:rPr>
                <w:sz w:val="25"/>
                <w:szCs w:val="25"/>
              </w:rPr>
            </w:pPr>
          </w:p>
        </w:tc>
      </w:tr>
      <w:tr w:rsidR="004B741D" w:rsidRPr="005E141D" w:rsidTr="004B741D">
        <w:tc>
          <w:tcPr>
            <w:tcW w:w="10008" w:type="dxa"/>
            <w:gridSpan w:val="5"/>
          </w:tcPr>
          <w:p w:rsidR="004B741D" w:rsidRPr="005E141D" w:rsidRDefault="004B741D" w:rsidP="004B741D">
            <w:pPr>
              <w:ind w:firstLine="142"/>
              <w:jc w:val="center"/>
              <w:rPr>
                <w:sz w:val="25"/>
                <w:szCs w:val="25"/>
                <w:vertAlign w:val="superscript"/>
              </w:rPr>
            </w:pPr>
            <w:r w:rsidRPr="005E141D">
              <w:rPr>
                <w:sz w:val="25"/>
                <w:szCs w:val="25"/>
                <w:vertAlign w:val="superscript"/>
              </w:rPr>
              <w:t xml:space="preserve">                             (фамилия, имя, отчество работника, спор которого рассмотрен комиссией, его место жительства, дата и место рождения)</w:t>
            </w:r>
          </w:p>
        </w:tc>
      </w:tr>
      <w:tr w:rsidR="004B741D" w:rsidRPr="005E141D" w:rsidTr="004B741D">
        <w:tc>
          <w:tcPr>
            <w:tcW w:w="2071" w:type="dxa"/>
            <w:gridSpan w:val="3"/>
          </w:tcPr>
          <w:p w:rsidR="004B741D" w:rsidRPr="005E141D" w:rsidRDefault="004B741D" w:rsidP="004B741D">
            <w:pPr>
              <w:ind w:firstLine="142"/>
              <w:rPr>
                <w:sz w:val="25"/>
                <w:szCs w:val="25"/>
              </w:rPr>
            </w:pPr>
            <w:r w:rsidRPr="005E141D">
              <w:rPr>
                <w:sz w:val="25"/>
                <w:szCs w:val="25"/>
              </w:rPr>
              <w:t>имеет право на</w:t>
            </w:r>
          </w:p>
        </w:tc>
        <w:tc>
          <w:tcPr>
            <w:tcW w:w="7937" w:type="dxa"/>
            <w:gridSpan w:val="2"/>
          </w:tcPr>
          <w:p w:rsidR="004B741D" w:rsidRPr="005E141D" w:rsidRDefault="004B741D" w:rsidP="004B741D">
            <w:pPr>
              <w:ind w:firstLine="142"/>
              <w:rPr>
                <w:sz w:val="25"/>
                <w:szCs w:val="25"/>
              </w:rPr>
            </w:pPr>
          </w:p>
        </w:tc>
      </w:tr>
      <w:tr w:rsidR="004B741D" w:rsidRPr="005E141D" w:rsidTr="004B741D">
        <w:tc>
          <w:tcPr>
            <w:tcW w:w="10008" w:type="dxa"/>
            <w:gridSpan w:val="5"/>
          </w:tcPr>
          <w:p w:rsidR="004B741D" w:rsidRPr="005E141D" w:rsidRDefault="004B741D" w:rsidP="004B741D">
            <w:pPr>
              <w:ind w:firstLine="142"/>
              <w:jc w:val="center"/>
              <w:rPr>
                <w:vertAlign w:val="superscript"/>
              </w:rPr>
            </w:pPr>
            <w:r w:rsidRPr="005E141D">
              <w:rPr>
                <w:sz w:val="22"/>
                <w:szCs w:val="22"/>
                <w:vertAlign w:val="superscript"/>
              </w:rPr>
              <w:t>(приводится формулировка решения комиссии)</w:t>
            </w:r>
          </w:p>
        </w:tc>
      </w:tr>
      <w:tr w:rsidR="004B741D" w:rsidRPr="005E141D" w:rsidTr="004B741D">
        <w:tc>
          <w:tcPr>
            <w:tcW w:w="479" w:type="dxa"/>
          </w:tcPr>
          <w:p w:rsidR="004B741D" w:rsidRPr="005E141D" w:rsidRDefault="004B741D" w:rsidP="004B741D">
            <w:pPr>
              <w:ind w:firstLine="142"/>
              <w:rPr>
                <w:sz w:val="25"/>
                <w:szCs w:val="25"/>
              </w:rPr>
            </w:pPr>
            <w:r w:rsidRPr="005E141D">
              <w:rPr>
                <w:sz w:val="25"/>
                <w:szCs w:val="25"/>
              </w:rPr>
              <w:t>от</w:t>
            </w:r>
          </w:p>
        </w:tc>
        <w:tc>
          <w:tcPr>
            <w:tcW w:w="9529" w:type="dxa"/>
            <w:gridSpan w:val="4"/>
            <w:tcBorders>
              <w:bottom w:val="single" w:sz="4" w:space="0" w:color="auto"/>
            </w:tcBorders>
          </w:tcPr>
          <w:p w:rsidR="004B741D" w:rsidRPr="005E141D" w:rsidRDefault="004B741D" w:rsidP="004B741D">
            <w:pPr>
              <w:ind w:firstLine="142"/>
            </w:pPr>
          </w:p>
        </w:tc>
      </w:tr>
      <w:tr w:rsidR="004B741D" w:rsidRPr="005E141D" w:rsidTr="004B741D">
        <w:tc>
          <w:tcPr>
            <w:tcW w:w="10008" w:type="dxa"/>
            <w:gridSpan w:val="5"/>
          </w:tcPr>
          <w:p w:rsidR="004B741D" w:rsidRPr="005E141D" w:rsidRDefault="004B741D" w:rsidP="004B741D">
            <w:pPr>
              <w:ind w:firstLine="142"/>
              <w:jc w:val="center"/>
              <w:rPr>
                <w:sz w:val="25"/>
                <w:szCs w:val="25"/>
                <w:vertAlign w:val="superscript"/>
              </w:rPr>
            </w:pPr>
            <w:r w:rsidRPr="005E141D">
              <w:rPr>
                <w:sz w:val="25"/>
                <w:szCs w:val="25"/>
                <w:vertAlign w:val="superscript"/>
              </w:rPr>
              <w:t>(наименование организации-должника, ее адрес)</w:t>
            </w:r>
          </w:p>
        </w:tc>
      </w:tr>
      <w:tr w:rsidR="004B741D" w:rsidRPr="005E141D" w:rsidTr="004B741D">
        <w:tc>
          <w:tcPr>
            <w:tcW w:w="10008" w:type="dxa"/>
            <w:gridSpan w:val="5"/>
          </w:tcPr>
          <w:p w:rsidR="004B741D" w:rsidRPr="005E141D" w:rsidRDefault="004B741D" w:rsidP="004B741D">
            <w:pPr>
              <w:ind w:firstLine="142"/>
              <w:rPr>
                <w:sz w:val="25"/>
                <w:szCs w:val="25"/>
              </w:rPr>
            </w:pPr>
            <w:r w:rsidRPr="005E141D">
              <w:rPr>
                <w:sz w:val="25"/>
                <w:szCs w:val="25"/>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4B741D" w:rsidRPr="005E141D" w:rsidRDefault="004B741D" w:rsidP="004B741D">
            <w:pPr>
              <w:ind w:firstLine="142"/>
              <w:rPr>
                <w:sz w:val="25"/>
                <w:szCs w:val="25"/>
              </w:rPr>
            </w:pPr>
          </w:p>
        </w:tc>
      </w:tr>
      <w:tr w:rsidR="004B741D" w:rsidRPr="005E141D" w:rsidTr="004B741D">
        <w:trPr>
          <w:trHeight w:val="421"/>
        </w:trPr>
        <w:tc>
          <w:tcPr>
            <w:tcW w:w="5204" w:type="dxa"/>
            <w:gridSpan w:val="4"/>
          </w:tcPr>
          <w:p w:rsidR="004B741D" w:rsidRPr="005E141D" w:rsidRDefault="004B741D" w:rsidP="004B741D">
            <w:pPr>
              <w:ind w:firstLine="142"/>
              <w:rPr>
                <w:sz w:val="25"/>
                <w:szCs w:val="25"/>
              </w:rPr>
            </w:pPr>
            <w:r w:rsidRPr="005E141D">
              <w:rPr>
                <w:sz w:val="25"/>
                <w:szCs w:val="25"/>
              </w:rPr>
              <w:t>Дата выдачи исполнительного документа</w:t>
            </w:r>
          </w:p>
        </w:tc>
        <w:tc>
          <w:tcPr>
            <w:tcW w:w="4804" w:type="dxa"/>
          </w:tcPr>
          <w:p w:rsidR="004B741D" w:rsidRPr="005E141D" w:rsidRDefault="004B741D" w:rsidP="004B741D">
            <w:pPr>
              <w:ind w:firstLine="142"/>
              <w:rPr>
                <w:sz w:val="25"/>
                <w:szCs w:val="25"/>
              </w:rPr>
            </w:pPr>
            <w:r w:rsidRPr="005E141D">
              <w:rPr>
                <w:sz w:val="25"/>
                <w:szCs w:val="25"/>
              </w:rPr>
              <w:t>«_____» _____________20_ года</w:t>
            </w:r>
          </w:p>
        </w:tc>
      </w:tr>
    </w:tbl>
    <w:p w:rsidR="004B741D" w:rsidRPr="005E141D" w:rsidRDefault="004B741D" w:rsidP="004B741D">
      <w:pPr>
        <w:pStyle w:val="aff1"/>
        <w:ind w:left="142"/>
        <w:contextualSpacing/>
        <w:rPr>
          <w:sz w:val="25"/>
          <w:szCs w:val="25"/>
        </w:rPr>
      </w:pPr>
      <w:r w:rsidRPr="005E141D">
        <w:rPr>
          <w:sz w:val="25"/>
          <w:szCs w:val="25"/>
        </w:rPr>
        <w:t>Председатель КТС __________________ (подпись)</w:t>
      </w:r>
    </w:p>
    <w:p w:rsidR="004B741D" w:rsidRPr="005E141D" w:rsidRDefault="004B741D" w:rsidP="004B741D">
      <w:pPr>
        <w:pStyle w:val="aff1"/>
        <w:ind w:left="142"/>
        <w:contextualSpacing/>
        <w:rPr>
          <w:sz w:val="25"/>
          <w:szCs w:val="25"/>
        </w:rPr>
      </w:pPr>
      <w:r w:rsidRPr="005E141D">
        <w:rPr>
          <w:sz w:val="25"/>
          <w:szCs w:val="25"/>
        </w:rPr>
        <w:t>МЕСТО ПЕЧАТИ</w:t>
      </w:r>
    </w:p>
    <w:tbl>
      <w:tblPr>
        <w:tblW w:w="0" w:type="auto"/>
        <w:tblLook w:val="01E0" w:firstRow="1" w:lastRow="1" w:firstColumn="1" w:lastColumn="1" w:noHBand="0" w:noVBand="0"/>
      </w:tblPr>
      <w:tblGrid>
        <w:gridCol w:w="9832"/>
      </w:tblGrid>
      <w:tr w:rsidR="004B741D" w:rsidRPr="005E141D" w:rsidTr="004B741D">
        <w:tc>
          <w:tcPr>
            <w:tcW w:w="9853" w:type="dxa"/>
            <w:tcBorders>
              <w:bottom w:val="single" w:sz="4" w:space="0" w:color="auto"/>
            </w:tcBorders>
          </w:tcPr>
          <w:p w:rsidR="004B741D" w:rsidRPr="005E141D" w:rsidRDefault="004B741D" w:rsidP="004B741D">
            <w:pPr>
              <w:ind w:firstLine="142"/>
              <w:rPr>
                <w:sz w:val="25"/>
                <w:szCs w:val="25"/>
              </w:rPr>
            </w:pPr>
          </w:p>
        </w:tc>
      </w:tr>
    </w:tbl>
    <w:p w:rsidR="004B741D" w:rsidRPr="005E141D" w:rsidRDefault="004B741D" w:rsidP="008847A8">
      <w:pPr>
        <w:pStyle w:val="aff1"/>
        <w:numPr>
          <w:ilvl w:val="0"/>
          <w:numId w:val="50"/>
        </w:numPr>
        <w:ind w:left="0" w:firstLine="142"/>
        <w:contextualSpacing/>
        <w:rPr>
          <w:sz w:val="20"/>
          <w:szCs w:val="20"/>
          <w:vertAlign w:val="superscript"/>
        </w:rPr>
      </w:pPr>
      <w:r w:rsidRPr="005E141D">
        <w:rPr>
          <w:sz w:val="20"/>
          <w:szCs w:val="20"/>
          <w:vertAlign w:val="superscript"/>
        </w:rPr>
        <w:t xml:space="preserve">                                                                                                (Отметка судебного исполнителя о приведении в исполнение решения КТС)</w:t>
      </w:r>
    </w:p>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ind w:firstLine="142"/>
      </w:pPr>
    </w:p>
    <w:p w:rsidR="004B741D" w:rsidRPr="005E141D" w:rsidRDefault="004B741D" w:rsidP="004B741D">
      <w:pPr>
        <w:ind w:firstLine="142"/>
      </w:pPr>
    </w:p>
    <w:p w:rsidR="004B741D" w:rsidRDefault="004B741D" w:rsidP="004B741D">
      <w:pPr>
        <w:ind w:firstLine="142"/>
      </w:pPr>
    </w:p>
    <w:p w:rsidR="004B741D" w:rsidRDefault="004B741D" w:rsidP="004B741D">
      <w:pPr>
        <w:ind w:firstLine="142"/>
      </w:pPr>
    </w:p>
    <w:p w:rsidR="004B741D" w:rsidRDefault="004B741D" w:rsidP="004B741D">
      <w:pPr>
        <w:ind w:firstLine="142"/>
      </w:pPr>
    </w:p>
    <w:p w:rsidR="004B741D" w:rsidRDefault="004B741D" w:rsidP="004B741D">
      <w:pPr>
        <w:ind w:firstLine="142"/>
      </w:pPr>
    </w:p>
    <w:p w:rsidR="004B741D" w:rsidRDefault="004B741D" w:rsidP="004B741D">
      <w:pPr>
        <w:ind w:firstLine="142"/>
      </w:pPr>
    </w:p>
    <w:p w:rsidR="004B741D" w:rsidRPr="005E141D" w:rsidRDefault="004B741D" w:rsidP="004B741D">
      <w:pPr>
        <w:ind w:firstLine="142"/>
      </w:pPr>
    </w:p>
    <w:p w:rsidR="004B741D" w:rsidRPr="005E141D" w:rsidRDefault="004B741D" w:rsidP="004B741D">
      <w:pPr>
        <w:ind w:firstLine="142"/>
      </w:pPr>
    </w:p>
    <w:p w:rsidR="004B741D" w:rsidRDefault="004B741D" w:rsidP="004B741D">
      <w:pPr>
        <w:ind w:firstLine="142"/>
      </w:pPr>
    </w:p>
    <w:p w:rsidR="00AF6620" w:rsidRDefault="00AF6620" w:rsidP="004B741D">
      <w:pPr>
        <w:ind w:firstLine="142"/>
      </w:pPr>
    </w:p>
    <w:p w:rsidR="00AF6620" w:rsidRPr="005E141D" w:rsidRDefault="00AF6620" w:rsidP="004B741D">
      <w:pPr>
        <w:ind w:firstLine="142"/>
      </w:pPr>
    </w:p>
    <w:p w:rsidR="004B741D" w:rsidRDefault="004B741D" w:rsidP="004B741D">
      <w:pPr>
        <w:ind w:firstLine="142"/>
      </w:pPr>
    </w:p>
    <w:p w:rsidR="005A606C" w:rsidRPr="005E141D" w:rsidRDefault="005A606C" w:rsidP="004B741D">
      <w:pPr>
        <w:ind w:firstLine="142"/>
      </w:pPr>
    </w:p>
    <w:tbl>
      <w:tblPr>
        <w:tblW w:w="10031" w:type="dxa"/>
        <w:tblLook w:val="04A0" w:firstRow="1" w:lastRow="0" w:firstColumn="1" w:lastColumn="0" w:noHBand="0" w:noVBand="1"/>
      </w:tblPr>
      <w:tblGrid>
        <w:gridCol w:w="4786"/>
        <w:gridCol w:w="5245"/>
      </w:tblGrid>
      <w:tr w:rsidR="00AF6620" w:rsidRPr="005E141D" w:rsidTr="004B741D">
        <w:tc>
          <w:tcPr>
            <w:tcW w:w="4786" w:type="dxa"/>
            <w:vMerge w:val="restart"/>
          </w:tcPr>
          <w:p w:rsidR="00AF6620" w:rsidRPr="005E141D" w:rsidRDefault="00AF6620" w:rsidP="00AF6620">
            <w:pPr>
              <w:pStyle w:val="a4"/>
              <w:spacing w:before="0" w:beforeAutospacing="0" w:after="0" w:afterAutospacing="0"/>
            </w:pPr>
            <w:r w:rsidRPr="005E141D">
              <w:lastRenderedPageBreak/>
              <w:t>Мотивированное мнение выборного органа перв</w:t>
            </w:r>
            <w:r>
              <w:t>ичной профсоюзной организации МАДОУ «Детский сад № 214</w:t>
            </w:r>
            <w:r w:rsidRPr="005E141D">
              <w:t xml:space="preserve">» </w:t>
            </w:r>
            <w:r>
              <w:t xml:space="preserve">                                                                 </w:t>
            </w:r>
          </w:p>
          <w:p w:rsidR="00AF6620" w:rsidRPr="005E141D" w:rsidRDefault="00AF6620" w:rsidP="00AF6620">
            <w:r w:rsidRPr="005E141D">
              <w:t xml:space="preserve">Протокол от </w:t>
            </w:r>
            <w:r>
              <w:t xml:space="preserve">23 мая </w:t>
            </w:r>
            <w:r w:rsidRPr="005E141D">
              <w:t>2024г.</w:t>
            </w:r>
            <w:r>
              <w:t xml:space="preserve">  № 4</w:t>
            </w:r>
          </w:p>
          <w:p w:rsidR="00AF6620" w:rsidRPr="005E141D" w:rsidRDefault="00AF6620" w:rsidP="00AF6620">
            <w:pPr>
              <w:tabs>
                <w:tab w:val="num" w:pos="240"/>
              </w:tabs>
            </w:pPr>
            <w:r w:rsidRPr="005E141D">
              <w:t xml:space="preserve">Председатель профсоюзного </w:t>
            </w:r>
          </w:p>
          <w:p w:rsidR="00AF6620" w:rsidRPr="005E141D" w:rsidRDefault="00AF6620" w:rsidP="00AF6620">
            <w:pPr>
              <w:tabs>
                <w:tab w:val="num" w:pos="240"/>
              </w:tabs>
              <w:ind w:right="317"/>
            </w:pPr>
            <w:r>
              <w:t>комитета МАДОУ «Детский сад №214</w:t>
            </w:r>
            <w:r w:rsidRPr="005E141D">
              <w:t>»</w:t>
            </w:r>
          </w:p>
          <w:p w:rsidR="00AF6620" w:rsidRPr="005E141D" w:rsidRDefault="00AF6620" w:rsidP="00AF6620">
            <w:pPr>
              <w:tabs>
                <w:tab w:val="num" w:pos="240"/>
              </w:tabs>
              <w:ind w:right="317"/>
            </w:pPr>
            <w:r>
              <w:t>___________ Мочалова М.С.</w:t>
            </w:r>
          </w:p>
          <w:p w:rsidR="00AF6620" w:rsidRPr="005E141D" w:rsidRDefault="00AF6620" w:rsidP="00AF6620">
            <w:pPr>
              <w:pStyle w:val="ac"/>
              <w:ind w:firstLine="142"/>
            </w:pPr>
          </w:p>
          <w:p w:rsidR="00AF6620" w:rsidRPr="005E141D" w:rsidRDefault="00AF6620" w:rsidP="00AF6620">
            <w:pPr>
              <w:tabs>
                <w:tab w:val="num" w:pos="240"/>
              </w:tabs>
              <w:ind w:right="317" w:firstLine="142"/>
            </w:pPr>
            <w:r w:rsidRPr="005E141D">
              <w:t xml:space="preserve"> </w:t>
            </w:r>
          </w:p>
        </w:tc>
        <w:tc>
          <w:tcPr>
            <w:tcW w:w="5245" w:type="dxa"/>
          </w:tcPr>
          <w:p w:rsidR="00AF6620" w:rsidRPr="005E141D" w:rsidRDefault="00AF6620" w:rsidP="00AF6620">
            <w:pPr>
              <w:ind w:firstLine="142"/>
              <w:jc w:val="both"/>
            </w:pPr>
            <w:r w:rsidRPr="005E141D">
              <w:t>«Утверждаю»</w:t>
            </w:r>
          </w:p>
          <w:p w:rsidR="00AF6620" w:rsidRPr="005E141D" w:rsidRDefault="00AF6620" w:rsidP="00AF6620">
            <w:pPr>
              <w:ind w:firstLine="142"/>
              <w:jc w:val="both"/>
            </w:pPr>
            <w:r>
              <w:t>Заведующая МАДОУ «Детский сад №214»</w:t>
            </w:r>
          </w:p>
        </w:tc>
      </w:tr>
      <w:tr w:rsidR="00AF6620" w:rsidRPr="005E141D" w:rsidTr="004B741D">
        <w:tc>
          <w:tcPr>
            <w:tcW w:w="4786" w:type="dxa"/>
            <w:vMerge/>
          </w:tcPr>
          <w:p w:rsidR="00AF6620" w:rsidRPr="005E141D" w:rsidRDefault="00AF6620" w:rsidP="00AF6620">
            <w:pPr>
              <w:tabs>
                <w:tab w:val="num" w:pos="240"/>
              </w:tabs>
              <w:ind w:right="317" w:firstLine="142"/>
            </w:pPr>
          </w:p>
        </w:tc>
        <w:tc>
          <w:tcPr>
            <w:tcW w:w="5245" w:type="dxa"/>
          </w:tcPr>
          <w:p w:rsidR="00AF6620" w:rsidRPr="005E141D" w:rsidRDefault="00AF6620" w:rsidP="00AF6620">
            <w:pPr>
              <w:tabs>
                <w:tab w:val="num" w:pos="-250"/>
              </w:tabs>
              <w:ind w:firstLine="142"/>
              <w:jc w:val="both"/>
            </w:pPr>
          </w:p>
        </w:tc>
      </w:tr>
      <w:tr w:rsidR="00AF6620" w:rsidRPr="005E141D" w:rsidTr="004B741D">
        <w:tc>
          <w:tcPr>
            <w:tcW w:w="4786" w:type="dxa"/>
            <w:vMerge/>
          </w:tcPr>
          <w:p w:rsidR="00AF6620" w:rsidRPr="005E141D" w:rsidRDefault="00AF6620" w:rsidP="00AF6620">
            <w:pPr>
              <w:tabs>
                <w:tab w:val="num" w:pos="240"/>
              </w:tabs>
              <w:ind w:right="317" w:firstLine="142"/>
            </w:pPr>
          </w:p>
        </w:tc>
        <w:tc>
          <w:tcPr>
            <w:tcW w:w="5245" w:type="dxa"/>
          </w:tcPr>
          <w:p w:rsidR="00AF6620" w:rsidRPr="005E141D" w:rsidRDefault="00AF6620" w:rsidP="00AF6620">
            <w:pPr>
              <w:pStyle w:val="af3"/>
              <w:spacing w:after="0"/>
              <w:ind w:left="0" w:firstLine="142"/>
              <w:jc w:val="both"/>
            </w:pPr>
            <w:r w:rsidRPr="005E141D">
              <w:t xml:space="preserve"> ___________________ </w:t>
            </w:r>
            <w:r>
              <w:t>Р.Н.Хабибуллина</w:t>
            </w:r>
          </w:p>
          <w:p w:rsidR="00AF6620" w:rsidRPr="005E141D" w:rsidRDefault="00AF6620" w:rsidP="00AF6620">
            <w:pPr>
              <w:pStyle w:val="af3"/>
              <w:spacing w:after="0"/>
              <w:ind w:left="0" w:firstLine="142"/>
              <w:jc w:val="both"/>
            </w:pPr>
          </w:p>
          <w:p w:rsidR="00AF6620" w:rsidRPr="005E141D" w:rsidRDefault="00AF6620" w:rsidP="00AF6620">
            <w:pPr>
              <w:pStyle w:val="af3"/>
              <w:spacing w:after="0"/>
              <w:ind w:left="0" w:firstLine="142"/>
              <w:jc w:val="both"/>
            </w:pPr>
            <w:r w:rsidRPr="005E141D">
              <w:t>Введено в действие</w:t>
            </w:r>
          </w:p>
          <w:p w:rsidR="00AF6620" w:rsidRPr="005E141D" w:rsidRDefault="00AF6620" w:rsidP="00AF6620">
            <w:pPr>
              <w:pStyle w:val="af3"/>
              <w:spacing w:after="0"/>
              <w:ind w:left="0" w:firstLine="142"/>
              <w:jc w:val="both"/>
            </w:pPr>
            <w:r>
              <w:t>Приказом по МАДОУ "Детский сад №214</w:t>
            </w:r>
            <w:r w:rsidRPr="005E141D">
              <w:t xml:space="preserve">" </w:t>
            </w:r>
          </w:p>
          <w:p w:rsidR="00AF6620" w:rsidRPr="005E141D" w:rsidRDefault="00AF6620" w:rsidP="00AF6620">
            <w:pPr>
              <w:pStyle w:val="af3"/>
              <w:spacing w:after="0"/>
              <w:ind w:left="0" w:firstLine="142"/>
              <w:jc w:val="both"/>
            </w:pPr>
            <w:r>
              <w:t xml:space="preserve">  № 21-О</w:t>
            </w:r>
            <w:r w:rsidRPr="005E141D">
              <w:t xml:space="preserve"> от «</w:t>
            </w:r>
            <w:r>
              <w:t>20</w:t>
            </w:r>
            <w:r w:rsidRPr="005E141D">
              <w:t>»</w:t>
            </w:r>
            <w:r>
              <w:t xml:space="preserve"> мая </w:t>
            </w:r>
            <w:r w:rsidRPr="005E141D">
              <w:t>2024 г.</w:t>
            </w:r>
          </w:p>
          <w:p w:rsidR="00AF6620" w:rsidRPr="005E141D" w:rsidRDefault="00AF6620" w:rsidP="00AF6620">
            <w:pPr>
              <w:ind w:firstLine="142"/>
              <w:jc w:val="both"/>
            </w:pPr>
          </w:p>
        </w:tc>
      </w:tr>
      <w:tr w:rsidR="00AF6620" w:rsidRPr="005E141D" w:rsidTr="004B741D">
        <w:tc>
          <w:tcPr>
            <w:tcW w:w="4786" w:type="dxa"/>
            <w:vMerge/>
          </w:tcPr>
          <w:p w:rsidR="00AF6620" w:rsidRPr="005E141D" w:rsidRDefault="00AF6620" w:rsidP="00AF6620">
            <w:pPr>
              <w:tabs>
                <w:tab w:val="num" w:pos="240"/>
              </w:tabs>
              <w:ind w:right="317" w:firstLine="142"/>
            </w:pPr>
          </w:p>
        </w:tc>
        <w:tc>
          <w:tcPr>
            <w:tcW w:w="5245" w:type="dxa"/>
          </w:tcPr>
          <w:p w:rsidR="00AF6620" w:rsidRPr="005E141D" w:rsidRDefault="00AF6620" w:rsidP="00AF6620">
            <w:pPr>
              <w:tabs>
                <w:tab w:val="num" w:pos="240"/>
              </w:tabs>
              <w:ind w:firstLine="142"/>
            </w:pPr>
          </w:p>
        </w:tc>
      </w:tr>
      <w:tr w:rsidR="00AF6620" w:rsidRPr="005E141D" w:rsidTr="004B741D">
        <w:trPr>
          <w:trHeight w:val="1098"/>
        </w:trPr>
        <w:tc>
          <w:tcPr>
            <w:tcW w:w="4786" w:type="dxa"/>
            <w:vMerge/>
          </w:tcPr>
          <w:p w:rsidR="00AF6620" w:rsidRPr="005E141D" w:rsidRDefault="00AF6620" w:rsidP="00AF6620">
            <w:pPr>
              <w:tabs>
                <w:tab w:val="num" w:pos="240"/>
              </w:tabs>
              <w:ind w:right="317" w:firstLine="142"/>
            </w:pPr>
          </w:p>
        </w:tc>
        <w:tc>
          <w:tcPr>
            <w:tcW w:w="5245" w:type="dxa"/>
          </w:tcPr>
          <w:p w:rsidR="00AF6620" w:rsidRPr="005E141D" w:rsidRDefault="00AF6620" w:rsidP="00AF6620">
            <w:pPr>
              <w:pStyle w:val="ac"/>
              <w:ind w:firstLine="142"/>
            </w:pPr>
            <w:r w:rsidRPr="005E141D">
              <w:t>Рассмотрено на общем собрании работников</w:t>
            </w:r>
            <w:r>
              <w:t xml:space="preserve"> МАДОУ «Детский сад № 214</w:t>
            </w:r>
            <w:r w:rsidRPr="005E141D">
              <w:t xml:space="preserve"> комбинированного вида»</w:t>
            </w:r>
          </w:p>
          <w:p w:rsidR="00AF6620" w:rsidRPr="005E141D" w:rsidRDefault="00AF6620" w:rsidP="00AF6620">
            <w:pPr>
              <w:tabs>
                <w:tab w:val="num" w:pos="240"/>
              </w:tabs>
              <w:ind w:firstLine="142"/>
            </w:pPr>
            <w:r w:rsidRPr="005E141D">
              <w:t xml:space="preserve">   Протокол № </w:t>
            </w:r>
            <w:r>
              <w:t xml:space="preserve">4   от </w:t>
            </w:r>
            <w:r w:rsidRPr="005E141D">
              <w:t>«</w:t>
            </w:r>
            <w:r>
              <w:t xml:space="preserve">27» мая </w:t>
            </w:r>
            <w:r w:rsidRPr="005E141D">
              <w:t>2024 г.</w:t>
            </w:r>
          </w:p>
          <w:p w:rsidR="00AF6620" w:rsidRPr="005E141D" w:rsidRDefault="00AF6620" w:rsidP="00AF6620">
            <w:pPr>
              <w:tabs>
                <w:tab w:val="num" w:pos="240"/>
              </w:tabs>
              <w:ind w:firstLine="142"/>
            </w:pPr>
          </w:p>
          <w:p w:rsidR="00AF6620" w:rsidRPr="005E141D" w:rsidRDefault="00AF6620" w:rsidP="00AF6620">
            <w:pPr>
              <w:tabs>
                <w:tab w:val="num" w:pos="240"/>
              </w:tabs>
              <w:ind w:firstLine="142"/>
            </w:pPr>
          </w:p>
        </w:tc>
      </w:tr>
    </w:tbl>
    <w:tbl>
      <w:tblPr>
        <w:tblStyle w:val="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4B741D" w:rsidRPr="005E141D" w:rsidTr="004B741D">
        <w:tc>
          <w:tcPr>
            <w:tcW w:w="9214" w:type="dxa"/>
          </w:tcPr>
          <w:p w:rsidR="004B741D" w:rsidRPr="005E141D" w:rsidRDefault="004B741D" w:rsidP="004B741D">
            <w:pPr>
              <w:ind w:right="168" w:firstLine="142"/>
              <w:rPr>
                <w:b/>
                <w:bCs/>
                <w:sz w:val="28"/>
                <w:szCs w:val="28"/>
              </w:rPr>
            </w:pPr>
          </w:p>
        </w:tc>
      </w:tr>
    </w:tbl>
    <w:p w:rsidR="004B741D" w:rsidRPr="005E141D" w:rsidRDefault="004B741D" w:rsidP="00AF6620">
      <w:pPr>
        <w:widowControl w:val="0"/>
        <w:outlineLvl w:val="1"/>
        <w:rPr>
          <w:b/>
          <w:bCs/>
          <w:sz w:val="28"/>
          <w:szCs w:val="28"/>
        </w:rPr>
      </w:pPr>
    </w:p>
    <w:p w:rsidR="004B741D" w:rsidRPr="005E141D" w:rsidRDefault="004B741D" w:rsidP="004B741D">
      <w:pPr>
        <w:widowControl w:val="0"/>
        <w:ind w:firstLine="142"/>
        <w:jc w:val="center"/>
        <w:outlineLvl w:val="1"/>
        <w:rPr>
          <w:b/>
          <w:bCs/>
          <w:sz w:val="28"/>
          <w:szCs w:val="28"/>
        </w:rPr>
      </w:pPr>
    </w:p>
    <w:p w:rsidR="004B741D" w:rsidRPr="005E141D" w:rsidRDefault="004B741D" w:rsidP="004B741D">
      <w:pPr>
        <w:widowControl w:val="0"/>
        <w:ind w:firstLine="142"/>
        <w:jc w:val="center"/>
        <w:outlineLvl w:val="1"/>
        <w:rPr>
          <w:b/>
          <w:bCs/>
        </w:rPr>
      </w:pPr>
      <w:r w:rsidRPr="005E141D">
        <w:rPr>
          <w:b/>
          <w:bCs/>
        </w:rPr>
        <w:t xml:space="preserve">ПОЛОЖЕНИЕ </w:t>
      </w:r>
    </w:p>
    <w:p w:rsidR="004B741D" w:rsidRPr="005E141D" w:rsidRDefault="004B741D" w:rsidP="004B741D">
      <w:pPr>
        <w:widowControl w:val="0"/>
        <w:ind w:firstLine="142"/>
        <w:jc w:val="center"/>
        <w:outlineLvl w:val="1"/>
        <w:rPr>
          <w:b/>
          <w:bCs/>
        </w:rPr>
      </w:pPr>
      <w:r w:rsidRPr="005E141D">
        <w:rPr>
          <w:b/>
          <w:bCs/>
        </w:rPr>
        <w:t xml:space="preserve">о комиссии по урегулированию споров между участниками </w:t>
      </w:r>
    </w:p>
    <w:p w:rsidR="004B741D" w:rsidRPr="005E141D" w:rsidRDefault="004B741D" w:rsidP="004B741D">
      <w:pPr>
        <w:widowControl w:val="0"/>
        <w:ind w:firstLine="142"/>
        <w:jc w:val="center"/>
        <w:outlineLvl w:val="1"/>
        <w:rPr>
          <w:b/>
          <w:bCs/>
        </w:rPr>
      </w:pPr>
      <w:r w:rsidRPr="005E141D">
        <w:rPr>
          <w:b/>
          <w:bCs/>
        </w:rPr>
        <w:t>образовательных отношений</w:t>
      </w:r>
    </w:p>
    <w:p w:rsidR="004B741D" w:rsidRPr="005E141D" w:rsidRDefault="00AF6620" w:rsidP="004B741D">
      <w:pPr>
        <w:widowControl w:val="0"/>
        <w:ind w:firstLine="142"/>
        <w:jc w:val="center"/>
        <w:outlineLvl w:val="1"/>
        <w:rPr>
          <w:b/>
          <w:bCs/>
        </w:rPr>
      </w:pPr>
      <w:r>
        <w:rPr>
          <w:rFonts w:eastAsia="Calibri"/>
          <w:b/>
          <w:bCs/>
          <w:lang w:eastAsia="en-US"/>
        </w:rPr>
        <w:t>МАДОУ «Детский сад № 214</w:t>
      </w:r>
      <w:r w:rsidR="004B741D" w:rsidRPr="005E141D">
        <w:rPr>
          <w:rFonts w:eastAsia="Calibri"/>
          <w:b/>
          <w:bCs/>
          <w:lang w:eastAsia="en-US"/>
        </w:rPr>
        <w:t xml:space="preserve"> комбинированного вида» Вахитовского района г.Казани</w:t>
      </w:r>
    </w:p>
    <w:p w:rsidR="004B741D" w:rsidRPr="005E141D" w:rsidRDefault="004B741D" w:rsidP="004B741D">
      <w:pPr>
        <w:widowControl w:val="0"/>
        <w:ind w:firstLine="142"/>
        <w:jc w:val="center"/>
        <w:outlineLvl w:val="1"/>
        <w:rPr>
          <w:b/>
          <w:bCs/>
          <w:sz w:val="28"/>
          <w:szCs w:val="28"/>
        </w:rPr>
      </w:pPr>
    </w:p>
    <w:p w:rsidR="004B741D" w:rsidRPr="005E141D" w:rsidRDefault="004B741D" w:rsidP="00153DEF">
      <w:pPr>
        <w:pStyle w:val="aff1"/>
        <w:widowControl w:val="0"/>
        <w:numPr>
          <w:ilvl w:val="1"/>
          <w:numId w:val="49"/>
        </w:numPr>
        <w:tabs>
          <w:tab w:val="left" w:pos="3806"/>
        </w:tabs>
        <w:jc w:val="center"/>
        <w:outlineLvl w:val="1"/>
        <w:rPr>
          <w:b/>
          <w:bCs/>
          <w:sz w:val="28"/>
          <w:szCs w:val="28"/>
        </w:rPr>
      </w:pPr>
      <w:bookmarkStart w:id="11" w:name="bookmark2"/>
      <w:r w:rsidRPr="005E141D">
        <w:rPr>
          <w:b/>
          <w:bCs/>
          <w:sz w:val="28"/>
          <w:szCs w:val="28"/>
        </w:rPr>
        <w:t>ОБЩИЕ ПОЛОЖЕНИЯ</w:t>
      </w:r>
      <w:bookmarkEnd w:id="11"/>
    </w:p>
    <w:p w:rsidR="004B741D" w:rsidRPr="005E141D" w:rsidRDefault="004B741D" w:rsidP="004B741D">
      <w:pPr>
        <w:widowControl w:val="0"/>
        <w:tabs>
          <w:tab w:val="left" w:pos="-142"/>
          <w:tab w:val="left" w:pos="3806"/>
        </w:tabs>
        <w:ind w:firstLine="567"/>
        <w:outlineLvl w:val="1"/>
        <w:rPr>
          <w:b/>
          <w:bCs/>
          <w:sz w:val="28"/>
          <w:szCs w:val="28"/>
        </w:rPr>
      </w:pPr>
    </w:p>
    <w:p w:rsidR="004B741D" w:rsidRPr="005E141D" w:rsidRDefault="004B741D" w:rsidP="004B741D">
      <w:pPr>
        <w:ind w:right="168" w:firstLine="142"/>
        <w:jc w:val="both"/>
      </w:pPr>
      <w:r w:rsidRPr="005E141D">
        <w:t xml:space="preserve"> 1. Настоящее  положение о комиссии по урегулированию споров между участниками образовательных отношений </w:t>
      </w:r>
      <w:r w:rsidR="00AF6620">
        <w:rPr>
          <w:spacing w:val="-1"/>
        </w:rPr>
        <w:t>МА</w:t>
      </w:r>
      <w:r w:rsidRPr="005E141D">
        <w:rPr>
          <w:spacing w:val="-1"/>
        </w:rPr>
        <w:t>ДОУ «Детски</w:t>
      </w:r>
      <w:r w:rsidR="00AF6620">
        <w:rPr>
          <w:spacing w:val="-1"/>
        </w:rPr>
        <w:t>й сад № 214</w:t>
      </w:r>
      <w:r w:rsidRPr="005E141D">
        <w:rPr>
          <w:spacing w:val="-1"/>
        </w:rPr>
        <w:t xml:space="preserve"> комбинированного вида » Вахитовского района г. Казани </w:t>
      </w:r>
      <w:r w:rsidRPr="005E141D">
        <w:t xml:space="preserve">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4B741D" w:rsidRPr="005E141D" w:rsidRDefault="004B741D" w:rsidP="008847A8">
      <w:pPr>
        <w:widowControl w:val="0"/>
        <w:numPr>
          <w:ilvl w:val="0"/>
          <w:numId w:val="49"/>
        </w:numPr>
        <w:tabs>
          <w:tab w:val="left" w:pos="-142"/>
          <w:tab w:val="left" w:pos="1086"/>
        </w:tabs>
        <w:ind w:left="0" w:firstLine="567"/>
        <w:jc w:val="both"/>
      </w:pPr>
      <w:r w:rsidRPr="005E141D">
        <w:t>Комиссия по урегулированию споров между участниками образовательных отношений в</w:t>
      </w:r>
      <w:r w:rsidR="00153DEF">
        <w:rPr>
          <w:rFonts w:eastAsia="Calibri"/>
          <w:bCs/>
          <w:szCs w:val="28"/>
          <w:lang w:eastAsia="en-US"/>
        </w:rPr>
        <w:t xml:space="preserve"> МАДОУ «Детский сад № 214</w:t>
      </w:r>
      <w:r w:rsidRPr="005E141D">
        <w:rPr>
          <w:rFonts w:eastAsia="Calibri"/>
          <w:bCs/>
          <w:szCs w:val="28"/>
          <w:lang w:eastAsia="en-US"/>
        </w:rPr>
        <w:t xml:space="preserve"> комбинированного вида» Вахитовского района г.Казани </w:t>
      </w:r>
      <w:r w:rsidRPr="005E141D">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4B741D" w:rsidRPr="005E141D" w:rsidRDefault="004B741D" w:rsidP="004B741D">
      <w:pPr>
        <w:widowControl w:val="0"/>
        <w:tabs>
          <w:tab w:val="left" w:pos="-142"/>
        </w:tabs>
        <w:ind w:firstLine="567"/>
        <w:jc w:val="both"/>
      </w:pPr>
      <w:r w:rsidRPr="005E141D">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4B741D" w:rsidRPr="005E141D" w:rsidRDefault="004B741D" w:rsidP="004B741D">
      <w:pPr>
        <w:widowControl w:val="0"/>
        <w:tabs>
          <w:tab w:val="left" w:pos="-142"/>
        </w:tabs>
        <w:ind w:firstLine="567"/>
        <w:jc w:val="both"/>
      </w:pPr>
      <w:r w:rsidRPr="005E141D">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4B741D" w:rsidRPr="005E141D" w:rsidRDefault="004B741D" w:rsidP="008847A8">
      <w:pPr>
        <w:widowControl w:val="0"/>
        <w:numPr>
          <w:ilvl w:val="0"/>
          <w:numId w:val="49"/>
        </w:numPr>
        <w:tabs>
          <w:tab w:val="left" w:pos="-142"/>
          <w:tab w:val="left" w:pos="1038"/>
        </w:tabs>
        <w:ind w:left="0" w:firstLine="567"/>
        <w:jc w:val="both"/>
      </w:pPr>
      <w:r w:rsidRPr="005E141D">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4B741D" w:rsidRPr="005E141D" w:rsidRDefault="004B741D" w:rsidP="008847A8">
      <w:pPr>
        <w:widowControl w:val="0"/>
        <w:numPr>
          <w:ilvl w:val="0"/>
          <w:numId w:val="49"/>
        </w:numPr>
        <w:tabs>
          <w:tab w:val="left" w:pos="-142"/>
          <w:tab w:val="left" w:pos="1062"/>
        </w:tabs>
        <w:ind w:left="0" w:firstLine="567"/>
        <w:jc w:val="both"/>
      </w:pPr>
      <w:r w:rsidRPr="005E141D">
        <w:t xml:space="preserve">Настоящее Положение принято с учётом </w:t>
      </w:r>
      <w:r w:rsidR="00AF6620" w:rsidRPr="005E141D">
        <w:t>мнения совета</w:t>
      </w:r>
      <w:r w:rsidRPr="005E141D">
        <w:t xml:space="preserve"> родителей (законных</w:t>
      </w:r>
    </w:p>
    <w:p w:rsidR="004B741D" w:rsidRPr="005E141D" w:rsidRDefault="004B741D" w:rsidP="004B741D">
      <w:pPr>
        <w:widowControl w:val="0"/>
        <w:tabs>
          <w:tab w:val="left" w:pos="-142"/>
          <w:tab w:val="left" w:leader="underscore" w:pos="3307"/>
          <w:tab w:val="left" w:leader="underscore" w:pos="4478"/>
        </w:tabs>
        <w:ind w:firstLine="567"/>
        <w:jc w:val="both"/>
        <w:rPr>
          <w:i/>
          <w:iCs/>
          <w:shd w:val="clear" w:color="auto" w:fill="FFFFFF"/>
          <w:lang w:bidi="ru-RU"/>
        </w:rPr>
      </w:pPr>
      <w:r w:rsidRPr="005E141D">
        <w:t xml:space="preserve">представителей) несовершеннолетних обучающихся (далее - совет родителей) </w:t>
      </w:r>
    </w:p>
    <w:p w:rsidR="004B741D" w:rsidRPr="005E141D" w:rsidRDefault="004B741D" w:rsidP="004B741D">
      <w:pPr>
        <w:tabs>
          <w:tab w:val="left" w:pos="-142"/>
        </w:tabs>
        <w:ind w:firstLine="567"/>
        <w:jc w:val="both"/>
        <w:rPr>
          <w:rFonts w:eastAsia="Calibri"/>
        </w:rPr>
      </w:pPr>
      <w:r w:rsidRPr="005E141D">
        <w:rPr>
          <w:rFonts w:eastAsia="Calibri"/>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4B741D" w:rsidRPr="005E141D" w:rsidRDefault="004B741D" w:rsidP="004B741D">
      <w:pPr>
        <w:tabs>
          <w:tab w:val="left" w:pos="-142"/>
        </w:tabs>
        <w:ind w:firstLine="567"/>
        <w:jc w:val="both"/>
        <w:rPr>
          <w:rFonts w:eastAsia="Calibri"/>
        </w:rPr>
      </w:pPr>
      <w:r w:rsidRPr="005E141D">
        <w:rPr>
          <w:rFonts w:eastAsia="Calibri"/>
        </w:rPr>
        <w:lastRenderedPageBreak/>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4B741D" w:rsidRPr="005E141D" w:rsidRDefault="004B741D" w:rsidP="004B741D">
      <w:pPr>
        <w:tabs>
          <w:tab w:val="left" w:pos="-142"/>
        </w:tabs>
        <w:ind w:firstLine="426"/>
        <w:jc w:val="both"/>
        <w:rPr>
          <w:rFonts w:eastAsia="Calibri"/>
        </w:rPr>
      </w:pPr>
    </w:p>
    <w:p w:rsidR="004B741D" w:rsidRPr="005E141D" w:rsidRDefault="004B741D" w:rsidP="004B741D">
      <w:pPr>
        <w:widowControl w:val="0"/>
        <w:tabs>
          <w:tab w:val="left" w:pos="-142"/>
          <w:tab w:val="left" w:pos="2584"/>
        </w:tabs>
        <w:ind w:firstLine="426"/>
        <w:jc w:val="center"/>
        <w:outlineLvl w:val="1"/>
        <w:rPr>
          <w:b/>
          <w:bCs/>
        </w:rPr>
      </w:pPr>
      <w:bookmarkStart w:id="12" w:name="bookmark3"/>
      <w:r w:rsidRPr="005E141D">
        <w:rPr>
          <w:b/>
          <w:bCs/>
        </w:rPr>
        <w:t>2. Порядок создания и работы Комиссии</w:t>
      </w:r>
      <w:bookmarkEnd w:id="12"/>
    </w:p>
    <w:p w:rsidR="004B741D" w:rsidRPr="005E141D" w:rsidRDefault="004B741D" w:rsidP="004B741D">
      <w:pPr>
        <w:widowControl w:val="0"/>
        <w:tabs>
          <w:tab w:val="left" w:pos="-142"/>
          <w:tab w:val="left" w:pos="0"/>
        </w:tabs>
        <w:ind w:firstLine="426"/>
        <w:jc w:val="both"/>
      </w:pPr>
      <w:r w:rsidRPr="005E141D">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4B741D" w:rsidRPr="005E141D" w:rsidRDefault="004B741D" w:rsidP="004B741D">
      <w:pPr>
        <w:widowControl w:val="0"/>
        <w:tabs>
          <w:tab w:val="left" w:pos="-284"/>
          <w:tab w:val="left" w:pos="-142"/>
        </w:tabs>
        <w:ind w:firstLine="426"/>
        <w:jc w:val="both"/>
      </w:pPr>
      <w:r w:rsidRPr="005E141D">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4B741D" w:rsidRPr="005E141D" w:rsidRDefault="004B741D" w:rsidP="004B741D">
      <w:pPr>
        <w:pStyle w:val="aff1"/>
        <w:widowControl w:val="0"/>
        <w:tabs>
          <w:tab w:val="left" w:pos="-142"/>
          <w:tab w:val="left" w:leader="underscore" w:pos="6534"/>
        </w:tabs>
        <w:ind w:left="426"/>
        <w:jc w:val="both"/>
        <w:rPr>
          <w:i/>
          <w:iCs/>
        </w:rPr>
      </w:pPr>
      <w:r w:rsidRPr="005E141D">
        <w:rPr>
          <w:bCs/>
          <w:shd w:val="clear" w:color="auto" w:fill="FFFFFF"/>
          <w:lang w:bidi="ru-RU"/>
        </w:rPr>
        <w:t>9.Срок</w:t>
      </w:r>
      <w:r w:rsidRPr="005E141D">
        <w:rPr>
          <w:b/>
          <w:bCs/>
          <w:shd w:val="clear" w:color="auto" w:fill="FFFFFF"/>
          <w:lang w:bidi="ru-RU"/>
        </w:rPr>
        <w:t xml:space="preserve"> ПОЛНОМОЧИЙ </w:t>
      </w:r>
      <w:r w:rsidRPr="005E141D">
        <w:rPr>
          <w:shd w:val="clear" w:color="auto" w:fill="FFFFFF"/>
          <w:lang w:bidi="ru-RU"/>
        </w:rPr>
        <w:t>Комиссии — 3 года</w:t>
      </w:r>
      <w:r w:rsidRPr="005E141D">
        <w:rPr>
          <w:shd w:val="clear" w:color="auto" w:fill="FFFFFF"/>
          <w:lang w:bidi="ru-RU"/>
        </w:rPr>
        <w:tab/>
      </w:r>
      <w:r w:rsidRPr="005E141D">
        <w:rPr>
          <w:i/>
          <w:iCs/>
        </w:rPr>
        <w:t>(устанавливается сторонами).</w:t>
      </w:r>
    </w:p>
    <w:p w:rsidR="004B741D" w:rsidRPr="005E141D" w:rsidRDefault="004B741D" w:rsidP="004B741D">
      <w:pPr>
        <w:widowControl w:val="0"/>
        <w:tabs>
          <w:tab w:val="left" w:pos="-142"/>
        </w:tabs>
        <w:jc w:val="both"/>
      </w:pPr>
      <w:r w:rsidRPr="005E141D">
        <w:t xml:space="preserve">      10. Досрочное прекращение полномочий члена Комиссии предусмотрено в следующих случаях:</w:t>
      </w:r>
    </w:p>
    <w:p w:rsidR="004B741D" w:rsidRPr="005E141D" w:rsidRDefault="004B741D" w:rsidP="008847A8">
      <w:pPr>
        <w:widowControl w:val="0"/>
        <w:numPr>
          <w:ilvl w:val="0"/>
          <w:numId w:val="51"/>
        </w:numPr>
        <w:tabs>
          <w:tab w:val="left" w:pos="-142"/>
          <w:tab w:val="left" w:pos="1115"/>
        </w:tabs>
        <w:ind w:firstLine="426"/>
        <w:jc w:val="both"/>
      </w:pPr>
      <w:r w:rsidRPr="005E141D">
        <w:t>на основании личного заявления члена Комиссии об исключении из её состава;</w:t>
      </w:r>
    </w:p>
    <w:p w:rsidR="004B741D" w:rsidRPr="005E141D" w:rsidRDefault="004B741D" w:rsidP="008847A8">
      <w:pPr>
        <w:widowControl w:val="0"/>
        <w:numPr>
          <w:ilvl w:val="0"/>
          <w:numId w:val="51"/>
        </w:numPr>
        <w:tabs>
          <w:tab w:val="left" w:pos="-142"/>
          <w:tab w:val="left" w:pos="1115"/>
        </w:tabs>
        <w:ind w:firstLine="426"/>
        <w:jc w:val="both"/>
      </w:pPr>
      <w:r w:rsidRPr="005E141D">
        <w:t>по требованию не менее 2/3 членов Комиссии, выраженному в письменной форме;</w:t>
      </w:r>
    </w:p>
    <w:p w:rsidR="004B741D" w:rsidRPr="005E141D" w:rsidRDefault="004B741D" w:rsidP="008847A8">
      <w:pPr>
        <w:widowControl w:val="0"/>
        <w:numPr>
          <w:ilvl w:val="0"/>
          <w:numId w:val="51"/>
        </w:numPr>
        <w:tabs>
          <w:tab w:val="left" w:pos="-142"/>
          <w:tab w:val="left" w:pos="1130"/>
        </w:tabs>
        <w:ind w:firstLine="426"/>
        <w:jc w:val="both"/>
      </w:pPr>
      <w:r w:rsidRPr="005E141D">
        <w:t>в случае прекращения членом Комиссии образовательных или трудовых отношений с организацией.</w:t>
      </w:r>
    </w:p>
    <w:p w:rsidR="004B741D" w:rsidRPr="005E141D" w:rsidRDefault="004B741D" w:rsidP="004B741D">
      <w:pPr>
        <w:widowControl w:val="0"/>
        <w:tabs>
          <w:tab w:val="left" w:pos="-142"/>
        </w:tabs>
        <w:ind w:firstLine="426"/>
        <w:jc w:val="both"/>
      </w:pPr>
      <w:r w:rsidRPr="005E141D">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4B741D" w:rsidRPr="005E141D" w:rsidRDefault="004B741D" w:rsidP="004B741D">
      <w:pPr>
        <w:widowControl w:val="0"/>
        <w:tabs>
          <w:tab w:val="left" w:pos="-142"/>
          <w:tab w:val="left" w:pos="1226"/>
        </w:tabs>
        <w:ind w:firstLine="426"/>
        <w:jc w:val="both"/>
      </w:pPr>
      <w:r w:rsidRPr="005E141D">
        <w:t xml:space="preserve"> 12. Члены Комиссии осуществляют свою деятельность на безвозмездной основе.</w:t>
      </w:r>
    </w:p>
    <w:p w:rsidR="004B741D" w:rsidRPr="005E141D" w:rsidRDefault="004B741D" w:rsidP="004B741D">
      <w:pPr>
        <w:widowControl w:val="0"/>
        <w:tabs>
          <w:tab w:val="left" w:pos="-142"/>
          <w:tab w:val="left" w:pos="1226"/>
        </w:tabs>
        <w:ind w:firstLine="426"/>
        <w:jc w:val="both"/>
      </w:pPr>
      <w:r w:rsidRPr="005E141D">
        <w:t xml:space="preserve"> 13. Комиссия избирает из своего состава председателя, заместителя председателя и секретаря.</w:t>
      </w:r>
    </w:p>
    <w:p w:rsidR="004B741D" w:rsidRPr="005E141D" w:rsidRDefault="004B741D" w:rsidP="004B741D">
      <w:pPr>
        <w:widowControl w:val="0"/>
        <w:tabs>
          <w:tab w:val="left" w:pos="-142"/>
          <w:tab w:val="left" w:pos="1231"/>
        </w:tabs>
        <w:ind w:firstLine="426"/>
        <w:jc w:val="both"/>
      </w:pPr>
      <w:r w:rsidRPr="005E141D">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4B741D" w:rsidRPr="005E141D" w:rsidRDefault="004B741D" w:rsidP="004B741D">
      <w:pPr>
        <w:widowControl w:val="0"/>
        <w:tabs>
          <w:tab w:val="left" w:pos="-142"/>
          <w:tab w:val="left" w:pos="1226"/>
        </w:tabs>
        <w:ind w:firstLine="426"/>
        <w:jc w:val="both"/>
        <w:rPr>
          <w:spacing w:val="-4"/>
        </w:rPr>
      </w:pPr>
      <w:r w:rsidRPr="005E141D">
        <w:t xml:space="preserve">   </w:t>
      </w:r>
      <w:r w:rsidRPr="005E141D">
        <w:rPr>
          <w:spacing w:val="-4"/>
        </w:rPr>
        <w:t>15. Председатель Комиссии осуществляет следующие функции и полномочия:</w:t>
      </w:r>
    </w:p>
    <w:p w:rsidR="004B741D" w:rsidRPr="005E141D" w:rsidRDefault="004B741D" w:rsidP="004B741D">
      <w:pPr>
        <w:widowControl w:val="0"/>
        <w:tabs>
          <w:tab w:val="left" w:pos="-142"/>
          <w:tab w:val="left" w:pos="1146"/>
        </w:tabs>
        <w:ind w:firstLine="426"/>
        <w:jc w:val="both"/>
        <w:rPr>
          <w:spacing w:val="-4"/>
        </w:rPr>
      </w:pPr>
      <w:r w:rsidRPr="005E141D">
        <w:rPr>
          <w:spacing w:val="-4"/>
        </w:rPr>
        <w:t>1) распределение обязанностей между членами Комиссии;</w:t>
      </w:r>
    </w:p>
    <w:p w:rsidR="004B741D" w:rsidRPr="005E141D" w:rsidRDefault="004B741D" w:rsidP="008847A8">
      <w:pPr>
        <w:widowControl w:val="0"/>
        <w:numPr>
          <w:ilvl w:val="0"/>
          <w:numId w:val="52"/>
        </w:numPr>
        <w:tabs>
          <w:tab w:val="left" w:pos="-142"/>
          <w:tab w:val="left" w:pos="1175"/>
        </w:tabs>
        <w:ind w:left="0" w:firstLine="426"/>
        <w:jc w:val="both"/>
        <w:rPr>
          <w:spacing w:val="-4"/>
        </w:rPr>
      </w:pPr>
      <w:r w:rsidRPr="005E141D">
        <w:rPr>
          <w:spacing w:val="-4"/>
        </w:rPr>
        <w:t>утверждение повестки заседаний Комиссии;</w:t>
      </w:r>
    </w:p>
    <w:p w:rsidR="004B741D" w:rsidRPr="005E141D" w:rsidRDefault="004B741D" w:rsidP="008847A8">
      <w:pPr>
        <w:widowControl w:val="0"/>
        <w:numPr>
          <w:ilvl w:val="0"/>
          <w:numId w:val="52"/>
        </w:numPr>
        <w:tabs>
          <w:tab w:val="left" w:pos="-142"/>
          <w:tab w:val="left" w:pos="1179"/>
        </w:tabs>
        <w:ind w:left="0" w:firstLine="426"/>
        <w:jc w:val="both"/>
        <w:rPr>
          <w:spacing w:val="-4"/>
        </w:rPr>
      </w:pPr>
      <w:r w:rsidRPr="005E141D">
        <w:rPr>
          <w:spacing w:val="-4"/>
        </w:rPr>
        <w:t>созыв заседаний Комиссии;</w:t>
      </w:r>
    </w:p>
    <w:p w:rsidR="004B741D" w:rsidRPr="005E141D" w:rsidRDefault="004B741D" w:rsidP="008847A8">
      <w:pPr>
        <w:widowControl w:val="0"/>
        <w:numPr>
          <w:ilvl w:val="0"/>
          <w:numId w:val="52"/>
        </w:numPr>
        <w:tabs>
          <w:tab w:val="left" w:pos="-142"/>
          <w:tab w:val="left" w:pos="1179"/>
        </w:tabs>
        <w:ind w:left="0" w:firstLine="426"/>
        <w:jc w:val="both"/>
        <w:rPr>
          <w:spacing w:val="-4"/>
        </w:rPr>
      </w:pPr>
      <w:r w:rsidRPr="005E141D">
        <w:rPr>
          <w:spacing w:val="-4"/>
        </w:rPr>
        <w:t>председательство на заседаниях Комиссии;</w:t>
      </w:r>
    </w:p>
    <w:p w:rsidR="004B741D" w:rsidRPr="005E141D" w:rsidRDefault="004B741D" w:rsidP="008847A8">
      <w:pPr>
        <w:widowControl w:val="0"/>
        <w:numPr>
          <w:ilvl w:val="0"/>
          <w:numId w:val="52"/>
        </w:numPr>
        <w:tabs>
          <w:tab w:val="left" w:pos="-142"/>
          <w:tab w:val="left" w:pos="1179"/>
        </w:tabs>
        <w:ind w:left="0" w:firstLine="426"/>
        <w:jc w:val="both"/>
        <w:rPr>
          <w:spacing w:val="-4"/>
        </w:rPr>
      </w:pPr>
      <w:r w:rsidRPr="005E141D">
        <w:rPr>
          <w:spacing w:val="-4"/>
        </w:rPr>
        <w:t>подписание протоколов заседаний и иных исходящих документов Комиссии;</w:t>
      </w:r>
    </w:p>
    <w:p w:rsidR="004B741D" w:rsidRPr="005E141D" w:rsidRDefault="004B741D" w:rsidP="008847A8">
      <w:pPr>
        <w:widowControl w:val="0"/>
        <w:numPr>
          <w:ilvl w:val="0"/>
          <w:numId w:val="52"/>
        </w:numPr>
        <w:tabs>
          <w:tab w:val="left" w:pos="-142"/>
          <w:tab w:val="left" w:pos="1179"/>
        </w:tabs>
        <w:ind w:left="0" w:firstLine="426"/>
        <w:jc w:val="both"/>
      </w:pPr>
      <w:r w:rsidRPr="005E141D">
        <w:rPr>
          <w:spacing w:val="-4"/>
        </w:rPr>
        <w:t>общий контроль</w:t>
      </w:r>
      <w:r w:rsidRPr="005E141D">
        <w:t xml:space="preserve"> за исполнением решений, принятых Комиссией.</w:t>
      </w:r>
    </w:p>
    <w:p w:rsidR="004B741D" w:rsidRPr="005E141D" w:rsidRDefault="004B741D" w:rsidP="004B741D">
      <w:pPr>
        <w:widowControl w:val="0"/>
        <w:tabs>
          <w:tab w:val="left" w:pos="-142"/>
          <w:tab w:val="left" w:pos="1221"/>
        </w:tabs>
        <w:ind w:firstLine="426"/>
        <w:jc w:val="both"/>
      </w:pPr>
      <w:r w:rsidRPr="005E141D">
        <w:t xml:space="preserve">   16. Заместитель председателя Комиссии назначается решением председателя Комиссии из числа её членов.</w:t>
      </w:r>
    </w:p>
    <w:p w:rsidR="004B741D" w:rsidRPr="005E141D" w:rsidRDefault="004B741D" w:rsidP="004B741D">
      <w:pPr>
        <w:widowControl w:val="0"/>
        <w:tabs>
          <w:tab w:val="left" w:pos="-142"/>
          <w:tab w:val="left" w:pos="1222"/>
        </w:tabs>
        <w:ind w:firstLine="426"/>
        <w:jc w:val="both"/>
      </w:pPr>
      <w:r w:rsidRPr="005E141D">
        <w:t xml:space="preserve">   17. Заместитель председателя Комиссии осуществляет следующие функции и полномочия:</w:t>
      </w:r>
    </w:p>
    <w:p w:rsidR="004B741D" w:rsidRPr="005E141D" w:rsidRDefault="004B741D" w:rsidP="008847A8">
      <w:pPr>
        <w:widowControl w:val="0"/>
        <w:numPr>
          <w:ilvl w:val="0"/>
          <w:numId w:val="53"/>
        </w:numPr>
        <w:tabs>
          <w:tab w:val="left" w:pos="-142"/>
          <w:tab w:val="left" w:pos="1152"/>
        </w:tabs>
        <w:ind w:firstLine="426"/>
        <w:jc w:val="both"/>
      </w:pPr>
      <w:r w:rsidRPr="005E141D">
        <w:t>координация работы членов Комиссии;</w:t>
      </w:r>
    </w:p>
    <w:p w:rsidR="004B741D" w:rsidRPr="005E141D" w:rsidRDefault="004B741D" w:rsidP="008847A8">
      <w:pPr>
        <w:widowControl w:val="0"/>
        <w:numPr>
          <w:ilvl w:val="0"/>
          <w:numId w:val="53"/>
        </w:numPr>
        <w:tabs>
          <w:tab w:val="left" w:pos="-142"/>
          <w:tab w:val="left" w:pos="1176"/>
        </w:tabs>
        <w:ind w:firstLine="426"/>
        <w:jc w:val="both"/>
      </w:pPr>
      <w:r w:rsidRPr="005E141D">
        <w:t>подготовка документов, вносимых на рассмотрение Комиссии;</w:t>
      </w:r>
    </w:p>
    <w:p w:rsidR="004B741D" w:rsidRPr="005E141D" w:rsidRDefault="004B741D" w:rsidP="008847A8">
      <w:pPr>
        <w:widowControl w:val="0"/>
        <w:numPr>
          <w:ilvl w:val="0"/>
          <w:numId w:val="53"/>
        </w:numPr>
        <w:tabs>
          <w:tab w:val="left" w:pos="-142"/>
        </w:tabs>
        <w:ind w:firstLine="426"/>
        <w:jc w:val="both"/>
      </w:pPr>
      <w:r w:rsidRPr="005E141D">
        <w:t>выполнение обязанностей председателя Комиссии в случае его отсутствия.</w:t>
      </w:r>
    </w:p>
    <w:p w:rsidR="004B741D" w:rsidRPr="005E141D" w:rsidRDefault="004B741D" w:rsidP="004B741D">
      <w:pPr>
        <w:widowControl w:val="0"/>
        <w:tabs>
          <w:tab w:val="left" w:pos="-142"/>
          <w:tab w:val="left" w:pos="1227"/>
        </w:tabs>
        <w:ind w:firstLine="426"/>
        <w:jc w:val="both"/>
      </w:pPr>
      <w:r w:rsidRPr="005E141D">
        <w:t xml:space="preserve"> 18. Секретарь Комиссии назначается решением председателя Комиссии из числа её членов.</w:t>
      </w:r>
    </w:p>
    <w:p w:rsidR="004B741D" w:rsidRPr="005E141D" w:rsidRDefault="004B741D" w:rsidP="008847A8">
      <w:pPr>
        <w:widowControl w:val="0"/>
        <w:numPr>
          <w:ilvl w:val="0"/>
          <w:numId w:val="54"/>
        </w:numPr>
        <w:tabs>
          <w:tab w:val="left" w:pos="-142"/>
          <w:tab w:val="left" w:pos="1258"/>
        </w:tabs>
        <w:ind w:left="0" w:firstLine="426"/>
        <w:jc w:val="both"/>
      </w:pPr>
      <w:r w:rsidRPr="005E141D">
        <w:t>Секретарь Комиссии осуществляет следующие функции:</w:t>
      </w:r>
    </w:p>
    <w:p w:rsidR="004B741D" w:rsidRPr="005E141D" w:rsidRDefault="004B741D" w:rsidP="008847A8">
      <w:pPr>
        <w:widowControl w:val="0"/>
        <w:numPr>
          <w:ilvl w:val="0"/>
          <w:numId w:val="55"/>
        </w:numPr>
        <w:tabs>
          <w:tab w:val="left" w:pos="-142"/>
          <w:tab w:val="left" w:pos="1147"/>
        </w:tabs>
        <w:ind w:firstLine="426"/>
        <w:jc w:val="both"/>
      </w:pPr>
      <w:r w:rsidRPr="005E141D">
        <w:t>регистрация заявлений, поступивших в Комиссию;</w:t>
      </w:r>
    </w:p>
    <w:p w:rsidR="004B741D" w:rsidRPr="005E141D" w:rsidRDefault="004B741D" w:rsidP="008847A8">
      <w:pPr>
        <w:widowControl w:val="0"/>
        <w:numPr>
          <w:ilvl w:val="0"/>
          <w:numId w:val="55"/>
        </w:numPr>
        <w:tabs>
          <w:tab w:val="left" w:pos="-142"/>
          <w:tab w:val="left" w:pos="1131"/>
        </w:tabs>
        <w:ind w:firstLine="426"/>
        <w:jc w:val="both"/>
      </w:pPr>
      <w:r w:rsidRPr="005E141D">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4B741D" w:rsidRPr="005E141D" w:rsidRDefault="004B741D" w:rsidP="008847A8">
      <w:pPr>
        <w:widowControl w:val="0"/>
        <w:numPr>
          <w:ilvl w:val="0"/>
          <w:numId w:val="55"/>
        </w:numPr>
        <w:tabs>
          <w:tab w:val="left" w:pos="-142"/>
          <w:tab w:val="left" w:pos="1176"/>
        </w:tabs>
        <w:ind w:firstLine="426"/>
        <w:jc w:val="both"/>
      </w:pPr>
      <w:r w:rsidRPr="005E141D">
        <w:t>ведение и оформление протоколов заседаний Комиссии;</w:t>
      </w:r>
    </w:p>
    <w:p w:rsidR="004B741D" w:rsidRPr="005E141D" w:rsidRDefault="004B741D" w:rsidP="008847A8">
      <w:pPr>
        <w:widowControl w:val="0"/>
        <w:numPr>
          <w:ilvl w:val="0"/>
          <w:numId w:val="55"/>
        </w:numPr>
        <w:tabs>
          <w:tab w:val="left" w:pos="-142"/>
        </w:tabs>
        <w:ind w:firstLine="426"/>
        <w:jc w:val="both"/>
      </w:pPr>
      <w:r w:rsidRPr="005E141D">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4B741D" w:rsidRPr="005E141D" w:rsidRDefault="004B741D" w:rsidP="008847A8">
      <w:pPr>
        <w:widowControl w:val="0"/>
        <w:numPr>
          <w:ilvl w:val="0"/>
          <w:numId w:val="55"/>
        </w:numPr>
        <w:tabs>
          <w:tab w:val="left" w:pos="-142"/>
          <w:tab w:val="left" w:pos="1126"/>
        </w:tabs>
        <w:ind w:firstLine="426"/>
        <w:jc w:val="both"/>
      </w:pPr>
      <w:r w:rsidRPr="005E141D">
        <w:t>обеспечение текущего хранения документов и материалов Комиссии, а также обеспечение их сохранности.</w:t>
      </w:r>
    </w:p>
    <w:p w:rsidR="004B741D" w:rsidRPr="005E141D" w:rsidRDefault="004B741D" w:rsidP="008847A8">
      <w:pPr>
        <w:widowControl w:val="0"/>
        <w:numPr>
          <w:ilvl w:val="0"/>
          <w:numId w:val="54"/>
        </w:numPr>
        <w:tabs>
          <w:tab w:val="left" w:pos="-142"/>
          <w:tab w:val="left" w:pos="1282"/>
        </w:tabs>
        <w:ind w:left="0" w:firstLine="426"/>
        <w:jc w:val="both"/>
      </w:pPr>
      <w:r w:rsidRPr="005E141D">
        <w:lastRenderedPageBreak/>
        <w:t>Члены Комиссии имеют право:</w:t>
      </w:r>
    </w:p>
    <w:p w:rsidR="004B741D" w:rsidRPr="005E141D" w:rsidRDefault="004B741D" w:rsidP="008847A8">
      <w:pPr>
        <w:widowControl w:val="0"/>
        <w:numPr>
          <w:ilvl w:val="0"/>
          <w:numId w:val="56"/>
        </w:numPr>
        <w:tabs>
          <w:tab w:val="left" w:pos="-142"/>
          <w:tab w:val="left" w:pos="1147"/>
        </w:tabs>
        <w:ind w:firstLine="426"/>
        <w:jc w:val="both"/>
      </w:pPr>
      <w:r w:rsidRPr="005E141D">
        <w:t>участвовать в подготовке заседаний Комиссии;</w:t>
      </w:r>
    </w:p>
    <w:p w:rsidR="004B741D" w:rsidRPr="005E141D" w:rsidRDefault="004B741D" w:rsidP="008847A8">
      <w:pPr>
        <w:widowControl w:val="0"/>
        <w:numPr>
          <w:ilvl w:val="0"/>
          <w:numId w:val="56"/>
        </w:numPr>
        <w:tabs>
          <w:tab w:val="left" w:pos="-142"/>
          <w:tab w:val="left" w:pos="1122"/>
        </w:tabs>
        <w:ind w:firstLine="426"/>
        <w:jc w:val="both"/>
      </w:pPr>
      <w:r w:rsidRPr="005E141D">
        <w:t>обращаться к председателю Комиссии по вопросам, относящимся к компетенции Комиссии;</w:t>
      </w:r>
    </w:p>
    <w:p w:rsidR="004B741D" w:rsidRPr="005E141D" w:rsidRDefault="004B741D" w:rsidP="008847A8">
      <w:pPr>
        <w:widowControl w:val="0"/>
        <w:numPr>
          <w:ilvl w:val="0"/>
          <w:numId w:val="56"/>
        </w:numPr>
        <w:tabs>
          <w:tab w:val="left" w:pos="-142"/>
          <w:tab w:val="left" w:pos="1117"/>
        </w:tabs>
        <w:ind w:firstLine="426"/>
        <w:jc w:val="both"/>
      </w:pPr>
      <w:r w:rsidRPr="005E141D">
        <w:t>запрашивать у руководителя организации информацию по вопросам, относящимся к компетенции Комиссии;</w:t>
      </w:r>
    </w:p>
    <w:p w:rsidR="004B741D" w:rsidRPr="005E141D" w:rsidRDefault="004B741D" w:rsidP="008847A8">
      <w:pPr>
        <w:widowControl w:val="0"/>
        <w:numPr>
          <w:ilvl w:val="0"/>
          <w:numId w:val="56"/>
        </w:numPr>
        <w:tabs>
          <w:tab w:val="left" w:pos="-142"/>
          <w:tab w:val="left" w:pos="1126"/>
        </w:tabs>
        <w:ind w:firstLine="426"/>
        <w:jc w:val="both"/>
      </w:pPr>
      <w:r w:rsidRPr="005E141D">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4B741D" w:rsidRPr="005E141D" w:rsidRDefault="004B741D" w:rsidP="008847A8">
      <w:pPr>
        <w:widowControl w:val="0"/>
        <w:numPr>
          <w:ilvl w:val="0"/>
          <w:numId w:val="56"/>
        </w:numPr>
        <w:tabs>
          <w:tab w:val="left" w:pos="-142"/>
          <w:tab w:val="left" w:pos="1110"/>
        </w:tabs>
        <w:ind w:firstLine="426"/>
        <w:jc w:val="both"/>
      </w:pPr>
      <w:r w:rsidRPr="005E141D">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4B741D" w:rsidRPr="005E141D" w:rsidRDefault="004B741D" w:rsidP="008847A8">
      <w:pPr>
        <w:widowControl w:val="0"/>
        <w:numPr>
          <w:ilvl w:val="0"/>
          <w:numId w:val="56"/>
        </w:numPr>
        <w:tabs>
          <w:tab w:val="left" w:pos="-142"/>
          <w:tab w:val="left" w:pos="1115"/>
        </w:tabs>
        <w:ind w:firstLine="426"/>
        <w:jc w:val="both"/>
      </w:pPr>
      <w:r w:rsidRPr="005E141D">
        <w:t>вносить предложения по совершенствованию организации работы Комиссии.</w:t>
      </w:r>
    </w:p>
    <w:p w:rsidR="004B741D" w:rsidRPr="005E141D" w:rsidRDefault="004B741D" w:rsidP="008847A8">
      <w:pPr>
        <w:widowControl w:val="0"/>
        <w:numPr>
          <w:ilvl w:val="0"/>
          <w:numId w:val="54"/>
        </w:numPr>
        <w:tabs>
          <w:tab w:val="left" w:pos="-142"/>
          <w:tab w:val="left" w:pos="1250"/>
        </w:tabs>
        <w:ind w:left="0" w:firstLine="426"/>
        <w:jc w:val="both"/>
      </w:pPr>
      <w:r w:rsidRPr="005E141D">
        <w:t>Члены Комиссии обязаны:</w:t>
      </w:r>
    </w:p>
    <w:p w:rsidR="004B741D" w:rsidRPr="005E141D" w:rsidRDefault="004B741D" w:rsidP="008847A8">
      <w:pPr>
        <w:widowControl w:val="0"/>
        <w:numPr>
          <w:ilvl w:val="0"/>
          <w:numId w:val="57"/>
        </w:numPr>
        <w:tabs>
          <w:tab w:val="left" w:pos="-142"/>
          <w:tab w:val="left" w:pos="1121"/>
        </w:tabs>
        <w:ind w:firstLine="426"/>
        <w:jc w:val="both"/>
      </w:pPr>
      <w:r w:rsidRPr="005E141D">
        <w:t>участвовать в заседаниях Комиссии;</w:t>
      </w:r>
    </w:p>
    <w:p w:rsidR="004B741D" w:rsidRPr="005E141D" w:rsidRDefault="004B741D" w:rsidP="008847A8">
      <w:pPr>
        <w:widowControl w:val="0"/>
        <w:numPr>
          <w:ilvl w:val="0"/>
          <w:numId w:val="57"/>
        </w:numPr>
        <w:tabs>
          <w:tab w:val="left" w:pos="-142"/>
          <w:tab w:val="left" w:pos="1110"/>
        </w:tabs>
        <w:ind w:firstLine="426"/>
        <w:jc w:val="both"/>
      </w:pPr>
      <w:r w:rsidRPr="005E141D">
        <w:t>выполнять функции, возложенные на них в соответствии с настоящим Положением;</w:t>
      </w:r>
    </w:p>
    <w:p w:rsidR="004B741D" w:rsidRPr="005E141D" w:rsidRDefault="004B741D" w:rsidP="008847A8">
      <w:pPr>
        <w:widowControl w:val="0"/>
        <w:numPr>
          <w:ilvl w:val="0"/>
          <w:numId w:val="57"/>
        </w:numPr>
        <w:tabs>
          <w:tab w:val="left" w:pos="-142"/>
          <w:tab w:val="left" w:pos="1105"/>
        </w:tabs>
        <w:ind w:firstLine="426"/>
        <w:jc w:val="both"/>
      </w:pPr>
      <w:r w:rsidRPr="005E141D">
        <w:t>соблюдать требования законодательства при реализации своих функций;</w:t>
      </w:r>
    </w:p>
    <w:p w:rsidR="004B741D" w:rsidRPr="005E141D" w:rsidRDefault="004B741D" w:rsidP="008847A8">
      <w:pPr>
        <w:widowControl w:val="0"/>
        <w:numPr>
          <w:ilvl w:val="0"/>
          <w:numId w:val="57"/>
        </w:numPr>
        <w:tabs>
          <w:tab w:val="left" w:pos="-142"/>
          <w:tab w:val="left" w:pos="1110"/>
        </w:tabs>
        <w:ind w:firstLine="426"/>
        <w:jc w:val="both"/>
      </w:pPr>
      <w:r w:rsidRPr="005E141D">
        <w:t xml:space="preserve">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 </w:t>
      </w:r>
    </w:p>
    <w:p w:rsidR="004B741D" w:rsidRPr="005E141D" w:rsidRDefault="004B741D" w:rsidP="004B741D">
      <w:pPr>
        <w:widowControl w:val="0"/>
        <w:tabs>
          <w:tab w:val="left" w:pos="-142"/>
          <w:tab w:val="left" w:pos="1110"/>
        </w:tabs>
        <w:ind w:left="426"/>
        <w:jc w:val="both"/>
      </w:pPr>
      <w:r w:rsidRPr="005E141D">
        <w:t>22. Члены Комиссии не вправе разглашать сведения и соответствующую информацию, полученную ими в ходе участия в работе Комиссии, третьим лицам.</w:t>
      </w:r>
    </w:p>
    <w:p w:rsidR="004B741D" w:rsidRPr="005E141D" w:rsidRDefault="004B741D" w:rsidP="004B741D">
      <w:pPr>
        <w:widowControl w:val="0"/>
        <w:tabs>
          <w:tab w:val="left" w:pos="-142"/>
          <w:tab w:val="left" w:pos="2948"/>
        </w:tabs>
        <w:ind w:firstLine="426"/>
        <w:jc w:val="both"/>
        <w:outlineLvl w:val="1"/>
        <w:rPr>
          <w:b/>
          <w:bCs/>
        </w:rPr>
      </w:pPr>
      <w:bookmarkStart w:id="13" w:name="bookmark4"/>
    </w:p>
    <w:p w:rsidR="004B741D" w:rsidRPr="005E141D" w:rsidRDefault="004B741D" w:rsidP="008847A8">
      <w:pPr>
        <w:widowControl w:val="0"/>
        <w:numPr>
          <w:ilvl w:val="0"/>
          <w:numId w:val="58"/>
        </w:numPr>
        <w:tabs>
          <w:tab w:val="left" w:pos="-142"/>
          <w:tab w:val="left" w:pos="142"/>
        </w:tabs>
        <w:ind w:left="0" w:firstLine="567"/>
        <w:jc w:val="center"/>
        <w:outlineLvl w:val="1"/>
        <w:rPr>
          <w:b/>
          <w:bCs/>
        </w:rPr>
      </w:pPr>
      <w:r w:rsidRPr="005E141D">
        <w:rPr>
          <w:b/>
          <w:bCs/>
        </w:rPr>
        <w:t>Функции и полномочия Комиссии</w:t>
      </w:r>
      <w:bookmarkEnd w:id="13"/>
    </w:p>
    <w:p w:rsidR="004B741D" w:rsidRPr="005E141D" w:rsidRDefault="004B741D" w:rsidP="004B741D">
      <w:pPr>
        <w:widowControl w:val="0"/>
        <w:tabs>
          <w:tab w:val="left" w:pos="-142"/>
          <w:tab w:val="left" w:pos="1211"/>
        </w:tabs>
        <w:jc w:val="both"/>
      </w:pPr>
      <w:r w:rsidRPr="005E141D">
        <w:t xml:space="preserve">      23.При поступлении заявления от любого участника образовательных отношений Комиссия осуществляет следующие функции:</w:t>
      </w:r>
    </w:p>
    <w:p w:rsidR="004B741D" w:rsidRPr="005E141D" w:rsidRDefault="004B741D" w:rsidP="008847A8">
      <w:pPr>
        <w:widowControl w:val="0"/>
        <w:numPr>
          <w:ilvl w:val="0"/>
          <w:numId w:val="59"/>
        </w:numPr>
        <w:tabs>
          <w:tab w:val="left" w:pos="-142"/>
          <w:tab w:val="left" w:pos="1105"/>
        </w:tabs>
        <w:ind w:firstLine="567"/>
        <w:jc w:val="both"/>
      </w:pPr>
      <w:r w:rsidRPr="005E141D">
        <w:t>ассмотрение жалоб на нарушение участником образовательных отношений:</w:t>
      </w:r>
    </w:p>
    <w:p w:rsidR="004B741D" w:rsidRPr="005E141D" w:rsidRDefault="004B741D" w:rsidP="004B741D">
      <w:pPr>
        <w:widowControl w:val="0"/>
        <w:tabs>
          <w:tab w:val="left" w:pos="-142"/>
        </w:tabs>
        <w:ind w:firstLine="567"/>
        <w:jc w:val="both"/>
      </w:pPr>
      <w:r w:rsidRPr="005E141D">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4B741D" w:rsidRPr="005E141D" w:rsidRDefault="004B741D" w:rsidP="004B741D">
      <w:pPr>
        <w:widowControl w:val="0"/>
        <w:tabs>
          <w:tab w:val="left" w:pos="-142"/>
          <w:tab w:val="left" w:pos="1110"/>
        </w:tabs>
        <w:ind w:firstLine="567"/>
        <w:jc w:val="both"/>
      </w:pPr>
      <w:r w:rsidRPr="005E141D">
        <w:t>б)</w:t>
      </w:r>
      <w:r w:rsidRPr="005E141D">
        <w:tab/>
        <w:t>образовательных программ организации, в том числе рабочих программ учебных предметов, курсов;</w:t>
      </w:r>
    </w:p>
    <w:p w:rsidR="004B741D" w:rsidRPr="005E141D" w:rsidRDefault="004B741D" w:rsidP="004B741D">
      <w:pPr>
        <w:widowControl w:val="0"/>
        <w:tabs>
          <w:tab w:val="left" w:pos="-142"/>
          <w:tab w:val="left" w:pos="1105"/>
        </w:tabs>
        <w:ind w:firstLine="567"/>
        <w:jc w:val="both"/>
      </w:pPr>
      <w:r w:rsidRPr="005E141D">
        <w:t>в)</w:t>
      </w:r>
      <w:r w:rsidRPr="005E141D">
        <w:tab/>
        <w:t>иных локальных нормативных актов по вопросам реализации права на образование, в том числе установления форм, периодичности и порядка</w:t>
      </w:r>
    </w:p>
    <w:p w:rsidR="004B741D" w:rsidRPr="005E141D" w:rsidRDefault="004B741D" w:rsidP="004B741D">
      <w:pPr>
        <w:widowControl w:val="0"/>
        <w:tabs>
          <w:tab w:val="left" w:pos="-142"/>
        </w:tabs>
        <w:ind w:firstLine="567"/>
        <w:jc w:val="both"/>
      </w:pPr>
      <w:r w:rsidRPr="005E141D">
        <w:t>проведения текущего контроля успеваемости и промежуточной аттестации обучающихся;</w:t>
      </w:r>
    </w:p>
    <w:p w:rsidR="004B741D" w:rsidRPr="005E141D" w:rsidRDefault="004B741D" w:rsidP="008847A8">
      <w:pPr>
        <w:widowControl w:val="0"/>
        <w:numPr>
          <w:ilvl w:val="0"/>
          <w:numId w:val="59"/>
        </w:numPr>
        <w:tabs>
          <w:tab w:val="left" w:pos="-142"/>
          <w:tab w:val="left" w:pos="1057"/>
        </w:tabs>
        <w:ind w:firstLine="567"/>
        <w:jc w:val="both"/>
      </w:pPr>
      <w:r w:rsidRPr="005E141D">
        <w:t>установление наличия или отсутствия конфликта интересов педагогического работника*;</w:t>
      </w:r>
    </w:p>
    <w:p w:rsidR="004B741D" w:rsidRPr="005E141D" w:rsidRDefault="004B741D" w:rsidP="008847A8">
      <w:pPr>
        <w:widowControl w:val="0"/>
        <w:numPr>
          <w:ilvl w:val="0"/>
          <w:numId w:val="59"/>
        </w:numPr>
        <w:tabs>
          <w:tab w:val="left" w:pos="-142"/>
          <w:tab w:val="left" w:pos="1062"/>
        </w:tabs>
        <w:ind w:firstLine="567"/>
        <w:jc w:val="both"/>
      </w:pPr>
      <w:r w:rsidRPr="005E141D">
        <w:t>справедливое и объективное расследование нарушения норм профессиональной этики педагогическими работниками;</w:t>
      </w:r>
    </w:p>
    <w:p w:rsidR="004B741D" w:rsidRPr="005E141D" w:rsidRDefault="004B741D" w:rsidP="008847A8">
      <w:pPr>
        <w:widowControl w:val="0"/>
        <w:numPr>
          <w:ilvl w:val="0"/>
          <w:numId w:val="59"/>
        </w:numPr>
        <w:tabs>
          <w:tab w:val="left" w:pos="-142"/>
          <w:tab w:val="left" w:pos="1066"/>
        </w:tabs>
        <w:ind w:firstLine="567"/>
        <w:jc w:val="both"/>
      </w:pPr>
      <w:r w:rsidRPr="005E141D">
        <w:t>рассмотрение обжалования решений о применении к обучающимся дисциплинарного взыскания.</w:t>
      </w:r>
    </w:p>
    <w:p w:rsidR="004B741D" w:rsidRPr="005E141D" w:rsidRDefault="004B741D" w:rsidP="004B741D">
      <w:pPr>
        <w:widowControl w:val="0"/>
        <w:tabs>
          <w:tab w:val="left" w:pos="-142"/>
          <w:tab w:val="left" w:pos="1172"/>
        </w:tabs>
        <w:jc w:val="both"/>
      </w:pPr>
      <w:r w:rsidRPr="005E141D">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4B741D" w:rsidRPr="005E141D" w:rsidRDefault="004B741D" w:rsidP="004B741D">
      <w:pPr>
        <w:widowControl w:val="0"/>
        <w:tabs>
          <w:tab w:val="left" w:pos="-142"/>
          <w:tab w:val="left" w:pos="1162"/>
        </w:tabs>
        <w:jc w:val="both"/>
      </w:pPr>
      <w:r w:rsidRPr="005E141D">
        <w:t xml:space="preserve">   25. По итогам рассмотрения заявлений участников образовательных отношений Комиссия имеет следующие полномочия:</w:t>
      </w:r>
    </w:p>
    <w:p w:rsidR="004B741D" w:rsidRPr="005E141D" w:rsidRDefault="004B741D" w:rsidP="004B741D">
      <w:pPr>
        <w:widowControl w:val="0"/>
        <w:tabs>
          <w:tab w:val="left" w:pos="-142"/>
          <w:tab w:val="left" w:pos="1062"/>
        </w:tabs>
        <w:ind w:firstLine="567"/>
        <w:jc w:val="both"/>
      </w:pPr>
      <w:r w:rsidRPr="005E141D">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4B741D" w:rsidRPr="005E141D" w:rsidRDefault="004B741D" w:rsidP="004B741D">
      <w:pPr>
        <w:widowControl w:val="0"/>
        <w:tabs>
          <w:tab w:val="left" w:pos="-142"/>
          <w:tab w:val="left" w:pos="1062"/>
        </w:tabs>
        <w:ind w:firstLine="567"/>
        <w:jc w:val="both"/>
      </w:pPr>
      <w:r w:rsidRPr="005E141D">
        <w:t xml:space="preserve">             2) принятие решения в целях урегулирования конфликта интересов педагогического работника при его наличии;</w:t>
      </w:r>
    </w:p>
    <w:p w:rsidR="004B741D" w:rsidRPr="005E141D" w:rsidRDefault="004B741D" w:rsidP="004B741D">
      <w:pPr>
        <w:widowControl w:val="0"/>
        <w:tabs>
          <w:tab w:val="left" w:pos="-142"/>
          <w:tab w:val="left" w:pos="1062"/>
        </w:tabs>
        <w:ind w:firstLine="567"/>
        <w:jc w:val="both"/>
      </w:pPr>
      <w:r w:rsidRPr="005E141D">
        <w:lastRenderedPageBreak/>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4B741D" w:rsidRPr="005E141D" w:rsidRDefault="004B741D" w:rsidP="004B741D">
      <w:pPr>
        <w:widowControl w:val="0"/>
        <w:tabs>
          <w:tab w:val="left" w:pos="-142"/>
          <w:tab w:val="left" w:pos="1062"/>
        </w:tabs>
        <w:ind w:firstLine="567"/>
        <w:jc w:val="both"/>
      </w:pPr>
      <w:r w:rsidRPr="005E141D">
        <w:t xml:space="preserve"> </w:t>
      </w:r>
    </w:p>
    <w:p w:rsidR="004B741D" w:rsidRPr="005E141D" w:rsidRDefault="004B741D" w:rsidP="004B741D">
      <w:pPr>
        <w:widowControl w:val="0"/>
        <w:tabs>
          <w:tab w:val="left" w:pos="-142"/>
          <w:tab w:val="left" w:pos="1062"/>
        </w:tabs>
        <w:ind w:firstLine="567"/>
        <w:jc w:val="both"/>
        <w:rPr>
          <w:i/>
          <w:sz w:val="36"/>
          <w:szCs w:val="36"/>
          <w:vertAlign w:val="superscript"/>
        </w:rPr>
      </w:pPr>
      <w:r w:rsidRPr="005E141D">
        <w:rPr>
          <w:i/>
          <w:sz w:val="36"/>
          <w:szCs w:val="36"/>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4B741D" w:rsidRPr="005E141D" w:rsidRDefault="004B741D" w:rsidP="004B741D">
      <w:pPr>
        <w:widowControl w:val="0"/>
        <w:tabs>
          <w:tab w:val="left" w:pos="-142"/>
        </w:tabs>
        <w:ind w:firstLine="567"/>
        <w:jc w:val="both"/>
      </w:pPr>
      <w:r w:rsidRPr="005E141D">
        <w:t>4) отмена или оставление в силе решения о применении к обучающимся дисциплинарного взыскания;</w:t>
      </w:r>
    </w:p>
    <w:p w:rsidR="004B741D" w:rsidRPr="005E141D" w:rsidRDefault="004B741D" w:rsidP="008847A8">
      <w:pPr>
        <w:widowControl w:val="0"/>
        <w:numPr>
          <w:ilvl w:val="0"/>
          <w:numId w:val="59"/>
        </w:numPr>
        <w:tabs>
          <w:tab w:val="left" w:pos="-142"/>
          <w:tab w:val="left" w:pos="1081"/>
        </w:tabs>
        <w:ind w:firstLine="567"/>
        <w:jc w:val="both"/>
      </w:pPr>
      <w:r w:rsidRPr="005E141D">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4B741D" w:rsidRPr="005E141D" w:rsidRDefault="004B741D" w:rsidP="008847A8">
      <w:pPr>
        <w:widowControl w:val="0"/>
        <w:numPr>
          <w:ilvl w:val="0"/>
          <w:numId w:val="58"/>
        </w:numPr>
        <w:tabs>
          <w:tab w:val="left" w:pos="-142"/>
        </w:tabs>
        <w:ind w:left="0" w:firstLine="567"/>
        <w:jc w:val="center"/>
        <w:outlineLvl w:val="1"/>
        <w:rPr>
          <w:b/>
          <w:bCs/>
        </w:rPr>
      </w:pPr>
      <w:bookmarkStart w:id="14" w:name="bookmark5"/>
      <w:r w:rsidRPr="005E141D">
        <w:rPr>
          <w:b/>
          <w:bCs/>
        </w:rPr>
        <w:t>Регламент работы Комиссии</w:t>
      </w:r>
      <w:bookmarkEnd w:id="14"/>
    </w:p>
    <w:p w:rsidR="004B741D" w:rsidRPr="005E141D" w:rsidRDefault="004B741D" w:rsidP="004B741D">
      <w:pPr>
        <w:widowControl w:val="0"/>
        <w:tabs>
          <w:tab w:val="left" w:pos="-142"/>
          <w:tab w:val="left" w:pos="1177"/>
        </w:tabs>
        <w:ind w:firstLine="567"/>
        <w:jc w:val="both"/>
      </w:pPr>
      <w:r w:rsidRPr="005E141D">
        <w:t>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4B741D" w:rsidRPr="005E141D" w:rsidRDefault="004B741D" w:rsidP="008847A8">
      <w:pPr>
        <w:widowControl w:val="0"/>
        <w:numPr>
          <w:ilvl w:val="0"/>
          <w:numId w:val="60"/>
        </w:numPr>
        <w:tabs>
          <w:tab w:val="left" w:pos="-142"/>
          <w:tab w:val="left" w:pos="1212"/>
        </w:tabs>
        <w:ind w:left="0" w:firstLine="567"/>
        <w:jc w:val="both"/>
      </w:pPr>
      <w:r w:rsidRPr="005E141D">
        <w:t xml:space="preserve"> В заявлении указываются:</w:t>
      </w:r>
    </w:p>
    <w:p w:rsidR="004B741D" w:rsidRPr="005E141D" w:rsidRDefault="004B741D" w:rsidP="008847A8">
      <w:pPr>
        <w:widowControl w:val="0"/>
        <w:numPr>
          <w:ilvl w:val="0"/>
          <w:numId w:val="61"/>
        </w:numPr>
        <w:tabs>
          <w:tab w:val="left" w:pos="-142"/>
          <w:tab w:val="left" w:pos="1072"/>
        </w:tabs>
        <w:ind w:firstLine="567"/>
        <w:jc w:val="both"/>
      </w:pPr>
      <w:r w:rsidRPr="005E141D">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4B741D" w:rsidRPr="005E141D" w:rsidRDefault="004B741D" w:rsidP="008847A8">
      <w:pPr>
        <w:widowControl w:val="0"/>
        <w:numPr>
          <w:ilvl w:val="0"/>
          <w:numId w:val="61"/>
        </w:numPr>
        <w:tabs>
          <w:tab w:val="left" w:pos="-142"/>
          <w:tab w:val="left" w:pos="1072"/>
        </w:tabs>
        <w:ind w:firstLine="567"/>
        <w:jc w:val="both"/>
      </w:pPr>
      <w:r w:rsidRPr="005E141D">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4B741D" w:rsidRPr="005E141D" w:rsidRDefault="004B741D" w:rsidP="008847A8">
      <w:pPr>
        <w:widowControl w:val="0"/>
        <w:numPr>
          <w:ilvl w:val="0"/>
          <w:numId w:val="61"/>
        </w:numPr>
        <w:tabs>
          <w:tab w:val="left" w:pos="-142"/>
          <w:tab w:val="left" w:pos="1077"/>
        </w:tabs>
        <w:ind w:firstLine="567"/>
        <w:jc w:val="both"/>
      </w:pPr>
      <w:r w:rsidRPr="005E141D">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4B741D" w:rsidRPr="005E141D" w:rsidRDefault="004B741D" w:rsidP="008847A8">
      <w:pPr>
        <w:widowControl w:val="0"/>
        <w:numPr>
          <w:ilvl w:val="0"/>
          <w:numId w:val="61"/>
        </w:numPr>
        <w:tabs>
          <w:tab w:val="left" w:pos="-142"/>
          <w:tab w:val="left" w:pos="1067"/>
        </w:tabs>
        <w:ind w:firstLine="567"/>
        <w:jc w:val="both"/>
      </w:pPr>
      <w:r w:rsidRPr="005E141D">
        <w:t>основания, по которым заявитель считает, что реализация его прав на образование нарушена;</w:t>
      </w:r>
    </w:p>
    <w:p w:rsidR="004B741D" w:rsidRPr="005E141D" w:rsidRDefault="004B741D" w:rsidP="008847A8">
      <w:pPr>
        <w:widowControl w:val="0"/>
        <w:numPr>
          <w:ilvl w:val="0"/>
          <w:numId w:val="61"/>
        </w:numPr>
        <w:tabs>
          <w:tab w:val="left" w:pos="-142"/>
          <w:tab w:val="left" w:pos="1111"/>
        </w:tabs>
        <w:ind w:firstLine="567"/>
        <w:jc w:val="both"/>
      </w:pPr>
      <w:r w:rsidRPr="005E141D">
        <w:t>требования заявителя.</w:t>
      </w:r>
    </w:p>
    <w:p w:rsidR="004B741D" w:rsidRPr="005E141D" w:rsidRDefault="004B741D" w:rsidP="004B741D">
      <w:pPr>
        <w:widowControl w:val="0"/>
        <w:tabs>
          <w:tab w:val="left" w:pos="-142"/>
          <w:tab w:val="left" w:pos="1177"/>
        </w:tabs>
        <w:ind w:firstLine="567"/>
        <w:jc w:val="both"/>
      </w:pPr>
      <w:r w:rsidRPr="005E141D">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4B741D" w:rsidRPr="005E141D" w:rsidRDefault="004B741D" w:rsidP="004B741D">
      <w:pPr>
        <w:widowControl w:val="0"/>
        <w:tabs>
          <w:tab w:val="left" w:pos="-142"/>
          <w:tab w:val="left" w:pos="1177"/>
        </w:tabs>
        <w:ind w:firstLine="567"/>
        <w:jc w:val="both"/>
      </w:pPr>
      <w:r w:rsidRPr="005E141D">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4B741D" w:rsidRPr="005E141D" w:rsidRDefault="004B741D" w:rsidP="004B741D">
      <w:pPr>
        <w:widowControl w:val="0"/>
        <w:tabs>
          <w:tab w:val="left" w:pos="-142"/>
          <w:tab w:val="left" w:pos="1177"/>
        </w:tabs>
        <w:ind w:firstLine="567"/>
        <w:jc w:val="both"/>
      </w:pPr>
      <w:r w:rsidRPr="005E141D">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4B741D" w:rsidRPr="005E141D" w:rsidRDefault="004B741D" w:rsidP="004B741D">
      <w:pPr>
        <w:widowControl w:val="0"/>
        <w:tabs>
          <w:tab w:val="left" w:pos="-142"/>
        </w:tabs>
        <w:ind w:firstLine="567"/>
        <w:jc w:val="both"/>
      </w:pPr>
      <w:r w:rsidRPr="005E141D">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4B741D" w:rsidRPr="005E141D" w:rsidRDefault="004B741D" w:rsidP="004B741D">
      <w:pPr>
        <w:widowControl w:val="0"/>
        <w:tabs>
          <w:tab w:val="left" w:pos="-142"/>
          <w:tab w:val="left" w:pos="1172"/>
        </w:tabs>
        <w:ind w:firstLine="567"/>
        <w:jc w:val="both"/>
      </w:pPr>
      <w:r w:rsidRPr="005E141D">
        <w:t xml:space="preserve">  32. Участник образовательных отношений имеет право лично присутствовать при рассмотрении его заявления на заседании Комиссии.</w:t>
      </w:r>
    </w:p>
    <w:p w:rsidR="004B741D" w:rsidRPr="005E141D" w:rsidRDefault="004B741D" w:rsidP="004B741D">
      <w:pPr>
        <w:widowControl w:val="0"/>
        <w:tabs>
          <w:tab w:val="left" w:pos="-142"/>
        </w:tabs>
        <w:ind w:firstLine="567"/>
        <w:jc w:val="both"/>
      </w:pPr>
      <w:r w:rsidRPr="005E141D">
        <w:t>В случае неявки заявителя на заседание Комиссии заявление рассматривается в его отсутствие.</w:t>
      </w:r>
    </w:p>
    <w:p w:rsidR="004B741D" w:rsidRPr="005E141D" w:rsidRDefault="004B741D" w:rsidP="004B741D">
      <w:pPr>
        <w:widowControl w:val="0"/>
        <w:tabs>
          <w:tab w:val="left" w:pos="-142"/>
          <w:tab w:val="left" w:pos="1182"/>
        </w:tabs>
        <w:ind w:firstLine="567"/>
        <w:jc w:val="both"/>
      </w:pPr>
      <w:r w:rsidRPr="005E141D">
        <w:lastRenderedPageBreak/>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4B741D" w:rsidRPr="005E141D" w:rsidRDefault="004B741D" w:rsidP="004B741D">
      <w:pPr>
        <w:widowControl w:val="0"/>
        <w:tabs>
          <w:tab w:val="left" w:pos="-142"/>
          <w:tab w:val="left" w:pos="1177"/>
        </w:tabs>
        <w:ind w:firstLine="567"/>
        <w:jc w:val="both"/>
      </w:pPr>
      <w:r w:rsidRPr="005E141D">
        <w:t xml:space="preserve">  34. По запросу Комиссии руководитель организации в установленный Комиссией срок представляет необходимые документы.</w:t>
      </w:r>
    </w:p>
    <w:p w:rsidR="004B741D" w:rsidRPr="005E141D" w:rsidRDefault="004B741D" w:rsidP="004B741D">
      <w:pPr>
        <w:widowControl w:val="0"/>
        <w:tabs>
          <w:tab w:val="left" w:pos="-142"/>
          <w:tab w:val="left" w:pos="1167"/>
        </w:tabs>
        <w:ind w:firstLine="567"/>
        <w:jc w:val="both"/>
      </w:pPr>
      <w:r w:rsidRPr="005E141D">
        <w:t xml:space="preserve">    35. Заседание Комиссии считается правомочным, если на нём присутствует не менее 2/3 (двух третей) членов Комиссии.</w:t>
      </w:r>
    </w:p>
    <w:p w:rsidR="004B741D" w:rsidRPr="005E141D" w:rsidRDefault="004B741D" w:rsidP="008847A8">
      <w:pPr>
        <w:widowControl w:val="0"/>
        <w:numPr>
          <w:ilvl w:val="0"/>
          <w:numId w:val="58"/>
        </w:numPr>
        <w:tabs>
          <w:tab w:val="left" w:pos="-142"/>
          <w:tab w:val="left" w:pos="1599"/>
        </w:tabs>
        <w:ind w:left="0" w:firstLine="567"/>
        <w:jc w:val="center"/>
        <w:rPr>
          <w:b/>
          <w:bCs/>
        </w:rPr>
      </w:pPr>
      <w:r w:rsidRPr="005E141D">
        <w:rPr>
          <w:b/>
          <w:bCs/>
        </w:rPr>
        <w:t>Порядок принятия и оформления решений Комиссии</w:t>
      </w:r>
    </w:p>
    <w:p w:rsidR="004B741D" w:rsidRPr="005E141D" w:rsidRDefault="004B741D" w:rsidP="004B741D">
      <w:pPr>
        <w:widowControl w:val="0"/>
        <w:tabs>
          <w:tab w:val="left" w:pos="-142"/>
          <w:tab w:val="left" w:pos="1599"/>
        </w:tabs>
        <w:ind w:firstLine="567"/>
        <w:jc w:val="both"/>
        <w:rPr>
          <w:b/>
          <w:bCs/>
        </w:rPr>
      </w:pPr>
    </w:p>
    <w:p w:rsidR="004B741D" w:rsidRPr="005E141D" w:rsidRDefault="004B741D" w:rsidP="004B741D">
      <w:pPr>
        <w:widowControl w:val="0"/>
        <w:tabs>
          <w:tab w:val="left" w:pos="-142"/>
          <w:tab w:val="left" w:pos="1182"/>
        </w:tabs>
        <w:ind w:firstLine="567"/>
        <w:jc w:val="both"/>
      </w:pPr>
      <w:r w:rsidRPr="005E141D">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4B741D" w:rsidRPr="005E141D" w:rsidRDefault="004B741D" w:rsidP="004B741D">
      <w:pPr>
        <w:widowControl w:val="0"/>
        <w:tabs>
          <w:tab w:val="left" w:pos="-142"/>
          <w:tab w:val="left" w:pos="1177"/>
        </w:tabs>
        <w:ind w:firstLine="567"/>
        <w:jc w:val="both"/>
      </w:pPr>
      <w:r w:rsidRPr="005E141D">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4B741D" w:rsidRPr="005E141D" w:rsidRDefault="004B741D" w:rsidP="004B741D">
      <w:pPr>
        <w:widowControl w:val="0"/>
        <w:tabs>
          <w:tab w:val="left" w:pos="-142"/>
          <w:tab w:val="left" w:pos="1177"/>
        </w:tabs>
        <w:ind w:firstLine="567"/>
        <w:jc w:val="both"/>
      </w:pPr>
      <w:r w:rsidRPr="005E141D">
        <w:t>обучающихся, родителей (законных представителей) несовершеннолетних обучающихся и (или) работников организации.</w:t>
      </w:r>
    </w:p>
    <w:p w:rsidR="004B741D" w:rsidRPr="005E141D" w:rsidRDefault="004B741D" w:rsidP="004B741D">
      <w:pPr>
        <w:widowControl w:val="0"/>
        <w:tabs>
          <w:tab w:val="left" w:pos="-142"/>
          <w:tab w:val="left" w:pos="1182"/>
        </w:tabs>
        <w:ind w:firstLine="567"/>
        <w:jc w:val="both"/>
      </w:pPr>
      <w:r w:rsidRPr="005E141D">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4B741D" w:rsidRPr="005E141D" w:rsidRDefault="004B741D" w:rsidP="004B741D">
      <w:pPr>
        <w:widowControl w:val="0"/>
        <w:tabs>
          <w:tab w:val="left" w:pos="-142"/>
          <w:tab w:val="left" w:pos="1167"/>
        </w:tabs>
        <w:ind w:firstLine="567"/>
        <w:jc w:val="both"/>
      </w:pPr>
      <w:r w:rsidRPr="005E141D">
        <w:t xml:space="preserve">   39. Решения Комиссии оформляются протоколами заседаний, которые подписываются всеми присутствующими членами Комиссии.</w:t>
      </w:r>
    </w:p>
    <w:p w:rsidR="004B741D" w:rsidRPr="005E141D" w:rsidRDefault="004B741D" w:rsidP="004B741D">
      <w:pPr>
        <w:widowControl w:val="0"/>
        <w:tabs>
          <w:tab w:val="left" w:pos="-142"/>
          <w:tab w:val="left" w:pos="1172"/>
        </w:tabs>
        <w:ind w:firstLine="567"/>
        <w:jc w:val="both"/>
      </w:pPr>
      <w:r w:rsidRPr="005E141D">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4B741D" w:rsidRPr="005E141D" w:rsidRDefault="004B741D" w:rsidP="004B741D">
      <w:pPr>
        <w:widowControl w:val="0"/>
        <w:tabs>
          <w:tab w:val="left" w:pos="-142"/>
          <w:tab w:val="left" w:pos="1162"/>
        </w:tabs>
        <w:ind w:firstLine="567"/>
        <w:jc w:val="both"/>
      </w:pPr>
      <w:r w:rsidRPr="005E141D">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4B741D" w:rsidRPr="005E141D" w:rsidRDefault="004B741D" w:rsidP="004B741D">
      <w:pPr>
        <w:widowControl w:val="0"/>
        <w:tabs>
          <w:tab w:val="left" w:pos="-142"/>
          <w:tab w:val="left" w:pos="1162"/>
        </w:tabs>
        <w:ind w:firstLine="567"/>
        <w:jc w:val="both"/>
      </w:pPr>
      <w:r w:rsidRPr="005E141D">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4B741D" w:rsidRPr="005E141D" w:rsidRDefault="004B741D" w:rsidP="004B741D">
      <w:pPr>
        <w:widowControl w:val="0"/>
        <w:tabs>
          <w:tab w:val="left" w:pos="-142"/>
          <w:tab w:val="left" w:pos="1162"/>
        </w:tabs>
        <w:ind w:firstLine="567"/>
        <w:jc w:val="both"/>
      </w:pPr>
      <w:r w:rsidRPr="005E141D">
        <w:t xml:space="preserve">  43. Срок хранения документов и материалов Комиссии в организации составляет 3 (три) года.</w:t>
      </w:r>
    </w:p>
    <w:p w:rsidR="004B741D" w:rsidRPr="005E141D" w:rsidRDefault="004B741D" w:rsidP="004B741D">
      <w:pPr>
        <w:pStyle w:val="af"/>
        <w:ind w:firstLine="142"/>
      </w:pPr>
    </w:p>
    <w:p w:rsidR="004B741D" w:rsidRPr="005E141D" w:rsidRDefault="004B741D" w:rsidP="004B741D">
      <w:pPr>
        <w:pStyle w:val="af"/>
        <w:ind w:firstLine="142"/>
      </w:pPr>
    </w:p>
    <w:p w:rsidR="004B741D" w:rsidRDefault="004B741D" w:rsidP="004B741D">
      <w:pPr>
        <w:pStyle w:val="af"/>
        <w:ind w:firstLine="142"/>
      </w:pPr>
    </w:p>
    <w:p w:rsidR="004B741D" w:rsidRDefault="004B741D" w:rsidP="004B741D">
      <w:pPr>
        <w:pStyle w:val="af"/>
        <w:ind w:firstLine="142"/>
      </w:pPr>
    </w:p>
    <w:p w:rsidR="004B741D" w:rsidRDefault="004B741D" w:rsidP="004B741D">
      <w:pPr>
        <w:pStyle w:val="af"/>
        <w:ind w:firstLine="142"/>
      </w:pPr>
    </w:p>
    <w:p w:rsidR="004B741D" w:rsidRDefault="004B741D" w:rsidP="004B741D">
      <w:pPr>
        <w:pStyle w:val="af"/>
        <w:ind w:firstLine="142"/>
      </w:pPr>
    </w:p>
    <w:p w:rsidR="004B741D" w:rsidRDefault="004B741D" w:rsidP="004B741D">
      <w:pPr>
        <w:pStyle w:val="af"/>
        <w:ind w:firstLine="142"/>
      </w:pPr>
    </w:p>
    <w:p w:rsidR="004B741D" w:rsidRDefault="004B741D" w:rsidP="004B741D">
      <w:pPr>
        <w:pStyle w:val="af"/>
        <w:ind w:firstLine="142"/>
      </w:pPr>
    </w:p>
    <w:p w:rsidR="004B741D" w:rsidRDefault="004B741D" w:rsidP="004B741D">
      <w:pPr>
        <w:pStyle w:val="af"/>
        <w:ind w:firstLine="142"/>
      </w:pPr>
    </w:p>
    <w:p w:rsidR="005A606C" w:rsidRDefault="005A606C" w:rsidP="004B741D">
      <w:pPr>
        <w:pStyle w:val="af"/>
        <w:ind w:firstLine="142"/>
      </w:pPr>
    </w:p>
    <w:p w:rsidR="005A606C" w:rsidRDefault="005A606C" w:rsidP="004B741D">
      <w:pPr>
        <w:pStyle w:val="af"/>
        <w:ind w:firstLine="142"/>
      </w:pPr>
    </w:p>
    <w:p w:rsidR="005A606C" w:rsidRDefault="005A606C" w:rsidP="004B741D">
      <w:pPr>
        <w:pStyle w:val="af"/>
        <w:ind w:firstLine="142"/>
      </w:pPr>
    </w:p>
    <w:p w:rsidR="005A606C" w:rsidRDefault="005A606C" w:rsidP="004B741D">
      <w:pPr>
        <w:pStyle w:val="af"/>
        <w:ind w:firstLine="142"/>
      </w:pPr>
    </w:p>
    <w:p w:rsidR="004B741D" w:rsidRDefault="004B741D" w:rsidP="00AF6620">
      <w:pPr>
        <w:pStyle w:val="af"/>
      </w:pPr>
    </w:p>
    <w:tbl>
      <w:tblPr>
        <w:tblW w:w="10031" w:type="dxa"/>
        <w:tblLook w:val="04A0" w:firstRow="1" w:lastRow="0" w:firstColumn="1" w:lastColumn="0" w:noHBand="0" w:noVBand="1"/>
      </w:tblPr>
      <w:tblGrid>
        <w:gridCol w:w="4786"/>
        <w:gridCol w:w="5245"/>
      </w:tblGrid>
      <w:tr w:rsidR="0082385B" w:rsidRPr="005E141D" w:rsidTr="004B741D">
        <w:tc>
          <w:tcPr>
            <w:tcW w:w="4786" w:type="dxa"/>
            <w:vMerge w:val="restart"/>
          </w:tcPr>
          <w:p w:rsidR="0082385B" w:rsidRPr="005E141D" w:rsidRDefault="0082385B" w:rsidP="0082385B">
            <w:pPr>
              <w:pStyle w:val="a4"/>
              <w:spacing w:before="0" w:beforeAutospacing="0" w:after="0" w:afterAutospacing="0"/>
            </w:pPr>
            <w:r w:rsidRPr="005E141D">
              <w:lastRenderedPageBreak/>
              <w:t>Мотивированное мнение выборного органа перв</w:t>
            </w:r>
            <w:r>
              <w:t>ичной профсоюзной организации МАДОУ «Детский сад № 214</w:t>
            </w:r>
            <w:r w:rsidRPr="005E141D">
              <w:t xml:space="preserve">» </w:t>
            </w:r>
            <w:r>
              <w:t xml:space="preserve">                                                                 </w:t>
            </w:r>
          </w:p>
          <w:p w:rsidR="0082385B" w:rsidRPr="005E141D" w:rsidRDefault="0082385B" w:rsidP="0082385B">
            <w:r w:rsidRPr="005E141D">
              <w:t xml:space="preserve">Протокол от </w:t>
            </w:r>
            <w:r>
              <w:t xml:space="preserve">23 мая </w:t>
            </w:r>
            <w:r w:rsidRPr="005E141D">
              <w:t>2024г.</w:t>
            </w:r>
            <w:r>
              <w:t xml:space="preserve">  № 4</w:t>
            </w:r>
          </w:p>
          <w:p w:rsidR="0082385B" w:rsidRPr="005E141D" w:rsidRDefault="0082385B" w:rsidP="0082385B">
            <w:pPr>
              <w:tabs>
                <w:tab w:val="num" w:pos="240"/>
              </w:tabs>
            </w:pPr>
            <w:r w:rsidRPr="005E141D">
              <w:t xml:space="preserve">Председатель профсоюзного </w:t>
            </w:r>
          </w:p>
          <w:p w:rsidR="0082385B" w:rsidRPr="005E141D" w:rsidRDefault="0082385B" w:rsidP="0082385B">
            <w:pPr>
              <w:tabs>
                <w:tab w:val="num" w:pos="240"/>
              </w:tabs>
              <w:ind w:right="317"/>
            </w:pPr>
            <w:r>
              <w:t>комитета МАДОУ «Детский сад №214</w:t>
            </w:r>
            <w:r w:rsidRPr="005E141D">
              <w:t>»</w:t>
            </w:r>
          </w:p>
          <w:p w:rsidR="0082385B" w:rsidRPr="005E141D" w:rsidRDefault="0082385B" w:rsidP="0082385B">
            <w:pPr>
              <w:tabs>
                <w:tab w:val="num" w:pos="240"/>
              </w:tabs>
              <w:ind w:right="317"/>
            </w:pPr>
            <w:r>
              <w:t>___________ Мочалова М.С.</w:t>
            </w:r>
          </w:p>
          <w:p w:rsidR="0082385B" w:rsidRPr="005E141D" w:rsidRDefault="0082385B" w:rsidP="0082385B">
            <w:pPr>
              <w:pStyle w:val="ac"/>
              <w:ind w:firstLine="142"/>
            </w:pPr>
          </w:p>
          <w:p w:rsidR="0082385B" w:rsidRPr="005E141D" w:rsidRDefault="0082385B" w:rsidP="0082385B">
            <w:pPr>
              <w:tabs>
                <w:tab w:val="num" w:pos="240"/>
              </w:tabs>
              <w:ind w:right="317" w:firstLine="142"/>
            </w:pPr>
            <w:r w:rsidRPr="005E141D">
              <w:t xml:space="preserve"> </w:t>
            </w:r>
          </w:p>
        </w:tc>
        <w:tc>
          <w:tcPr>
            <w:tcW w:w="5245" w:type="dxa"/>
          </w:tcPr>
          <w:p w:rsidR="0082385B" w:rsidRPr="005E141D" w:rsidRDefault="0082385B" w:rsidP="0082385B">
            <w:pPr>
              <w:ind w:firstLine="142"/>
              <w:jc w:val="both"/>
            </w:pPr>
            <w:r w:rsidRPr="005E141D">
              <w:t>«Утверждаю»</w:t>
            </w:r>
          </w:p>
          <w:p w:rsidR="0082385B" w:rsidRPr="005E141D" w:rsidRDefault="0082385B" w:rsidP="0082385B">
            <w:pPr>
              <w:ind w:firstLine="142"/>
              <w:jc w:val="both"/>
            </w:pPr>
            <w:r>
              <w:t>Заведующая МАДОУ «Детский сад №214»</w:t>
            </w:r>
          </w:p>
        </w:tc>
      </w:tr>
      <w:tr w:rsidR="0082385B" w:rsidRPr="005E141D" w:rsidTr="004B741D">
        <w:tc>
          <w:tcPr>
            <w:tcW w:w="4786" w:type="dxa"/>
            <w:vMerge/>
          </w:tcPr>
          <w:p w:rsidR="0082385B" w:rsidRPr="005E141D" w:rsidRDefault="0082385B" w:rsidP="0082385B">
            <w:pPr>
              <w:tabs>
                <w:tab w:val="num" w:pos="240"/>
              </w:tabs>
              <w:ind w:right="317" w:firstLine="142"/>
            </w:pPr>
          </w:p>
        </w:tc>
        <w:tc>
          <w:tcPr>
            <w:tcW w:w="5245" w:type="dxa"/>
          </w:tcPr>
          <w:p w:rsidR="0082385B" w:rsidRPr="005E141D" w:rsidRDefault="0082385B" w:rsidP="0082385B">
            <w:pPr>
              <w:tabs>
                <w:tab w:val="num" w:pos="-250"/>
              </w:tabs>
              <w:ind w:firstLine="142"/>
              <w:jc w:val="both"/>
            </w:pPr>
          </w:p>
        </w:tc>
      </w:tr>
      <w:tr w:rsidR="0082385B" w:rsidRPr="005E141D" w:rsidTr="004B741D">
        <w:tc>
          <w:tcPr>
            <w:tcW w:w="4786" w:type="dxa"/>
            <w:vMerge/>
          </w:tcPr>
          <w:p w:rsidR="0082385B" w:rsidRPr="005E141D" w:rsidRDefault="0082385B" w:rsidP="0082385B">
            <w:pPr>
              <w:tabs>
                <w:tab w:val="num" w:pos="240"/>
              </w:tabs>
              <w:ind w:right="317" w:firstLine="142"/>
            </w:pPr>
          </w:p>
        </w:tc>
        <w:tc>
          <w:tcPr>
            <w:tcW w:w="5245" w:type="dxa"/>
          </w:tcPr>
          <w:p w:rsidR="0082385B" w:rsidRPr="005E141D" w:rsidRDefault="0082385B" w:rsidP="0082385B">
            <w:pPr>
              <w:pStyle w:val="af3"/>
              <w:spacing w:after="0"/>
              <w:ind w:left="0" w:firstLine="142"/>
              <w:jc w:val="both"/>
            </w:pPr>
            <w:r w:rsidRPr="005E141D">
              <w:t xml:space="preserve"> ___________________ </w:t>
            </w:r>
            <w:r>
              <w:t>Р.Н.Хабибуллина</w:t>
            </w:r>
          </w:p>
          <w:p w:rsidR="0082385B" w:rsidRPr="005E141D" w:rsidRDefault="0082385B" w:rsidP="0082385B">
            <w:pPr>
              <w:pStyle w:val="af3"/>
              <w:spacing w:after="0"/>
              <w:ind w:left="0" w:firstLine="142"/>
              <w:jc w:val="both"/>
            </w:pPr>
          </w:p>
          <w:p w:rsidR="0082385B" w:rsidRPr="005E141D" w:rsidRDefault="0082385B" w:rsidP="0082385B">
            <w:pPr>
              <w:pStyle w:val="af3"/>
              <w:spacing w:after="0"/>
              <w:ind w:left="0" w:firstLine="142"/>
              <w:jc w:val="both"/>
            </w:pPr>
            <w:r w:rsidRPr="005E141D">
              <w:t>Введено в действие</w:t>
            </w:r>
          </w:p>
          <w:p w:rsidR="0082385B" w:rsidRPr="005E141D" w:rsidRDefault="0082385B" w:rsidP="0082385B">
            <w:pPr>
              <w:pStyle w:val="af3"/>
              <w:spacing w:after="0"/>
              <w:ind w:left="0" w:firstLine="142"/>
              <w:jc w:val="both"/>
            </w:pPr>
            <w:r>
              <w:t>Приказом по МАДОУ "Детский сад №214</w:t>
            </w:r>
            <w:r w:rsidRPr="005E141D">
              <w:t xml:space="preserve">" </w:t>
            </w:r>
          </w:p>
          <w:p w:rsidR="0082385B" w:rsidRPr="005E141D" w:rsidRDefault="0082385B" w:rsidP="0082385B">
            <w:pPr>
              <w:pStyle w:val="af3"/>
              <w:spacing w:after="0"/>
              <w:ind w:left="0" w:firstLine="142"/>
              <w:jc w:val="both"/>
            </w:pPr>
            <w:r>
              <w:t xml:space="preserve">  № 21-О</w:t>
            </w:r>
            <w:r w:rsidRPr="005E141D">
              <w:t xml:space="preserve"> от «</w:t>
            </w:r>
            <w:r>
              <w:t>20</w:t>
            </w:r>
            <w:r w:rsidRPr="005E141D">
              <w:t>»</w:t>
            </w:r>
            <w:r>
              <w:t xml:space="preserve"> мая </w:t>
            </w:r>
            <w:r w:rsidRPr="005E141D">
              <w:t>2024 г.</w:t>
            </w:r>
          </w:p>
          <w:p w:rsidR="0082385B" w:rsidRPr="005E141D" w:rsidRDefault="0082385B" w:rsidP="0082385B">
            <w:pPr>
              <w:ind w:firstLine="142"/>
              <w:jc w:val="both"/>
            </w:pPr>
          </w:p>
        </w:tc>
      </w:tr>
      <w:tr w:rsidR="0082385B" w:rsidRPr="005E141D" w:rsidTr="004B741D">
        <w:tc>
          <w:tcPr>
            <w:tcW w:w="4786" w:type="dxa"/>
            <w:vMerge/>
          </w:tcPr>
          <w:p w:rsidR="0082385B" w:rsidRPr="005E141D" w:rsidRDefault="0082385B" w:rsidP="0082385B">
            <w:pPr>
              <w:tabs>
                <w:tab w:val="num" w:pos="240"/>
              </w:tabs>
              <w:ind w:right="317" w:firstLine="142"/>
            </w:pPr>
          </w:p>
        </w:tc>
        <w:tc>
          <w:tcPr>
            <w:tcW w:w="5245" w:type="dxa"/>
          </w:tcPr>
          <w:p w:rsidR="0082385B" w:rsidRPr="005E141D" w:rsidRDefault="0082385B" w:rsidP="0082385B">
            <w:pPr>
              <w:tabs>
                <w:tab w:val="num" w:pos="240"/>
              </w:tabs>
              <w:ind w:firstLine="142"/>
            </w:pPr>
          </w:p>
        </w:tc>
      </w:tr>
      <w:tr w:rsidR="0082385B" w:rsidRPr="005E141D" w:rsidTr="004B741D">
        <w:trPr>
          <w:trHeight w:val="1098"/>
        </w:trPr>
        <w:tc>
          <w:tcPr>
            <w:tcW w:w="4786" w:type="dxa"/>
            <w:vMerge/>
          </w:tcPr>
          <w:p w:rsidR="0082385B" w:rsidRPr="005E141D" w:rsidRDefault="0082385B" w:rsidP="0082385B">
            <w:pPr>
              <w:tabs>
                <w:tab w:val="num" w:pos="240"/>
              </w:tabs>
              <w:ind w:right="317" w:firstLine="142"/>
            </w:pPr>
          </w:p>
        </w:tc>
        <w:tc>
          <w:tcPr>
            <w:tcW w:w="5245" w:type="dxa"/>
          </w:tcPr>
          <w:p w:rsidR="0082385B" w:rsidRPr="005E141D" w:rsidRDefault="0082385B" w:rsidP="0082385B">
            <w:pPr>
              <w:pStyle w:val="ac"/>
              <w:ind w:firstLine="142"/>
            </w:pPr>
            <w:r w:rsidRPr="005E141D">
              <w:t>Рассмотрено на общем собрании работников</w:t>
            </w:r>
            <w:r>
              <w:t xml:space="preserve"> МАДОУ «Детский сад № 214</w:t>
            </w:r>
            <w:r w:rsidRPr="005E141D">
              <w:t xml:space="preserve"> комбинированного вида»</w:t>
            </w:r>
          </w:p>
          <w:p w:rsidR="0082385B" w:rsidRPr="005E141D" w:rsidRDefault="0082385B" w:rsidP="0082385B">
            <w:pPr>
              <w:tabs>
                <w:tab w:val="num" w:pos="240"/>
              </w:tabs>
              <w:ind w:firstLine="142"/>
            </w:pPr>
            <w:r w:rsidRPr="005E141D">
              <w:t xml:space="preserve">   Протокол № </w:t>
            </w:r>
            <w:r>
              <w:t xml:space="preserve">4   от </w:t>
            </w:r>
            <w:r w:rsidRPr="005E141D">
              <w:t>«</w:t>
            </w:r>
            <w:r>
              <w:t xml:space="preserve">27» мая </w:t>
            </w:r>
            <w:r w:rsidRPr="005E141D">
              <w:t>2024 г.</w:t>
            </w:r>
          </w:p>
          <w:p w:rsidR="0082385B" w:rsidRPr="005E141D" w:rsidRDefault="0082385B" w:rsidP="0082385B">
            <w:pPr>
              <w:tabs>
                <w:tab w:val="num" w:pos="240"/>
              </w:tabs>
              <w:ind w:firstLine="142"/>
            </w:pPr>
          </w:p>
          <w:p w:rsidR="0082385B" w:rsidRPr="005E141D" w:rsidRDefault="0082385B" w:rsidP="0082385B">
            <w:pPr>
              <w:tabs>
                <w:tab w:val="num" w:pos="240"/>
              </w:tabs>
              <w:ind w:firstLine="142"/>
            </w:pPr>
          </w:p>
        </w:tc>
      </w:tr>
    </w:tbl>
    <w:p w:rsidR="004B741D" w:rsidRPr="005E141D" w:rsidRDefault="004B741D" w:rsidP="004B741D">
      <w:pPr>
        <w:jc w:val="center"/>
        <w:rPr>
          <w:b/>
        </w:rPr>
      </w:pPr>
      <w:r w:rsidRPr="005E141D">
        <w:rPr>
          <w:b/>
        </w:rPr>
        <w:t>Перечень</w:t>
      </w:r>
    </w:p>
    <w:p w:rsidR="004B741D" w:rsidRPr="005E141D" w:rsidRDefault="004B741D" w:rsidP="004B741D">
      <w:pPr>
        <w:jc w:val="center"/>
        <w:rPr>
          <w:b/>
        </w:rPr>
      </w:pPr>
      <w:r w:rsidRPr="005E141D">
        <w:rPr>
          <w:b/>
        </w:rPr>
        <w:t>должностей с ненормированным рабочим днем, работа в которых дает право на ежегодный дополнительный оплачиваемый отпуск</w:t>
      </w:r>
    </w:p>
    <w:p w:rsidR="004B741D" w:rsidRPr="005E141D" w:rsidRDefault="0082385B" w:rsidP="004B741D">
      <w:pPr>
        <w:jc w:val="center"/>
        <w:rPr>
          <w:b/>
        </w:rPr>
      </w:pPr>
      <w:r>
        <w:rPr>
          <w:b/>
        </w:rPr>
        <w:t>в МАДОУ «Детский сад № 214</w:t>
      </w:r>
      <w:r w:rsidR="004B741D" w:rsidRPr="005E141D">
        <w:rPr>
          <w:b/>
        </w:rPr>
        <w:t xml:space="preserve"> комбинированного вида» Вахитовского района г.Казани</w:t>
      </w:r>
    </w:p>
    <w:p w:rsidR="004B741D" w:rsidRPr="005E141D" w:rsidRDefault="004B741D" w:rsidP="004B741D">
      <w:pPr>
        <w:jc w:val="center"/>
        <w:rPr>
          <w:b/>
        </w:rPr>
      </w:pPr>
    </w:p>
    <w:p w:rsidR="004B741D" w:rsidRPr="005E141D" w:rsidRDefault="004B741D" w:rsidP="004B741D">
      <w:pPr>
        <w:shd w:val="clear" w:color="auto" w:fill="FFFFFF"/>
        <w:spacing w:line="276" w:lineRule="auto"/>
        <w:ind w:right="998"/>
        <w:jc w:val="cente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4B741D" w:rsidRPr="005E141D" w:rsidTr="004B741D">
        <w:trPr>
          <w:trHeight w:hRule="exact" w:val="636"/>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4B741D" w:rsidRPr="005E141D" w:rsidRDefault="004B741D" w:rsidP="004B741D">
            <w:pPr>
              <w:shd w:val="clear" w:color="auto" w:fill="FFFFFF"/>
              <w:spacing w:line="276" w:lineRule="auto"/>
              <w:rPr>
                <w:spacing w:val="-1"/>
              </w:rPr>
            </w:pPr>
            <w:r w:rsidRPr="005E141D">
              <w:rPr>
                <w:spacing w:val="-1"/>
              </w:rPr>
              <w:t>Заведующий  по административно-хозяйственной работе (завхоз)</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4B741D" w:rsidRPr="005E141D" w:rsidRDefault="004B741D" w:rsidP="004B741D">
            <w:pPr>
              <w:spacing w:line="276" w:lineRule="auto"/>
            </w:pPr>
            <w:r w:rsidRPr="005E141D">
              <w:t xml:space="preserve"> 3  календарных  дня</w:t>
            </w:r>
          </w:p>
        </w:tc>
      </w:tr>
      <w:tr w:rsidR="004B741D" w:rsidRPr="005E141D" w:rsidTr="004B741D">
        <w:trPr>
          <w:trHeight w:hRule="exact" w:val="567"/>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4B741D" w:rsidRPr="005E141D" w:rsidRDefault="004B741D" w:rsidP="004B741D">
            <w:pPr>
              <w:shd w:val="clear" w:color="auto" w:fill="FFFFFF"/>
              <w:spacing w:line="276" w:lineRule="auto"/>
              <w:ind w:firstLine="142"/>
              <w:rPr>
                <w:spacing w:val="-1"/>
              </w:rPr>
            </w:pPr>
            <w:r w:rsidRPr="005E141D">
              <w:rPr>
                <w:spacing w:val="-1"/>
              </w:rPr>
              <w:t>Кладовщик</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4B741D" w:rsidRPr="005E141D" w:rsidRDefault="004B741D" w:rsidP="004B741D">
            <w:pPr>
              <w:spacing w:line="276" w:lineRule="auto"/>
              <w:ind w:firstLine="142"/>
            </w:pPr>
            <w:r w:rsidRPr="005E141D">
              <w:t>3  календарных дня</w:t>
            </w:r>
          </w:p>
        </w:tc>
      </w:tr>
    </w:tbl>
    <w:p w:rsidR="004B741D" w:rsidRPr="005E141D" w:rsidRDefault="004B741D" w:rsidP="004B741D">
      <w:pPr>
        <w:shd w:val="clear" w:color="auto" w:fill="FFFFFF"/>
        <w:spacing w:line="276" w:lineRule="auto"/>
        <w:ind w:left="567" w:right="-142" w:firstLine="284"/>
        <w:jc w:val="both"/>
        <w:rPr>
          <w:bCs/>
          <w:i/>
        </w:rPr>
      </w:pPr>
    </w:p>
    <w:p w:rsidR="004B741D" w:rsidRPr="005E141D" w:rsidRDefault="004B741D" w:rsidP="004B741D">
      <w:pPr>
        <w:shd w:val="clear" w:color="auto" w:fill="FFFFFF"/>
        <w:spacing w:line="276" w:lineRule="auto"/>
        <w:ind w:left="567" w:right="-142" w:firstLine="284"/>
        <w:jc w:val="both"/>
        <w:rPr>
          <w:i/>
        </w:rPr>
      </w:pPr>
      <w:r w:rsidRPr="005E141D">
        <w:rPr>
          <w:bCs/>
          <w:i/>
        </w:rPr>
        <w:t xml:space="preserve">Примечание: </w:t>
      </w:r>
      <w:r w:rsidRPr="005E141D">
        <w:rPr>
          <w:i/>
          <w:spacing w:val="-1"/>
        </w:rPr>
        <w:t xml:space="preserve">Дополнительный отпуск присоединяется, как правило, к очередному отпуску с учетом режима работы </w:t>
      </w:r>
      <w:r w:rsidRPr="005E141D">
        <w:rPr>
          <w:i/>
          <w:spacing w:val="-2"/>
        </w:rPr>
        <w:t>учреждения.</w:t>
      </w:r>
    </w:p>
    <w:p w:rsidR="004B741D" w:rsidRPr="005E141D" w:rsidRDefault="004B741D" w:rsidP="004B741D">
      <w:pPr>
        <w:shd w:val="clear" w:color="auto" w:fill="FFFFFF"/>
        <w:spacing w:line="276" w:lineRule="auto"/>
        <w:ind w:left="567" w:right="-142" w:firstLine="284"/>
        <w:jc w:val="both"/>
        <w:rPr>
          <w:i/>
        </w:rPr>
      </w:pPr>
    </w:p>
    <w:p w:rsidR="004B741D" w:rsidRPr="005E141D" w:rsidRDefault="004B741D" w:rsidP="004B741D">
      <w:pPr>
        <w:jc w:val="both"/>
        <w:rPr>
          <w:sz w:val="20"/>
          <w:szCs w:val="20"/>
        </w:rPr>
      </w:pPr>
      <w:r w:rsidRPr="005E141D">
        <w:rPr>
          <w:b/>
          <w:sz w:val="22"/>
          <w:szCs w:val="22"/>
        </w:rPr>
        <w:t xml:space="preserve">Основание: </w:t>
      </w:r>
      <w:r w:rsidRPr="005E141D">
        <w:rPr>
          <w:sz w:val="20"/>
          <w:szCs w:val="20"/>
        </w:rPr>
        <w:t>ст .119 ТК РФ (пункт 42.2), ст. 101 ТК РФ, ст. 372 ТК РФ.</w:t>
      </w:r>
    </w:p>
    <w:p w:rsidR="0082385B" w:rsidRPr="0082385B" w:rsidRDefault="004B741D" w:rsidP="0082385B">
      <w:pPr>
        <w:jc w:val="both"/>
        <w:rPr>
          <w:sz w:val="20"/>
          <w:szCs w:val="20"/>
        </w:rPr>
      </w:pPr>
      <w:r w:rsidRPr="005E141D">
        <w:rPr>
          <w:sz w:val="20"/>
          <w:szCs w:val="20"/>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w:t>
      </w:r>
      <w:r w:rsidR="0082385B">
        <w:rPr>
          <w:sz w:val="20"/>
          <w:szCs w:val="20"/>
        </w:rPr>
        <w:t>тв бюджета Республики Татарстан</w:t>
      </w:r>
    </w:p>
    <w:p w:rsidR="004B741D" w:rsidRPr="005E141D" w:rsidRDefault="004B741D" w:rsidP="004B741D">
      <w:pPr>
        <w:spacing w:line="276" w:lineRule="auto"/>
        <w:ind w:firstLine="142"/>
        <w:jc w:val="center"/>
        <w:rPr>
          <w:b/>
          <w:spacing w:val="2"/>
        </w:rPr>
      </w:pPr>
      <w:r w:rsidRPr="005E141D">
        <w:rPr>
          <w:b/>
          <w:spacing w:val="2"/>
        </w:rPr>
        <w:t>Постановление Кабинета Министров Республики Татарстан</w:t>
      </w:r>
    </w:p>
    <w:p w:rsidR="004B741D" w:rsidRPr="005E141D" w:rsidRDefault="004B741D" w:rsidP="004B741D">
      <w:pPr>
        <w:shd w:val="clear" w:color="auto" w:fill="FFFFFF"/>
        <w:spacing w:line="288" w:lineRule="atLeast"/>
        <w:ind w:firstLine="142"/>
        <w:jc w:val="center"/>
        <w:textAlignment w:val="baseline"/>
        <w:rPr>
          <w:b/>
          <w:spacing w:val="2"/>
        </w:rPr>
      </w:pPr>
      <w:r w:rsidRPr="005E141D">
        <w:rPr>
          <w:b/>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4B741D" w:rsidRPr="005E141D" w:rsidRDefault="004B741D" w:rsidP="004B741D">
      <w:pPr>
        <w:shd w:val="clear" w:color="auto" w:fill="FFFFFF"/>
        <w:spacing w:line="288" w:lineRule="atLeast"/>
        <w:ind w:firstLine="142"/>
        <w:jc w:val="center"/>
        <w:textAlignment w:val="baseline"/>
        <w:rPr>
          <w:b/>
          <w:spacing w:val="2"/>
        </w:rPr>
      </w:pPr>
      <w:r w:rsidRPr="005E141D">
        <w:rPr>
          <w:b/>
          <w:spacing w:val="2"/>
        </w:rPr>
        <w:t>(с изменениями на 13 ноября 2006 года)</w:t>
      </w:r>
    </w:p>
    <w:p w:rsidR="004B741D" w:rsidRPr="005E141D" w:rsidRDefault="004B741D" w:rsidP="004B741D">
      <w:pPr>
        <w:shd w:val="clear" w:color="auto" w:fill="FFFFFF"/>
        <w:spacing w:line="315" w:lineRule="atLeast"/>
        <w:ind w:firstLine="142"/>
        <w:jc w:val="both"/>
        <w:textAlignment w:val="baseline"/>
        <w:rPr>
          <w:spacing w:val="2"/>
        </w:rPr>
      </w:pPr>
      <w:r w:rsidRPr="005E141D">
        <w:rPr>
          <w:spacing w:val="2"/>
        </w:rPr>
        <w:t>В соответствии со статьей 119 Трудового кодекса Российской Федерации Кабинет Министров Республики Татарстан постановляет:</w:t>
      </w:r>
    </w:p>
    <w:p w:rsidR="004B741D" w:rsidRPr="005E141D" w:rsidRDefault="004B741D" w:rsidP="004B741D">
      <w:pPr>
        <w:shd w:val="clear" w:color="auto" w:fill="FFFFFF"/>
        <w:spacing w:line="315" w:lineRule="atLeast"/>
        <w:ind w:firstLine="142"/>
        <w:jc w:val="both"/>
        <w:textAlignment w:val="baseline"/>
        <w:rPr>
          <w:spacing w:val="2"/>
        </w:rPr>
      </w:pPr>
      <w:r w:rsidRPr="005E141D">
        <w:rPr>
          <w:spacing w:val="2"/>
        </w:rPr>
        <w:t>1. Утвердить прилагаемые </w:t>
      </w:r>
      <w:hyperlink r:id="rId37" w:history="1">
        <w:r w:rsidRPr="005E141D">
          <w:rPr>
            <w:rStyle w:val="a3"/>
            <w:color w:val="auto"/>
            <w:spacing w:val="2"/>
          </w:rPr>
          <w:t>Правила</w:t>
        </w:r>
      </w:hyperlink>
      <w:r w:rsidRPr="005E141D">
        <w:rPr>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4B741D" w:rsidRPr="005E141D" w:rsidRDefault="004B741D" w:rsidP="004B741D">
      <w:pPr>
        <w:shd w:val="clear" w:color="auto" w:fill="FFFFFF"/>
        <w:spacing w:line="315" w:lineRule="atLeast"/>
        <w:ind w:firstLine="142"/>
        <w:jc w:val="both"/>
        <w:textAlignment w:val="baseline"/>
        <w:rPr>
          <w:spacing w:val="2"/>
        </w:rPr>
      </w:pPr>
      <w:r w:rsidRPr="005E141D">
        <w:rPr>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4B741D" w:rsidRPr="005E141D" w:rsidRDefault="004B741D" w:rsidP="004B741D">
      <w:pPr>
        <w:shd w:val="clear" w:color="auto" w:fill="FFFFFF"/>
        <w:spacing w:line="315" w:lineRule="atLeast"/>
        <w:ind w:firstLine="142"/>
        <w:jc w:val="both"/>
        <w:textAlignment w:val="baseline"/>
        <w:rPr>
          <w:b/>
          <w:spacing w:val="2"/>
          <w:sz w:val="16"/>
          <w:szCs w:val="16"/>
        </w:rPr>
      </w:pPr>
    </w:p>
    <w:p w:rsidR="004B741D" w:rsidRPr="005E141D" w:rsidRDefault="004B741D" w:rsidP="004B741D">
      <w:pPr>
        <w:shd w:val="clear" w:color="auto" w:fill="FFFFFF"/>
        <w:spacing w:line="315" w:lineRule="atLeast"/>
        <w:ind w:firstLine="142"/>
        <w:jc w:val="both"/>
        <w:textAlignment w:val="baseline"/>
        <w:rPr>
          <w:b/>
          <w:spacing w:val="2"/>
        </w:rPr>
      </w:pPr>
      <w:r w:rsidRPr="005E141D">
        <w:rPr>
          <w:b/>
          <w:spacing w:val="2"/>
        </w:rPr>
        <w:t>Премьер-министр</w:t>
      </w:r>
    </w:p>
    <w:p w:rsidR="004B741D" w:rsidRPr="005E141D" w:rsidRDefault="004B741D" w:rsidP="004B741D">
      <w:pPr>
        <w:shd w:val="clear" w:color="auto" w:fill="FFFFFF"/>
        <w:spacing w:line="315" w:lineRule="atLeast"/>
        <w:ind w:firstLine="142"/>
        <w:jc w:val="both"/>
        <w:textAlignment w:val="baseline"/>
        <w:rPr>
          <w:b/>
          <w:spacing w:val="2"/>
        </w:rPr>
      </w:pPr>
      <w:r w:rsidRPr="005E141D">
        <w:rPr>
          <w:b/>
          <w:spacing w:val="2"/>
        </w:rPr>
        <w:t>Республики Татарстан    </w:t>
      </w:r>
      <w:r w:rsidRPr="005E141D">
        <w:rPr>
          <w:b/>
          <w:spacing w:val="2"/>
        </w:rPr>
        <w:tab/>
      </w:r>
      <w:r w:rsidRPr="005E141D">
        <w:rPr>
          <w:b/>
          <w:spacing w:val="2"/>
        </w:rPr>
        <w:tab/>
      </w:r>
      <w:r w:rsidRPr="005E141D">
        <w:rPr>
          <w:b/>
          <w:spacing w:val="2"/>
        </w:rPr>
        <w:tab/>
      </w:r>
      <w:r w:rsidRPr="005E141D">
        <w:rPr>
          <w:b/>
          <w:spacing w:val="2"/>
        </w:rPr>
        <w:tab/>
      </w:r>
      <w:r w:rsidRPr="005E141D">
        <w:rPr>
          <w:b/>
          <w:spacing w:val="2"/>
        </w:rPr>
        <w:tab/>
        <w:t>Р.Н.Минниханов</w:t>
      </w:r>
    </w:p>
    <w:p w:rsidR="004B741D" w:rsidRPr="005E141D" w:rsidRDefault="004B741D" w:rsidP="004B741D">
      <w:pPr>
        <w:shd w:val="clear" w:color="auto" w:fill="FFFFFF"/>
        <w:spacing w:line="315" w:lineRule="atLeast"/>
        <w:ind w:firstLine="142"/>
        <w:jc w:val="both"/>
        <w:textAlignment w:val="baseline"/>
        <w:rPr>
          <w:b/>
          <w:spacing w:val="2"/>
          <w:sz w:val="16"/>
          <w:szCs w:val="16"/>
        </w:rPr>
      </w:pPr>
    </w:p>
    <w:p w:rsidR="004B741D" w:rsidRPr="005E141D" w:rsidRDefault="004B741D" w:rsidP="004B741D">
      <w:pPr>
        <w:shd w:val="clear" w:color="auto" w:fill="FFFFFF"/>
        <w:spacing w:line="315" w:lineRule="atLeast"/>
        <w:ind w:firstLine="142"/>
        <w:jc w:val="both"/>
        <w:textAlignment w:val="baseline"/>
        <w:rPr>
          <w:b/>
          <w:spacing w:val="2"/>
        </w:rPr>
      </w:pPr>
      <w:r w:rsidRPr="005E141D">
        <w:rPr>
          <w:b/>
          <w:spacing w:val="2"/>
        </w:rPr>
        <w:t>Руководитель Аппарата Кабинета</w:t>
      </w:r>
    </w:p>
    <w:p w:rsidR="004B741D" w:rsidRPr="005E141D" w:rsidRDefault="004B741D" w:rsidP="004B741D">
      <w:pPr>
        <w:shd w:val="clear" w:color="auto" w:fill="FFFFFF"/>
        <w:spacing w:line="315" w:lineRule="atLeast"/>
        <w:ind w:firstLine="142"/>
        <w:jc w:val="both"/>
        <w:textAlignment w:val="baseline"/>
        <w:rPr>
          <w:b/>
          <w:spacing w:val="2"/>
        </w:rPr>
      </w:pPr>
      <w:r w:rsidRPr="005E141D">
        <w:rPr>
          <w:b/>
          <w:spacing w:val="2"/>
        </w:rPr>
        <w:t>Министров Республики Татарстан</w:t>
      </w:r>
      <w:r w:rsidRPr="005E141D">
        <w:rPr>
          <w:b/>
          <w:spacing w:val="2"/>
        </w:rPr>
        <w:tab/>
      </w:r>
      <w:r w:rsidRPr="005E141D">
        <w:rPr>
          <w:b/>
          <w:spacing w:val="2"/>
        </w:rPr>
        <w:tab/>
      </w:r>
      <w:r w:rsidRPr="005E141D">
        <w:rPr>
          <w:b/>
          <w:spacing w:val="2"/>
        </w:rPr>
        <w:tab/>
        <w:t>И.Б.Фаттахов</w:t>
      </w:r>
    </w:p>
    <w:p w:rsidR="004B741D" w:rsidRPr="005E141D" w:rsidRDefault="004B741D" w:rsidP="004B741D">
      <w:pPr>
        <w:shd w:val="clear" w:color="auto" w:fill="FFFFFF"/>
        <w:ind w:firstLine="142"/>
        <w:jc w:val="center"/>
        <w:textAlignment w:val="baseline"/>
        <w:outlineLvl w:val="1"/>
        <w:rPr>
          <w:b/>
          <w:spacing w:val="2"/>
          <w:sz w:val="25"/>
          <w:szCs w:val="25"/>
        </w:rPr>
      </w:pPr>
    </w:p>
    <w:p w:rsidR="004B741D" w:rsidRPr="005E141D" w:rsidRDefault="004B741D" w:rsidP="004B741D">
      <w:pPr>
        <w:shd w:val="clear" w:color="auto" w:fill="FFFFFF"/>
        <w:ind w:firstLine="142"/>
        <w:jc w:val="center"/>
        <w:textAlignment w:val="baseline"/>
        <w:outlineLvl w:val="1"/>
        <w:rPr>
          <w:b/>
          <w:spacing w:val="2"/>
        </w:rPr>
      </w:pPr>
      <w:r w:rsidRPr="005E141D">
        <w:rPr>
          <w:b/>
          <w:spacing w:val="2"/>
        </w:rPr>
        <w:lastRenderedPageBreak/>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4B741D" w:rsidRPr="005E141D" w:rsidRDefault="004B741D" w:rsidP="004B741D">
      <w:pPr>
        <w:shd w:val="clear" w:color="auto" w:fill="FFFFFF"/>
        <w:ind w:firstLine="142"/>
        <w:jc w:val="center"/>
        <w:textAlignment w:val="baseline"/>
        <w:outlineLvl w:val="1"/>
        <w:rPr>
          <w:b/>
          <w:spacing w:val="2"/>
        </w:rPr>
      </w:pPr>
      <w:r w:rsidRPr="005E141D">
        <w:rPr>
          <w:b/>
          <w:spacing w:val="2"/>
        </w:rPr>
        <w:t xml:space="preserve"> (утв. постановлением КМ РТ от 26 мая 2003 г. N 280 с изм.</w:t>
      </w:r>
      <w:r>
        <w:rPr>
          <w:b/>
          <w:spacing w:val="2"/>
        </w:rPr>
        <w:t xml:space="preserve"> </w:t>
      </w:r>
      <w:r w:rsidRPr="005E141D">
        <w:rPr>
          <w:b/>
          <w:spacing w:val="2"/>
        </w:rPr>
        <w:t>от 13.11.2006)</w:t>
      </w:r>
    </w:p>
    <w:p w:rsidR="004B741D" w:rsidRPr="005E141D" w:rsidRDefault="004B741D" w:rsidP="004B741D">
      <w:pPr>
        <w:shd w:val="clear" w:color="auto" w:fill="FFFFFF"/>
        <w:ind w:firstLine="142"/>
        <w:jc w:val="center"/>
        <w:textAlignment w:val="baseline"/>
        <w:outlineLvl w:val="1"/>
        <w:rPr>
          <w:b/>
          <w:spacing w:val="2"/>
          <w:sz w:val="16"/>
          <w:szCs w:val="16"/>
        </w:rPr>
      </w:pPr>
    </w:p>
    <w:p w:rsidR="004B741D" w:rsidRPr="005E141D" w:rsidRDefault="004B741D" w:rsidP="004B741D">
      <w:pPr>
        <w:shd w:val="clear" w:color="auto" w:fill="FFFFFF"/>
        <w:spacing w:line="315" w:lineRule="atLeast"/>
        <w:ind w:firstLine="142"/>
        <w:jc w:val="both"/>
        <w:textAlignment w:val="baseline"/>
        <w:rPr>
          <w:spacing w:val="2"/>
        </w:rPr>
      </w:pPr>
      <w:r w:rsidRPr="005E141D">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4B741D" w:rsidRPr="005E141D" w:rsidRDefault="004B741D" w:rsidP="004B741D">
      <w:pPr>
        <w:shd w:val="clear" w:color="auto" w:fill="FFFFFF"/>
        <w:spacing w:line="315" w:lineRule="atLeast"/>
        <w:ind w:firstLine="142"/>
        <w:jc w:val="both"/>
        <w:textAlignment w:val="baseline"/>
        <w:rPr>
          <w:spacing w:val="2"/>
        </w:rPr>
      </w:pPr>
      <w:r w:rsidRPr="005E141D">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4B741D" w:rsidRPr="005E141D" w:rsidRDefault="004B741D" w:rsidP="004B741D">
      <w:pPr>
        <w:shd w:val="clear" w:color="auto" w:fill="FFFFFF"/>
        <w:spacing w:line="315" w:lineRule="atLeast"/>
        <w:ind w:firstLine="142"/>
        <w:jc w:val="both"/>
        <w:textAlignment w:val="baseline"/>
        <w:rPr>
          <w:spacing w:val="2"/>
        </w:rPr>
      </w:pPr>
      <w:r w:rsidRPr="005E141D">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4B741D" w:rsidRPr="005E141D" w:rsidRDefault="004B741D" w:rsidP="004B741D">
      <w:pPr>
        <w:shd w:val="clear" w:color="auto" w:fill="FFFFFF"/>
        <w:spacing w:line="315" w:lineRule="atLeast"/>
        <w:ind w:firstLine="142"/>
        <w:jc w:val="both"/>
        <w:textAlignment w:val="baseline"/>
        <w:rPr>
          <w:spacing w:val="2"/>
        </w:rPr>
      </w:pPr>
      <w:r w:rsidRPr="005E141D">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4B741D" w:rsidRPr="005E141D" w:rsidRDefault="004B741D" w:rsidP="004B741D">
      <w:pPr>
        <w:shd w:val="clear" w:color="auto" w:fill="FFFFFF"/>
        <w:spacing w:line="315" w:lineRule="atLeast"/>
        <w:ind w:firstLine="142"/>
        <w:jc w:val="both"/>
        <w:textAlignment w:val="baseline"/>
        <w:rPr>
          <w:spacing w:val="2"/>
        </w:rPr>
      </w:pPr>
      <w:r w:rsidRPr="005E141D">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4B741D" w:rsidRPr="005E141D" w:rsidRDefault="004B741D" w:rsidP="004B741D">
      <w:pPr>
        <w:shd w:val="clear" w:color="auto" w:fill="FFFFFF"/>
        <w:spacing w:line="315" w:lineRule="atLeast"/>
        <w:ind w:firstLine="142"/>
        <w:jc w:val="both"/>
        <w:textAlignment w:val="baseline"/>
        <w:rPr>
          <w:spacing w:val="2"/>
        </w:rPr>
      </w:pPr>
      <w:r w:rsidRPr="005E141D">
        <w:rPr>
          <w:spacing w:val="2"/>
        </w:rPr>
        <w:t>Работодатель ведет учет времени, фактически отработанного каждым работником в условиях ненормированного рабочего дня.</w:t>
      </w:r>
    </w:p>
    <w:p w:rsidR="004B741D" w:rsidRPr="005E141D" w:rsidRDefault="004B741D" w:rsidP="004B741D">
      <w:pPr>
        <w:shd w:val="clear" w:color="auto" w:fill="FFFFFF"/>
        <w:spacing w:line="315" w:lineRule="atLeast"/>
        <w:ind w:firstLine="142"/>
        <w:jc w:val="both"/>
        <w:textAlignment w:val="baseline"/>
        <w:rPr>
          <w:spacing w:val="2"/>
        </w:rPr>
      </w:pPr>
      <w:r w:rsidRPr="005E141D">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4B741D" w:rsidRPr="005E141D" w:rsidRDefault="004B741D" w:rsidP="004B741D">
      <w:pPr>
        <w:shd w:val="clear" w:color="auto" w:fill="FFFFFF"/>
        <w:spacing w:line="315" w:lineRule="atLeast"/>
        <w:ind w:firstLine="142"/>
        <w:jc w:val="both"/>
        <w:textAlignment w:val="baseline"/>
        <w:rPr>
          <w:spacing w:val="2"/>
        </w:rPr>
      </w:pPr>
      <w:r w:rsidRPr="005E141D">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4B741D" w:rsidRPr="005E141D" w:rsidRDefault="004B741D" w:rsidP="004B741D">
      <w:pPr>
        <w:shd w:val="clear" w:color="auto" w:fill="FFFFFF"/>
        <w:spacing w:line="315" w:lineRule="atLeast"/>
        <w:ind w:firstLine="142"/>
        <w:jc w:val="both"/>
        <w:textAlignment w:val="baseline"/>
        <w:rPr>
          <w:spacing w:val="2"/>
        </w:rPr>
      </w:pPr>
      <w:r w:rsidRPr="005E141D">
        <w:rPr>
          <w:spacing w:val="2"/>
        </w:rPr>
        <w:t>Нерабочие праздничные дни, приходящиеся на период дополнительного отпуска, в число календарных дней отпуска не включаются.</w:t>
      </w:r>
    </w:p>
    <w:p w:rsidR="004B741D" w:rsidRPr="005E141D" w:rsidRDefault="004B741D" w:rsidP="004B741D">
      <w:pPr>
        <w:shd w:val="clear" w:color="auto" w:fill="FFFFFF"/>
        <w:spacing w:line="315" w:lineRule="atLeast"/>
        <w:ind w:firstLine="142"/>
        <w:jc w:val="both"/>
        <w:textAlignment w:val="baseline"/>
        <w:rPr>
          <w:spacing w:val="2"/>
        </w:rPr>
      </w:pPr>
      <w:r w:rsidRPr="005E141D">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4B741D" w:rsidRPr="005E141D" w:rsidRDefault="004B741D" w:rsidP="004B741D">
      <w:pPr>
        <w:shd w:val="clear" w:color="auto" w:fill="FFFFFF"/>
        <w:spacing w:line="315" w:lineRule="atLeast"/>
        <w:ind w:firstLine="142"/>
        <w:jc w:val="both"/>
        <w:textAlignment w:val="baseline"/>
        <w:rPr>
          <w:spacing w:val="2"/>
          <w:sz w:val="28"/>
          <w:szCs w:val="28"/>
        </w:rPr>
      </w:pPr>
      <w:r w:rsidRPr="005E141D">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rsidR="004B741D" w:rsidRPr="005E141D" w:rsidRDefault="004B741D" w:rsidP="004B741D">
      <w:pPr>
        <w:ind w:firstLine="142"/>
        <w:jc w:val="center"/>
        <w:rPr>
          <w:b/>
          <w:sz w:val="20"/>
          <w:szCs w:val="20"/>
        </w:rPr>
      </w:pPr>
    </w:p>
    <w:p w:rsidR="004B741D" w:rsidRPr="005E141D" w:rsidRDefault="004B741D" w:rsidP="004B741D">
      <w:pPr>
        <w:ind w:firstLine="142"/>
        <w:jc w:val="center"/>
        <w:rPr>
          <w:b/>
          <w:sz w:val="20"/>
          <w:szCs w:val="20"/>
        </w:rPr>
      </w:pPr>
    </w:p>
    <w:p w:rsidR="004B741D" w:rsidRPr="005E141D" w:rsidRDefault="004B741D" w:rsidP="004B741D">
      <w:pPr>
        <w:ind w:firstLine="142"/>
        <w:jc w:val="center"/>
        <w:rPr>
          <w:b/>
          <w:sz w:val="20"/>
          <w:szCs w:val="20"/>
        </w:rPr>
      </w:pPr>
      <w:r w:rsidRPr="005E141D">
        <w:rPr>
          <w:b/>
          <w:sz w:val="20"/>
          <w:szCs w:val="20"/>
        </w:rPr>
        <w:t>ЖУРНАЛ</w:t>
      </w:r>
    </w:p>
    <w:p w:rsidR="004B741D" w:rsidRPr="005E141D" w:rsidRDefault="004B741D" w:rsidP="004B741D">
      <w:pPr>
        <w:ind w:firstLine="142"/>
        <w:jc w:val="center"/>
        <w:rPr>
          <w:b/>
          <w:sz w:val="20"/>
          <w:szCs w:val="20"/>
        </w:rPr>
      </w:pPr>
      <w:r w:rsidRPr="005E141D">
        <w:rPr>
          <w:b/>
          <w:sz w:val="20"/>
          <w:szCs w:val="20"/>
        </w:rPr>
        <w:t>учета рабочего времени, отработанного работниками в режиме ненормированного рабочего дня</w:t>
      </w:r>
    </w:p>
    <w:p w:rsidR="004B741D" w:rsidRPr="005E141D" w:rsidRDefault="004B741D" w:rsidP="004B741D">
      <w:pPr>
        <w:ind w:firstLine="142"/>
        <w:jc w:val="both"/>
        <w:rPr>
          <w:sz w:val="16"/>
          <w:szCs w:val="16"/>
        </w:rPr>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02"/>
        <w:gridCol w:w="1276"/>
        <w:gridCol w:w="1844"/>
        <w:gridCol w:w="1418"/>
        <w:gridCol w:w="1419"/>
        <w:gridCol w:w="2047"/>
      </w:tblGrid>
      <w:tr w:rsidR="004B741D" w:rsidRPr="005E141D" w:rsidTr="004B741D">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4B741D" w:rsidRPr="005E141D" w:rsidRDefault="004B741D" w:rsidP="004B741D">
            <w:pPr>
              <w:ind w:firstLine="142"/>
              <w:jc w:val="center"/>
              <w:rPr>
                <w:sz w:val="20"/>
                <w:szCs w:val="20"/>
              </w:rPr>
            </w:pPr>
            <w:r w:rsidRPr="005E141D">
              <w:rPr>
                <w:sz w:val="20"/>
                <w:szCs w:val="20"/>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4B741D" w:rsidRPr="005E141D" w:rsidRDefault="004B741D" w:rsidP="004B741D">
            <w:pPr>
              <w:ind w:firstLine="142"/>
              <w:jc w:val="center"/>
              <w:rPr>
                <w:sz w:val="20"/>
                <w:szCs w:val="20"/>
              </w:rPr>
            </w:pPr>
            <w:r w:rsidRPr="005E141D">
              <w:rPr>
                <w:sz w:val="20"/>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741D" w:rsidRPr="005E141D" w:rsidRDefault="004B741D" w:rsidP="004B741D">
            <w:pPr>
              <w:ind w:firstLine="142"/>
              <w:jc w:val="center"/>
              <w:rPr>
                <w:sz w:val="20"/>
                <w:szCs w:val="20"/>
              </w:rPr>
            </w:pPr>
            <w:r w:rsidRPr="005E141D">
              <w:rPr>
                <w:sz w:val="20"/>
                <w:szCs w:val="20"/>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4B741D" w:rsidRPr="005E141D" w:rsidRDefault="004B741D" w:rsidP="004B741D">
            <w:pPr>
              <w:ind w:firstLine="142"/>
              <w:jc w:val="center"/>
              <w:rPr>
                <w:sz w:val="20"/>
                <w:szCs w:val="20"/>
              </w:rPr>
            </w:pPr>
            <w:r w:rsidRPr="005E141D">
              <w:rPr>
                <w:sz w:val="20"/>
                <w:szCs w:val="20"/>
              </w:rPr>
              <w:t xml:space="preserve">Поручение работодателя (причина привлечения к работе в режиме ненормированного </w:t>
            </w:r>
          </w:p>
          <w:p w:rsidR="004B741D" w:rsidRPr="005E141D" w:rsidRDefault="004B741D" w:rsidP="004B741D">
            <w:pPr>
              <w:ind w:firstLine="142"/>
              <w:jc w:val="center"/>
              <w:rPr>
                <w:sz w:val="20"/>
                <w:szCs w:val="20"/>
              </w:rPr>
            </w:pPr>
            <w:r w:rsidRPr="005E141D">
              <w:rPr>
                <w:sz w:val="20"/>
                <w:szCs w:val="20"/>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741D" w:rsidRPr="005E141D" w:rsidRDefault="004B741D" w:rsidP="004B741D">
            <w:pPr>
              <w:ind w:firstLine="142"/>
              <w:jc w:val="center"/>
              <w:rPr>
                <w:sz w:val="20"/>
                <w:szCs w:val="20"/>
              </w:rPr>
            </w:pPr>
            <w:r w:rsidRPr="005E141D">
              <w:rPr>
                <w:sz w:val="20"/>
                <w:szCs w:val="20"/>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4B741D" w:rsidRPr="005E141D" w:rsidRDefault="004B741D" w:rsidP="004B741D">
            <w:pPr>
              <w:ind w:firstLine="142"/>
              <w:jc w:val="center"/>
              <w:rPr>
                <w:sz w:val="20"/>
                <w:szCs w:val="20"/>
              </w:rPr>
            </w:pPr>
            <w:r w:rsidRPr="005E141D">
              <w:rPr>
                <w:sz w:val="20"/>
                <w:szCs w:val="20"/>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4B741D" w:rsidRPr="005E141D" w:rsidRDefault="004B741D" w:rsidP="004B741D">
            <w:pPr>
              <w:ind w:firstLine="142"/>
              <w:jc w:val="center"/>
              <w:rPr>
                <w:sz w:val="20"/>
                <w:szCs w:val="20"/>
              </w:rPr>
            </w:pPr>
            <w:r w:rsidRPr="005E141D">
              <w:rPr>
                <w:sz w:val="20"/>
                <w:szCs w:val="20"/>
              </w:rPr>
              <w:t>Общая продолжительность отработанного в рабочий день времени</w:t>
            </w:r>
          </w:p>
        </w:tc>
      </w:tr>
    </w:tbl>
    <w:p w:rsidR="004B741D" w:rsidRPr="005E141D" w:rsidRDefault="004B741D" w:rsidP="004B741D">
      <w:pPr>
        <w:ind w:firstLine="142"/>
        <w:jc w:val="right"/>
        <w:rPr>
          <w:rFonts w:eastAsia="Calibri"/>
          <w:noProof/>
        </w:rPr>
      </w:pPr>
    </w:p>
    <w:p w:rsidR="004B741D" w:rsidRDefault="004B741D" w:rsidP="0082385B">
      <w:pPr>
        <w:rPr>
          <w:rFonts w:eastAsia="Calibri"/>
          <w:noProof/>
        </w:rPr>
      </w:pPr>
    </w:p>
    <w:tbl>
      <w:tblPr>
        <w:tblW w:w="10031" w:type="dxa"/>
        <w:tblLook w:val="04A0" w:firstRow="1" w:lastRow="0" w:firstColumn="1" w:lastColumn="0" w:noHBand="0" w:noVBand="1"/>
      </w:tblPr>
      <w:tblGrid>
        <w:gridCol w:w="4786"/>
        <w:gridCol w:w="5245"/>
      </w:tblGrid>
      <w:tr w:rsidR="0082385B" w:rsidRPr="005E141D" w:rsidTr="004B741D">
        <w:tc>
          <w:tcPr>
            <w:tcW w:w="4786" w:type="dxa"/>
            <w:vMerge w:val="restart"/>
          </w:tcPr>
          <w:p w:rsidR="0082385B" w:rsidRPr="005E141D" w:rsidRDefault="0082385B" w:rsidP="0082385B">
            <w:pPr>
              <w:pStyle w:val="a4"/>
              <w:spacing w:before="0" w:beforeAutospacing="0" w:after="0" w:afterAutospacing="0"/>
            </w:pPr>
            <w:r w:rsidRPr="005E141D">
              <w:t>Мотивированное мнение выборного органа перв</w:t>
            </w:r>
            <w:r>
              <w:t>ичной профсоюзной организации МАДОУ «Детский сад № 214</w:t>
            </w:r>
            <w:r w:rsidRPr="005E141D">
              <w:t xml:space="preserve">» </w:t>
            </w:r>
            <w:r>
              <w:t xml:space="preserve">                                                                 </w:t>
            </w:r>
          </w:p>
          <w:p w:rsidR="0082385B" w:rsidRPr="005E141D" w:rsidRDefault="0082385B" w:rsidP="0082385B">
            <w:r w:rsidRPr="005E141D">
              <w:t xml:space="preserve">Протокол от </w:t>
            </w:r>
            <w:r>
              <w:t xml:space="preserve">23 мая </w:t>
            </w:r>
            <w:r w:rsidRPr="005E141D">
              <w:t>2024г.</w:t>
            </w:r>
            <w:r>
              <w:t xml:space="preserve">  № 4</w:t>
            </w:r>
          </w:p>
          <w:p w:rsidR="0082385B" w:rsidRPr="005E141D" w:rsidRDefault="0082385B" w:rsidP="0082385B">
            <w:pPr>
              <w:tabs>
                <w:tab w:val="num" w:pos="240"/>
              </w:tabs>
            </w:pPr>
            <w:r w:rsidRPr="005E141D">
              <w:t xml:space="preserve">Председатель профсоюзного </w:t>
            </w:r>
          </w:p>
          <w:p w:rsidR="0082385B" w:rsidRPr="005E141D" w:rsidRDefault="0082385B" w:rsidP="0082385B">
            <w:pPr>
              <w:tabs>
                <w:tab w:val="num" w:pos="240"/>
              </w:tabs>
              <w:ind w:right="317"/>
            </w:pPr>
            <w:r>
              <w:t>комитета МАДОУ «Детский сад №214</w:t>
            </w:r>
            <w:r w:rsidRPr="005E141D">
              <w:t>»</w:t>
            </w:r>
          </w:p>
          <w:p w:rsidR="0082385B" w:rsidRPr="005E141D" w:rsidRDefault="0082385B" w:rsidP="0082385B">
            <w:pPr>
              <w:tabs>
                <w:tab w:val="num" w:pos="240"/>
              </w:tabs>
              <w:ind w:right="317"/>
            </w:pPr>
            <w:r>
              <w:t>___________ Мочалова М.С.</w:t>
            </w:r>
          </w:p>
          <w:p w:rsidR="0082385B" w:rsidRPr="005E141D" w:rsidRDefault="0082385B" w:rsidP="0082385B">
            <w:pPr>
              <w:pStyle w:val="ac"/>
              <w:ind w:firstLine="142"/>
            </w:pPr>
          </w:p>
          <w:p w:rsidR="0082385B" w:rsidRPr="005E141D" w:rsidRDefault="0082385B" w:rsidP="0082385B">
            <w:pPr>
              <w:tabs>
                <w:tab w:val="num" w:pos="240"/>
              </w:tabs>
              <w:ind w:right="317" w:firstLine="142"/>
            </w:pPr>
            <w:r w:rsidRPr="005E141D">
              <w:t xml:space="preserve"> </w:t>
            </w:r>
          </w:p>
        </w:tc>
        <w:tc>
          <w:tcPr>
            <w:tcW w:w="5245" w:type="dxa"/>
          </w:tcPr>
          <w:p w:rsidR="0082385B" w:rsidRPr="005E141D" w:rsidRDefault="0082385B" w:rsidP="0082385B">
            <w:pPr>
              <w:ind w:firstLine="142"/>
              <w:jc w:val="both"/>
            </w:pPr>
            <w:r w:rsidRPr="005E141D">
              <w:t>«Утверждаю»</w:t>
            </w:r>
          </w:p>
          <w:p w:rsidR="0082385B" w:rsidRPr="005E141D" w:rsidRDefault="0082385B" w:rsidP="0082385B">
            <w:pPr>
              <w:ind w:firstLine="142"/>
              <w:jc w:val="both"/>
            </w:pPr>
            <w:r>
              <w:t>Заведующая МАДОУ «Детский сад №214»</w:t>
            </w:r>
          </w:p>
        </w:tc>
      </w:tr>
      <w:tr w:rsidR="0082385B" w:rsidRPr="005E141D" w:rsidTr="004B741D">
        <w:tc>
          <w:tcPr>
            <w:tcW w:w="4786" w:type="dxa"/>
            <w:vMerge/>
          </w:tcPr>
          <w:p w:rsidR="0082385B" w:rsidRPr="005E141D" w:rsidRDefault="0082385B" w:rsidP="0082385B">
            <w:pPr>
              <w:tabs>
                <w:tab w:val="num" w:pos="240"/>
              </w:tabs>
              <w:ind w:right="317" w:firstLine="142"/>
            </w:pPr>
          </w:p>
        </w:tc>
        <w:tc>
          <w:tcPr>
            <w:tcW w:w="5245" w:type="dxa"/>
          </w:tcPr>
          <w:p w:rsidR="0082385B" w:rsidRPr="005E141D" w:rsidRDefault="0082385B" w:rsidP="0082385B">
            <w:pPr>
              <w:tabs>
                <w:tab w:val="num" w:pos="-250"/>
              </w:tabs>
              <w:ind w:firstLine="142"/>
              <w:jc w:val="both"/>
            </w:pPr>
          </w:p>
        </w:tc>
      </w:tr>
      <w:tr w:rsidR="0082385B" w:rsidRPr="005E141D" w:rsidTr="004B741D">
        <w:tc>
          <w:tcPr>
            <w:tcW w:w="4786" w:type="dxa"/>
            <w:vMerge/>
          </w:tcPr>
          <w:p w:rsidR="0082385B" w:rsidRPr="005E141D" w:rsidRDefault="0082385B" w:rsidP="0082385B">
            <w:pPr>
              <w:tabs>
                <w:tab w:val="num" w:pos="240"/>
              </w:tabs>
              <w:ind w:right="317" w:firstLine="142"/>
            </w:pPr>
          </w:p>
        </w:tc>
        <w:tc>
          <w:tcPr>
            <w:tcW w:w="5245" w:type="dxa"/>
          </w:tcPr>
          <w:p w:rsidR="0082385B" w:rsidRPr="005E141D" w:rsidRDefault="0082385B" w:rsidP="0082385B">
            <w:pPr>
              <w:pStyle w:val="af3"/>
              <w:spacing w:after="0"/>
              <w:ind w:left="0" w:firstLine="142"/>
              <w:jc w:val="both"/>
            </w:pPr>
            <w:r w:rsidRPr="005E141D">
              <w:t xml:space="preserve"> ___________________ </w:t>
            </w:r>
            <w:r>
              <w:t>Р.Н.Хабибуллина</w:t>
            </w:r>
          </w:p>
          <w:p w:rsidR="0082385B" w:rsidRPr="005E141D" w:rsidRDefault="0082385B" w:rsidP="0082385B">
            <w:pPr>
              <w:pStyle w:val="af3"/>
              <w:spacing w:after="0"/>
              <w:ind w:left="0" w:firstLine="142"/>
              <w:jc w:val="both"/>
            </w:pPr>
          </w:p>
          <w:p w:rsidR="0082385B" w:rsidRPr="005E141D" w:rsidRDefault="0082385B" w:rsidP="0082385B">
            <w:pPr>
              <w:pStyle w:val="af3"/>
              <w:spacing w:after="0"/>
              <w:ind w:left="0" w:firstLine="142"/>
              <w:jc w:val="both"/>
            </w:pPr>
            <w:r w:rsidRPr="005E141D">
              <w:t>Введено в действие</w:t>
            </w:r>
          </w:p>
          <w:p w:rsidR="0082385B" w:rsidRPr="005E141D" w:rsidRDefault="0082385B" w:rsidP="0082385B">
            <w:pPr>
              <w:pStyle w:val="af3"/>
              <w:spacing w:after="0"/>
              <w:ind w:left="0" w:firstLine="142"/>
              <w:jc w:val="both"/>
            </w:pPr>
            <w:r>
              <w:t>Приказом по МАДОУ "Детский сад №214</w:t>
            </w:r>
            <w:r w:rsidRPr="005E141D">
              <w:t xml:space="preserve">" </w:t>
            </w:r>
          </w:p>
          <w:p w:rsidR="0082385B" w:rsidRPr="005E141D" w:rsidRDefault="0082385B" w:rsidP="0082385B">
            <w:pPr>
              <w:pStyle w:val="af3"/>
              <w:spacing w:after="0"/>
              <w:ind w:left="0" w:firstLine="142"/>
              <w:jc w:val="both"/>
            </w:pPr>
            <w:r>
              <w:t xml:space="preserve">  № 21-О</w:t>
            </w:r>
            <w:r w:rsidRPr="005E141D">
              <w:t xml:space="preserve"> от «</w:t>
            </w:r>
            <w:r>
              <w:t>20</w:t>
            </w:r>
            <w:r w:rsidRPr="005E141D">
              <w:t>»</w:t>
            </w:r>
            <w:r>
              <w:t xml:space="preserve"> мая </w:t>
            </w:r>
            <w:r w:rsidRPr="005E141D">
              <w:t>2024 г.</w:t>
            </w:r>
          </w:p>
          <w:p w:rsidR="0082385B" w:rsidRPr="005E141D" w:rsidRDefault="0082385B" w:rsidP="0082385B">
            <w:pPr>
              <w:ind w:firstLine="142"/>
              <w:jc w:val="both"/>
            </w:pPr>
          </w:p>
        </w:tc>
      </w:tr>
      <w:tr w:rsidR="0082385B" w:rsidRPr="005E141D" w:rsidTr="004B741D">
        <w:tc>
          <w:tcPr>
            <w:tcW w:w="4786" w:type="dxa"/>
            <w:vMerge/>
          </w:tcPr>
          <w:p w:rsidR="0082385B" w:rsidRPr="005E141D" w:rsidRDefault="0082385B" w:rsidP="0082385B">
            <w:pPr>
              <w:tabs>
                <w:tab w:val="num" w:pos="240"/>
              </w:tabs>
              <w:ind w:right="317" w:firstLine="142"/>
            </w:pPr>
          </w:p>
        </w:tc>
        <w:tc>
          <w:tcPr>
            <w:tcW w:w="5245" w:type="dxa"/>
          </w:tcPr>
          <w:p w:rsidR="0082385B" w:rsidRPr="005E141D" w:rsidRDefault="0082385B" w:rsidP="0082385B">
            <w:pPr>
              <w:tabs>
                <w:tab w:val="num" w:pos="240"/>
              </w:tabs>
              <w:ind w:firstLine="142"/>
            </w:pPr>
          </w:p>
        </w:tc>
      </w:tr>
      <w:tr w:rsidR="0082385B" w:rsidRPr="005E141D" w:rsidTr="004B741D">
        <w:trPr>
          <w:trHeight w:val="1098"/>
        </w:trPr>
        <w:tc>
          <w:tcPr>
            <w:tcW w:w="4786" w:type="dxa"/>
            <w:vMerge/>
          </w:tcPr>
          <w:p w:rsidR="0082385B" w:rsidRPr="005E141D" w:rsidRDefault="0082385B" w:rsidP="0082385B">
            <w:pPr>
              <w:tabs>
                <w:tab w:val="num" w:pos="240"/>
              </w:tabs>
              <w:ind w:right="317" w:firstLine="142"/>
            </w:pPr>
          </w:p>
        </w:tc>
        <w:tc>
          <w:tcPr>
            <w:tcW w:w="5245" w:type="dxa"/>
          </w:tcPr>
          <w:p w:rsidR="0082385B" w:rsidRPr="005E141D" w:rsidRDefault="0082385B" w:rsidP="0082385B">
            <w:pPr>
              <w:pStyle w:val="ac"/>
              <w:ind w:firstLine="142"/>
            </w:pPr>
            <w:r w:rsidRPr="005E141D">
              <w:t>Рассмотрено на общем собрании работников</w:t>
            </w:r>
            <w:r>
              <w:t xml:space="preserve"> МАДОУ «Детский сад № 214</w:t>
            </w:r>
            <w:r w:rsidRPr="005E141D">
              <w:t xml:space="preserve"> комбинированного вида»</w:t>
            </w:r>
          </w:p>
          <w:p w:rsidR="0082385B" w:rsidRPr="005E141D" w:rsidRDefault="0082385B" w:rsidP="0082385B">
            <w:pPr>
              <w:tabs>
                <w:tab w:val="num" w:pos="240"/>
              </w:tabs>
              <w:ind w:firstLine="142"/>
            </w:pPr>
            <w:r w:rsidRPr="005E141D">
              <w:t xml:space="preserve">   Протокол № </w:t>
            </w:r>
            <w:r>
              <w:t xml:space="preserve">4   от </w:t>
            </w:r>
            <w:r w:rsidRPr="005E141D">
              <w:t>«</w:t>
            </w:r>
            <w:r>
              <w:t xml:space="preserve">27» мая </w:t>
            </w:r>
            <w:r w:rsidRPr="005E141D">
              <w:t>2024 г.</w:t>
            </w:r>
          </w:p>
          <w:p w:rsidR="0082385B" w:rsidRPr="005E141D" w:rsidRDefault="0082385B" w:rsidP="0082385B">
            <w:pPr>
              <w:tabs>
                <w:tab w:val="num" w:pos="240"/>
              </w:tabs>
              <w:ind w:firstLine="142"/>
            </w:pPr>
          </w:p>
          <w:p w:rsidR="0082385B" w:rsidRPr="005E141D" w:rsidRDefault="0082385B" w:rsidP="0082385B">
            <w:pPr>
              <w:tabs>
                <w:tab w:val="num" w:pos="240"/>
              </w:tabs>
              <w:ind w:firstLine="142"/>
            </w:pPr>
          </w:p>
        </w:tc>
      </w:tr>
    </w:tbl>
    <w:p w:rsidR="004B741D" w:rsidRPr="005E141D" w:rsidRDefault="004B741D" w:rsidP="004B741D">
      <w:pPr>
        <w:ind w:firstLine="142"/>
        <w:jc w:val="right"/>
        <w:rPr>
          <w:rFonts w:eastAsia="Calibri"/>
          <w:noProof/>
        </w:rPr>
      </w:pPr>
    </w:p>
    <w:p w:rsidR="004B741D" w:rsidRPr="005E141D" w:rsidRDefault="004B741D" w:rsidP="004B741D">
      <w:pPr>
        <w:tabs>
          <w:tab w:val="left" w:pos="4050"/>
        </w:tabs>
        <w:ind w:firstLine="142"/>
        <w:rPr>
          <w:rFonts w:eastAsia="Calibri"/>
          <w:b/>
          <w:lang w:eastAsia="en-US"/>
        </w:rPr>
      </w:pPr>
    </w:p>
    <w:p w:rsidR="004B741D" w:rsidRPr="005E141D" w:rsidRDefault="004B741D" w:rsidP="004B741D">
      <w:pPr>
        <w:ind w:firstLine="142"/>
        <w:jc w:val="center"/>
        <w:rPr>
          <w:rFonts w:eastAsia="Calibri"/>
          <w:b/>
          <w:lang w:eastAsia="en-US"/>
        </w:rPr>
      </w:pPr>
      <w:r w:rsidRPr="005E141D">
        <w:rPr>
          <w:rFonts w:eastAsia="Calibri"/>
          <w:b/>
          <w:lang w:eastAsia="en-US"/>
        </w:rPr>
        <w:t>Перечень</w:t>
      </w:r>
    </w:p>
    <w:p w:rsidR="004B741D" w:rsidRPr="005E141D" w:rsidRDefault="004B741D" w:rsidP="004B741D">
      <w:pPr>
        <w:ind w:firstLine="142"/>
        <w:jc w:val="center"/>
        <w:rPr>
          <w:rFonts w:eastAsia="Calibri"/>
          <w:b/>
          <w:lang w:eastAsia="en-US"/>
        </w:rPr>
      </w:pPr>
      <w:r w:rsidRPr="005E141D">
        <w:rPr>
          <w:rFonts w:eastAsia="Calibri"/>
          <w:b/>
          <w:lang w:eastAsia="en-US"/>
        </w:rPr>
        <w:t>профессий и должностей с вредными условиями</w:t>
      </w:r>
    </w:p>
    <w:p w:rsidR="004B741D" w:rsidRPr="005E141D" w:rsidRDefault="004B741D" w:rsidP="004B741D">
      <w:pPr>
        <w:ind w:firstLine="142"/>
        <w:jc w:val="center"/>
        <w:rPr>
          <w:rFonts w:eastAsia="Calibri"/>
          <w:b/>
          <w:lang w:eastAsia="en-US"/>
        </w:rPr>
      </w:pPr>
      <w:r w:rsidRPr="005E141D">
        <w:rPr>
          <w:rFonts w:eastAsia="Calibri"/>
          <w:b/>
          <w:lang w:eastAsia="en-US"/>
        </w:rPr>
        <w:t>труда, работа в которых дает право на дополнительный отпуск</w:t>
      </w:r>
    </w:p>
    <w:p w:rsidR="004B741D" w:rsidRPr="005E141D" w:rsidRDefault="004B741D" w:rsidP="004B741D">
      <w:pPr>
        <w:ind w:firstLine="142"/>
        <w:jc w:val="center"/>
        <w:rPr>
          <w:rFonts w:eastAsia="Calibri"/>
          <w:b/>
          <w:lang w:eastAsia="en-US"/>
        </w:rPr>
      </w:pPr>
      <w:r w:rsidRPr="005E141D">
        <w:rPr>
          <w:rFonts w:eastAsia="Calibri"/>
          <w:b/>
          <w:lang w:eastAsia="en-US"/>
        </w:rPr>
        <w:t>и сокращенный рабочий день</w:t>
      </w:r>
    </w:p>
    <w:p w:rsidR="004B741D" w:rsidRPr="005E141D" w:rsidRDefault="004B741D" w:rsidP="004B741D">
      <w:pPr>
        <w:ind w:firstLine="142"/>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4750"/>
        <w:gridCol w:w="1985"/>
        <w:gridCol w:w="1838"/>
      </w:tblGrid>
      <w:tr w:rsidR="004B741D" w:rsidRPr="005E141D" w:rsidTr="004B741D">
        <w:trPr>
          <w:trHeight w:val="1102"/>
        </w:trPr>
        <w:tc>
          <w:tcPr>
            <w:tcW w:w="1448"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ind w:firstLine="142"/>
              <w:jc w:val="center"/>
            </w:pPr>
            <w:r w:rsidRPr="005E141D">
              <w:t>№</w:t>
            </w:r>
          </w:p>
        </w:tc>
        <w:tc>
          <w:tcPr>
            <w:tcW w:w="4751"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ind w:firstLine="142"/>
              <w:jc w:val="center"/>
            </w:pPr>
            <w:r w:rsidRPr="005E141D">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ind w:firstLine="142"/>
              <w:jc w:val="center"/>
            </w:pPr>
            <w:r w:rsidRPr="005E141D">
              <w:t>Продолжительность доп.отпуск.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ind w:firstLine="142"/>
              <w:jc w:val="center"/>
            </w:pPr>
            <w:r w:rsidRPr="005E141D">
              <w:t>Продолжит</w:t>
            </w:r>
          </w:p>
          <w:p w:rsidR="004B741D" w:rsidRPr="005E141D" w:rsidRDefault="004B741D" w:rsidP="004B741D">
            <w:pPr>
              <w:ind w:firstLine="142"/>
              <w:jc w:val="center"/>
            </w:pPr>
            <w:r w:rsidRPr="005E141D">
              <w:t>сокращен.раб. недели</w:t>
            </w:r>
          </w:p>
          <w:p w:rsidR="004B741D" w:rsidRPr="005E141D" w:rsidRDefault="004B741D" w:rsidP="004B741D">
            <w:pPr>
              <w:ind w:firstLine="142"/>
              <w:jc w:val="center"/>
            </w:pPr>
            <w:r w:rsidRPr="005E141D">
              <w:t>(в часах)</w:t>
            </w:r>
          </w:p>
        </w:tc>
      </w:tr>
      <w:tr w:rsidR="004B741D" w:rsidRPr="005E141D" w:rsidTr="004B741D">
        <w:trPr>
          <w:trHeight w:val="272"/>
        </w:trPr>
        <w:tc>
          <w:tcPr>
            <w:tcW w:w="1448"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ind w:firstLine="142"/>
              <w:jc w:val="center"/>
            </w:pPr>
            <w:r w:rsidRPr="005E141D">
              <w:t>1</w:t>
            </w:r>
          </w:p>
        </w:tc>
        <w:tc>
          <w:tcPr>
            <w:tcW w:w="4751"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ind w:firstLine="142"/>
              <w:jc w:val="center"/>
            </w:pPr>
            <w:r w:rsidRPr="005E141D">
              <w:t>2</w:t>
            </w:r>
          </w:p>
        </w:tc>
        <w:tc>
          <w:tcPr>
            <w:tcW w:w="1985"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ind w:firstLine="142"/>
              <w:jc w:val="center"/>
            </w:pPr>
            <w:r w:rsidRPr="005E141D">
              <w:t>3</w:t>
            </w:r>
          </w:p>
        </w:tc>
        <w:tc>
          <w:tcPr>
            <w:tcW w:w="1838"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ind w:firstLine="142"/>
              <w:jc w:val="center"/>
            </w:pPr>
            <w:r w:rsidRPr="005E141D">
              <w:t>4</w:t>
            </w:r>
          </w:p>
        </w:tc>
      </w:tr>
      <w:tr w:rsidR="004B741D" w:rsidRPr="005E141D" w:rsidTr="004B741D">
        <w:trPr>
          <w:trHeight w:val="559"/>
        </w:trPr>
        <w:tc>
          <w:tcPr>
            <w:tcW w:w="1448"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ind w:firstLine="142"/>
              <w:jc w:val="center"/>
            </w:pPr>
            <w:r w:rsidRPr="005E141D">
              <w:t>1.</w:t>
            </w:r>
          </w:p>
        </w:tc>
        <w:tc>
          <w:tcPr>
            <w:tcW w:w="4751"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ind w:left="108"/>
            </w:pPr>
            <w:r w:rsidRPr="005E141D">
              <w:t>Средний медицинский персонал</w:t>
            </w:r>
          </w:p>
          <w:p w:rsidR="004B741D" w:rsidRPr="005E141D" w:rsidRDefault="004B741D" w:rsidP="004B741D">
            <w:pPr>
              <w:ind w:left="108"/>
            </w:pPr>
            <w:r w:rsidRPr="005E141D">
              <w:t>Старшая медсестра</w:t>
            </w:r>
          </w:p>
        </w:tc>
        <w:tc>
          <w:tcPr>
            <w:tcW w:w="1985"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ind w:firstLine="142"/>
              <w:jc w:val="center"/>
            </w:pPr>
            <w:r w:rsidRPr="005E141D">
              <w:t>12</w:t>
            </w:r>
          </w:p>
        </w:tc>
        <w:tc>
          <w:tcPr>
            <w:tcW w:w="1838"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ind w:firstLine="142"/>
              <w:jc w:val="center"/>
            </w:pPr>
            <w:r w:rsidRPr="005E141D">
              <w:t>36</w:t>
            </w:r>
          </w:p>
        </w:tc>
      </w:tr>
      <w:tr w:rsidR="004B741D" w:rsidRPr="005E141D" w:rsidTr="004B741D">
        <w:trPr>
          <w:trHeight w:val="287"/>
        </w:trPr>
        <w:tc>
          <w:tcPr>
            <w:tcW w:w="1448"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ind w:firstLine="142"/>
              <w:jc w:val="center"/>
            </w:pPr>
            <w:r w:rsidRPr="005E141D">
              <w:t>2.</w:t>
            </w:r>
          </w:p>
        </w:tc>
        <w:tc>
          <w:tcPr>
            <w:tcW w:w="4751"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ind w:left="108"/>
            </w:pPr>
            <w:r w:rsidRPr="005E141D">
              <w:t>Шеф-повар, 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ind w:firstLine="142"/>
              <w:jc w:val="center"/>
            </w:pPr>
            <w:r w:rsidRPr="005E141D">
              <w:t>7</w:t>
            </w:r>
          </w:p>
        </w:tc>
        <w:tc>
          <w:tcPr>
            <w:tcW w:w="1838"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ind w:firstLine="142"/>
              <w:jc w:val="center"/>
            </w:pPr>
            <w:r w:rsidRPr="005E141D">
              <w:t>36</w:t>
            </w:r>
          </w:p>
        </w:tc>
      </w:tr>
      <w:tr w:rsidR="004B741D" w:rsidRPr="005E141D" w:rsidTr="004B741D">
        <w:trPr>
          <w:trHeight w:val="287"/>
        </w:trPr>
        <w:tc>
          <w:tcPr>
            <w:tcW w:w="1448"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ind w:firstLine="142"/>
              <w:jc w:val="center"/>
            </w:pPr>
            <w:r w:rsidRPr="005E141D">
              <w:t xml:space="preserve">3.  </w:t>
            </w:r>
          </w:p>
        </w:tc>
        <w:tc>
          <w:tcPr>
            <w:tcW w:w="4751"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ind w:left="108"/>
            </w:pPr>
            <w:r w:rsidRPr="005E141D">
              <w:t xml:space="preserve"> Машинист по стирке белья  </w:t>
            </w:r>
          </w:p>
        </w:tc>
        <w:tc>
          <w:tcPr>
            <w:tcW w:w="1985"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ind w:firstLine="142"/>
              <w:jc w:val="center"/>
            </w:pPr>
            <w:r w:rsidRPr="005E141D">
              <w:t xml:space="preserve">7 </w:t>
            </w:r>
          </w:p>
          <w:p w:rsidR="004B741D" w:rsidRPr="005E141D" w:rsidRDefault="004B741D" w:rsidP="004B741D">
            <w:pPr>
              <w:ind w:firstLine="142"/>
              <w:jc w:val="center"/>
            </w:pPr>
          </w:p>
        </w:tc>
        <w:tc>
          <w:tcPr>
            <w:tcW w:w="1838"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ind w:firstLine="142"/>
              <w:jc w:val="center"/>
            </w:pPr>
          </w:p>
        </w:tc>
      </w:tr>
      <w:tr w:rsidR="004B741D" w:rsidRPr="005E141D" w:rsidTr="004B741D">
        <w:trPr>
          <w:trHeight w:val="287"/>
        </w:trPr>
        <w:tc>
          <w:tcPr>
            <w:tcW w:w="1448"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ind w:firstLine="142"/>
              <w:jc w:val="center"/>
            </w:pPr>
            <w:r w:rsidRPr="005E141D">
              <w:t>4.</w:t>
            </w:r>
          </w:p>
        </w:tc>
        <w:tc>
          <w:tcPr>
            <w:tcW w:w="4751"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ind w:left="108"/>
            </w:pPr>
            <w:r w:rsidRPr="005E141D">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rsidR="004B741D" w:rsidRPr="005E141D" w:rsidRDefault="004B741D" w:rsidP="004B741D">
            <w:pPr>
              <w:ind w:firstLine="142"/>
              <w:jc w:val="center"/>
            </w:pPr>
            <w:r w:rsidRPr="005E141D">
              <w:t>7</w:t>
            </w:r>
          </w:p>
        </w:tc>
        <w:tc>
          <w:tcPr>
            <w:tcW w:w="1838"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ind w:firstLine="142"/>
              <w:jc w:val="center"/>
            </w:pPr>
          </w:p>
        </w:tc>
      </w:tr>
    </w:tbl>
    <w:p w:rsidR="004B741D" w:rsidRPr="005E141D" w:rsidRDefault="004B741D" w:rsidP="004B741D">
      <w:pPr>
        <w:ind w:firstLine="142"/>
        <w:jc w:val="both"/>
        <w:rPr>
          <w:rFonts w:eastAsia="Calibri"/>
          <w:b/>
          <w:lang w:eastAsia="en-US"/>
        </w:rPr>
      </w:pPr>
    </w:p>
    <w:p w:rsidR="004B741D" w:rsidRPr="005E141D" w:rsidRDefault="004B741D" w:rsidP="004B741D">
      <w:pPr>
        <w:ind w:firstLine="142"/>
        <w:jc w:val="both"/>
        <w:rPr>
          <w:rFonts w:eastAsia="Calibri"/>
          <w:i/>
          <w:lang w:eastAsia="en-US"/>
        </w:rPr>
      </w:pPr>
      <w:r w:rsidRPr="005E141D">
        <w:rPr>
          <w:rFonts w:eastAsia="Calibri"/>
          <w:b/>
          <w:i/>
          <w:lang w:eastAsia="en-US"/>
        </w:rPr>
        <w:t>Примечание</w:t>
      </w:r>
      <w:r w:rsidRPr="005E141D">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rsidR="004B741D" w:rsidRPr="005E141D" w:rsidRDefault="004B741D" w:rsidP="004B741D">
      <w:pPr>
        <w:ind w:firstLine="142"/>
        <w:jc w:val="both"/>
        <w:rPr>
          <w:rFonts w:eastAsia="Calibri"/>
          <w:b/>
          <w:lang w:eastAsia="en-US"/>
        </w:rPr>
      </w:pPr>
    </w:p>
    <w:p w:rsidR="004B741D" w:rsidRPr="005E141D" w:rsidRDefault="004B741D" w:rsidP="004B741D">
      <w:pPr>
        <w:ind w:firstLine="142"/>
        <w:jc w:val="both"/>
        <w:rPr>
          <w:rFonts w:eastAsia="Calibri"/>
          <w:b/>
          <w:lang w:eastAsia="en-US"/>
        </w:rPr>
      </w:pPr>
      <w:r w:rsidRPr="005E141D">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4B741D" w:rsidRPr="005E141D" w:rsidRDefault="004B741D" w:rsidP="004B741D">
      <w:pPr>
        <w:ind w:firstLine="142"/>
        <w:jc w:val="both"/>
        <w:rPr>
          <w:rFonts w:eastAsia="Calibri"/>
          <w:lang w:eastAsia="en-US"/>
        </w:rPr>
      </w:pPr>
    </w:p>
    <w:p w:rsidR="004B741D" w:rsidRPr="005E141D" w:rsidRDefault="004B741D" w:rsidP="004B741D">
      <w:pPr>
        <w:ind w:firstLine="142"/>
        <w:rPr>
          <w:rFonts w:eastAsia="Calibri"/>
          <w:lang w:eastAsia="en-US"/>
        </w:rPr>
      </w:pPr>
    </w:p>
    <w:p w:rsidR="004B741D" w:rsidRPr="005E141D" w:rsidRDefault="004B741D" w:rsidP="004B741D">
      <w:pPr>
        <w:ind w:firstLine="142"/>
      </w:pPr>
    </w:p>
    <w:p w:rsidR="004B741D" w:rsidRPr="005E141D" w:rsidRDefault="004B741D" w:rsidP="004B741D">
      <w:pPr>
        <w:ind w:firstLine="142"/>
        <w:jc w:val="right"/>
        <w:rPr>
          <w:rFonts w:eastAsia="Calibri"/>
          <w:noProof/>
        </w:rPr>
      </w:pPr>
    </w:p>
    <w:p w:rsidR="004B741D" w:rsidRPr="005E141D" w:rsidRDefault="004B741D" w:rsidP="004B741D">
      <w:pPr>
        <w:ind w:firstLine="142"/>
        <w:jc w:val="right"/>
        <w:rPr>
          <w:rFonts w:eastAsia="Calibri"/>
          <w:noProof/>
        </w:rPr>
      </w:pPr>
    </w:p>
    <w:p w:rsidR="004B741D" w:rsidRPr="005E141D" w:rsidRDefault="004B741D" w:rsidP="004B741D">
      <w:pPr>
        <w:ind w:firstLine="142"/>
        <w:jc w:val="right"/>
        <w:rPr>
          <w:rFonts w:eastAsia="Calibri"/>
          <w:noProof/>
        </w:rPr>
      </w:pPr>
    </w:p>
    <w:p w:rsidR="004B741D" w:rsidRDefault="004B741D" w:rsidP="004B741D">
      <w:pPr>
        <w:ind w:firstLine="142"/>
        <w:jc w:val="right"/>
        <w:rPr>
          <w:rFonts w:eastAsia="Calibri"/>
          <w:noProof/>
        </w:rPr>
      </w:pPr>
    </w:p>
    <w:p w:rsidR="004B741D" w:rsidRDefault="004B741D" w:rsidP="004B741D">
      <w:pPr>
        <w:ind w:firstLine="142"/>
        <w:jc w:val="right"/>
        <w:rPr>
          <w:rFonts w:eastAsia="Calibri"/>
          <w:noProof/>
        </w:rPr>
      </w:pPr>
    </w:p>
    <w:p w:rsidR="004B741D" w:rsidRPr="005E141D" w:rsidRDefault="004B741D" w:rsidP="004B741D">
      <w:pPr>
        <w:ind w:firstLine="142"/>
        <w:jc w:val="right"/>
        <w:rPr>
          <w:rFonts w:eastAsia="Calibri"/>
          <w:noProof/>
        </w:rPr>
      </w:pPr>
    </w:p>
    <w:p w:rsidR="004B741D" w:rsidRPr="005E141D" w:rsidRDefault="004B741D" w:rsidP="004B741D">
      <w:pPr>
        <w:ind w:firstLine="142"/>
        <w:jc w:val="right"/>
        <w:rPr>
          <w:rFonts w:eastAsia="Calibri"/>
          <w:noProof/>
        </w:rPr>
      </w:pPr>
    </w:p>
    <w:p w:rsidR="004B741D" w:rsidRPr="005E141D" w:rsidRDefault="004B741D" w:rsidP="004B741D">
      <w:pPr>
        <w:ind w:firstLine="142"/>
        <w:jc w:val="right"/>
        <w:rPr>
          <w:rFonts w:eastAsia="Calibri"/>
          <w:noProof/>
        </w:rPr>
      </w:pPr>
    </w:p>
    <w:p w:rsidR="004B741D" w:rsidRPr="005E141D" w:rsidRDefault="004B741D" w:rsidP="004B741D">
      <w:pPr>
        <w:ind w:firstLine="142"/>
        <w:jc w:val="right"/>
        <w:rPr>
          <w:rFonts w:eastAsia="Calibri"/>
          <w:noProof/>
        </w:rPr>
      </w:pPr>
    </w:p>
    <w:tbl>
      <w:tblPr>
        <w:tblW w:w="10031" w:type="dxa"/>
        <w:tblLook w:val="04A0" w:firstRow="1" w:lastRow="0" w:firstColumn="1" w:lastColumn="0" w:noHBand="0" w:noVBand="1"/>
      </w:tblPr>
      <w:tblGrid>
        <w:gridCol w:w="4786"/>
        <w:gridCol w:w="5245"/>
      </w:tblGrid>
      <w:tr w:rsidR="0082385B" w:rsidRPr="005E141D" w:rsidTr="004B741D">
        <w:tc>
          <w:tcPr>
            <w:tcW w:w="4786" w:type="dxa"/>
            <w:vMerge w:val="restart"/>
          </w:tcPr>
          <w:p w:rsidR="0082385B" w:rsidRPr="005E141D" w:rsidRDefault="0082385B" w:rsidP="0082385B">
            <w:pPr>
              <w:pStyle w:val="a4"/>
              <w:spacing w:before="0" w:beforeAutospacing="0" w:after="0" w:afterAutospacing="0"/>
            </w:pPr>
            <w:r w:rsidRPr="005E141D">
              <w:t>Мотивированное мнение выборного органа перв</w:t>
            </w:r>
            <w:r>
              <w:t>ичной профсоюзной организации МАДОУ «Детский сад № 214</w:t>
            </w:r>
            <w:r w:rsidRPr="005E141D">
              <w:t xml:space="preserve">» </w:t>
            </w:r>
            <w:r>
              <w:t xml:space="preserve">                                                                 </w:t>
            </w:r>
          </w:p>
          <w:p w:rsidR="0082385B" w:rsidRPr="005E141D" w:rsidRDefault="0082385B" w:rsidP="0082385B">
            <w:r w:rsidRPr="005E141D">
              <w:t xml:space="preserve">Протокол от </w:t>
            </w:r>
            <w:r>
              <w:t xml:space="preserve">23 мая </w:t>
            </w:r>
            <w:r w:rsidRPr="005E141D">
              <w:t>2024г.</w:t>
            </w:r>
            <w:r>
              <w:t xml:space="preserve">  № 4</w:t>
            </w:r>
          </w:p>
          <w:p w:rsidR="0082385B" w:rsidRPr="005E141D" w:rsidRDefault="0082385B" w:rsidP="0082385B">
            <w:pPr>
              <w:tabs>
                <w:tab w:val="num" w:pos="240"/>
              </w:tabs>
            </w:pPr>
            <w:r w:rsidRPr="005E141D">
              <w:t xml:space="preserve">Председатель профсоюзного </w:t>
            </w:r>
          </w:p>
          <w:p w:rsidR="0082385B" w:rsidRPr="005E141D" w:rsidRDefault="0082385B" w:rsidP="0082385B">
            <w:pPr>
              <w:tabs>
                <w:tab w:val="num" w:pos="240"/>
              </w:tabs>
              <w:ind w:right="317"/>
            </w:pPr>
            <w:r>
              <w:t>комитета МАДОУ «Детский сад №214</w:t>
            </w:r>
            <w:r w:rsidRPr="005E141D">
              <w:t>»</w:t>
            </w:r>
          </w:p>
          <w:p w:rsidR="0082385B" w:rsidRPr="005E141D" w:rsidRDefault="0082385B" w:rsidP="0082385B">
            <w:pPr>
              <w:tabs>
                <w:tab w:val="num" w:pos="240"/>
              </w:tabs>
              <w:ind w:right="317"/>
            </w:pPr>
            <w:r>
              <w:t>___________ Мочалова М.С.</w:t>
            </w:r>
          </w:p>
          <w:p w:rsidR="0082385B" w:rsidRPr="005E141D" w:rsidRDefault="0082385B" w:rsidP="0082385B">
            <w:pPr>
              <w:pStyle w:val="ac"/>
              <w:ind w:firstLine="142"/>
            </w:pPr>
          </w:p>
          <w:p w:rsidR="0082385B" w:rsidRPr="005E141D" w:rsidRDefault="0082385B" w:rsidP="0082385B">
            <w:pPr>
              <w:tabs>
                <w:tab w:val="num" w:pos="240"/>
              </w:tabs>
              <w:ind w:right="317" w:firstLine="142"/>
            </w:pPr>
            <w:r w:rsidRPr="005E141D">
              <w:t xml:space="preserve"> </w:t>
            </w:r>
          </w:p>
        </w:tc>
        <w:tc>
          <w:tcPr>
            <w:tcW w:w="5245" w:type="dxa"/>
          </w:tcPr>
          <w:p w:rsidR="0082385B" w:rsidRPr="005E141D" w:rsidRDefault="0082385B" w:rsidP="0082385B">
            <w:pPr>
              <w:ind w:firstLine="142"/>
              <w:jc w:val="both"/>
            </w:pPr>
            <w:r w:rsidRPr="005E141D">
              <w:t>«Утверждаю»</w:t>
            </w:r>
          </w:p>
          <w:p w:rsidR="0082385B" w:rsidRPr="005E141D" w:rsidRDefault="0082385B" w:rsidP="0082385B">
            <w:pPr>
              <w:ind w:firstLine="142"/>
              <w:jc w:val="both"/>
            </w:pPr>
            <w:r>
              <w:t>Заведующая МАДОУ «Детский сад №214»</w:t>
            </w:r>
          </w:p>
        </w:tc>
      </w:tr>
      <w:tr w:rsidR="0082385B" w:rsidRPr="005E141D" w:rsidTr="004B741D">
        <w:tc>
          <w:tcPr>
            <w:tcW w:w="4786" w:type="dxa"/>
            <w:vMerge/>
          </w:tcPr>
          <w:p w:rsidR="0082385B" w:rsidRPr="005E141D" w:rsidRDefault="0082385B" w:rsidP="0082385B">
            <w:pPr>
              <w:tabs>
                <w:tab w:val="num" w:pos="240"/>
              </w:tabs>
              <w:ind w:right="317" w:firstLine="142"/>
            </w:pPr>
          </w:p>
        </w:tc>
        <w:tc>
          <w:tcPr>
            <w:tcW w:w="5245" w:type="dxa"/>
          </w:tcPr>
          <w:p w:rsidR="0082385B" w:rsidRPr="005E141D" w:rsidRDefault="0082385B" w:rsidP="0082385B">
            <w:pPr>
              <w:tabs>
                <w:tab w:val="num" w:pos="-250"/>
              </w:tabs>
              <w:ind w:firstLine="142"/>
              <w:jc w:val="both"/>
            </w:pPr>
          </w:p>
        </w:tc>
      </w:tr>
      <w:tr w:rsidR="0082385B" w:rsidRPr="005E141D" w:rsidTr="004B741D">
        <w:tc>
          <w:tcPr>
            <w:tcW w:w="4786" w:type="dxa"/>
            <w:vMerge/>
          </w:tcPr>
          <w:p w:rsidR="0082385B" w:rsidRPr="005E141D" w:rsidRDefault="0082385B" w:rsidP="0082385B">
            <w:pPr>
              <w:tabs>
                <w:tab w:val="num" w:pos="240"/>
              </w:tabs>
              <w:ind w:right="317" w:firstLine="142"/>
            </w:pPr>
          </w:p>
        </w:tc>
        <w:tc>
          <w:tcPr>
            <w:tcW w:w="5245" w:type="dxa"/>
          </w:tcPr>
          <w:p w:rsidR="0082385B" w:rsidRPr="005E141D" w:rsidRDefault="0082385B" w:rsidP="0082385B">
            <w:pPr>
              <w:pStyle w:val="af3"/>
              <w:spacing w:after="0"/>
              <w:ind w:left="0" w:firstLine="142"/>
              <w:jc w:val="both"/>
            </w:pPr>
            <w:r w:rsidRPr="005E141D">
              <w:t xml:space="preserve"> ___________________ </w:t>
            </w:r>
            <w:r>
              <w:t>Р.Н.Хабибуллина</w:t>
            </w:r>
          </w:p>
          <w:p w:rsidR="0082385B" w:rsidRPr="005E141D" w:rsidRDefault="0082385B" w:rsidP="0082385B">
            <w:pPr>
              <w:pStyle w:val="af3"/>
              <w:spacing w:after="0"/>
              <w:ind w:left="0" w:firstLine="142"/>
              <w:jc w:val="both"/>
            </w:pPr>
          </w:p>
          <w:p w:rsidR="0082385B" w:rsidRPr="005E141D" w:rsidRDefault="0082385B" w:rsidP="0082385B">
            <w:pPr>
              <w:pStyle w:val="af3"/>
              <w:spacing w:after="0"/>
              <w:ind w:left="0" w:firstLine="142"/>
              <w:jc w:val="both"/>
            </w:pPr>
            <w:r w:rsidRPr="005E141D">
              <w:t>Введено в действие</w:t>
            </w:r>
          </w:p>
          <w:p w:rsidR="0082385B" w:rsidRPr="005E141D" w:rsidRDefault="0082385B" w:rsidP="0082385B">
            <w:pPr>
              <w:pStyle w:val="af3"/>
              <w:spacing w:after="0"/>
              <w:ind w:left="0" w:firstLine="142"/>
              <w:jc w:val="both"/>
            </w:pPr>
            <w:r>
              <w:t>Приказом по МАДОУ "Детский сад №214</w:t>
            </w:r>
            <w:r w:rsidRPr="005E141D">
              <w:t xml:space="preserve">" </w:t>
            </w:r>
          </w:p>
          <w:p w:rsidR="0082385B" w:rsidRPr="005E141D" w:rsidRDefault="0082385B" w:rsidP="0082385B">
            <w:pPr>
              <w:pStyle w:val="af3"/>
              <w:spacing w:after="0"/>
              <w:ind w:left="0" w:firstLine="142"/>
              <w:jc w:val="both"/>
            </w:pPr>
            <w:r>
              <w:t xml:space="preserve">  № 21-О</w:t>
            </w:r>
            <w:r w:rsidRPr="005E141D">
              <w:t xml:space="preserve"> от «</w:t>
            </w:r>
            <w:r>
              <w:t>20</w:t>
            </w:r>
            <w:r w:rsidRPr="005E141D">
              <w:t>»</w:t>
            </w:r>
            <w:r>
              <w:t xml:space="preserve"> мая </w:t>
            </w:r>
            <w:r w:rsidRPr="005E141D">
              <w:t>2024 г.</w:t>
            </w:r>
          </w:p>
          <w:p w:rsidR="0082385B" w:rsidRPr="005E141D" w:rsidRDefault="0082385B" w:rsidP="0082385B">
            <w:pPr>
              <w:ind w:firstLine="142"/>
              <w:jc w:val="both"/>
            </w:pPr>
          </w:p>
        </w:tc>
      </w:tr>
      <w:tr w:rsidR="0082385B" w:rsidRPr="005E141D" w:rsidTr="004B741D">
        <w:tc>
          <w:tcPr>
            <w:tcW w:w="4786" w:type="dxa"/>
            <w:vMerge/>
          </w:tcPr>
          <w:p w:rsidR="0082385B" w:rsidRPr="005E141D" w:rsidRDefault="0082385B" w:rsidP="0082385B">
            <w:pPr>
              <w:tabs>
                <w:tab w:val="num" w:pos="240"/>
              </w:tabs>
              <w:ind w:right="317" w:firstLine="142"/>
            </w:pPr>
          </w:p>
        </w:tc>
        <w:tc>
          <w:tcPr>
            <w:tcW w:w="5245" w:type="dxa"/>
          </w:tcPr>
          <w:p w:rsidR="0082385B" w:rsidRPr="005E141D" w:rsidRDefault="0082385B" w:rsidP="0082385B">
            <w:pPr>
              <w:tabs>
                <w:tab w:val="num" w:pos="240"/>
              </w:tabs>
              <w:ind w:firstLine="142"/>
            </w:pPr>
          </w:p>
        </w:tc>
      </w:tr>
      <w:tr w:rsidR="0082385B" w:rsidRPr="005E141D" w:rsidTr="004B741D">
        <w:trPr>
          <w:trHeight w:val="1098"/>
        </w:trPr>
        <w:tc>
          <w:tcPr>
            <w:tcW w:w="4786" w:type="dxa"/>
            <w:vMerge/>
          </w:tcPr>
          <w:p w:rsidR="0082385B" w:rsidRPr="005E141D" w:rsidRDefault="0082385B" w:rsidP="0082385B">
            <w:pPr>
              <w:tabs>
                <w:tab w:val="num" w:pos="240"/>
              </w:tabs>
              <w:ind w:right="317" w:firstLine="142"/>
            </w:pPr>
          </w:p>
        </w:tc>
        <w:tc>
          <w:tcPr>
            <w:tcW w:w="5245" w:type="dxa"/>
          </w:tcPr>
          <w:p w:rsidR="0082385B" w:rsidRPr="005E141D" w:rsidRDefault="0082385B" w:rsidP="0082385B">
            <w:pPr>
              <w:pStyle w:val="ac"/>
              <w:ind w:firstLine="142"/>
            </w:pPr>
            <w:r w:rsidRPr="005E141D">
              <w:t>Рассмотрено на общем собрании работников</w:t>
            </w:r>
            <w:r>
              <w:t xml:space="preserve"> МАДОУ «Детский сад № 214</w:t>
            </w:r>
            <w:r w:rsidRPr="005E141D">
              <w:t xml:space="preserve"> комбинированного вида»</w:t>
            </w:r>
          </w:p>
          <w:p w:rsidR="0082385B" w:rsidRPr="005E141D" w:rsidRDefault="0082385B" w:rsidP="0082385B">
            <w:pPr>
              <w:tabs>
                <w:tab w:val="num" w:pos="240"/>
              </w:tabs>
              <w:ind w:firstLine="142"/>
            </w:pPr>
            <w:r w:rsidRPr="005E141D">
              <w:t xml:space="preserve">   Протокол № </w:t>
            </w:r>
            <w:r>
              <w:t xml:space="preserve">4   от </w:t>
            </w:r>
            <w:r w:rsidRPr="005E141D">
              <w:t>«</w:t>
            </w:r>
            <w:r>
              <w:t xml:space="preserve">27» мая </w:t>
            </w:r>
            <w:r w:rsidRPr="005E141D">
              <w:t>2024 г.</w:t>
            </w:r>
          </w:p>
          <w:p w:rsidR="0082385B" w:rsidRPr="005E141D" w:rsidRDefault="0082385B" w:rsidP="0082385B">
            <w:pPr>
              <w:tabs>
                <w:tab w:val="num" w:pos="240"/>
              </w:tabs>
              <w:ind w:firstLine="142"/>
            </w:pPr>
          </w:p>
          <w:p w:rsidR="0082385B" w:rsidRPr="005E141D" w:rsidRDefault="0082385B" w:rsidP="0082385B">
            <w:pPr>
              <w:tabs>
                <w:tab w:val="num" w:pos="240"/>
              </w:tabs>
              <w:ind w:firstLine="142"/>
            </w:pPr>
          </w:p>
        </w:tc>
      </w:tr>
    </w:tbl>
    <w:p w:rsidR="004B741D" w:rsidRPr="005E141D" w:rsidRDefault="004B741D" w:rsidP="004B741D">
      <w:pPr>
        <w:ind w:firstLine="142"/>
        <w:jc w:val="center"/>
        <w:rPr>
          <w:b/>
          <w:bCs/>
          <w:shd w:val="clear" w:color="auto" w:fill="FFFFFF"/>
        </w:rPr>
      </w:pPr>
    </w:p>
    <w:p w:rsidR="004B741D" w:rsidRPr="005E141D" w:rsidRDefault="004B741D" w:rsidP="004B741D">
      <w:pPr>
        <w:ind w:firstLine="142"/>
        <w:jc w:val="center"/>
        <w:rPr>
          <w:b/>
          <w:bCs/>
          <w:shd w:val="clear" w:color="auto" w:fill="FFFFFF"/>
        </w:rPr>
      </w:pPr>
      <w:r w:rsidRPr="005E141D">
        <w:rPr>
          <w:b/>
          <w:bCs/>
          <w:shd w:val="clear" w:color="auto" w:fill="FFFFFF"/>
        </w:rPr>
        <w:t>Порядок</w:t>
      </w:r>
      <w:r w:rsidRPr="005E141D">
        <w:rPr>
          <w:b/>
          <w:bCs/>
        </w:rPr>
        <w:br/>
      </w:r>
      <w:r w:rsidRPr="005E141D">
        <w:rPr>
          <w:b/>
          <w:bCs/>
          <w:shd w:val="clear" w:color="auto" w:fill="FFFFFF"/>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5E141D">
        <w:rPr>
          <w:b/>
          <w:bCs/>
        </w:rPr>
        <w:br/>
      </w:r>
      <w:r w:rsidRPr="005E141D">
        <w:rPr>
          <w:b/>
          <w:bCs/>
          <w:shd w:val="clear" w:color="auto" w:fill="FFFFFF"/>
        </w:rPr>
        <w:t>(утв. </w:t>
      </w:r>
      <w:hyperlink r:id="rId38" w:history="1">
        <w:r w:rsidRPr="0082385B">
          <w:rPr>
            <w:rStyle w:val="a3"/>
            <w:b/>
            <w:color w:val="auto"/>
            <w:shd w:val="clear" w:color="auto" w:fill="FFFFFF"/>
          </w:rPr>
          <w:t>приказом</w:t>
        </w:r>
      </w:hyperlink>
      <w:r w:rsidRPr="005E141D">
        <w:rPr>
          <w:b/>
          <w:bCs/>
          <w:shd w:val="clear" w:color="auto" w:fill="FFFFFF"/>
        </w:rPr>
        <w:t> Министерства образования и науки РФ от 31 мая 2016 г. N 644)</w:t>
      </w:r>
    </w:p>
    <w:p w:rsidR="004B741D" w:rsidRPr="005E141D" w:rsidRDefault="004B741D" w:rsidP="004B741D">
      <w:pPr>
        <w:ind w:firstLine="142"/>
        <w:jc w:val="center"/>
      </w:pPr>
    </w:p>
    <w:p w:rsidR="004B741D" w:rsidRPr="005E141D" w:rsidRDefault="004B741D" w:rsidP="004B741D">
      <w:pPr>
        <w:pStyle w:val="s1"/>
        <w:shd w:val="clear" w:color="auto" w:fill="FFFFFF"/>
        <w:spacing w:before="0" w:beforeAutospacing="0" w:after="0" w:afterAutospacing="0"/>
        <w:ind w:firstLine="142"/>
        <w:jc w:val="both"/>
      </w:pPr>
      <w:r w:rsidRPr="005E141D">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rsidR="004B741D" w:rsidRPr="005E141D" w:rsidRDefault="004B741D" w:rsidP="004B741D">
      <w:pPr>
        <w:pStyle w:val="s1"/>
        <w:shd w:val="clear" w:color="auto" w:fill="FFFFFF"/>
        <w:spacing w:before="0" w:beforeAutospacing="0" w:after="0" w:afterAutospacing="0"/>
        <w:ind w:firstLine="142"/>
        <w:jc w:val="both"/>
      </w:pPr>
      <w:r w:rsidRPr="005E141D">
        <w:t>2. Педагогические работники, замещающие должности, поименованные в </w:t>
      </w:r>
      <w:hyperlink r:id="rId39" w:anchor="block_1100" w:history="1">
        <w:r w:rsidRPr="005E141D">
          <w:rPr>
            <w:rStyle w:val="a3"/>
            <w:color w:val="auto"/>
          </w:rPr>
          <w:t>разделе I</w:t>
        </w:r>
      </w:hyperlink>
      <w:r w:rsidRPr="005E141D">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40" w:history="1">
        <w:r w:rsidRPr="005E141D">
          <w:rPr>
            <w:rStyle w:val="a3"/>
            <w:color w:val="auto"/>
          </w:rPr>
          <w:t>постановлением</w:t>
        </w:r>
      </w:hyperlink>
      <w:r w:rsidRPr="005E141D">
        <w:t xml:space="preserve">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 </w:t>
      </w:r>
    </w:p>
    <w:p w:rsidR="004B741D" w:rsidRPr="005E141D" w:rsidRDefault="004B741D" w:rsidP="004B741D">
      <w:pPr>
        <w:pStyle w:val="s1"/>
        <w:shd w:val="clear" w:color="auto" w:fill="FFFFFF"/>
        <w:spacing w:before="0" w:beforeAutospacing="0" w:after="0" w:afterAutospacing="0"/>
        <w:ind w:firstLine="142"/>
        <w:jc w:val="both"/>
      </w:pPr>
      <w:r w:rsidRPr="005E141D">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41" w:anchor="block_661" w:history="1">
        <w:r w:rsidRPr="005E141D">
          <w:rPr>
            <w:rStyle w:val="a3"/>
            <w:color w:val="auto"/>
          </w:rPr>
          <w:t>статьей 66.1</w:t>
        </w:r>
      </w:hyperlink>
      <w:r w:rsidRPr="005E141D">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4B741D" w:rsidRPr="005E141D" w:rsidRDefault="004B741D" w:rsidP="004B741D">
      <w:pPr>
        <w:pStyle w:val="s1"/>
        <w:shd w:val="clear" w:color="auto" w:fill="FFFFFF"/>
        <w:spacing w:before="0" w:beforeAutospacing="0" w:after="0" w:afterAutospacing="0"/>
        <w:ind w:firstLine="142"/>
        <w:jc w:val="both"/>
        <w:rPr>
          <w:b/>
        </w:rPr>
      </w:pPr>
      <w:r w:rsidRPr="005E141D">
        <w:rPr>
          <w:b/>
        </w:rPr>
        <w:t>4. При предоставлении длительного отпуска сроком до одного года учитывается:</w:t>
      </w:r>
    </w:p>
    <w:p w:rsidR="004B741D" w:rsidRPr="005E141D" w:rsidRDefault="004B741D" w:rsidP="004B741D">
      <w:pPr>
        <w:pStyle w:val="s1"/>
        <w:shd w:val="clear" w:color="auto" w:fill="FFFFFF"/>
        <w:spacing w:before="0" w:beforeAutospacing="0" w:after="0" w:afterAutospacing="0"/>
        <w:ind w:firstLine="142"/>
        <w:jc w:val="both"/>
      </w:pPr>
      <w:r w:rsidRPr="005E141D">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rsidR="004B741D" w:rsidRPr="005E141D" w:rsidRDefault="004B741D" w:rsidP="004B741D">
      <w:pPr>
        <w:pStyle w:val="s1"/>
        <w:shd w:val="clear" w:color="auto" w:fill="FFFFFF"/>
        <w:spacing w:before="0" w:beforeAutospacing="0" w:after="0" w:afterAutospacing="0"/>
        <w:ind w:firstLine="142"/>
        <w:jc w:val="both"/>
      </w:pPr>
      <w:r w:rsidRPr="005E141D">
        <w:t>4.2.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rsidR="004B741D" w:rsidRPr="005E141D" w:rsidRDefault="004B741D" w:rsidP="004B741D">
      <w:pPr>
        <w:pStyle w:val="s1"/>
        <w:shd w:val="clear" w:color="auto" w:fill="FFFFFF"/>
        <w:spacing w:before="0" w:beforeAutospacing="0" w:after="0" w:afterAutospacing="0"/>
        <w:ind w:firstLine="142"/>
        <w:jc w:val="both"/>
      </w:pPr>
      <w:r w:rsidRPr="005E141D">
        <w:lastRenderedPageBreak/>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4B741D" w:rsidRPr="005E141D" w:rsidRDefault="004B741D" w:rsidP="004B741D">
      <w:pPr>
        <w:pStyle w:val="s1"/>
        <w:shd w:val="clear" w:color="auto" w:fill="FFFFFF"/>
        <w:spacing w:before="0" w:beforeAutospacing="0" w:after="0" w:afterAutospacing="0"/>
        <w:ind w:firstLine="142"/>
        <w:jc w:val="both"/>
      </w:pPr>
      <w:r w:rsidRPr="005E141D">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rsidR="004B741D" w:rsidRPr="005E141D" w:rsidRDefault="004B741D" w:rsidP="004B741D">
      <w:pPr>
        <w:pStyle w:val="s1"/>
        <w:shd w:val="clear" w:color="auto" w:fill="FFFFFF"/>
        <w:spacing w:before="0" w:beforeAutospacing="0" w:after="0" w:afterAutospacing="0"/>
        <w:ind w:firstLine="142"/>
        <w:jc w:val="both"/>
      </w:pPr>
      <w:r w:rsidRPr="005E141D">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4B741D" w:rsidRPr="005E141D" w:rsidRDefault="004B741D" w:rsidP="004B741D">
      <w:pPr>
        <w:pStyle w:val="s1"/>
        <w:shd w:val="clear" w:color="auto" w:fill="FFFFFF"/>
        <w:spacing w:before="0" w:beforeAutospacing="0" w:after="0" w:afterAutospacing="0"/>
        <w:ind w:firstLine="142"/>
        <w:jc w:val="both"/>
      </w:pPr>
      <w:r w:rsidRPr="005E141D">
        <w:t>7. За педагогическими работниками, находящимися в длительном отпуске, сохраняется место работы (должность).</w:t>
      </w:r>
    </w:p>
    <w:p w:rsidR="004B741D" w:rsidRPr="005E141D" w:rsidRDefault="004B741D" w:rsidP="004B741D">
      <w:pPr>
        <w:pStyle w:val="s1"/>
        <w:shd w:val="clear" w:color="auto" w:fill="FFFFFF"/>
        <w:spacing w:before="0" w:beforeAutospacing="0" w:after="0" w:afterAutospacing="0"/>
        <w:ind w:firstLine="142"/>
        <w:jc w:val="both"/>
      </w:pPr>
      <w:r w:rsidRPr="005E141D">
        <w:t>8.За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4B741D" w:rsidRPr="005E141D" w:rsidRDefault="004B741D" w:rsidP="004B741D">
      <w:pPr>
        <w:pStyle w:val="s1"/>
        <w:shd w:val="clear" w:color="auto" w:fill="FFFFFF"/>
        <w:spacing w:before="0" w:beforeAutospacing="0" w:after="0" w:afterAutospacing="0"/>
        <w:ind w:firstLine="142"/>
        <w:jc w:val="both"/>
      </w:pPr>
      <w:r w:rsidRPr="005E141D">
        <w:t>9.Во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4B741D" w:rsidRPr="005E141D" w:rsidRDefault="004B741D" w:rsidP="004B741D">
      <w:pPr>
        <w:pStyle w:val="2"/>
        <w:shd w:val="clear" w:color="auto" w:fill="FFFFFF"/>
        <w:spacing w:before="411" w:after="274" w:line="343" w:lineRule="atLeast"/>
        <w:ind w:firstLine="142"/>
        <w:jc w:val="center"/>
        <w:textAlignment w:val="baseline"/>
        <w:rPr>
          <w:rFonts w:ascii="Times New Roman" w:hAnsi="Times New Roman"/>
          <w:bCs w:val="0"/>
          <w:color w:val="auto"/>
          <w:sz w:val="53"/>
          <w:szCs w:val="53"/>
        </w:rPr>
      </w:pPr>
      <w:r w:rsidRPr="005E141D">
        <w:rPr>
          <w:rFonts w:ascii="Times New Roman" w:hAnsi="Times New Roman"/>
          <w:bCs w:val="0"/>
          <w:color w:val="auto"/>
          <w:sz w:val="24"/>
          <w:szCs w:val="24"/>
        </w:rPr>
        <w:t>ПЕРЕЧЕНЬ</w:t>
      </w:r>
      <w:r w:rsidRPr="005E141D">
        <w:rPr>
          <w:rFonts w:ascii="Times New Roman" w:hAnsi="Times New Roman"/>
          <w:bCs w:val="0"/>
          <w:color w:val="auto"/>
          <w:sz w:val="24"/>
          <w:szCs w:val="24"/>
        </w:rPr>
        <w:br/>
        <w:t>ДОЛЖНОСТЕЙ, РАБОТА В КОТОРЫХ ЗАСЧИТЫВАЕТСЯ В СТАЖ НЕПРЕРЫВНОЙ ПРЕПОДАВАТЕЛЬСКОЙ РАБОТЫ</w:t>
      </w:r>
      <w:r w:rsidRPr="005E141D">
        <w:rPr>
          <w:rFonts w:ascii="Times New Roman" w:hAnsi="Times New Roman"/>
          <w:b w:val="0"/>
          <w:bCs w:val="0"/>
          <w:color w:val="auto"/>
          <w:sz w:val="20"/>
          <w:szCs w:val="20"/>
        </w:rPr>
        <w:t xml:space="preserve"> </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rPr>
          <w:rStyle w:val="dt-m"/>
          <w:sz w:val="18"/>
          <w:szCs w:val="18"/>
        </w:rPr>
        <w:t xml:space="preserve"> .</w:t>
      </w:r>
      <w:r w:rsidRPr="005E141D">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15" w:name="l43"/>
      <w:bookmarkEnd w:id="15"/>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профессор</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доцент</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старший преподаватель</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преподаватель</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ассистент</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учитель</w:t>
      </w:r>
      <w:bookmarkStart w:id="16" w:name="l44"/>
      <w:bookmarkEnd w:id="16"/>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учитель - дефектолог</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учитель - логопед</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преподаватель - организатор (основ безопасности жизнедеятельности, допризывной подготовки)</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педагог дополнительного образования</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руководитель физического воспитания</w:t>
      </w:r>
      <w:bookmarkStart w:id="17" w:name="l45"/>
      <w:bookmarkEnd w:id="17"/>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мастер производственного обучения</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старший тренер - преподаватель</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тренер - преподаватель</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концертмейстер</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музыкальный руководитель</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воспитатель.</w:t>
      </w:r>
    </w:p>
    <w:p w:rsidR="004B741D" w:rsidRPr="005E141D" w:rsidRDefault="004B741D" w:rsidP="0082385B">
      <w:pPr>
        <w:pStyle w:val="dt-p"/>
        <w:shd w:val="clear" w:color="auto" w:fill="FFFFFF"/>
        <w:spacing w:before="0" w:beforeAutospacing="0" w:after="0" w:afterAutospacing="0"/>
        <w:jc w:val="both"/>
        <w:textAlignment w:val="baseline"/>
      </w:pP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rPr>
          <w:rStyle w:val="dt-m"/>
          <w:sz w:val="18"/>
          <w:szCs w:val="18"/>
        </w:rPr>
        <w:t>2.</w:t>
      </w:r>
      <w:r w:rsidRPr="005E141D">
        <w:t>Перечень должностей, работа в которых засчитывается в стаж непрерывной преподавательской работы при определенных условиях:</w:t>
      </w:r>
      <w:bookmarkStart w:id="18" w:name="l46"/>
      <w:bookmarkEnd w:id="18"/>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ректор, директор, начальник образовательного учреждения, заведующий образовательным учреждением;</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lastRenderedPageBreak/>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bookmarkStart w:id="19" w:name="l47"/>
      <w:bookmarkEnd w:id="19"/>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директор, начальник филиала образовательного учреждения;</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заведующий филиалом образовательного учреждения;</w:t>
      </w:r>
      <w:bookmarkStart w:id="20" w:name="l48"/>
      <w:bookmarkEnd w:id="20"/>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старший мастер;</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управляющий учебным хозяйством;</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декан, заместитель декана факультета;</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заведующий, заместитель заведующего кафедрой, докторантурой, аспирантурой, отделом, сектором;</w:t>
      </w:r>
      <w:bookmarkStart w:id="21" w:name="l49"/>
      <w:bookmarkEnd w:id="21"/>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заведующий, заместитель заведующего кабинетом, лабораторией, отделением, учебно - консультационным пунктом, логопедическим пунктом, интернатом при общеобразовательном учреждении;</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ученый секретарь ученого совета;</w:t>
      </w:r>
      <w:bookmarkStart w:id="22" w:name="l50"/>
      <w:bookmarkEnd w:id="22"/>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руководитель (заведующий) производственной практикой;</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методист;</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инструктор - методист;</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старший методист;</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старший воспитатель;</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классный воспитатель;</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социальный педагог:</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педагог - психолог;</w:t>
      </w:r>
      <w:bookmarkStart w:id="23" w:name="l51"/>
      <w:bookmarkEnd w:id="23"/>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педагог - организатор;</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старший вожатый;</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инструктор по труду;</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инструктор по физической культуре.</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24" w:name="l52"/>
      <w:bookmarkStart w:id="25" w:name="l53"/>
      <w:bookmarkEnd w:id="24"/>
      <w:bookmarkEnd w:id="25"/>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-не менее 240 часов - в учреждениях начального и среднего профессионального образования и соответствующего дополнительного образования;</w:t>
      </w:r>
      <w:bookmarkStart w:id="26" w:name="l54"/>
      <w:bookmarkEnd w:id="26"/>
    </w:p>
    <w:p w:rsidR="004B741D" w:rsidRPr="005E141D" w:rsidRDefault="004B741D" w:rsidP="004B741D">
      <w:pPr>
        <w:pStyle w:val="dt-p"/>
        <w:shd w:val="clear" w:color="auto" w:fill="FFFFFF"/>
        <w:spacing w:before="0" w:beforeAutospacing="0" w:after="0" w:afterAutospacing="0"/>
        <w:ind w:firstLine="142"/>
        <w:jc w:val="both"/>
        <w:textAlignment w:val="baseline"/>
      </w:pPr>
      <w:r w:rsidRPr="005E141D">
        <w:t>-не менее 6 часов в неделю в общеобразовательных и других образовательных учреждениях.</w:t>
      </w:r>
    </w:p>
    <w:p w:rsidR="004B741D" w:rsidRPr="005E141D" w:rsidRDefault="004B741D" w:rsidP="004B741D">
      <w:pPr>
        <w:ind w:firstLine="142"/>
        <w:jc w:val="both"/>
      </w:pPr>
    </w:p>
    <w:p w:rsidR="004B741D" w:rsidRPr="005E141D" w:rsidRDefault="004B741D" w:rsidP="004B741D">
      <w:pPr>
        <w:ind w:firstLine="142"/>
        <w:jc w:val="both"/>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Default="004B741D" w:rsidP="004B741D">
      <w:pPr>
        <w:pStyle w:val="af"/>
        <w:ind w:firstLine="142"/>
      </w:pPr>
    </w:p>
    <w:p w:rsidR="004B741D" w:rsidRDefault="004B741D" w:rsidP="004B741D">
      <w:pPr>
        <w:pStyle w:val="af"/>
        <w:ind w:firstLine="142"/>
      </w:pPr>
    </w:p>
    <w:p w:rsidR="004B741D" w:rsidRDefault="004B741D" w:rsidP="004B741D">
      <w:pPr>
        <w:pStyle w:val="af"/>
        <w:ind w:firstLine="142"/>
      </w:pPr>
    </w:p>
    <w:p w:rsidR="004B741D" w:rsidRDefault="004B741D" w:rsidP="004B741D">
      <w:pPr>
        <w:pStyle w:val="af"/>
        <w:ind w:firstLine="142"/>
      </w:pPr>
    </w:p>
    <w:p w:rsidR="0082385B" w:rsidRDefault="0082385B" w:rsidP="004B741D">
      <w:pPr>
        <w:pStyle w:val="af"/>
        <w:ind w:firstLine="142"/>
      </w:pPr>
    </w:p>
    <w:p w:rsidR="0082385B" w:rsidRPr="005E141D" w:rsidRDefault="0082385B" w:rsidP="004B741D">
      <w:pPr>
        <w:pStyle w:val="af"/>
        <w:ind w:firstLine="142"/>
      </w:pPr>
    </w:p>
    <w:tbl>
      <w:tblPr>
        <w:tblW w:w="10031" w:type="dxa"/>
        <w:tblLook w:val="04A0" w:firstRow="1" w:lastRow="0" w:firstColumn="1" w:lastColumn="0" w:noHBand="0" w:noVBand="1"/>
      </w:tblPr>
      <w:tblGrid>
        <w:gridCol w:w="4644"/>
        <w:gridCol w:w="5387"/>
      </w:tblGrid>
      <w:tr w:rsidR="0082385B" w:rsidRPr="005E141D" w:rsidTr="004B741D">
        <w:tc>
          <w:tcPr>
            <w:tcW w:w="4644" w:type="dxa"/>
            <w:vMerge w:val="restart"/>
          </w:tcPr>
          <w:p w:rsidR="0082385B" w:rsidRPr="005E141D" w:rsidRDefault="0082385B" w:rsidP="0082385B">
            <w:pPr>
              <w:pStyle w:val="a4"/>
              <w:spacing w:before="0" w:beforeAutospacing="0" w:after="0" w:afterAutospacing="0"/>
            </w:pPr>
            <w:r w:rsidRPr="005E141D">
              <w:lastRenderedPageBreak/>
              <w:t>Мотивированное мнение выборного органа перв</w:t>
            </w:r>
            <w:r>
              <w:t>ичной профсоюзной организации МАДОУ «Детский сад № 214</w:t>
            </w:r>
            <w:r w:rsidRPr="005E141D">
              <w:t xml:space="preserve">» </w:t>
            </w:r>
            <w:r>
              <w:t xml:space="preserve">                                                                 </w:t>
            </w:r>
          </w:p>
          <w:p w:rsidR="0082385B" w:rsidRPr="005E141D" w:rsidRDefault="0082385B" w:rsidP="0082385B">
            <w:r w:rsidRPr="005E141D">
              <w:t xml:space="preserve">Протокол от </w:t>
            </w:r>
            <w:r>
              <w:t xml:space="preserve">23 мая </w:t>
            </w:r>
            <w:r w:rsidRPr="005E141D">
              <w:t>2024г.</w:t>
            </w:r>
            <w:r>
              <w:t xml:space="preserve">  № 4</w:t>
            </w:r>
          </w:p>
          <w:p w:rsidR="0082385B" w:rsidRPr="005E141D" w:rsidRDefault="0082385B" w:rsidP="0082385B">
            <w:pPr>
              <w:tabs>
                <w:tab w:val="num" w:pos="240"/>
              </w:tabs>
            </w:pPr>
            <w:r w:rsidRPr="005E141D">
              <w:t xml:space="preserve">Председатель профсоюзного </w:t>
            </w:r>
          </w:p>
          <w:p w:rsidR="0082385B" w:rsidRPr="005E141D" w:rsidRDefault="0082385B" w:rsidP="0082385B">
            <w:pPr>
              <w:tabs>
                <w:tab w:val="num" w:pos="240"/>
              </w:tabs>
              <w:ind w:right="317"/>
            </w:pPr>
            <w:r>
              <w:t>комитета МАДОУ «Детский сад №214</w:t>
            </w:r>
            <w:r w:rsidRPr="005E141D">
              <w:t>»</w:t>
            </w:r>
          </w:p>
          <w:p w:rsidR="0082385B" w:rsidRPr="005E141D" w:rsidRDefault="0082385B" w:rsidP="0082385B">
            <w:pPr>
              <w:tabs>
                <w:tab w:val="num" w:pos="240"/>
              </w:tabs>
              <w:ind w:right="317"/>
            </w:pPr>
            <w:r>
              <w:t>___________ Мочалова М.С.</w:t>
            </w:r>
          </w:p>
          <w:p w:rsidR="0082385B" w:rsidRPr="005E141D" w:rsidRDefault="0082385B" w:rsidP="0082385B">
            <w:pPr>
              <w:pStyle w:val="ac"/>
              <w:ind w:firstLine="142"/>
            </w:pPr>
          </w:p>
          <w:p w:rsidR="0082385B" w:rsidRPr="005E141D" w:rsidRDefault="0082385B" w:rsidP="0082385B">
            <w:pPr>
              <w:tabs>
                <w:tab w:val="num" w:pos="240"/>
              </w:tabs>
              <w:ind w:right="317" w:firstLine="142"/>
            </w:pPr>
            <w:r w:rsidRPr="005E141D">
              <w:t xml:space="preserve"> </w:t>
            </w:r>
          </w:p>
        </w:tc>
        <w:tc>
          <w:tcPr>
            <w:tcW w:w="5387" w:type="dxa"/>
          </w:tcPr>
          <w:p w:rsidR="0082385B" w:rsidRPr="005E141D" w:rsidRDefault="0082385B" w:rsidP="0082385B">
            <w:pPr>
              <w:ind w:firstLine="142"/>
              <w:jc w:val="both"/>
            </w:pPr>
            <w:r w:rsidRPr="005E141D">
              <w:t>«Утверждаю»</w:t>
            </w:r>
          </w:p>
          <w:p w:rsidR="0082385B" w:rsidRPr="005E141D" w:rsidRDefault="0082385B" w:rsidP="0082385B">
            <w:pPr>
              <w:ind w:firstLine="142"/>
              <w:jc w:val="both"/>
            </w:pPr>
            <w:r>
              <w:t>Заведующая МАДОУ «Детский сад №214»</w:t>
            </w:r>
          </w:p>
        </w:tc>
      </w:tr>
      <w:tr w:rsidR="0082385B" w:rsidRPr="005E141D" w:rsidTr="004B741D">
        <w:tc>
          <w:tcPr>
            <w:tcW w:w="4644" w:type="dxa"/>
            <w:vMerge/>
          </w:tcPr>
          <w:p w:rsidR="0082385B" w:rsidRPr="005E141D" w:rsidRDefault="0082385B" w:rsidP="0082385B">
            <w:pPr>
              <w:tabs>
                <w:tab w:val="num" w:pos="240"/>
              </w:tabs>
              <w:ind w:right="317" w:firstLine="142"/>
            </w:pPr>
          </w:p>
        </w:tc>
        <w:tc>
          <w:tcPr>
            <w:tcW w:w="5387" w:type="dxa"/>
          </w:tcPr>
          <w:p w:rsidR="0082385B" w:rsidRPr="005E141D" w:rsidRDefault="0082385B" w:rsidP="0082385B">
            <w:pPr>
              <w:tabs>
                <w:tab w:val="num" w:pos="-250"/>
              </w:tabs>
              <w:ind w:firstLine="142"/>
              <w:jc w:val="both"/>
            </w:pPr>
          </w:p>
        </w:tc>
      </w:tr>
      <w:tr w:rsidR="0082385B" w:rsidRPr="005E141D" w:rsidTr="004B741D">
        <w:tc>
          <w:tcPr>
            <w:tcW w:w="4644" w:type="dxa"/>
            <w:vMerge/>
          </w:tcPr>
          <w:p w:rsidR="0082385B" w:rsidRPr="005E141D" w:rsidRDefault="0082385B" w:rsidP="0082385B">
            <w:pPr>
              <w:tabs>
                <w:tab w:val="num" w:pos="240"/>
              </w:tabs>
              <w:ind w:right="317" w:firstLine="142"/>
            </w:pPr>
          </w:p>
        </w:tc>
        <w:tc>
          <w:tcPr>
            <w:tcW w:w="5387" w:type="dxa"/>
          </w:tcPr>
          <w:p w:rsidR="0082385B" w:rsidRPr="005E141D" w:rsidRDefault="0082385B" w:rsidP="0082385B">
            <w:pPr>
              <w:pStyle w:val="af3"/>
              <w:spacing w:after="0"/>
              <w:ind w:left="0" w:firstLine="142"/>
              <w:jc w:val="both"/>
            </w:pPr>
            <w:r w:rsidRPr="005E141D">
              <w:t xml:space="preserve"> ___________________ </w:t>
            </w:r>
            <w:r>
              <w:t>Р.Н.Хабибуллина</w:t>
            </w:r>
          </w:p>
          <w:p w:rsidR="0082385B" w:rsidRPr="005E141D" w:rsidRDefault="0082385B" w:rsidP="0082385B">
            <w:pPr>
              <w:pStyle w:val="af3"/>
              <w:spacing w:after="0"/>
              <w:ind w:left="0" w:firstLine="142"/>
              <w:jc w:val="both"/>
            </w:pPr>
          </w:p>
          <w:p w:rsidR="0082385B" w:rsidRPr="005E141D" w:rsidRDefault="0082385B" w:rsidP="0082385B">
            <w:pPr>
              <w:pStyle w:val="af3"/>
              <w:spacing w:after="0"/>
              <w:ind w:left="0" w:firstLine="142"/>
              <w:jc w:val="both"/>
            </w:pPr>
            <w:r w:rsidRPr="005E141D">
              <w:t>Введено в действие</w:t>
            </w:r>
          </w:p>
          <w:p w:rsidR="0082385B" w:rsidRPr="005E141D" w:rsidRDefault="0082385B" w:rsidP="0082385B">
            <w:pPr>
              <w:pStyle w:val="af3"/>
              <w:spacing w:after="0"/>
              <w:ind w:left="0" w:firstLine="142"/>
              <w:jc w:val="both"/>
            </w:pPr>
            <w:r>
              <w:t>Приказом по МАДОУ "Детский сад №214</w:t>
            </w:r>
            <w:r w:rsidRPr="005E141D">
              <w:t xml:space="preserve">" </w:t>
            </w:r>
          </w:p>
          <w:p w:rsidR="0082385B" w:rsidRPr="005E141D" w:rsidRDefault="0082385B" w:rsidP="0082385B">
            <w:pPr>
              <w:pStyle w:val="af3"/>
              <w:spacing w:after="0"/>
              <w:ind w:left="0" w:firstLine="142"/>
              <w:jc w:val="both"/>
            </w:pPr>
            <w:r>
              <w:t xml:space="preserve">  № 21-О</w:t>
            </w:r>
            <w:r w:rsidRPr="005E141D">
              <w:t xml:space="preserve"> от «</w:t>
            </w:r>
            <w:r>
              <w:t>20</w:t>
            </w:r>
            <w:r w:rsidRPr="005E141D">
              <w:t>»</w:t>
            </w:r>
            <w:r>
              <w:t xml:space="preserve"> мая </w:t>
            </w:r>
            <w:r w:rsidRPr="005E141D">
              <w:t>2024 г.</w:t>
            </w:r>
          </w:p>
          <w:p w:rsidR="0082385B" w:rsidRPr="005E141D" w:rsidRDefault="0082385B" w:rsidP="0082385B">
            <w:pPr>
              <w:ind w:firstLine="142"/>
              <w:jc w:val="both"/>
            </w:pPr>
          </w:p>
        </w:tc>
      </w:tr>
      <w:tr w:rsidR="0082385B" w:rsidRPr="005E141D" w:rsidTr="004B741D">
        <w:tc>
          <w:tcPr>
            <w:tcW w:w="4644" w:type="dxa"/>
            <w:vMerge/>
          </w:tcPr>
          <w:p w:rsidR="0082385B" w:rsidRPr="005E141D" w:rsidRDefault="0082385B" w:rsidP="0082385B">
            <w:pPr>
              <w:tabs>
                <w:tab w:val="num" w:pos="240"/>
              </w:tabs>
              <w:ind w:right="317" w:firstLine="142"/>
            </w:pPr>
          </w:p>
        </w:tc>
        <w:tc>
          <w:tcPr>
            <w:tcW w:w="5387" w:type="dxa"/>
          </w:tcPr>
          <w:p w:rsidR="0082385B" w:rsidRPr="005E141D" w:rsidRDefault="0082385B" w:rsidP="0082385B">
            <w:pPr>
              <w:tabs>
                <w:tab w:val="num" w:pos="240"/>
              </w:tabs>
              <w:ind w:firstLine="142"/>
            </w:pPr>
          </w:p>
        </w:tc>
      </w:tr>
      <w:tr w:rsidR="0082385B" w:rsidRPr="005E141D" w:rsidTr="004B741D">
        <w:trPr>
          <w:trHeight w:val="1098"/>
        </w:trPr>
        <w:tc>
          <w:tcPr>
            <w:tcW w:w="4644" w:type="dxa"/>
            <w:vMerge/>
          </w:tcPr>
          <w:p w:rsidR="0082385B" w:rsidRPr="005E141D" w:rsidRDefault="0082385B" w:rsidP="0082385B">
            <w:pPr>
              <w:tabs>
                <w:tab w:val="num" w:pos="240"/>
              </w:tabs>
              <w:ind w:right="317" w:firstLine="142"/>
            </w:pPr>
          </w:p>
        </w:tc>
        <w:tc>
          <w:tcPr>
            <w:tcW w:w="5387" w:type="dxa"/>
          </w:tcPr>
          <w:p w:rsidR="0082385B" w:rsidRPr="005E141D" w:rsidRDefault="0082385B" w:rsidP="0082385B">
            <w:pPr>
              <w:pStyle w:val="ac"/>
              <w:ind w:firstLine="142"/>
            </w:pPr>
            <w:r w:rsidRPr="005E141D">
              <w:t>Рассмотрено на общем собрании работников</w:t>
            </w:r>
            <w:r>
              <w:t xml:space="preserve"> МАДОУ «Детский сад № 214</w:t>
            </w:r>
            <w:r w:rsidRPr="005E141D">
              <w:t xml:space="preserve"> комбинированного вида»</w:t>
            </w:r>
          </w:p>
          <w:p w:rsidR="0082385B" w:rsidRPr="005E141D" w:rsidRDefault="0082385B" w:rsidP="0082385B">
            <w:pPr>
              <w:tabs>
                <w:tab w:val="num" w:pos="240"/>
              </w:tabs>
              <w:ind w:firstLine="142"/>
            </w:pPr>
            <w:r w:rsidRPr="005E141D">
              <w:t xml:space="preserve">   Протокол № </w:t>
            </w:r>
            <w:r>
              <w:t xml:space="preserve">4   от </w:t>
            </w:r>
            <w:r w:rsidRPr="005E141D">
              <w:t>«</w:t>
            </w:r>
            <w:r>
              <w:t xml:space="preserve">27» мая </w:t>
            </w:r>
            <w:r w:rsidRPr="005E141D">
              <w:t>2024 г.</w:t>
            </w:r>
          </w:p>
          <w:p w:rsidR="0082385B" w:rsidRPr="005E141D" w:rsidRDefault="0082385B" w:rsidP="0082385B">
            <w:pPr>
              <w:tabs>
                <w:tab w:val="num" w:pos="240"/>
              </w:tabs>
              <w:ind w:firstLine="142"/>
            </w:pPr>
          </w:p>
          <w:p w:rsidR="0082385B" w:rsidRPr="005E141D" w:rsidRDefault="0082385B" w:rsidP="0082385B">
            <w:pPr>
              <w:tabs>
                <w:tab w:val="num" w:pos="240"/>
              </w:tabs>
              <w:ind w:firstLine="142"/>
            </w:pPr>
          </w:p>
        </w:tc>
      </w:tr>
    </w:tbl>
    <w:p w:rsidR="004B741D" w:rsidRPr="005E141D" w:rsidRDefault="004B741D" w:rsidP="004B741D">
      <w:pPr>
        <w:widowControl w:val="0"/>
        <w:suppressAutoHyphens/>
        <w:autoSpaceDE w:val="0"/>
        <w:ind w:firstLine="142"/>
        <w:jc w:val="center"/>
        <w:rPr>
          <w:b/>
          <w:lang w:eastAsia="ar-SA"/>
        </w:rPr>
      </w:pPr>
      <w:r w:rsidRPr="005E141D">
        <w:rPr>
          <w:b/>
          <w:bCs/>
        </w:rPr>
        <w:t>ПОЛОЖЕНИЕ</w:t>
      </w:r>
      <w:r w:rsidRPr="005E141D">
        <w:br/>
      </w:r>
      <w:r w:rsidRPr="005E141D">
        <w:rPr>
          <w:b/>
          <w:lang w:eastAsia="ar-SA"/>
        </w:rPr>
        <w:t xml:space="preserve">об условиях оплаты труда </w:t>
      </w:r>
    </w:p>
    <w:p w:rsidR="004B741D" w:rsidRPr="005E141D" w:rsidRDefault="004B741D" w:rsidP="004B741D">
      <w:pPr>
        <w:ind w:firstLine="142"/>
        <w:jc w:val="center"/>
        <w:rPr>
          <w:b/>
        </w:rPr>
      </w:pPr>
      <w:r w:rsidRPr="005E141D">
        <w:rPr>
          <w:b/>
          <w:bCs/>
        </w:rPr>
        <w:t>в</w:t>
      </w:r>
      <w:r w:rsidR="0082385B">
        <w:rPr>
          <w:b/>
        </w:rPr>
        <w:t xml:space="preserve"> МА</w:t>
      </w:r>
      <w:r w:rsidRPr="005E141D">
        <w:rPr>
          <w:b/>
        </w:rPr>
        <w:t>ДОУ «</w:t>
      </w:r>
      <w:r w:rsidR="0082385B">
        <w:rPr>
          <w:b/>
        </w:rPr>
        <w:t>Детский сад № 214</w:t>
      </w:r>
      <w:r w:rsidRPr="005E141D">
        <w:rPr>
          <w:b/>
        </w:rPr>
        <w:t xml:space="preserve"> комбинированного вида» Вахитовского района г.Казани</w:t>
      </w:r>
    </w:p>
    <w:p w:rsidR="004B741D" w:rsidRPr="005E141D" w:rsidRDefault="004B741D" w:rsidP="004B741D">
      <w:pPr>
        <w:widowControl w:val="0"/>
        <w:shd w:val="clear" w:color="auto" w:fill="FFFFFF"/>
        <w:autoSpaceDE w:val="0"/>
        <w:autoSpaceDN w:val="0"/>
        <w:adjustRightInd w:val="0"/>
        <w:ind w:firstLine="142"/>
        <w:jc w:val="center"/>
        <w:rPr>
          <w:b/>
          <w:sz w:val="28"/>
          <w:szCs w:val="28"/>
        </w:rPr>
      </w:pPr>
    </w:p>
    <w:p w:rsidR="004B741D" w:rsidRPr="005E141D" w:rsidRDefault="004B741D" w:rsidP="004B741D">
      <w:pPr>
        <w:ind w:firstLine="142"/>
        <w:jc w:val="center"/>
        <w:rPr>
          <w:b/>
        </w:rPr>
      </w:pPr>
      <w:r w:rsidRPr="005E141D">
        <w:rPr>
          <w:b/>
        </w:rPr>
        <w:t>I. Общие положения</w:t>
      </w:r>
    </w:p>
    <w:p w:rsidR="004B741D" w:rsidRPr="005E141D" w:rsidRDefault="004B741D" w:rsidP="004B741D">
      <w:pPr>
        <w:ind w:firstLine="142"/>
        <w:jc w:val="both"/>
      </w:pPr>
      <w:r w:rsidRPr="005E141D">
        <w:t xml:space="preserve">1.1. Настоящее Положение об условиях оплаты труда работников муниципального </w:t>
      </w:r>
      <w:r w:rsidR="0082385B">
        <w:t>автономного</w:t>
      </w:r>
      <w:r w:rsidRPr="005E141D">
        <w:t xml:space="preserve"> дошкольного образовательн</w:t>
      </w:r>
      <w:r w:rsidR="0082385B">
        <w:t>ого учреждения «Детский сад № 214</w:t>
      </w:r>
      <w:r w:rsidRPr="005E141D">
        <w:t xml:space="preserve"> комбинированного вида» Вахитовского района г. Казани (далее – дошкольной образовательной </w:t>
      </w:r>
      <w:r w:rsidR="0082385B" w:rsidRPr="005E141D">
        <w:t>организации) разработано</w:t>
      </w:r>
      <w:r w:rsidRPr="005E141D">
        <w:t xml:space="preserve"> в соответствии с:</w:t>
      </w:r>
    </w:p>
    <w:p w:rsidR="004B741D" w:rsidRPr="005E141D" w:rsidRDefault="004B741D" w:rsidP="004B741D">
      <w:pPr>
        <w:pStyle w:val="1"/>
        <w:shd w:val="clear" w:color="auto" w:fill="FFFFFF"/>
        <w:jc w:val="both"/>
        <w:rPr>
          <w:b w:val="0"/>
          <w:sz w:val="24"/>
          <w:szCs w:val="24"/>
        </w:rPr>
      </w:pPr>
      <w:r w:rsidRPr="005E141D">
        <w:rPr>
          <w:b w:val="0"/>
          <w:sz w:val="24"/>
          <w:szCs w:val="24"/>
        </w:rPr>
        <w:t>- Трудовым кодексом Российской Федерации от 30.12.2001 N 197-ФЗ (ред. от ред. от 06.04.2024)) (с изм. и доп., от 06.04.2024 </w:t>
      </w:r>
      <w:hyperlink r:id="rId42" w:anchor="dst100009" w:history="1">
        <w:r w:rsidRPr="005E141D">
          <w:rPr>
            <w:rStyle w:val="a3"/>
            <w:b w:val="0"/>
            <w:color w:val="auto"/>
            <w:sz w:val="24"/>
            <w:szCs w:val="24"/>
          </w:rPr>
          <w:t>N 70-ФЗ</w:t>
        </w:r>
      </w:hyperlink>
      <w:r w:rsidRPr="005E141D">
        <w:rPr>
          <w:b w:val="0"/>
          <w:sz w:val="24"/>
          <w:szCs w:val="24"/>
        </w:rPr>
        <w:t>)</w:t>
      </w:r>
    </w:p>
    <w:p w:rsidR="004B741D" w:rsidRPr="005E141D" w:rsidRDefault="004B741D" w:rsidP="004B741D">
      <w:pPr>
        <w:jc w:val="both"/>
      </w:pPr>
      <w:r w:rsidRPr="005E141D">
        <w:rPr>
          <w:bCs/>
        </w:rPr>
        <w:t>- Постановление</w:t>
      </w:r>
      <w:r w:rsidRPr="005E141D">
        <w:t xml:space="preserve"> КМ РТ от 31.05.2018 N 412 (ред. от 15.06.2022) "Об условиях оплаты труда работников государственных образовательных организаций Республики Татарстан"</w:t>
      </w:r>
    </w:p>
    <w:p w:rsidR="004B741D" w:rsidRPr="005E141D" w:rsidRDefault="004B741D" w:rsidP="004B741D">
      <w:pPr>
        <w:ind w:firstLine="142"/>
        <w:jc w:val="both"/>
      </w:pPr>
      <w:r w:rsidRPr="005E141D">
        <w:t>- Постановлением КМ РТ от 30.10.2021 г. №1030 «О внесении изменений в отдельные постановления Кабинета Министров РТ» пункт 3.</w:t>
      </w:r>
    </w:p>
    <w:p w:rsidR="004B741D" w:rsidRPr="005E141D" w:rsidRDefault="004B741D" w:rsidP="004B741D">
      <w:pPr>
        <w:ind w:firstLine="142"/>
        <w:jc w:val="both"/>
      </w:pPr>
      <w:r w:rsidRPr="005E141D">
        <w:t xml:space="preserve">- Постановлением Исполнительного комитета муниципального образования </w:t>
      </w:r>
      <w:r w:rsidR="0082385B" w:rsidRPr="005E141D">
        <w:t>города Казани</w:t>
      </w:r>
      <w:r w:rsidRPr="005E141D">
        <w:t xml:space="preserve"> от 03.07.2018 года № 3854 «Об условиях оплаты труда работников муниципальных образовательных организаций города </w:t>
      </w:r>
      <w:r w:rsidR="0082385B" w:rsidRPr="005E141D">
        <w:t>Казани»</w:t>
      </w:r>
      <w:r w:rsidR="0082385B" w:rsidRPr="005E141D">
        <w:rPr>
          <w:shd w:val="clear" w:color="auto" w:fill="FFFFFF"/>
        </w:rPr>
        <w:t xml:space="preserve"> (</w:t>
      </w:r>
      <w:r w:rsidRPr="005E141D">
        <w:rPr>
          <w:shd w:val="clear" w:color="auto" w:fill="FFFFFF"/>
        </w:rPr>
        <w:t xml:space="preserve">с изменениями от </w:t>
      </w:r>
      <w:r w:rsidR="0082385B" w:rsidRPr="005E141D">
        <w:rPr>
          <w:i/>
          <w:shd w:val="clear" w:color="auto" w:fill="FFFFFF"/>
        </w:rPr>
        <w:t>19.03.2019 №</w:t>
      </w:r>
      <w:r w:rsidRPr="005E141D">
        <w:rPr>
          <w:i/>
          <w:shd w:val="clear" w:color="auto" w:fill="FFFFFF"/>
        </w:rPr>
        <w:t>869; от 29.10.2019 №3921; от 28.02.2022№563; от 06.04.2022 №962; от 18.01.2023 №110; от 18.01.2023 №111; от 09.02.2024 №453)</w:t>
      </w:r>
      <w:r w:rsidRPr="005E141D">
        <w:rPr>
          <w:i/>
        </w:rPr>
        <w:t xml:space="preserve">,  </w:t>
      </w:r>
      <w:r w:rsidRPr="005E141D">
        <w:t xml:space="preserve"> </w:t>
      </w:r>
    </w:p>
    <w:p w:rsidR="004B741D" w:rsidRPr="005E141D" w:rsidRDefault="004B741D" w:rsidP="008847A8">
      <w:pPr>
        <w:pStyle w:val="aff1"/>
        <w:numPr>
          <w:ilvl w:val="0"/>
          <w:numId w:val="97"/>
        </w:numPr>
        <w:ind w:left="0" w:firstLine="142"/>
        <w:jc w:val="both"/>
      </w:pPr>
      <w:r w:rsidRPr="005E141D">
        <w:t xml:space="preserve">Постановлением ИК МО г.Казани от 28.02.2022 №563 </w:t>
      </w:r>
      <w:r w:rsidRPr="005E141D">
        <w:rPr>
          <w:i/>
        </w:rPr>
        <w:t>«</w:t>
      </w:r>
      <w:r w:rsidRPr="005E141D">
        <w:t>О внесении изменений в постановление Исполнительного комитета г.Казани от 03.07.2018 №3854 «Об условиях оплаты труда работников муниципальных образовательных организаций г.Казани</w:t>
      </w:r>
      <w:r w:rsidRPr="005E141D">
        <w:rPr>
          <w:i/>
        </w:rPr>
        <w:t>».</w:t>
      </w:r>
    </w:p>
    <w:p w:rsidR="004B741D" w:rsidRPr="005E141D" w:rsidRDefault="004B741D" w:rsidP="008847A8">
      <w:pPr>
        <w:pStyle w:val="aff1"/>
        <w:numPr>
          <w:ilvl w:val="0"/>
          <w:numId w:val="97"/>
        </w:numPr>
        <w:ind w:left="0" w:firstLine="142"/>
        <w:jc w:val="both"/>
        <w:rPr>
          <w:shd w:val="clear" w:color="auto" w:fill="FFFFFF"/>
        </w:rPr>
      </w:pPr>
      <w:r w:rsidRPr="005E141D">
        <w:rPr>
          <w:bCs/>
          <w:shd w:val="clear" w:color="auto" w:fill="FFFFFF"/>
        </w:rPr>
        <w:t>Приказом МОиН РТ от 20.11.2018 № под-1718/18 «О внесении изменений в приказ Министерства образования и науки Республики Татарстан от 25.06.2013 № 2441/13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w:t>
      </w:r>
    </w:p>
    <w:p w:rsidR="004B741D" w:rsidRPr="005E141D" w:rsidRDefault="004B741D" w:rsidP="008847A8">
      <w:pPr>
        <w:pStyle w:val="aff1"/>
        <w:numPr>
          <w:ilvl w:val="0"/>
          <w:numId w:val="97"/>
        </w:numPr>
        <w:ind w:left="0" w:firstLine="142"/>
        <w:jc w:val="both"/>
      </w:pPr>
      <w:r w:rsidRPr="005E141D">
        <w:t>Постановлением Правительства РФ от 21.02.2022 №255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4B741D" w:rsidRPr="005E141D" w:rsidRDefault="004B741D" w:rsidP="008847A8">
      <w:pPr>
        <w:pStyle w:val="aff1"/>
        <w:numPr>
          <w:ilvl w:val="0"/>
          <w:numId w:val="97"/>
        </w:numPr>
        <w:ind w:left="0" w:firstLine="142"/>
        <w:jc w:val="both"/>
      </w:pPr>
      <w:r w:rsidRPr="005E141D">
        <w:t>Постановлением Кабинета Министров Республики Татарстан от 15.11.2022 № 1214 «О внесении изменений в постановление Кабинета Министров РТ от 29.12.2018 № 1270 «Об установлении ежемесячной стимулирующей надбавки педагогическим работникам- молодым специалистам»</w:t>
      </w:r>
    </w:p>
    <w:p w:rsidR="004B741D" w:rsidRPr="005E141D" w:rsidRDefault="004B741D" w:rsidP="008847A8">
      <w:pPr>
        <w:pStyle w:val="aff1"/>
        <w:numPr>
          <w:ilvl w:val="0"/>
          <w:numId w:val="97"/>
        </w:numPr>
        <w:ind w:left="0" w:firstLine="142"/>
        <w:jc w:val="both"/>
      </w:pPr>
      <w:r w:rsidRPr="005E141D">
        <w:t>Отраслевым Соглашением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годы» (с дополнениями и изменениями)</w:t>
      </w:r>
    </w:p>
    <w:p w:rsidR="004B741D" w:rsidRPr="005E141D" w:rsidRDefault="0082385B" w:rsidP="008847A8">
      <w:pPr>
        <w:pStyle w:val="aff1"/>
        <w:numPr>
          <w:ilvl w:val="0"/>
          <w:numId w:val="97"/>
        </w:numPr>
        <w:ind w:left="0" w:firstLine="142"/>
        <w:jc w:val="both"/>
        <w:rPr>
          <w:rStyle w:val="affb"/>
          <w:i w:val="0"/>
          <w:iCs w:val="0"/>
          <w:color w:val="auto"/>
        </w:rPr>
      </w:pPr>
      <w:r>
        <w:rPr>
          <w:rStyle w:val="affb"/>
          <w:color w:val="auto"/>
        </w:rPr>
        <w:t>Коллективным договором МА</w:t>
      </w:r>
      <w:r w:rsidR="004B741D" w:rsidRPr="005E141D">
        <w:rPr>
          <w:rStyle w:val="affb"/>
          <w:color w:val="auto"/>
        </w:rPr>
        <w:t>ДОУ «Д</w:t>
      </w:r>
      <w:r>
        <w:rPr>
          <w:rStyle w:val="affb"/>
          <w:color w:val="auto"/>
        </w:rPr>
        <w:t>етский сад № 214</w:t>
      </w:r>
      <w:r w:rsidR="004B741D" w:rsidRPr="005E141D">
        <w:rPr>
          <w:rStyle w:val="affb"/>
          <w:color w:val="auto"/>
        </w:rPr>
        <w:t>»</w:t>
      </w:r>
      <w:r w:rsidR="004B741D" w:rsidRPr="005E141D">
        <w:t xml:space="preserve"> на 2024-2027 гг </w:t>
      </w:r>
    </w:p>
    <w:p w:rsidR="004B741D" w:rsidRPr="005E141D" w:rsidRDefault="004B741D" w:rsidP="008847A8">
      <w:pPr>
        <w:pStyle w:val="aff1"/>
        <w:numPr>
          <w:ilvl w:val="0"/>
          <w:numId w:val="97"/>
        </w:numPr>
        <w:ind w:left="0" w:firstLine="142"/>
        <w:jc w:val="both"/>
        <w:rPr>
          <w:iCs/>
        </w:rPr>
      </w:pPr>
      <w:r w:rsidRPr="005E141D">
        <w:lastRenderedPageBreak/>
        <w:t>иными нормативными актами Российской Федерации, содержащими нормы трудового права, а также иными нормативными правовыми актами Республики Татарстан, принятыми в связи с введением отраслевых систем оплаты труда;</w:t>
      </w:r>
    </w:p>
    <w:p w:rsidR="004B741D" w:rsidRPr="005E141D" w:rsidRDefault="004B741D" w:rsidP="008847A8">
      <w:pPr>
        <w:pStyle w:val="aff1"/>
        <w:numPr>
          <w:ilvl w:val="0"/>
          <w:numId w:val="97"/>
        </w:numPr>
        <w:ind w:left="0" w:firstLine="142"/>
        <w:jc w:val="both"/>
        <w:rPr>
          <w:iCs/>
        </w:rPr>
      </w:pPr>
      <w:r w:rsidRPr="005E141D">
        <w:t>ведомственными нормативными правовыми актами.</w:t>
      </w:r>
    </w:p>
    <w:p w:rsidR="004B741D" w:rsidRPr="005E141D" w:rsidRDefault="004B741D" w:rsidP="004B741D">
      <w:pPr>
        <w:ind w:firstLine="142"/>
        <w:jc w:val="both"/>
      </w:pPr>
    </w:p>
    <w:p w:rsidR="004B741D" w:rsidRPr="005E141D" w:rsidRDefault="004B741D" w:rsidP="004B741D">
      <w:pPr>
        <w:ind w:firstLine="142"/>
        <w:jc w:val="both"/>
      </w:pPr>
      <w:r w:rsidRPr="005E141D">
        <w:t>1.2. В настоящем Положении используются следующие понятия и определения:</w:t>
      </w:r>
    </w:p>
    <w:p w:rsidR="004B741D" w:rsidRPr="005E141D" w:rsidRDefault="004B741D" w:rsidP="004B741D">
      <w:pPr>
        <w:ind w:firstLine="142"/>
        <w:jc w:val="both"/>
      </w:pPr>
      <w:r w:rsidRPr="005E141D">
        <w:rPr>
          <w:b/>
        </w:rPr>
        <w:t>система оплаты труда</w:t>
      </w:r>
      <w:r w:rsidRPr="005E141D">
        <w:t xml:space="preserve"> - совокупность норм, определяющих условия и размеры оплаты труда работников детского сада,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w:t>
      </w:r>
    </w:p>
    <w:p w:rsidR="004B741D" w:rsidRPr="005E141D" w:rsidRDefault="004B741D" w:rsidP="004B741D">
      <w:pPr>
        <w:ind w:firstLine="142"/>
        <w:jc w:val="both"/>
      </w:pPr>
      <w:r w:rsidRPr="005E141D">
        <w:rPr>
          <w:b/>
        </w:rPr>
        <w:t>базовый оклад</w:t>
      </w:r>
      <w:r w:rsidRPr="005E141D">
        <w:t xml:space="preserve"> (базовый должностной оклад), базовая ставка заработной платы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4B741D" w:rsidRPr="005E141D" w:rsidRDefault="004B741D" w:rsidP="004B741D">
      <w:pPr>
        <w:ind w:firstLine="142"/>
        <w:jc w:val="both"/>
      </w:pPr>
      <w:r w:rsidRPr="005E141D">
        <w:rPr>
          <w:b/>
        </w:rPr>
        <w:t>оклад</w:t>
      </w:r>
      <w:r w:rsidRPr="005E141D">
        <w:t xml:space="preserve">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p>
    <w:p w:rsidR="004B741D" w:rsidRPr="005E141D" w:rsidRDefault="004B741D" w:rsidP="004B741D">
      <w:pPr>
        <w:ind w:firstLine="142"/>
        <w:jc w:val="both"/>
      </w:pPr>
      <w:r w:rsidRPr="005E141D">
        <w:rPr>
          <w:b/>
        </w:rPr>
        <w:t>тарифная ставка</w:t>
      </w:r>
      <w:r w:rsidRPr="005E141D">
        <w:t xml:space="preserve">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4B741D" w:rsidRPr="005E141D" w:rsidRDefault="004B741D" w:rsidP="004B741D">
      <w:pPr>
        <w:ind w:firstLine="142"/>
        <w:jc w:val="both"/>
      </w:pPr>
      <w:r w:rsidRPr="005E141D">
        <w:rPr>
          <w:b/>
        </w:rPr>
        <w:t>заработная плата</w:t>
      </w:r>
      <w:r w:rsidRPr="005E141D">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4B741D" w:rsidRPr="005E141D" w:rsidRDefault="004B741D" w:rsidP="004B741D">
      <w:pPr>
        <w:ind w:firstLine="142"/>
        <w:jc w:val="both"/>
      </w:pPr>
      <w:r w:rsidRPr="005E141D">
        <w:rPr>
          <w:b/>
        </w:rPr>
        <w:t>выплаты компенсационного характера</w:t>
      </w:r>
      <w:r w:rsidRPr="005E141D">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4B741D" w:rsidRPr="005E141D" w:rsidRDefault="004B741D" w:rsidP="004B741D">
      <w:pPr>
        <w:ind w:firstLine="142"/>
        <w:jc w:val="both"/>
      </w:pPr>
      <w:r w:rsidRPr="005E141D">
        <w:rPr>
          <w:b/>
        </w:rPr>
        <w:t>выплаты стимулирующего характера</w:t>
      </w:r>
      <w:r w:rsidRPr="005E141D">
        <w:t xml:space="preserve"> – доплаты и надбавки стимулирующего характера, премии и иные поощрительные выплаты;</w:t>
      </w:r>
    </w:p>
    <w:p w:rsidR="004B741D" w:rsidRPr="005E141D" w:rsidRDefault="004B741D" w:rsidP="004B741D">
      <w:pPr>
        <w:ind w:firstLine="142"/>
        <w:jc w:val="both"/>
      </w:pPr>
      <w:r w:rsidRPr="005E141D">
        <w:rPr>
          <w:b/>
        </w:rPr>
        <w:t>выплаты социального характера</w:t>
      </w:r>
      <w:r w:rsidRPr="005E141D">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4B741D" w:rsidRPr="005E141D" w:rsidRDefault="004B741D" w:rsidP="004B741D">
      <w:pPr>
        <w:ind w:firstLine="142"/>
        <w:jc w:val="both"/>
      </w:pPr>
    </w:p>
    <w:p w:rsidR="004B741D" w:rsidRPr="005E141D" w:rsidRDefault="004B741D" w:rsidP="004B741D">
      <w:pPr>
        <w:widowControl w:val="0"/>
        <w:autoSpaceDE w:val="0"/>
        <w:autoSpaceDN w:val="0"/>
        <w:ind w:right="-1" w:firstLine="142"/>
        <w:jc w:val="both"/>
      </w:pPr>
      <w:r w:rsidRPr="005E141D">
        <w:t>1.3.Месячная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4B741D" w:rsidRPr="005E141D" w:rsidRDefault="004B741D" w:rsidP="004B741D">
      <w:pPr>
        <w:widowControl w:val="0"/>
        <w:tabs>
          <w:tab w:val="left" w:pos="1334"/>
        </w:tabs>
        <w:autoSpaceDE w:val="0"/>
        <w:autoSpaceDN w:val="0"/>
        <w:ind w:right="-1" w:firstLine="142"/>
        <w:jc w:val="both"/>
      </w:pPr>
      <w:r w:rsidRPr="005E141D">
        <w:t>1.4. Оплата труда работников, занятых по совместительству, а также на условиях неполного рабочего времени, производится пропорционального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4B741D" w:rsidRPr="005E141D" w:rsidRDefault="004B741D" w:rsidP="004B741D">
      <w:pPr>
        <w:widowControl w:val="0"/>
        <w:tabs>
          <w:tab w:val="left" w:pos="1348"/>
        </w:tabs>
        <w:autoSpaceDE w:val="0"/>
        <w:autoSpaceDN w:val="0"/>
        <w:ind w:right="-1" w:firstLine="142"/>
        <w:jc w:val="both"/>
      </w:pPr>
      <w:r w:rsidRPr="005E141D">
        <w:t>1.5.Заработная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B741D" w:rsidRDefault="004B741D" w:rsidP="004B741D">
      <w:pPr>
        <w:widowControl w:val="0"/>
        <w:autoSpaceDE w:val="0"/>
        <w:autoSpaceDN w:val="0"/>
        <w:ind w:firstLine="142"/>
        <w:jc w:val="both"/>
      </w:pPr>
      <w:r w:rsidRPr="005E141D">
        <w:t> 1.6.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r w:rsidRPr="005E141D">
        <w:br/>
      </w:r>
    </w:p>
    <w:p w:rsidR="004B741D" w:rsidRDefault="004B741D" w:rsidP="004B741D">
      <w:pPr>
        <w:widowControl w:val="0"/>
        <w:autoSpaceDE w:val="0"/>
        <w:autoSpaceDN w:val="0"/>
        <w:ind w:firstLine="142"/>
        <w:jc w:val="both"/>
      </w:pPr>
    </w:p>
    <w:p w:rsidR="004B741D" w:rsidRPr="005E141D" w:rsidRDefault="004B741D" w:rsidP="004B741D">
      <w:pPr>
        <w:widowControl w:val="0"/>
        <w:autoSpaceDE w:val="0"/>
        <w:autoSpaceDN w:val="0"/>
        <w:ind w:firstLine="142"/>
        <w:jc w:val="both"/>
      </w:pPr>
    </w:p>
    <w:p w:rsidR="004B741D" w:rsidRPr="005E141D" w:rsidRDefault="004B741D" w:rsidP="004B741D">
      <w:pPr>
        <w:widowControl w:val="0"/>
        <w:autoSpaceDE w:val="0"/>
        <w:autoSpaceDN w:val="0"/>
        <w:ind w:firstLine="142"/>
        <w:jc w:val="both"/>
        <w:rPr>
          <w:b/>
        </w:rPr>
      </w:pPr>
      <w:r w:rsidRPr="005E141D">
        <w:rPr>
          <w:b/>
        </w:rPr>
        <w:t>II. Определение базовых окладов работников в дошкольной образовательной организации</w:t>
      </w:r>
    </w:p>
    <w:p w:rsidR="004B741D" w:rsidRPr="005E141D" w:rsidRDefault="004B741D" w:rsidP="004B741D">
      <w:pPr>
        <w:ind w:firstLine="142"/>
      </w:pPr>
      <w:r w:rsidRPr="005E141D">
        <w:t xml:space="preserve">2.1. Базовые оклады работников профессиональных квалификационных групп должностей </w:t>
      </w:r>
      <w:r w:rsidR="0082385B" w:rsidRPr="005E141D">
        <w:t>работников в</w:t>
      </w:r>
      <w:r w:rsidRPr="005E141D">
        <w:t xml:space="preserve"> следующих размерах:</w:t>
      </w:r>
    </w:p>
    <w:tbl>
      <w:tblPr>
        <w:tblW w:w="10177" w:type="dxa"/>
        <w:tblCellSpacing w:w="15" w:type="dxa"/>
        <w:tblInd w:w="-239" w:type="dxa"/>
        <w:tblLayout w:type="fixed"/>
        <w:tblCellMar>
          <w:top w:w="15" w:type="dxa"/>
          <w:left w:w="15" w:type="dxa"/>
          <w:bottom w:w="15" w:type="dxa"/>
          <w:right w:w="15" w:type="dxa"/>
        </w:tblCellMar>
        <w:tblLook w:val="0000" w:firstRow="0" w:lastRow="0" w:firstColumn="0" w:lastColumn="0" w:noHBand="0" w:noVBand="0"/>
      </w:tblPr>
      <w:tblGrid>
        <w:gridCol w:w="3306"/>
        <w:gridCol w:w="2126"/>
        <w:gridCol w:w="1374"/>
        <w:gridCol w:w="1983"/>
        <w:gridCol w:w="1388"/>
      </w:tblGrid>
      <w:tr w:rsidR="004B741D" w:rsidRPr="005E141D" w:rsidTr="004B741D">
        <w:trPr>
          <w:trHeight w:val="15"/>
          <w:tblCellSpacing w:w="15" w:type="dxa"/>
        </w:trPr>
        <w:tc>
          <w:tcPr>
            <w:tcW w:w="3261" w:type="dxa"/>
            <w:vAlign w:val="center"/>
          </w:tcPr>
          <w:p w:rsidR="004B741D" w:rsidRPr="005E141D" w:rsidRDefault="004B741D" w:rsidP="004B741D">
            <w:pPr>
              <w:ind w:firstLine="142"/>
            </w:pPr>
          </w:p>
        </w:tc>
        <w:tc>
          <w:tcPr>
            <w:tcW w:w="2096" w:type="dxa"/>
            <w:vAlign w:val="center"/>
          </w:tcPr>
          <w:p w:rsidR="004B741D" w:rsidRPr="005E141D" w:rsidRDefault="004B741D" w:rsidP="004B741D">
            <w:pPr>
              <w:ind w:firstLine="142"/>
            </w:pPr>
          </w:p>
        </w:tc>
        <w:tc>
          <w:tcPr>
            <w:tcW w:w="1344" w:type="dxa"/>
            <w:vAlign w:val="center"/>
          </w:tcPr>
          <w:p w:rsidR="004B741D" w:rsidRPr="005E141D" w:rsidRDefault="004B741D" w:rsidP="004B741D">
            <w:pPr>
              <w:ind w:firstLine="142"/>
            </w:pPr>
          </w:p>
        </w:tc>
        <w:tc>
          <w:tcPr>
            <w:tcW w:w="1953" w:type="dxa"/>
            <w:vAlign w:val="center"/>
          </w:tcPr>
          <w:p w:rsidR="004B741D" w:rsidRPr="005E141D" w:rsidRDefault="004B741D" w:rsidP="004B741D">
            <w:pPr>
              <w:ind w:firstLine="142"/>
            </w:pPr>
          </w:p>
        </w:tc>
        <w:tc>
          <w:tcPr>
            <w:tcW w:w="1343" w:type="dxa"/>
            <w:vAlign w:val="center"/>
          </w:tcPr>
          <w:p w:rsidR="004B741D" w:rsidRPr="005E141D" w:rsidRDefault="004B741D" w:rsidP="004B741D">
            <w:pPr>
              <w:ind w:firstLine="142"/>
            </w:pPr>
          </w:p>
        </w:tc>
      </w:tr>
      <w:tr w:rsidR="004B741D" w:rsidRPr="005E141D" w:rsidTr="004B741D">
        <w:trPr>
          <w:tblCellSpacing w:w="15" w:type="dxa"/>
        </w:trPr>
        <w:tc>
          <w:tcPr>
            <w:tcW w:w="32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Квалификационный уровень</w:t>
            </w:r>
          </w:p>
        </w:tc>
        <w:tc>
          <w:tcPr>
            <w:tcW w:w="20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Наименование должности</w:t>
            </w:r>
          </w:p>
        </w:tc>
        <w:tc>
          <w:tcPr>
            <w:tcW w:w="4700"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Размер базового оклада в месяц, рублей</w:t>
            </w:r>
          </w:p>
        </w:tc>
      </w:tr>
      <w:tr w:rsidR="004B741D" w:rsidRPr="005E141D" w:rsidTr="004B741D">
        <w:trPr>
          <w:tblCellSpacing w:w="15" w:type="dxa"/>
        </w:trPr>
        <w:tc>
          <w:tcPr>
            <w:tcW w:w="32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0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1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right="-178" w:firstLine="142"/>
              <w:rPr>
                <w:sz w:val="20"/>
                <w:szCs w:val="20"/>
              </w:rPr>
            </w:pPr>
            <w:r w:rsidRPr="005E141D">
              <w:rPr>
                <w:sz w:val="20"/>
                <w:szCs w:val="20"/>
              </w:rPr>
              <w:t>основное общее образование, среднее общее образование</w:t>
            </w:r>
          </w:p>
        </w:tc>
        <w:tc>
          <w:tcPr>
            <w:tcW w:w="19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right="-178" w:firstLine="142"/>
              <w:rPr>
                <w:sz w:val="20"/>
                <w:szCs w:val="20"/>
              </w:rPr>
            </w:pPr>
            <w:r w:rsidRPr="005E141D">
              <w:rPr>
                <w:sz w:val="20"/>
                <w:szCs w:val="20"/>
              </w:rPr>
              <w:t>среднее профессиональное образование по программам подготовки квалифицированных рабочих, служащих</w:t>
            </w:r>
          </w:p>
        </w:tc>
        <w:tc>
          <w:tcPr>
            <w:tcW w:w="134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right="-178" w:firstLine="142"/>
              <w:rPr>
                <w:sz w:val="20"/>
                <w:szCs w:val="20"/>
              </w:rPr>
            </w:pPr>
            <w:r w:rsidRPr="005E141D">
              <w:rPr>
                <w:sz w:val="20"/>
                <w:szCs w:val="20"/>
              </w:rPr>
              <w:t xml:space="preserve">высшее профессиональное образование, </w:t>
            </w:r>
          </w:p>
        </w:tc>
      </w:tr>
      <w:tr w:rsidR="004B741D" w:rsidRPr="005E141D" w:rsidTr="004B741D">
        <w:trPr>
          <w:tblCellSpacing w:w="15" w:type="dxa"/>
        </w:trPr>
        <w:tc>
          <w:tcPr>
            <w:tcW w:w="32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w:t>
            </w:r>
          </w:p>
        </w:tc>
        <w:tc>
          <w:tcPr>
            <w:tcW w:w="20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2</w:t>
            </w:r>
          </w:p>
        </w:tc>
        <w:tc>
          <w:tcPr>
            <w:tcW w:w="1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3</w:t>
            </w:r>
          </w:p>
        </w:tc>
        <w:tc>
          <w:tcPr>
            <w:tcW w:w="19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4</w:t>
            </w:r>
          </w:p>
        </w:tc>
        <w:tc>
          <w:tcPr>
            <w:tcW w:w="134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5</w:t>
            </w:r>
          </w:p>
        </w:tc>
      </w:tr>
      <w:tr w:rsidR="004B741D" w:rsidRPr="005E141D" w:rsidTr="004B741D">
        <w:trPr>
          <w:tblCellSpacing w:w="15" w:type="dxa"/>
        </w:trPr>
        <w:tc>
          <w:tcPr>
            <w:tcW w:w="10117"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Профессиональная квалификационная группа должностей работников учебно-вспомогательного персонала второго уровня</w:t>
            </w:r>
          </w:p>
        </w:tc>
      </w:tr>
      <w:tr w:rsidR="004B741D" w:rsidRPr="005E141D" w:rsidTr="004B741D">
        <w:trPr>
          <w:tblCellSpacing w:w="15" w:type="dxa"/>
        </w:trPr>
        <w:tc>
          <w:tcPr>
            <w:tcW w:w="32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1-й квалификационный уровень</w:t>
            </w:r>
          </w:p>
        </w:tc>
        <w:tc>
          <w:tcPr>
            <w:tcW w:w="20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Младший воспитатель</w:t>
            </w:r>
          </w:p>
        </w:tc>
        <w:tc>
          <w:tcPr>
            <w:tcW w:w="1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13 700</w:t>
            </w:r>
          </w:p>
        </w:tc>
        <w:tc>
          <w:tcPr>
            <w:tcW w:w="19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14 000</w:t>
            </w:r>
          </w:p>
        </w:tc>
        <w:tc>
          <w:tcPr>
            <w:tcW w:w="134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w:t>
            </w:r>
          </w:p>
        </w:tc>
      </w:tr>
      <w:tr w:rsidR="004B741D" w:rsidRPr="005E141D" w:rsidTr="004B741D">
        <w:trPr>
          <w:tblCellSpacing w:w="15" w:type="dxa"/>
        </w:trPr>
        <w:tc>
          <w:tcPr>
            <w:tcW w:w="10117"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Профессионально-квалификационная группа должностей педагогических работников</w:t>
            </w:r>
          </w:p>
        </w:tc>
      </w:tr>
      <w:tr w:rsidR="004B741D" w:rsidRPr="005E141D" w:rsidTr="004B741D">
        <w:trPr>
          <w:tblCellSpacing w:w="15" w:type="dxa"/>
        </w:trPr>
        <w:tc>
          <w:tcPr>
            <w:tcW w:w="3261"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1-й квалификационный уровень</w:t>
            </w:r>
          </w:p>
        </w:tc>
        <w:tc>
          <w:tcPr>
            <w:tcW w:w="20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Инструктор по физической культуре</w:t>
            </w:r>
          </w:p>
        </w:tc>
        <w:tc>
          <w:tcPr>
            <w:tcW w:w="1344"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w:t>
            </w:r>
          </w:p>
        </w:tc>
        <w:tc>
          <w:tcPr>
            <w:tcW w:w="1953"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14 480</w:t>
            </w:r>
          </w:p>
        </w:tc>
        <w:tc>
          <w:tcPr>
            <w:tcW w:w="1343"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16 700</w:t>
            </w:r>
          </w:p>
        </w:tc>
      </w:tr>
      <w:tr w:rsidR="004B741D" w:rsidRPr="005E141D" w:rsidTr="004B741D">
        <w:trPr>
          <w:tblCellSpacing w:w="15" w:type="dxa"/>
        </w:trPr>
        <w:tc>
          <w:tcPr>
            <w:tcW w:w="3261"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0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Музыкальный руководитель</w:t>
            </w:r>
          </w:p>
        </w:tc>
        <w:tc>
          <w:tcPr>
            <w:tcW w:w="1344"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1953"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1343"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r>
      <w:tr w:rsidR="004B741D" w:rsidRPr="005E141D" w:rsidTr="004B741D">
        <w:trPr>
          <w:tblCellSpacing w:w="15" w:type="dxa"/>
        </w:trPr>
        <w:tc>
          <w:tcPr>
            <w:tcW w:w="3261"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3-й квалификационный уровень</w:t>
            </w:r>
          </w:p>
        </w:tc>
        <w:tc>
          <w:tcPr>
            <w:tcW w:w="20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Воспитатель</w:t>
            </w:r>
          </w:p>
        </w:tc>
        <w:tc>
          <w:tcPr>
            <w:tcW w:w="1344"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w:t>
            </w:r>
          </w:p>
          <w:p w:rsidR="004B741D" w:rsidRPr="005E141D" w:rsidRDefault="004B741D" w:rsidP="004B741D">
            <w:pPr>
              <w:ind w:firstLine="142"/>
            </w:pPr>
          </w:p>
        </w:tc>
        <w:tc>
          <w:tcPr>
            <w:tcW w:w="1953"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14 493</w:t>
            </w:r>
          </w:p>
        </w:tc>
        <w:tc>
          <w:tcPr>
            <w:tcW w:w="1343"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16 732</w:t>
            </w:r>
          </w:p>
        </w:tc>
      </w:tr>
      <w:tr w:rsidR="004B741D" w:rsidRPr="005E141D" w:rsidTr="004B741D">
        <w:trPr>
          <w:tblCellSpacing w:w="15" w:type="dxa"/>
        </w:trPr>
        <w:tc>
          <w:tcPr>
            <w:tcW w:w="3261"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0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Педагог-психолог</w:t>
            </w:r>
          </w:p>
        </w:tc>
        <w:tc>
          <w:tcPr>
            <w:tcW w:w="1344"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1953"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1343"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r>
      <w:tr w:rsidR="004B741D" w:rsidRPr="005E141D" w:rsidTr="004B741D">
        <w:trPr>
          <w:tblCellSpacing w:w="15" w:type="dxa"/>
        </w:trPr>
        <w:tc>
          <w:tcPr>
            <w:tcW w:w="3261"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4-й квалификационный уровень</w:t>
            </w:r>
          </w:p>
        </w:tc>
        <w:tc>
          <w:tcPr>
            <w:tcW w:w="20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Старший воспитатель</w:t>
            </w:r>
          </w:p>
        </w:tc>
        <w:tc>
          <w:tcPr>
            <w:tcW w:w="1344"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w:t>
            </w:r>
          </w:p>
        </w:tc>
        <w:tc>
          <w:tcPr>
            <w:tcW w:w="1953"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w:t>
            </w:r>
          </w:p>
        </w:tc>
        <w:tc>
          <w:tcPr>
            <w:tcW w:w="1343"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16 736</w:t>
            </w:r>
          </w:p>
        </w:tc>
      </w:tr>
      <w:tr w:rsidR="004B741D" w:rsidRPr="005E141D" w:rsidTr="004B741D">
        <w:trPr>
          <w:tblCellSpacing w:w="15" w:type="dxa"/>
        </w:trPr>
        <w:tc>
          <w:tcPr>
            <w:tcW w:w="3261"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0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Учитель-логопед (логопед)</w:t>
            </w:r>
          </w:p>
        </w:tc>
        <w:tc>
          <w:tcPr>
            <w:tcW w:w="1344"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1953"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1343"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r>
      <w:tr w:rsidR="004B741D" w:rsidRPr="005E141D" w:rsidTr="004B741D">
        <w:trPr>
          <w:tblCellSpacing w:w="15" w:type="dxa"/>
        </w:trPr>
        <w:tc>
          <w:tcPr>
            <w:tcW w:w="10117"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Профессионально-квалификационная группа должностей руководителей структурных подразделений</w:t>
            </w:r>
          </w:p>
        </w:tc>
      </w:tr>
      <w:tr w:rsidR="004B741D" w:rsidRPr="005E141D" w:rsidTr="004B741D">
        <w:trPr>
          <w:tblCellSpacing w:w="15" w:type="dxa"/>
        </w:trPr>
        <w:tc>
          <w:tcPr>
            <w:tcW w:w="32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2-й квалификационный уровень</w:t>
            </w:r>
          </w:p>
        </w:tc>
        <w:tc>
          <w:tcPr>
            <w:tcW w:w="20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 xml:space="preserve">Заведующий </w:t>
            </w:r>
          </w:p>
          <w:p w:rsidR="004B741D" w:rsidRPr="005E141D" w:rsidRDefault="004B741D" w:rsidP="004B741D">
            <w:pPr>
              <w:ind w:firstLine="142"/>
            </w:pPr>
          </w:p>
        </w:tc>
        <w:tc>
          <w:tcPr>
            <w:tcW w:w="1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19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134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16 864</w:t>
            </w:r>
          </w:p>
        </w:tc>
      </w:tr>
    </w:tbl>
    <w:p w:rsidR="004B741D" w:rsidRPr="005E141D" w:rsidRDefault="004B741D" w:rsidP="004B741D">
      <w:pPr>
        <w:ind w:firstLine="142"/>
      </w:pPr>
    </w:p>
    <w:p w:rsidR="004B741D" w:rsidRPr="005E141D" w:rsidRDefault="004B741D" w:rsidP="004B741D">
      <w:pPr>
        <w:ind w:firstLine="142"/>
      </w:pPr>
      <w:r w:rsidRPr="005E141D">
        <w:t>2.2. Базовые оклады работников профессиональных квалификационных групп должностей медицинских и фармацевтических работников в муниципальных дошкольных образовательных организациях устанавливаются в следующих размерах:</w:t>
      </w:r>
    </w:p>
    <w:tbl>
      <w:tblPr>
        <w:tblW w:w="10065" w:type="dxa"/>
        <w:tblCellSpacing w:w="15" w:type="dxa"/>
        <w:tblInd w:w="-90" w:type="dxa"/>
        <w:tblLayout w:type="fixed"/>
        <w:tblCellMar>
          <w:top w:w="15" w:type="dxa"/>
          <w:left w:w="15" w:type="dxa"/>
          <w:bottom w:w="15" w:type="dxa"/>
          <w:right w:w="15" w:type="dxa"/>
        </w:tblCellMar>
        <w:tblLook w:val="0000" w:firstRow="0" w:lastRow="0" w:firstColumn="0" w:lastColumn="0" w:noHBand="0" w:noVBand="0"/>
      </w:tblPr>
      <w:tblGrid>
        <w:gridCol w:w="2432"/>
        <w:gridCol w:w="2530"/>
        <w:gridCol w:w="1685"/>
        <w:gridCol w:w="1717"/>
        <w:gridCol w:w="1701"/>
      </w:tblGrid>
      <w:tr w:rsidR="004B741D" w:rsidRPr="005E141D" w:rsidTr="004B741D">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Квалификационный уровень</w:t>
            </w:r>
          </w:p>
        </w:tc>
        <w:tc>
          <w:tcPr>
            <w:tcW w:w="25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Наименование должности</w:t>
            </w:r>
          </w:p>
        </w:tc>
        <w:tc>
          <w:tcPr>
            <w:tcW w:w="505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Размер базового оклада в месяц, рублей</w:t>
            </w:r>
          </w:p>
        </w:tc>
      </w:tr>
      <w:tr w:rsidR="004B741D" w:rsidRPr="005E141D" w:rsidTr="004B741D">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5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165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основное общее образование, среднее общее образование</w:t>
            </w:r>
          </w:p>
        </w:tc>
        <w:tc>
          <w:tcPr>
            <w:tcW w:w="16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 xml:space="preserve">среднее профессиональное образование </w:t>
            </w:r>
          </w:p>
        </w:tc>
        <w:tc>
          <w:tcPr>
            <w:tcW w:w="165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высшее профессиональное образование</w:t>
            </w:r>
          </w:p>
        </w:tc>
      </w:tr>
      <w:tr w:rsidR="004B741D" w:rsidRPr="005E141D" w:rsidTr="004B741D">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w:t>
            </w:r>
          </w:p>
        </w:tc>
        <w:tc>
          <w:tcPr>
            <w:tcW w:w="25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2</w:t>
            </w:r>
          </w:p>
        </w:tc>
        <w:tc>
          <w:tcPr>
            <w:tcW w:w="165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3</w:t>
            </w:r>
          </w:p>
        </w:tc>
        <w:tc>
          <w:tcPr>
            <w:tcW w:w="16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4</w:t>
            </w:r>
          </w:p>
        </w:tc>
        <w:tc>
          <w:tcPr>
            <w:tcW w:w="165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5</w:t>
            </w:r>
          </w:p>
        </w:tc>
      </w:tr>
      <w:tr w:rsidR="004B741D" w:rsidRPr="005E141D" w:rsidTr="004B741D">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right="-158" w:firstLine="142"/>
            </w:pPr>
            <w:r w:rsidRPr="005E141D">
              <w:lastRenderedPageBreak/>
              <w:t>3-й квалификационный уровень</w:t>
            </w:r>
          </w:p>
        </w:tc>
        <w:tc>
          <w:tcPr>
            <w:tcW w:w="25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Медицинская сестра</w:t>
            </w:r>
          </w:p>
        </w:tc>
        <w:tc>
          <w:tcPr>
            <w:tcW w:w="165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w:t>
            </w:r>
          </w:p>
        </w:tc>
        <w:tc>
          <w:tcPr>
            <w:tcW w:w="16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16 237</w:t>
            </w:r>
          </w:p>
        </w:tc>
        <w:tc>
          <w:tcPr>
            <w:tcW w:w="165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w:t>
            </w:r>
          </w:p>
        </w:tc>
      </w:tr>
      <w:tr w:rsidR="004B741D" w:rsidRPr="005E141D" w:rsidTr="004B741D">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right="-158" w:firstLine="142"/>
            </w:pPr>
            <w:r w:rsidRPr="005E141D">
              <w:t>5-й квалификационный уровень</w:t>
            </w:r>
          </w:p>
        </w:tc>
        <w:tc>
          <w:tcPr>
            <w:tcW w:w="25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Старшая медицинская сестра</w:t>
            </w:r>
          </w:p>
        </w:tc>
        <w:tc>
          <w:tcPr>
            <w:tcW w:w="165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16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17 937</w:t>
            </w:r>
          </w:p>
        </w:tc>
        <w:tc>
          <w:tcPr>
            <w:tcW w:w="165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r>
    </w:tbl>
    <w:p w:rsidR="004B741D" w:rsidRPr="005E141D" w:rsidRDefault="004B741D" w:rsidP="004B741D">
      <w:pPr>
        <w:ind w:firstLine="142"/>
        <w:jc w:val="both"/>
      </w:pPr>
      <w:r w:rsidRPr="005E141D">
        <w:t xml:space="preserve">     2.3. В случае принятия работников на должности с уровнем образования ниже уровня, </w:t>
      </w:r>
      <w:r w:rsidR="0082385B" w:rsidRPr="005E141D">
        <w:t>установленного Профстандартом</w:t>
      </w:r>
      <w:r w:rsidRPr="005E141D">
        <w:t xml:space="preserve"> и (или)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r w:rsidRPr="005E141D">
        <w:br/>
        <w:t>     2.4. При наличии у работников уровня образования выше уровня, установленного Профстандартом и (или)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4B741D" w:rsidRPr="005E141D" w:rsidRDefault="004B741D" w:rsidP="004B741D">
      <w:pPr>
        <w:ind w:firstLine="142"/>
      </w:pPr>
    </w:p>
    <w:p w:rsidR="004B741D" w:rsidRPr="005E141D" w:rsidRDefault="004B741D" w:rsidP="004B741D">
      <w:pPr>
        <w:ind w:firstLine="142"/>
        <w:jc w:val="center"/>
        <w:rPr>
          <w:b/>
        </w:rPr>
      </w:pPr>
      <w:r w:rsidRPr="005E141D">
        <w:rPr>
          <w:b/>
        </w:rPr>
        <w:t>III. Норма часов за базовую ставку заработной платы (базовый оклад) работников дошкольной образовательной организации</w:t>
      </w:r>
    </w:p>
    <w:p w:rsidR="004B741D" w:rsidRPr="005E141D" w:rsidRDefault="004B741D" w:rsidP="004B741D">
      <w:pPr>
        <w:ind w:firstLine="142"/>
        <w:jc w:val="both"/>
      </w:pPr>
      <w:r w:rsidRPr="005E141D">
        <w:t xml:space="preserve">3.1. Продолжительность рабочего времени (нормы часов педагогической работы за ставку заработной платы) определена </w:t>
      </w:r>
      <w:hyperlink r:id="rId43" w:history="1">
        <w:r w:rsidRPr="005E141D">
          <w:rPr>
            <w:rStyle w:val="a3"/>
            <w:color w:val="auto"/>
          </w:rPr>
          <w:t>приказом Министерства образования и науки Российской Федерации от 22 декабря 2014 года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hyperlink>
      <w:r w:rsidRPr="005E141D">
        <w:t>.</w:t>
      </w:r>
    </w:p>
    <w:p w:rsidR="004B741D" w:rsidRPr="005E141D" w:rsidRDefault="004B741D" w:rsidP="004B741D">
      <w:pPr>
        <w:ind w:firstLine="142"/>
        <w:jc w:val="both"/>
      </w:pPr>
      <w:r w:rsidRPr="005E141D">
        <w:t>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4B741D" w:rsidRPr="005E141D" w:rsidRDefault="004B741D" w:rsidP="004B741D">
      <w:pPr>
        <w:ind w:firstLine="142"/>
        <w:jc w:val="both"/>
      </w:pPr>
      <w:r w:rsidRPr="005E141D">
        <w:t>     3.2. В зависимости от должности и (или) специальности педагогическим работникам устанавливается следующая продолжительность рабочего времени или норма часов педагогической работы за ставку заработной платы:</w:t>
      </w:r>
    </w:p>
    <w:p w:rsidR="004B741D" w:rsidRPr="005E141D" w:rsidRDefault="004B741D" w:rsidP="004B741D">
      <w:pPr>
        <w:ind w:firstLine="142"/>
        <w:jc w:val="both"/>
      </w:pPr>
      <w:r w:rsidRPr="005E141D">
        <w:t xml:space="preserve">     3.2.1. продолжительность рабочего времени 36 часов в неделю за ставку заработной платы </w:t>
      </w:r>
      <w:r w:rsidR="0082385B" w:rsidRPr="005E141D">
        <w:t>устанавливается:  </w:t>
      </w:r>
      <w:r w:rsidRPr="005E141D">
        <w:t> </w:t>
      </w:r>
      <w:r w:rsidR="0082385B">
        <w:t xml:space="preserve">                                                                                                                                                                  </w:t>
      </w:r>
      <w:r w:rsidRPr="005E141D">
        <w:t xml:space="preserve"> - старшим воспитателям организаций, осуществляющих образовательную деятельность по образовательным программам дошкольного образования </w:t>
      </w:r>
    </w:p>
    <w:p w:rsidR="004B741D" w:rsidRPr="005E141D" w:rsidRDefault="004B741D" w:rsidP="004B741D">
      <w:pPr>
        <w:ind w:firstLine="142"/>
        <w:jc w:val="both"/>
      </w:pPr>
      <w:r w:rsidRPr="005E141D">
        <w:t>     - педагогам-психологам</w:t>
      </w:r>
    </w:p>
    <w:p w:rsidR="004B741D" w:rsidRPr="005E141D" w:rsidRDefault="004B741D" w:rsidP="004B741D">
      <w:pPr>
        <w:ind w:firstLine="142"/>
      </w:pPr>
      <w:r w:rsidRPr="005E141D">
        <w:t xml:space="preserve">     - воспитателю по обучению татарскому языку</w:t>
      </w:r>
    </w:p>
    <w:p w:rsidR="004B741D" w:rsidRPr="005E141D" w:rsidRDefault="004B741D" w:rsidP="004B741D">
      <w:pPr>
        <w:ind w:firstLine="142"/>
      </w:pPr>
      <w:r w:rsidRPr="005E141D">
        <w:t>  3.2.2. норма часов педагогической работы в объеме 20 часов в неделю за ставку заработной платы устанавливается:          - учителям-логопедам(дефектологам);</w:t>
      </w:r>
      <w:r w:rsidRPr="005E141D">
        <w:br/>
        <w:t>     3.2.3. норма часов педагогической работы в объеме 24 часа в неделю за ставку заработной платы устанавливается:     - музыкальным руководителям;</w:t>
      </w:r>
      <w:r w:rsidRPr="005E141D">
        <w:br/>
        <w:t>   3.2.4. норма часов педагогической работы в объеме 30 часов в неделю за ставку заработной платы устанавливается:     - инструкторам по физической культуре;</w:t>
      </w:r>
      <w:r w:rsidRPr="005E141D">
        <w:br/>
        <w:t>   3.2.5. норма часов педагогической работы</w:t>
      </w:r>
    </w:p>
    <w:p w:rsidR="004B741D" w:rsidRPr="005E141D" w:rsidRDefault="004B741D" w:rsidP="004B741D">
      <w:pPr>
        <w:ind w:firstLine="142"/>
      </w:pPr>
      <w:r w:rsidRPr="005E141D">
        <w:t xml:space="preserve">           в объеме 36 часов в неделю за ставку заработной платы устанавливается:    </w:t>
      </w:r>
    </w:p>
    <w:p w:rsidR="004B741D" w:rsidRPr="005E141D" w:rsidRDefault="004B741D" w:rsidP="004B741D">
      <w:pPr>
        <w:ind w:firstLine="142"/>
        <w:jc w:val="both"/>
      </w:pPr>
      <w:r w:rsidRPr="005E141D">
        <w:t> - педагогам</w:t>
      </w:r>
      <w:r w:rsidR="0082385B">
        <w:t xml:space="preserve"> </w:t>
      </w:r>
      <w:r w:rsidRPr="005E141D">
        <w:t>( педагогу-психологу, воспитателю по обучению татарскому языку, тьютору) организаций, осуществляющих образовательную деятельность по образовательным программам дошкольного образования,</w:t>
      </w:r>
    </w:p>
    <w:p w:rsidR="004B741D" w:rsidRPr="005E141D" w:rsidRDefault="004B741D" w:rsidP="004B741D">
      <w:pPr>
        <w:ind w:firstLine="142"/>
        <w:jc w:val="both"/>
      </w:pPr>
      <w:r w:rsidRPr="005E141D">
        <w:t xml:space="preserve">             в объеме 25 часов в неделю за ставку заработной платы устанавливается:    </w:t>
      </w:r>
    </w:p>
    <w:p w:rsidR="004B741D" w:rsidRPr="005E141D" w:rsidRDefault="004B741D" w:rsidP="004B741D">
      <w:pPr>
        <w:ind w:firstLine="142"/>
        <w:jc w:val="both"/>
      </w:pPr>
      <w:r w:rsidRPr="005E141D">
        <w:t> - воспитателям организаций, осуществляющих образовательную деятельность адаптированным образовательным программам дошкольного образования.</w:t>
      </w:r>
    </w:p>
    <w:p w:rsidR="004B741D" w:rsidRPr="005E141D" w:rsidRDefault="004B741D" w:rsidP="004B741D">
      <w:pPr>
        <w:ind w:firstLine="142"/>
        <w:jc w:val="both"/>
      </w:pPr>
      <w:r w:rsidRPr="005E141D">
        <w:t xml:space="preserve">     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w:t>
      </w:r>
      <w:r w:rsidRPr="005E141D">
        <w:lastRenderedPageBreak/>
        <w:t>работы, за исключением случаев выплаты ставок заработной платы в полном размере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rsidR="004B741D" w:rsidRPr="005E141D" w:rsidRDefault="004B741D" w:rsidP="004B741D">
      <w:pPr>
        <w:ind w:firstLine="142"/>
        <w:jc w:val="both"/>
      </w:pPr>
      <w:r w:rsidRPr="005E141D">
        <w:t>     3.2.9. продолжительность рабочего времени 40 часов в неделю устанавливается работникам, не указанным в подпунктах 3.2.1 - 3.2.5 настоящего Положения, в том числе руководителям образовательной организации, их заместителям и руководителям структурных подразделений;</w:t>
      </w:r>
    </w:p>
    <w:p w:rsidR="004B741D" w:rsidRPr="005E141D" w:rsidRDefault="004B741D" w:rsidP="004B741D">
      <w:pPr>
        <w:ind w:firstLine="142"/>
        <w:jc w:val="center"/>
        <w:rPr>
          <w:b/>
        </w:rPr>
      </w:pPr>
      <w:r w:rsidRPr="005E141D">
        <w:rPr>
          <w:b/>
        </w:rPr>
        <w:t>IV. Выплаты стимулирующего характера</w:t>
      </w:r>
    </w:p>
    <w:p w:rsidR="004B741D" w:rsidRPr="005E141D" w:rsidRDefault="004B741D" w:rsidP="004B741D">
      <w:pPr>
        <w:ind w:firstLine="142"/>
      </w:pPr>
      <w:r w:rsidRPr="005E141D">
        <w:t>4.1.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r w:rsidRPr="005E141D">
        <w:br/>
        <w:t>     Выплаты стимулирующего характера включают в себя:</w:t>
      </w:r>
      <w:r w:rsidRPr="005E141D">
        <w:br/>
        <w:t>     - выплаты за специфику образовательной программы;</w:t>
      </w:r>
      <w:r w:rsidRPr="005E141D">
        <w:br/>
        <w:t>     - выплаты за наличие государственных наград;</w:t>
      </w:r>
      <w:r w:rsidRPr="005E141D">
        <w:br/>
        <w:t>     - выплаты за сложность и напряженность работы.</w:t>
      </w:r>
      <w:r w:rsidRPr="005E141D">
        <w:br/>
        <w:t>     - выплаты за стаж работы по профилю;</w:t>
      </w:r>
      <w:r w:rsidRPr="005E141D">
        <w:br/>
        <w:t>     - выплаты за квалификационную категорию;</w:t>
      </w:r>
      <w:r w:rsidRPr="005E141D">
        <w:br/>
        <w:t>     - выплаты за качество выполняемых работ;</w:t>
      </w:r>
      <w:r w:rsidRPr="005E141D">
        <w:br/>
        <w:t>     - премиальные и иные поощрительные выплаты.</w:t>
      </w:r>
      <w:r w:rsidRPr="005E141D">
        <w:br/>
        <w:t>4.2. Размеры надбавок за квалификационную категорию работникам образования</w:t>
      </w:r>
    </w:p>
    <w:tbl>
      <w:tblPr>
        <w:tblW w:w="9728" w:type="dxa"/>
        <w:tblCellSpacing w:w="15" w:type="dxa"/>
        <w:tblCellMar>
          <w:top w:w="15" w:type="dxa"/>
          <w:left w:w="15" w:type="dxa"/>
          <w:bottom w:w="15" w:type="dxa"/>
          <w:right w:w="15" w:type="dxa"/>
        </w:tblCellMar>
        <w:tblLook w:val="0000" w:firstRow="0" w:lastRow="0" w:firstColumn="0" w:lastColumn="0" w:noHBand="0" w:noVBand="0"/>
      </w:tblPr>
      <w:tblGrid>
        <w:gridCol w:w="2574"/>
        <w:gridCol w:w="4677"/>
        <w:gridCol w:w="157"/>
        <w:gridCol w:w="2320"/>
      </w:tblGrid>
      <w:tr w:rsidR="004B741D" w:rsidRPr="005E141D" w:rsidTr="004B741D">
        <w:trPr>
          <w:trHeight w:val="15"/>
          <w:tblCellSpacing w:w="15" w:type="dxa"/>
        </w:trPr>
        <w:tc>
          <w:tcPr>
            <w:tcW w:w="2388" w:type="dxa"/>
            <w:vAlign w:val="center"/>
          </w:tcPr>
          <w:p w:rsidR="004B741D" w:rsidRPr="005E141D" w:rsidRDefault="004B741D" w:rsidP="004B741D">
            <w:pPr>
              <w:ind w:firstLine="142"/>
            </w:pPr>
          </w:p>
        </w:tc>
        <w:tc>
          <w:tcPr>
            <w:tcW w:w="4743" w:type="dxa"/>
            <w:vAlign w:val="center"/>
          </w:tcPr>
          <w:p w:rsidR="004B741D" w:rsidRPr="005E141D" w:rsidRDefault="004B741D" w:rsidP="004B741D">
            <w:pPr>
              <w:ind w:firstLine="142"/>
            </w:pPr>
          </w:p>
        </w:tc>
        <w:tc>
          <w:tcPr>
            <w:tcW w:w="2477" w:type="dxa"/>
            <w:gridSpan w:val="2"/>
            <w:vAlign w:val="center"/>
          </w:tcPr>
          <w:p w:rsidR="004B741D" w:rsidRPr="005E141D" w:rsidRDefault="004B741D" w:rsidP="004B741D">
            <w:pPr>
              <w:ind w:firstLine="142"/>
            </w:pPr>
          </w:p>
        </w:tc>
      </w:tr>
      <w:tr w:rsidR="004B741D" w:rsidRPr="005E141D" w:rsidTr="004B741D">
        <w:trPr>
          <w:tblCellSpacing w:w="15" w:type="dxa"/>
        </w:trPr>
        <w:tc>
          <w:tcPr>
            <w:tcW w:w="23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Квалификационный уровень</w:t>
            </w:r>
          </w:p>
        </w:tc>
        <w:tc>
          <w:tcPr>
            <w:tcW w:w="474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Квалификационная категория</w:t>
            </w:r>
          </w:p>
        </w:tc>
        <w:tc>
          <w:tcPr>
            <w:tcW w:w="247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Размер надбавки, процентов</w:t>
            </w:r>
          </w:p>
        </w:tc>
      </w:tr>
      <w:tr w:rsidR="004B741D" w:rsidRPr="005E141D" w:rsidTr="004B741D">
        <w:trPr>
          <w:tblCellSpacing w:w="15" w:type="dxa"/>
        </w:trPr>
        <w:tc>
          <w:tcPr>
            <w:tcW w:w="9668"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Профессионально-квалификационная группа должностей педагогических</w:t>
            </w:r>
            <w:r w:rsidRPr="005E141D">
              <w:br/>
              <w:t>работников</w:t>
            </w:r>
          </w:p>
        </w:tc>
      </w:tr>
      <w:tr w:rsidR="004B741D" w:rsidRPr="005E141D" w:rsidTr="004B741D">
        <w:trPr>
          <w:tblCellSpacing w:w="15" w:type="dxa"/>
        </w:trPr>
        <w:tc>
          <w:tcPr>
            <w:tcW w:w="23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2</w:t>
            </w:r>
          </w:p>
        </w:tc>
        <w:tc>
          <w:tcPr>
            <w:tcW w:w="474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I квалификационная категория</w:t>
            </w:r>
          </w:p>
        </w:tc>
        <w:tc>
          <w:tcPr>
            <w:tcW w:w="247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26,0</w:t>
            </w:r>
          </w:p>
        </w:tc>
      </w:tr>
      <w:tr w:rsidR="004B741D" w:rsidRPr="005E141D" w:rsidTr="004B741D">
        <w:trPr>
          <w:tblCellSpacing w:w="15" w:type="dxa"/>
        </w:trPr>
        <w:tc>
          <w:tcPr>
            <w:tcW w:w="23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474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высшая квалификационная категория</w:t>
            </w:r>
          </w:p>
        </w:tc>
        <w:tc>
          <w:tcPr>
            <w:tcW w:w="247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31,0</w:t>
            </w:r>
          </w:p>
        </w:tc>
      </w:tr>
      <w:tr w:rsidR="004B741D" w:rsidRPr="005E141D" w:rsidTr="004B741D">
        <w:trPr>
          <w:tblCellSpacing w:w="15" w:type="dxa"/>
        </w:trPr>
        <w:tc>
          <w:tcPr>
            <w:tcW w:w="23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3</w:t>
            </w:r>
          </w:p>
        </w:tc>
        <w:tc>
          <w:tcPr>
            <w:tcW w:w="474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I квалификационная категория</w:t>
            </w:r>
          </w:p>
        </w:tc>
        <w:tc>
          <w:tcPr>
            <w:tcW w:w="247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27,0</w:t>
            </w:r>
          </w:p>
        </w:tc>
      </w:tr>
      <w:tr w:rsidR="004B741D" w:rsidRPr="005E141D" w:rsidTr="004B741D">
        <w:trPr>
          <w:tblCellSpacing w:w="15" w:type="dxa"/>
        </w:trPr>
        <w:tc>
          <w:tcPr>
            <w:tcW w:w="23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474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высшая квалификационная категория</w:t>
            </w:r>
          </w:p>
        </w:tc>
        <w:tc>
          <w:tcPr>
            <w:tcW w:w="247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32,0</w:t>
            </w:r>
          </w:p>
        </w:tc>
      </w:tr>
      <w:tr w:rsidR="004B741D" w:rsidRPr="005E141D" w:rsidTr="004B741D">
        <w:trPr>
          <w:tblCellSpacing w:w="15" w:type="dxa"/>
        </w:trPr>
        <w:tc>
          <w:tcPr>
            <w:tcW w:w="23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4</w:t>
            </w:r>
          </w:p>
        </w:tc>
        <w:tc>
          <w:tcPr>
            <w:tcW w:w="474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I квалификационная категория</w:t>
            </w:r>
          </w:p>
        </w:tc>
        <w:tc>
          <w:tcPr>
            <w:tcW w:w="247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28,0</w:t>
            </w:r>
          </w:p>
        </w:tc>
      </w:tr>
      <w:tr w:rsidR="004B741D" w:rsidRPr="005E141D" w:rsidTr="004B741D">
        <w:trPr>
          <w:tblCellSpacing w:w="15" w:type="dxa"/>
        </w:trPr>
        <w:tc>
          <w:tcPr>
            <w:tcW w:w="23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474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высшая квалификационная категория</w:t>
            </w:r>
          </w:p>
        </w:tc>
        <w:tc>
          <w:tcPr>
            <w:tcW w:w="247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33,0</w:t>
            </w:r>
          </w:p>
        </w:tc>
      </w:tr>
      <w:tr w:rsidR="004B741D" w:rsidRPr="005E141D" w:rsidTr="004B741D">
        <w:trPr>
          <w:tblCellSpacing w:w="15" w:type="dxa"/>
        </w:trPr>
        <w:tc>
          <w:tcPr>
            <w:tcW w:w="9668"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Профессионально-квалификационная группа должностей среднего медицинского и фармацевтического персонала</w:t>
            </w:r>
          </w:p>
        </w:tc>
      </w:tr>
      <w:tr w:rsidR="004B741D" w:rsidRPr="005E141D" w:rsidTr="004B741D">
        <w:trPr>
          <w:tblCellSpacing w:w="15" w:type="dxa"/>
        </w:trPr>
        <w:tc>
          <w:tcPr>
            <w:tcW w:w="732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II квалификационная категория</w:t>
            </w:r>
          </w:p>
        </w:tc>
        <w:tc>
          <w:tcPr>
            <w:tcW w:w="23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3,0</w:t>
            </w:r>
          </w:p>
        </w:tc>
      </w:tr>
      <w:tr w:rsidR="004B741D" w:rsidRPr="005E141D" w:rsidTr="004B741D">
        <w:trPr>
          <w:tblCellSpacing w:w="15" w:type="dxa"/>
        </w:trPr>
        <w:tc>
          <w:tcPr>
            <w:tcW w:w="732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I квалификационная категория</w:t>
            </w:r>
          </w:p>
        </w:tc>
        <w:tc>
          <w:tcPr>
            <w:tcW w:w="23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6,0</w:t>
            </w:r>
          </w:p>
        </w:tc>
      </w:tr>
      <w:tr w:rsidR="004B741D" w:rsidRPr="005E141D" w:rsidTr="004B741D">
        <w:trPr>
          <w:tblCellSpacing w:w="15" w:type="dxa"/>
        </w:trPr>
        <w:tc>
          <w:tcPr>
            <w:tcW w:w="732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Высшая квалификационная категория</w:t>
            </w:r>
          </w:p>
        </w:tc>
        <w:tc>
          <w:tcPr>
            <w:tcW w:w="23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10,0</w:t>
            </w:r>
          </w:p>
        </w:tc>
      </w:tr>
    </w:tbl>
    <w:p w:rsidR="004B741D" w:rsidRPr="005E141D" w:rsidRDefault="004B741D" w:rsidP="004B741D">
      <w:pPr>
        <w:ind w:firstLine="142"/>
      </w:pPr>
      <w:r w:rsidRPr="005E141D">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r w:rsidRPr="005E141D">
        <w:br/>
        <w:t>   4.3. Размеры надбавок за специфику образовательной программы</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725"/>
        <w:gridCol w:w="2390"/>
        <w:gridCol w:w="2716"/>
        <w:gridCol w:w="2516"/>
        <w:gridCol w:w="1469"/>
      </w:tblGrid>
      <w:tr w:rsidR="004B741D" w:rsidRPr="005E141D" w:rsidTr="004B741D">
        <w:trPr>
          <w:trHeight w:val="15"/>
          <w:tblCellSpacing w:w="15" w:type="dxa"/>
        </w:trPr>
        <w:tc>
          <w:tcPr>
            <w:tcW w:w="713" w:type="dxa"/>
            <w:vAlign w:val="center"/>
          </w:tcPr>
          <w:p w:rsidR="004B741D" w:rsidRPr="005E141D" w:rsidRDefault="004B741D" w:rsidP="004B741D">
            <w:pPr>
              <w:ind w:firstLine="142"/>
            </w:pPr>
          </w:p>
        </w:tc>
        <w:tc>
          <w:tcPr>
            <w:tcW w:w="2693" w:type="dxa"/>
            <w:vAlign w:val="center"/>
          </w:tcPr>
          <w:p w:rsidR="004B741D" w:rsidRPr="005E141D" w:rsidRDefault="004B741D" w:rsidP="004B741D">
            <w:pPr>
              <w:ind w:firstLine="142"/>
            </w:pPr>
          </w:p>
        </w:tc>
        <w:tc>
          <w:tcPr>
            <w:tcW w:w="3146" w:type="dxa"/>
            <w:vAlign w:val="center"/>
          </w:tcPr>
          <w:p w:rsidR="004B741D" w:rsidRPr="005E141D" w:rsidRDefault="004B741D" w:rsidP="004B741D">
            <w:pPr>
              <w:ind w:firstLine="142"/>
            </w:pPr>
          </w:p>
        </w:tc>
        <w:tc>
          <w:tcPr>
            <w:tcW w:w="2344" w:type="dxa"/>
            <w:vAlign w:val="center"/>
          </w:tcPr>
          <w:p w:rsidR="004B741D" w:rsidRPr="005E141D" w:rsidRDefault="004B741D" w:rsidP="004B741D">
            <w:pPr>
              <w:ind w:firstLine="142"/>
            </w:pPr>
          </w:p>
        </w:tc>
        <w:tc>
          <w:tcPr>
            <w:tcW w:w="1454" w:type="dxa"/>
            <w:vAlign w:val="center"/>
          </w:tcPr>
          <w:p w:rsidR="004B741D" w:rsidRPr="005E141D" w:rsidRDefault="004B741D" w:rsidP="004B741D">
            <w:pPr>
              <w:ind w:firstLine="142"/>
            </w:pPr>
          </w:p>
        </w:tc>
      </w:tr>
      <w:tr w:rsidR="004B741D" w:rsidRPr="005E141D" w:rsidTr="004B741D">
        <w:trPr>
          <w:tblCellSpacing w:w="15" w:type="dxa"/>
        </w:trPr>
        <w:tc>
          <w:tcPr>
            <w:tcW w:w="7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N п/п</w:t>
            </w:r>
          </w:p>
        </w:tc>
        <w:tc>
          <w:tcPr>
            <w:tcW w:w="269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Основание назначения надбавки за специфику образовательной программы</w:t>
            </w:r>
          </w:p>
        </w:tc>
        <w:tc>
          <w:tcPr>
            <w:tcW w:w="552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Должности, которым назначаются надбавки за специфику образовательной программы</w:t>
            </w:r>
          </w:p>
        </w:tc>
        <w:tc>
          <w:tcPr>
            <w:tcW w:w="14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Размер надбавки, процентов</w:t>
            </w:r>
          </w:p>
        </w:tc>
      </w:tr>
      <w:tr w:rsidR="004B741D" w:rsidRPr="005E141D" w:rsidTr="004B741D">
        <w:trPr>
          <w:tblCellSpacing w:w="15" w:type="dxa"/>
        </w:trPr>
        <w:tc>
          <w:tcPr>
            <w:tcW w:w="7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69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31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наименование профессионально-квалификационной группы</w:t>
            </w:r>
          </w:p>
        </w:tc>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квалификационный уровень</w:t>
            </w:r>
          </w:p>
        </w:tc>
        <w:tc>
          <w:tcPr>
            <w:tcW w:w="14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r>
      <w:tr w:rsidR="004B741D" w:rsidRPr="005E141D" w:rsidTr="004B741D">
        <w:trPr>
          <w:tblCellSpacing w:w="15" w:type="dxa"/>
        </w:trPr>
        <w:tc>
          <w:tcPr>
            <w:tcW w:w="7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lastRenderedPageBreak/>
              <w:t>1</w:t>
            </w:r>
          </w:p>
        </w:tc>
        <w:tc>
          <w:tcPr>
            <w:tcW w:w="269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Обучение детей родному (татарскому, чувашскому, марийскому и др., за исключением русского) языку в дошкольных группах с русским языком обучения</w:t>
            </w:r>
          </w:p>
        </w:tc>
        <w:tc>
          <w:tcPr>
            <w:tcW w:w="31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должности педагогических работников</w:t>
            </w:r>
          </w:p>
        </w:tc>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3 - 4</w:t>
            </w:r>
          </w:p>
        </w:tc>
        <w:tc>
          <w:tcPr>
            <w:tcW w:w="14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5,0</w:t>
            </w:r>
          </w:p>
        </w:tc>
      </w:tr>
      <w:tr w:rsidR="004B741D" w:rsidRPr="005E141D" w:rsidTr="004B741D">
        <w:trPr>
          <w:tblCellSpacing w:w="15" w:type="dxa"/>
        </w:trPr>
        <w:tc>
          <w:tcPr>
            <w:tcW w:w="7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2</w:t>
            </w:r>
          </w:p>
        </w:tc>
        <w:tc>
          <w:tcPr>
            <w:tcW w:w="269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Работа в дошкольных образовательных организациях</w:t>
            </w:r>
          </w:p>
        </w:tc>
        <w:tc>
          <w:tcPr>
            <w:tcW w:w="31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средний медицинский и фармацевтический персонал</w:t>
            </w:r>
          </w:p>
        </w:tc>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14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12,0</w:t>
            </w:r>
          </w:p>
        </w:tc>
      </w:tr>
    </w:tbl>
    <w:p w:rsidR="004B741D" w:rsidRPr="005E141D" w:rsidRDefault="004B741D" w:rsidP="004B741D">
      <w:pPr>
        <w:ind w:firstLine="142"/>
        <w:jc w:val="both"/>
      </w:pPr>
      <w:r w:rsidRPr="005E141D">
        <w:t>4.4.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w:t>
      </w:r>
    </w:p>
    <w:p w:rsidR="004B741D" w:rsidRPr="005E141D" w:rsidRDefault="004B741D" w:rsidP="004B741D">
      <w:pPr>
        <w:ind w:firstLine="142"/>
        <w:jc w:val="both"/>
      </w:pPr>
      <w:r w:rsidRPr="005E141D">
        <w:t>     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4B741D" w:rsidRPr="005E141D" w:rsidRDefault="004B741D" w:rsidP="004B741D">
      <w:pPr>
        <w:ind w:firstLine="142"/>
        <w:jc w:val="both"/>
      </w:pPr>
      <w:r w:rsidRPr="005E141D">
        <w:t>     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r w:rsidRPr="005E141D">
        <w:br/>
        <w:t>     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4B741D" w:rsidRPr="005E141D" w:rsidRDefault="004B741D" w:rsidP="004B741D">
      <w:pPr>
        <w:ind w:firstLine="142"/>
        <w:jc w:val="both"/>
      </w:pPr>
      <w:r w:rsidRPr="005E141D">
        <w:t>     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r w:rsidRPr="005E141D">
        <w:br/>
        <w:t>          4.5.Установление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образования.</w:t>
      </w:r>
    </w:p>
    <w:p w:rsidR="004B741D" w:rsidRPr="005E141D" w:rsidRDefault="004B741D" w:rsidP="004B741D">
      <w:pPr>
        <w:ind w:firstLine="142"/>
        <w:jc w:val="both"/>
      </w:pPr>
    </w:p>
    <w:p w:rsidR="004B741D" w:rsidRPr="005E141D" w:rsidRDefault="004B741D" w:rsidP="004B741D">
      <w:pPr>
        <w:ind w:firstLine="142"/>
        <w:jc w:val="both"/>
      </w:pPr>
      <w:r w:rsidRPr="005E141D">
        <w:t>4.6. Размеры надбавок за стаж работы по профилю</w:t>
      </w:r>
    </w:p>
    <w:tbl>
      <w:tblPr>
        <w:tblW w:w="0" w:type="auto"/>
        <w:tblCellSpacing w:w="15" w:type="dxa"/>
        <w:tblInd w:w="149" w:type="dxa"/>
        <w:tblCellMar>
          <w:top w:w="15" w:type="dxa"/>
          <w:left w:w="15" w:type="dxa"/>
          <w:bottom w:w="15" w:type="dxa"/>
          <w:right w:w="15" w:type="dxa"/>
        </w:tblCellMar>
        <w:tblLook w:val="0000" w:firstRow="0" w:lastRow="0" w:firstColumn="0" w:lastColumn="0" w:noHBand="0" w:noVBand="0"/>
      </w:tblPr>
      <w:tblGrid>
        <w:gridCol w:w="3436"/>
        <w:gridCol w:w="2559"/>
        <w:gridCol w:w="1919"/>
        <w:gridCol w:w="1753"/>
      </w:tblGrid>
      <w:tr w:rsidR="004B741D" w:rsidRPr="005E141D" w:rsidTr="004B741D">
        <w:trPr>
          <w:tblCellSpacing w:w="15" w:type="dxa"/>
        </w:trPr>
        <w:tc>
          <w:tcPr>
            <w:tcW w:w="36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Наименование профессионально-квалификационной группы</w:t>
            </w: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Квалификационный уровень</w:t>
            </w: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Группа по стажу</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Размер надбавки, процентов</w:t>
            </w:r>
          </w:p>
        </w:tc>
      </w:tr>
      <w:tr w:rsidR="004B741D" w:rsidRPr="005E141D" w:rsidTr="004B741D">
        <w:trPr>
          <w:tblCellSpacing w:w="15" w:type="dxa"/>
        </w:trPr>
        <w:tc>
          <w:tcPr>
            <w:tcW w:w="3650"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Должности учебно-вспомогательного персонала второго уровня</w:t>
            </w:r>
          </w:p>
        </w:tc>
        <w:tc>
          <w:tcPr>
            <w:tcW w:w="2387"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1 - 2</w:t>
            </w: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от 4 до 10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1,0</w:t>
            </w:r>
          </w:p>
        </w:tc>
      </w:tr>
      <w:tr w:rsidR="004B741D" w:rsidRPr="005E141D" w:rsidTr="004B741D">
        <w:trPr>
          <w:tblCellSpacing w:w="15" w:type="dxa"/>
        </w:trPr>
        <w:tc>
          <w:tcPr>
            <w:tcW w:w="3650" w:type="dxa"/>
            <w:vMerge/>
            <w:tcBorders>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387" w:type="dxa"/>
            <w:vMerge/>
            <w:tcBorders>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от 10 до 15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2,0</w:t>
            </w:r>
          </w:p>
        </w:tc>
      </w:tr>
      <w:tr w:rsidR="004B741D" w:rsidRPr="005E141D" w:rsidTr="004B741D">
        <w:trPr>
          <w:tblCellSpacing w:w="15" w:type="dxa"/>
        </w:trPr>
        <w:tc>
          <w:tcPr>
            <w:tcW w:w="3650"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387"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свыше 15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3,0</w:t>
            </w:r>
          </w:p>
        </w:tc>
      </w:tr>
      <w:tr w:rsidR="004B741D" w:rsidRPr="005E141D" w:rsidTr="004B741D">
        <w:trPr>
          <w:tblCellSpacing w:w="15" w:type="dxa"/>
        </w:trPr>
        <w:tc>
          <w:tcPr>
            <w:tcW w:w="3650"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Должности педагогических работников</w:t>
            </w:r>
          </w:p>
        </w:tc>
        <w:tc>
          <w:tcPr>
            <w:tcW w:w="2387"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1 - 4</w:t>
            </w: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от 2 до 6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2,0</w:t>
            </w:r>
          </w:p>
        </w:tc>
      </w:tr>
      <w:tr w:rsidR="004B741D" w:rsidRPr="005E141D" w:rsidTr="004B741D">
        <w:trPr>
          <w:tblCellSpacing w:w="15" w:type="dxa"/>
        </w:trPr>
        <w:tc>
          <w:tcPr>
            <w:tcW w:w="3650" w:type="dxa"/>
            <w:vMerge/>
            <w:tcBorders>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387" w:type="dxa"/>
            <w:vMerge/>
            <w:tcBorders>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от 6 до 10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3,0</w:t>
            </w:r>
          </w:p>
        </w:tc>
      </w:tr>
      <w:tr w:rsidR="004B741D" w:rsidRPr="005E141D" w:rsidTr="004B741D">
        <w:trPr>
          <w:tblCellSpacing w:w="15" w:type="dxa"/>
        </w:trPr>
        <w:tc>
          <w:tcPr>
            <w:tcW w:w="3650" w:type="dxa"/>
            <w:vMerge/>
            <w:tcBorders>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387" w:type="dxa"/>
            <w:vMerge/>
            <w:tcBorders>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от 10 до 15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3,5</w:t>
            </w:r>
          </w:p>
        </w:tc>
      </w:tr>
      <w:tr w:rsidR="004B741D" w:rsidRPr="005E141D" w:rsidTr="004B741D">
        <w:trPr>
          <w:tblCellSpacing w:w="15" w:type="dxa"/>
        </w:trPr>
        <w:tc>
          <w:tcPr>
            <w:tcW w:w="3650"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387"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свыше 15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4,0</w:t>
            </w:r>
          </w:p>
        </w:tc>
      </w:tr>
      <w:tr w:rsidR="004B741D" w:rsidRPr="005E141D" w:rsidTr="004B741D">
        <w:trPr>
          <w:tblCellSpacing w:w="15" w:type="dxa"/>
        </w:trPr>
        <w:tc>
          <w:tcPr>
            <w:tcW w:w="3650"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Должности руководителей структурных подразделений</w:t>
            </w:r>
          </w:p>
        </w:tc>
        <w:tc>
          <w:tcPr>
            <w:tcW w:w="2387"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1 - 3</w:t>
            </w: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от 2 до 6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2,0</w:t>
            </w:r>
          </w:p>
        </w:tc>
      </w:tr>
      <w:tr w:rsidR="004B741D" w:rsidRPr="005E141D" w:rsidTr="004B741D">
        <w:trPr>
          <w:tblCellSpacing w:w="15" w:type="dxa"/>
        </w:trPr>
        <w:tc>
          <w:tcPr>
            <w:tcW w:w="3650" w:type="dxa"/>
            <w:vMerge/>
            <w:tcBorders>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387" w:type="dxa"/>
            <w:vMerge/>
            <w:tcBorders>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от 6 до 10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3,0</w:t>
            </w:r>
          </w:p>
        </w:tc>
      </w:tr>
      <w:tr w:rsidR="004B741D" w:rsidRPr="005E141D" w:rsidTr="004B741D">
        <w:trPr>
          <w:tblCellSpacing w:w="15" w:type="dxa"/>
        </w:trPr>
        <w:tc>
          <w:tcPr>
            <w:tcW w:w="3650" w:type="dxa"/>
            <w:vMerge/>
            <w:tcBorders>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387" w:type="dxa"/>
            <w:vMerge/>
            <w:tcBorders>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от 10 до 15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3,5</w:t>
            </w:r>
          </w:p>
        </w:tc>
      </w:tr>
      <w:tr w:rsidR="004B741D" w:rsidRPr="005E141D" w:rsidTr="004B741D">
        <w:trPr>
          <w:tblCellSpacing w:w="15" w:type="dxa"/>
        </w:trPr>
        <w:tc>
          <w:tcPr>
            <w:tcW w:w="3650"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387"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свыше 15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4,0</w:t>
            </w:r>
          </w:p>
        </w:tc>
      </w:tr>
      <w:tr w:rsidR="004B741D" w:rsidRPr="005E141D" w:rsidTr="004B741D">
        <w:trPr>
          <w:tblCellSpacing w:w="15" w:type="dxa"/>
        </w:trPr>
        <w:tc>
          <w:tcPr>
            <w:tcW w:w="6067" w:type="dxa"/>
            <w:gridSpan w:val="2"/>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Средний медицинский и фармацевтический персонал</w:t>
            </w: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от 3 до 5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2,5</w:t>
            </w:r>
          </w:p>
        </w:tc>
      </w:tr>
      <w:tr w:rsidR="004B741D" w:rsidRPr="005E141D" w:rsidTr="004B741D">
        <w:trPr>
          <w:tblCellSpacing w:w="15" w:type="dxa"/>
        </w:trPr>
        <w:tc>
          <w:tcPr>
            <w:tcW w:w="6067" w:type="dxa"/>
            <w:gridSpan w:val="2"/>
            <w:vMerge/>
            <w:tcBorders>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от 5 до 10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3,5</w:t>
            </w:r>
          </w:p>
        </w:tc>
      </w:tr>
      <w:tr w:rsidR="004B741D" w:rsidRPr="005E141D" w:rsidTr="004B741D">
        <w:trPr>
          <w:tblCellSpacing w:w="15" w:type="dxa"/>
        </w:trPr>
        <w:tc>
          <w:tcPr>
            <w:tcW w:w="6067" w:type="dxa"/>
            <w:gridSpan w:val="2"/>
            <w:vMerge/>
            <w:tcBorders>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от 10 до 15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4,5</w:t>
            </w:r>
          </w:p>
        </w:tc>
      </w:tr>
      <w:tr w:rsidR="004B741D" w:rsidRPr="005E141D" w:rsidTr="004B741D">
        <w:trPr>
          <w:tblCellSpacing w:w="15" w:type="dxa"/>
        </w:trPr>
        <w:tc>
          <w:tcPr>
            <w:tcW w:w="6067" w:type="dxa"/>
            <w:gridSpan w:val="2"/>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05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свыше 15 лет</w:t>
            </w:r>
          </w:p>
        </w:tc>
        <w:tc>
          <w:tcPr>
            <w:tcW w:w="17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5,5</w:t>
            </w:r>
          </w:p>
        </w:tc>
      </w:tr>
    </w:tbl>
    <w:p w:rsidR="004B741D" w:rsidRPr="005E141D" w:rsidRDefault="004B741D" w:rsidP="004B741D">
      <w:pPr>
        <w:ind w:firstLine="142"/>
        <w:jc w:val="both"/>
      </w:pPr>
      <w:r w:rsidRPr="005E141D">
        <w:t>4.6.1.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4B741D" w:rsidRPr="005E141D" w:rsidRDefault="004B741D" w:rsidP="004B741D">
      <w:pPr>
        <w:ind w:firstLine="142"/>
        <w:jc w:val="both"/>
      </w:pPr>
      <w:r w:rsidRPr="005E141D">
        <w:t xml:space="preserve">     4.6.2. В стаж педагогической работы засчитывается педагогическая, руководящая и методическая работа в образовательных организациях. </w:t>
      </w:r>
    </w:p>
    <w:p w:rsidR="004B741D" w:rsidRPr="005E141D" w:rsidRDefault="004B741D" w:rsidP="004B741D">
      <w:pPr>
        <w:ind w:firstLine="142"/>
        <w:jc w:val="both"/>
      </w:pPr>
      <w:r w:rsidRPr="005E141D">
        <w:t>     4.6.3.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4B741D" w:rsidRPr="005E141D" w:rsidRDefault="004B741D" w:rsidP="004B741D">
      <w:pPr>
        <w:ind w:firstLine="142"/>
        <w:jc w:val="both"/>
      </w:pPr>
      <w:r w:rsidRPr="005E141D">
        <w:t>     4.7.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педагогам – 28%, медицинскому персоналу -30%</w:t>
      </w:r>
    </w:p>
    <w:p w:rsidR="004B741D" w:rsidRPr="005E141D" w:rsidRDefault="004B741D" w:rsidP="004B741D">
      <w:pPr>
        <w:ind w:firstLine="142"/>
        <w:jc w:val="both"/>
      </w:pPr>
      <w:r w:rsidRPr="005E141D">
        <w:t xml:space="preserve">   4.8. Выплаты за качество выполняемых работ устанавливаются работникам образовательных организаций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4B741D" w:rsidRPr="005E141D" w:rsidRDefault="004B741D" w:rsidP="004B741D">
      <w:pPr>
        <w:ind w:firstLine="142"/>
        <w:jc w:val="both"/>
      </w:pPr>
      <w:r w:rsidRPr="005E141D">
        <w:t>     4.8.1. Критерии оценки эффективности деятельности работников организаций утверждаются руководителем организации по согласованию с профсоюзным органом, на основании Типовых критерий, разработанных Учредителем дошкольной образовательной организации.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4B741D" w:rsidRPr="005E141D" w:rsidRDefault="004B741D" w:rsidP="004B741D">
      <w:pPr>
        <w:ind w:firstLine="142"/>
        <w:jc w:val="both"/>
      </w:pPr>
      <w:r w:rsidRPr="005E141D">
        <w:t>     4.8.2.Нормирование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w:t>
      </w:r>
      <w:r w:rsidR="0082385B">
        <w:t xml:space="preserve"> </w:t>
      </w:r>
      <w:r w:rsidRPr="005E141D">
        <w:t>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w:t>
      </w:r>
      <w:r w:rsidR="0082385B">
        <w:t xml:space="preserve"> </w:t>
      </w:r>
      <w:r w:rsidRPr="005E141D">
        <w:t>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w:t>
      </w:r>
      <w:r w:rsidR="0082385B">
        <w:t xml:space="preserve"> </w:t>
      </w:r>
      <w:r w:rsidRPr="005E141D">
        <w:t>нормированного критерия принимается равным нулю, при выше наилучшего - единице.</w:t>
      </w:r>
    </w:p>
    <w:p w:rsidR="004B741D" w:rsidRPr="005E141D" w:rsidRDefault="004B741D" w:rsidP="004B741D">
      <w:pPr>
        <w:ind w:firstLine="142"/>
        <w:jc w:val="both"/>
      </w:pPr>
      <w:r w:rsidRPr="005E141D">
        <w:t xml:space="preserve">     4.8.3. Предельный совокупный размер весовых коэффициентов по критериям эффективности деятельности работников образования</w:t>
      </w:r>
    </w:p>
    <w:tbl>
      <w:tblPr>
        <w:tblW w:w="0" w:type="auto"/>
        <w:tblCellSpacing w:w="15" w:type="dxa"/>
        <w:tblInd w:w="149" w:type="dxa"/>
        <w:tblCellMar>
          <w:top w:w="15" w:type="dxa"/>
          <w:left w:w="15" w:type="dxa"/>
          <w:bottom w:w="15" w:type="dxa"/>
          <w:right w:w="15" w:type="dxa"/>
        </w:tblCellMar>
        <w:tblLook w:val="0000" w:firstRow="0" w:lastRow="0" w:firstColumn="0" w:lastColumn="0" w:noHBand="0" w:noVBand="0"/>
      </w:tblPr>
      <w:tblGrid>
        <w:gridCol w:w="1151"/>
        <w:gridCol w:w="6075"/>
        <w:gridCol w:w="2441"/>
      </w:tblGrid>
      <w:tr w:rsidR="004B741D" w:rsidRPr="005E141D" w:rsidTr="004B741D">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N п/п</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Наименование должности</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Предельный совокупный размер весовых коэффициентов</w:t>
            </w:r>
          </w:p>
        </w:tc>
      </w:tr>
      <w:tr w:rsidR="004B741D" w:rsidRPr="005E141D" w:rsidTr="004B741D">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2</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3</w:t>
            </w:r>
          </w:p>
        </w:tc>
      </w:tr>
      <w:tr w:rsidR="004B741D" w:rsidRPr="005E141D" w:rsidTr="004B741D">
        <w:trPr>
          <w:tblCellSpacing w:w="15" w:type="dxa"/>
        </w:trPr>
        <w:tc>
          <w:tcPr>
            <w:tcW w:w="966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 Профессионально-квалификационная группа учебно-вспомогательного персонала второго уровня</w:t>
            </w:r>
          </w:p>
        </w:tc>
      </w:tr>
      <w:tr w:rsidR="004B741D" w:rsidRPr="005E141D" w:rsidTr="004B741D">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lastRenderedPageBreak/>
              <w:t>1.1.</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Младший воспитатель</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35</w:t>
            </w:r>
          </w:p>
        </w:tc>
      </w:tr>
      <w:tr w:rsidR="004B741D" w:rsidRPr="005E141D" w:rsidTr="004B741D">
        <w:trPr>
          <w:tblCellSpacing w:w="15" w:type="dxa"/>
        </w:trPr>
        <w:tc>
          <w:tcPr>
            <w:tcW w:w="966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2. Профессионально-квалификационная группа должностей педагогических работников</w:t>
            </w:r>
          </w:p>
        </w:tc>
      </w:tr>
      <w:tr w:rsidR="004B741D" w:rsidRPr="005E141D" w:rsidTr="004B741D">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2.1.</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Инструктор по физической культуре</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45</w:t>
            </w:r>
          </w:p>
        </w:tc>
      </w:tr>
      <w:tr w:rsidR="004B741D" w:rsidRPr="005E141D" w:rsidTr="004B741D">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2.2.</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Музыкальный руководитель</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45</w:t>
            </w:r>
          </w:p>
        </w:tc>
      </w:tr>
      <w:tr w:rsidR="004B741D" w:rsidRPr="005E141D" w:rsidTr="004B741D">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2.3.</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Воспитатель</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55</w:t>
            </w:r>
          </w:p>
        </w:tc>
      </w:tr>
      <w:tr w:rsidR="004B741D" w:rsidRPr="005E141D" w:rsidTr="004B741D">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2.4.</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Педагог-психолог</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55</w:t>
            </w:r>
          </w:p>
        </w:tc>
      </w:tr>
      <w:tr w:rsidR="004B741D" w:rsidRPr="005E141D" w:rsidTr="004B741D">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2.5.</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Старший воспитатель</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60</w:t>
            </w:r>
          </w:p>
        </w:tc>
      </w:tr>
      <w:tr w:rsidR="004B741D" w:rsidRPr="005E141D" w:rsidTr="004B741D">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2.6.</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Учитель-дефектолог</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60</w:t>
            </w:r>
          </w:p>
        </w:tc>
      </w:tr>
      <w:tr w:rsidR="004B741D" w:rsidRPr="005E141D" w:rsidTr="004B741D">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2.7.</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Учитель-логопед (логопед)</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60</w:t>
            </w:r>
          </w:p>
        </w:tc>
      </w:tr>
      <w:tr w:rsidR="004B741D" w:rsidRPr="005E141D" w:rsidTr="004B741D">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2.8.</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 xml:space="preserve">Тьютор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60</w:t>
            </w:r>
          </w:p>
        </w:tc>
      </w:tr>
      <w:tr w:rsidR="004B741D" w:rsidRPr="005E141D" w:rsidTr="004B741D">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4</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Медицинская сестра</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40</w:t>
            </w:r>
          </w:p>
        </w:tc>
      </w:tr>
      <w:tr w:rsidR="004B741D" w:rsidRPr="005E141D" w:rsidTr="004B741D">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5</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Старшая медицинская сестра</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50</w:t>
            </w:r>
          </w:p>
        </w:tc>
      </w:tr>
    </w:tbl>
    <w:p w:rsidR="004B741D" w:rsidRPr="005E141D" w:rsidRDefault="004B741D" w:rsidP="004B741D">
      <w:pPr>
        <w:ind w:firstLine="142"/>
        <w:jc w:val="both"/>
      </w:pPr>
      <w:r w:rsidRPr="005E141D">
        <w:t xml:space="preserve">   4.8.4. Типовые критерии эффективности деятельности работников дошкольных образовательных организаций и их весовые коэффициенты утверждаются Управлением образования Исполнительного комитета г. Казани. 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rsidR="004B741D" w:rsidRPr="005E141D" w:rsidRDefault="004B741D" w:rsidP="004B741D">
      <w:pPr>
        <w:ind w:firstLine="142"/>
        <w:jc w:val="both"/>
      </w:pPr>
      <w:r w:rsidRPr="005E141D">
        <w:t>     4.9. Премиальные и иные поощрительные выплаты устанавливаются работникам за определенный период времени (квартал),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актами и коллективными договорами организации.</w:t>
      </w:r>
    </w:p>
    <w:p w:rsidR="004B741D" w:rsidRPr="005E141D" w:rsidRDefault="004B741D" w:rsidP="004B741D">
      <w:pPr>
        <w:ind w:firstLine="142"/>
        <w:jc w:val="both"/>
      </w:pPr>
      <w:r w:rsidRPr="005E141D">
        <w:t>     4.9.1.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 договором.</w:t>
      </w:r>
      <w:r w:rsidRPr="005E141D">
        <w:br/>
        <w:t xml:space="preserve">   4.9.2. Критерии установления премии и поощрительных выплат</w:t>
      </w:r>
    </w:p>
    <w:p w:rsidR="004B741D" w:rsidRPr="005E141D" w:rsidRDefault="004B741D" w:rsidP="004B741D">
      <w:pPr>
        <w:ind w:firstLine="142"/>
      </w:pPr>
    </w:p>
    <w:tbl>
      <w:tblPr>
        <w:tblW w:w="10182" w:type="dxa"/>
        <w:tblInd w:w="-10" w:type="dxa"/>
        <w:tblLayout w:type="fixed"/>
        <w:tblLook w:val="04A0" w:firstRow="1" w:lastRow="0" w:firstColumn="1" w:lastColumn="0" w:noHBand="0" w:noVBand="1"/>
      </w:tblPr>
      <w:tblGrid>
        <w:gridCol w:w="685"/>
        <w:gridCol w:w="5670"/>
        <w:gridCol w:w="1769"/>
        <w:gridCol w:w="2058"/>
      </w:tblGrid>
      <w:tr w:rsidR="004B741D" w:rsidRPr="005E141D" w:rsidTr="004B741D">
        <w:trPr>
          <w:trHeight w:val="120"/>
        </w:trPr>
        <w:tc>
          <w:tcPr>
            <w:tcW w:w="685"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snapToGrid w:val="0"/>
              <w:ind w:firstLine="142"/>
              <w:jc w:val="center"/>
              <w:rPr>
                <w:b/>
                <w:lang w:eastAsia="ar-SA"/>
              </w:rPr>
            </w:pPr>
            <w:r w:rsidRPr="005E141D">
              <w:rPr>
                <w:b/>
                <w:lang w:eastAsia="ar-SA"/>
              </w:rPr>
              <w:t>№ п/п</w:t>
            </w:r>
          </w:p>
        </w:tc>
        <w:tc>
          <w:tcPr>
            <w:tcW w:w="5670" w:type="dxa"/>
            <w:tcBorders>
              <w:top w:val="single" w:sz="4" w:space="0" w:color="000000"/>
              <w:left w:val="single" w:sz="4" w:space="0" w:color="000000"/>
              <w:bottom w:val="single" w:sz="4" w:space="0" w:color="000000"/>
              <w:right w:val="nil"/>
            </w:tcBorders>
            <w:vAlign w:val="center"/>
            <w:hideMark/>
          </w:tcPr>
          <w:p w:rsidR="004B741D" w:rsidRPr="005E141D" w:rsidRDefault="004B741D" w:rsidP="004B741D">
            <w:pPr>
              <w:widowControl w:val="0"/>
              <w:tabs>
                <w:tab w:val="left" w:pos="142"/>
              </w:tabs>
              <w:suppressAutoHyphens/>
              <w:autoSpaceDE w:val="0"/>
              <w:snapToGrid w:val="0"/>
              <w:ind w:firstLine="142"/>
              <w:jc w:val="center"/>
              <w:rPr>
                <w:b/>
                <w:lang w:eastAsia="ar-SA"/>
              </w:rPr>
            </w:pPr>
            <w:r w:rsidRPr="005E141D">
              <w:rPr>
                <w:b/>
                <w:lang w:eastAsia="ar-SA"/>
              </w:rPr>
              <w:t>Показатели</w:t>
            </w:r>
          </w:p>
        </w:tc>
        <w:tc>
          <w:tcPr>
            <w:tcW w:w="1769" w:type="dxa"/>
            <w:tcBorders>
              <w:top w:val="single" w:sz="4" w:space="0" w:color="000000"/>
              <w:left w:val="single" w:sz="4" w:space="0" w:color="000000"/>
              <w:bottom w:val="single" w:sz="4" w:space="0" w:color="000000"/>
              <w:right w:val="nil"/>
            </w:tcBorders>
            <w:vAlign w:val="center"/>
            <w:hideMark/>
          </w:tcPr>
          <w:p w:rsidR="004B741D" w:rsidRPr="005E141D" w:rsidRDefault="004B741D" w:rsidP="004B741D">
            <w:pPr>
              <w:widowControl w:val="0"/>
              <w:tabs>
                <w:tab w:val="left" w:pos="142"/>
              </w:tabs>
              <w:suppressAutoHyphens/>
              <w:autoSpaceDE w:val="0"/>
              <w:snapToGrid w:val="0"/>
              <w:ind w:firstLine="142"/>
              <w:jc w:val="center"/>
              <w:rPr>
                <w:b/>
                <w:lang w:eastAsia="ar-SA"/>
              </w:rPr>
            </w:pPr>
            <w:r w:rsidRPr="005E141D">
              <w:rPr>
                <w:b/>
                <w:lang w:eastAsia="ar-SA"/>
              </w:rPr>
              <w:t>Размеры</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B741D" w:rsidRPr="005E141D" w:rsidRDefault="004B741D" w:rsidP="004B741D">
            <w:pPr>
              <w:widowControl w:val="0"/>
              <w:tabs>
                <w:tab w:val="left" w:pos="142"/>
              </w:tabs>
              <w:suppressAutoHyphens/>
              <w:autoSpaceDE w:val="0"/>
              <w:snapToGrid w:val="0"/>
              <w:ind w:firstLine="142"/>
              <w:jc w:val="center"/>
              <w:rPr>
                <w:b/>
                <w:lang w:eastAsia="ar-SA"/>
              </w:rPr>
            </w:pPr>
            <w:r w:rsidRPr="005E141D">
              <w:rPr>
                <w:b/>
                <w:lang w:eastAsia="ar-SA"/>
              </w:rPr>
              <w:t>Периодичность</w:t>
            </w:r>
          </w:p>
        </w:tc>
      </w:tr>
      <w:tr w:rsidR="004B741D" w:rsidRPr="005E141D" w:rsidTr="004B741D">
        <w:trPr>
          <w:trHeight w:val="120"/>
        </w:trPr>
        <w:tc>
          <w:tcPr>
            <w:tcW w:w="685" w:type="dxa"/>
            <w:tcBorders>
              <w:top w:val="single" w:sz="4" w:space="0" w:color="000000"/>
              <w:left w:val="single" w:sz="4" w:space="0" w:color="000000"/>
              <w:bottom w:val="single" w:sz="4" w:space="0" w:color="000000"/>
              <w:right w:val="nil"/>
            </w:tcBorders>
          </w:tcPr>
          <w:p w:rsidR="004B741D" w:rsidRPr="005E141D" w:rsidRDefault="004B741D" w:rsidP="008847A8">
            <w:pPr>
              <w:widowControl w:val="0"/>
              <w:numPr>
                <w:ilvl w:val="0"/>
                <w:numId w:val="96"/>
              </w:numPr>
              <w:tabs>
                <w:tab w:val="left" w:pos="142"/>
              </w:tabs>
              <w:suppressAutoHyphens/>
              <w:autoSpaceDE w:val="0"/>
              <w:autoSpaceDN w:val="0"/>
              <w:adjustRightInd w:val="0"/>
              <w:ind w:left="0" w:firstLine="142"/>
              <w:rPr>
                <w:lang w:eastAsia="ar-SA"/>
              </w:rPr>
            </w:pPr>
          </w:p>
        </w:tc>
        <w:tc>
          <w:tcPr>
            <w:tcW w:w="5670"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 xml:space="preserve">В  связи достижением юбилейного возраста: 50 лет, 55 лет (женщины), 60 лет (мужчины) </w:t>
            </w:r>
            <w:r w:rsidRPr="005E141D">
              <w:t>(непрерывный стаж работы в детском саду  не менее 5 лет)</w:t>
            </w:r>
          </w:p>
        </w:tc>
        <w:tc>
          <w:tcPr>
            <w:tcW w:w="1769"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от 1000 до 5000 руб.</w:t>
            </w:r>
          </w:p>
        </w:tc>
        <w:tc>
          <w:tcPr>
            <w:tcW w:w="2058" w:type="dxa"/>
            <w:tcBorders>
              <w:top w:val="single" w:sz="4" w:space="0" w:color="000000"/>
              <w:left w:val="single" w:sz="4" w:space="0" w:color="000000"/>
              <w:bottom w:val="single" w:sz="4" w:space="0" w:color="000000"/>
              <w:right w:val="single" w:sz="4" w:space="0" w:color="000000"/>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Единовременно</w:t>
            </w:r>
          </w:p>
          <w:p w:rsidR="004B741D" w:rsidRPr="005E141D" w:rsidRDefault="004B741D" w:rsidP="004B741D">
            <w:pPr>
              <w:widowControl w:val="0"/>
              <w:tabs>
                <w:tab w:val="left" w:pos="142"/>
              </w:tabs>
              <w:suppressAutoHyphens/>
              <w:autoSpaceDE w:val="0"/>
              <w:ind w:firstLine="142"/>
              <w:rPr>
                <w:lang w:eastAsia="ar-SA"/>
              </w:rPr>
            </w:pPr>
          </w:p>
        </w:tc>
      </w:tr>
      <w:tr w:rsidR="004B741D" w:rsidRPr="005E141D" w:rsidTr="004B741D">
        <w:trPr>
          <w:trHeight w:val="120"/>
        </w:trPr>
        <w:tc>
          <w:tcPr>
            <w:tcW w:w="685" w:type="dxa"/>
            <w:tcBorders>
              <w:top w:val="single" w:sz="4" w:space="0" w:color="000000"/>
              <w:left w:val="single" w:sz="4" w:space="0" w:color="000000"/>
              <w:bottom w:val="single" w:sz="4" w:space="0" w:color="000000"/>
              <w:right w:val="nil"/>
            </w:tcBorders>
          </w:tcPr>
          <w:p w:rsidR="004B741D" w:rsidRPr="005E141D" w:rsidRDefault="004B741D" w:rsidP="008847A8">
            <w:pPr>
              <w:widowControl w:val="0"/>
              <w:numPr>
                <w:ilvl w:val="0"/>
                <w:numId w:val="96"/>
              </w:numPr>
              <w:tabs>
                <w:tab w:val="left" w:pos="142"/>
              </w:tabs>
              <w:suppressAutoHyphens/>
              <w:autoSpaceDE w:val="0"/>
              <w:autoSpaceDN w:val="0"/>
              <w:adjustRightInd w:val="0"/>
              <w:ind w:left="0" w:firstLine="142"/>
              <w:rPr>
                <w:lang w:eastAsia="ar-SA"/>
              </w:rPr>
            </w:pPr>
          </w:p>
        </w:tc>
        <w:tc>
          <w:tcPr>
            <w:tcW w:w="5670"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 xml:space="preserve">За активную работу по сплочению трудового коллектива на решение Уставных задач образовательного учреждения, защиту интересов работников в профессиональных социально-значимых вопросах. </w:t>
            </w:r>
          </w:p>
        </w:tc>
        <w:tc>
          <w:tcPr>
            <w:tcW w:w="1769"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suppressAutoHyphens/>
              <w:autoSpaceDE w:val="0"/>
              <w:ind w:firstLine="142"/>
              <w:rPr>
                <w:lang w:eastAsia="ar-SA"/>
              </w:rPr>
            </w:pPr>
            <w:r w:rsidRPr="005E141D">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Ежеквартально</w:t>
            </w:r>
          </w:p>
          <w:p w:rsidR="004B741D" w:rsidRPr="005E141D" w:rsidRDefault="004B741D" w:rsidP="004B741D">
            <w:pPr>
              <w:widowControl w:val="0"/>
              <w:tabs>
                <w:tab w:val="left" w:pos="142"/>
              </w:tabs>
              <w:suppressAutoHyphens/>
              <w:autoSpaceDE w:val="0"/>
              <w:ind w:firstLine="142"/>
              <w:rPr>
                <w:lang w:eastAsia="ar-SA"/>
              </w:rPr>
            </w:pPr>
            <w:r w:rsidRPr="005E141D">
              <w:rPr>
                <w:lang w:eastAsia="ar-SA"/>
              </w:rPr>
              <w:t xml:space="preserve"> </w:t>
            </w:r>
          </w:p>
        </w:tc>
      </w:tr>
      <w:tr w:rsidR="004B741D" w:rsidRPr="005E141D" w:rsidTr="004B741D">
        <w:trPr>
          <w:trHeight w:val="120"/>
        </w:trPr>
        <w:tc>
          <w:tcPr>
            <w:tcW w:w="685" w:type="dxa"/>
            <w:tcBorders>
              <w:top w:val="single" w:sz="4" w:space="0" w:color="000000"/>
              <w:left w:val="single" w:sz="4" w:space="0" w:color="000000"/>
              <w:bottom w:val="single" w:sz="4" w:space="0" w:color="000000"/>
              <w:right w:val="nil"/>
            </w:tcBorders>
          </w:tcPr>
          <w:p w:rsidR="004B741D" w:rsidRPr="005E141D" w:rsidRDefault="004B741D" w:rsidP="008847A8">
            <w:pPr>
              <w:widowControl w:val="0"/>
              <w:numPr>
                <w:ilvl w:val="0"/>
                <w:numId w:val="96"/>
              </w:numPr>
              <w:tabs>
                <w:tab w:val="left" w:pos="142"/>
              </w:tabs>
              <w:suppressAutoHyphens/>
              <w:autoSpaceDE w:val="0"/>
              <w:autoSpaceDN w:val="0"/>
              <w:adjustRightInd w:val="0"/>
              <w:ind w:left="0" w:firstLine="142"/>
              <w:rPr>
                <w:lang w:eastAsia="ar-SA"/>
              </w:rPr>
            </w:pPr>
          </w:p>
        </w:tc>
        <w:tc>
          <w:tcPr>
            <w:tcW w:w="5670"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За участие работников в организации и проведении мероприятий, повышающих авторитет и имидж образовательного учреждения на уровне:</w:t>
            </w:r>
          </w:p>
          <w:p w:rsidR="004B741D" w:rsidRPr="005E141D" w:rsidRDefault="004B741D" w:rsidP="004B741D">
            <w:pPr>
              <w:widowControl w:val="0"/>
              <w:tabs>
                <w:tab w:val="left" w:pos="142"/>
              </w:tabs>
              <w:suppressAutoHyphens/>
              <w:autoSpaceDE w:val="0"/>
              <w:ind w:firstLine="142"/>
              <w:rPr>
                <w:lang w:eastAsia="ar-SA"/>
              </w:rPr>
            </w:pPr>
            <w:r w:rsidRPr="005E141D">
              <w:rPr>
                <w:lang w:eastAsia="ar-SA"/>
              </w:rPr>
              <w:t>-района;</w:t>
            </w:r>
          </w:p>
          <w:p w:rsidR="004B741D" w:rsidRPr="005E141D" w:rsidRDefault="004B741D" w:rsidP="004B741D">
            <w:pPr>
              <w:widowControl w:val="0"/>
              <w:tabs>
                <w:tab w:val="left" w:pos="142"/>
              </w:tabs>
              <w:suppressAutoHyphens/>
              <w:autoSpaceDE w:val="0"/>
              <w:ind w:firstLine="142"/>
              <w:rPr>
                <w:lang w:eastAsia="ar-SA"/>
              </w:rPr>
            </w:pPr>
            <w:r w:rsidRPr="005E141D">
              <w:rPr>
                <w:lang w:eastAsia="ar-SA"/>
              </w:rPr>
              <w:t xml:space="preserve">-города;                    </w:t>
            </w:r>
          </w:p>
          <w:p w:rsidR="004B741D" w:rsidRPr="005E141D" w:rsidRDefault="004B741D" w:rsidP="004B741D">
            <w:pPr>
              <w:widowControl w:val="0"/>
              <w:tabs>
                <w:tab w:val="left" w:pos="142"/>
              </w:tabs>
              <w:suppressAutoHyphens/>
              <w:autoSpaceDE w:val="0"/>
              <w:ind w:firstLine="142"/>
              <w:rPr>
                <w:lang w:eastAsia="ar-SA"/>
              </w:rPr>
            </w:pPr>
            <w:r w:rsidRPr="005E141D">
              <w:rPr>
                <w:lang w:eastAsia="ar-SA"/>
              </w:rPr>
              <w:t>-республики;</w:t>
            </w:r>
          </w:p>
          <w:p w:rsidR="004B741D" w:rsidRPr="005E141D" w:rsidRDefault="004B741D" w:rsidP="004B741D">
            <w:pPr>
              <w:widowControl w:val="0"/>
              <w:tabs>
                <w:tab w:val="left" w:pos="142"/>
              </w:tabs>
              <w:suppressAutoHyphens/>
              <w:autoSpaceDE w:val="0"/>
              <w:ind w:firstLine="142"/>
              <w:rPr>
                <w:lang w:eastAsia="ar-SA"/>
              </w:rPr>
            </w:pPr>
            <w:r w:rsidRPr="005E141D">
              <w:rPr>
                <w:lang w:eastAsia="ar-SA"/>
              </w:rPr>
              <w:t>-РФ,</w:t>
            </w:r>
          </w:p>
          <w:p w:rsidR="004B741D" w:rsidRPr="005E141D" w:rsidRDefault="004B741D" w:rsidP="004B741D">
            <w:pPr>
              <w:widowControl w:val="0"/>
              <w:tabs>
                <w:tab w:val="left" w:pos="142"/>
              </w:tabs>
              <w:suppressAutoHyphens/>
              <w:autoSpaceDE w:val="0"/>
              <w:ind w:firstLine="142"/>
              <w:rPr>
                <w:lang w:eastAsia="ar-SA"/>
              </w:rPr>
            </w:pPr>
            <w:r w:rsidRPr="005E141D">
              <w:rPr>
                <w:lang w:eastAsia="ar-SA"/>
              </w:rPr>
              <w:t xml:space="preserve">-не входящих в круг </w:t>
            </w:r>
            <w:r w:rsidR="0082385B" w:rsidRPr="005E141D">
              <w:rPr>
                <w:lang w:eastAsia="ar-SA"/>
              </w:rPr>
              <w:t>основных обязанностей работника</w:t>
            </w:r>
          </w:p>
        </w:tc>
        <w:tc>
          <w:tcPr>
            <w:tcW w:w="1769"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suppressAutoHyphens/>
              <w:autoSpaceDE w:val="0"/>
              <w:ind w:firstLine="142"/>
              <w:rPr>
                <w:lang w:eastAsia="ar-SA"/>
              </w:rPr>
            </w:pPr>
            <w:r w:rsidRPr="005E141D">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Единовременно</w:t>
            </w:r>
          </w:p>
          <w:p w:rsidR="004B741D" w:rsidRPr="005E141D" w:rsidRDefault="004B741D" w:rsidP="004B741D">
            <w:pPr>
              <w:widowControl w:val="0"/>
              <w:tabs>
                <w:tab w:val="left" w:pos="142"/>
              </w:tabs>
              <w:suppressAutoHyphens/>
              <w:autoSpaceDE w:val="0"/>
              <w:ind w:firstLine="142"/>
              <w:rPr>
                <w:lang w:eastAsia="ar-SA"/>
              </w:rPr>
            </w:pPr>
          </w:p>
        </w:tc>
      </w:tr>
      <w:tr w:rsidR="004B741D" w:rsidRPr="005E141D" w:rsidTr="004B741D">
        <w:trPr>
          <w:trHeight w:val="1753"/>
        </w:trPr>
        <w:tc>
          <w:tcPr>
            <w:tcW w:w="685" w:type="dxa"/>
            <w:tcBorders>
              <w:top w:val="single" w:sz="4" w:space="0" w:color="000000"/>
              <w:left w:val="single" w:sz="4" w:space="0" w:color="000000"/>
              <w:bottom w:val="single" w:sz="4" w:space="0" w:color="000000"/>
              <w:right w:val="nil"/>
            </w:tcBorders>
          </w:tcPr>
          <w:p w:rsidR="004B741D" w:rsidRPr="005E141D" w:rsidRDefault="004B741D" w:rsidP="008847A8">
            <w:pPr>
              <w:widowControl w:val="0"/>
              <w:numPr>
                <w:ilvl w:val="0"/>
                <w:numId w:val="96"/>
              </w:numPr>
              <w:tabs>
                <w:tab w:val="left" w:pos="142"/>
              </w:tabs>
              <w:suppressAutoHyphens/>
              <w:autoSpaceDE w:val="0"/>
              <w:autoSpaceDN w:val="0"/>
              <w:adjustRightInd w:val="0"/>
              <w:ind w:left="0" w:firstLine="142"/>
              <w:rPr>
                <w:lang w:eastAsia="ar-SA"/>
              </w:rPr>
            </w:pPr>
          </w:p>
        </w:tc>
        <w:tc>
          <w:tcPr>
            <w:tcW w:w="5670"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 xml:space="preserve">За участие в работах, не входящих в круг основных обязанностей работников, по благоустройству ДОУ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w:t>
            </w:r>
            <w:r w:rsidR="0082385B" w:rsidRPr="005E141D">
              <w:rPr>
                <w:lang w:eastAsia="ar-SA"/>
              </w:rPr>
              <w:t>здания в</w:t>
            </w:r>
            <w:r w:rsidRPr="005E141D">
              <w:rPr>
                <w:lang w:eastAsia="ar-SA"/>
              </w:rPr>
              <w:t xml:space="preserve"> течение учебного года)</w:t>
            </w:r>
          </w:p>
        </w:tc>
        <w:tc>
          <w:tcPr>
            <w:tcW w:w="1769"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suppressAutoHyphens/>
              <w:autoSpaceDE w:val="0"/>
              <w:ind w:firstLine="142"/>
              <w:rPr>
                <w:lang w:eastAsia="ar-SA"/>
              </w:rPr>
            </w:pPr>
            <w:r w:rsidRPr="005E141D">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Ежеквартально</w:t>
            </w:r>
          </w:p>
        </w:tc>
      </w:tr>
      <w:tr w:rsidR="004B741D" w:rsidRPr="005E141D" w:rsidTr="004B741D">
        <w:trPr>
          <w:trHeight w:val="1807"/>
        </w:trPr>
        <w:tc>
          <w:tcPr>
            <w:tcW w:w="685" w:type="dxa"/>
            <w:tcBorders>
              <w:top w:val="single" w:sz="4" w:space="0" w:color="000000"/>
              <w:left w:val="single" w:sz="4" w:space="0" w:color="000000"/>
              <w:bottom w:val="single" w:sz="4" w:space="0" w:color="000000"/>
              <w:right w:val="nil"/>
            </w:tcBorders>
          </w:tcPr>
          <w:p w:rsidR="004B741D" w:rsidRPr="005E141D" w:rsidRDefault="004B741D" w:rsidP="008847A8">
            <w:pPr>
              <w:widowControl w:val="0"/>
              <w:numPr>
                <w:ilvl w:val="0"/>
                <w:numId w:val="96"/>
              </w:numPr>
              <w:tabs>
                <w:tab w:val="left" w:pos="142"/>
              </w:tabs>
              <w:suppressAutoHyphens/>
              <w:autoSpaceDE w:val="0"/>
              <w:autoSpaceDN w:val="0"/>
              <w:adjustRightInd w:val="0"/>
              <w:ind w:left="0" w:firstLine="142"/>
              <w:rPr>
                <w:lang w:eastAsia="ar-SA"/>
              </w:rPr>
            </w:pPr>
          </w:p>
        </w:tc>
        <w:tc>
          <w:tcPr>
            <w:tcW w:w="5670"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 xml:space="preserve">За   безаварийную   работу систем жизнеобеспечения учреждения и работы без предписаний   </w:t>
            </w:r>
            <w:r w:rsidR="0082385B" w:rsidRPr="005E141D">
              <w:rPr>
                <w:lang w:eastAsia="ar-SA"/>
              </w:rPr>
              <w:t>Федерального Государственного управления</w:t>
            </w:r>
            <w:r w:rsidRPr="005E141D">
              <w:rPr>
                <w:lang w:eastAsia="ar-SA"/>
              </w:rPr>
              <w:t xml:space="preserve"> «Роспотребнадзор РФ» (ФГУ «Роспотребнадзор РФ» и Министерства по чрезвычайным </w:t>
            </w:r>
            <w:r w:rsidR="0082385B" w:rsidRPr="005E141D">
              <w:rPr>
                <w:lang w:eastAsia="ar-SA"/>
              </w:rPr>
              <w:t>ситуациям (</w:t>
            </w:r>
            <w:r w:rsidRPr="005E141D">
              <w:rPr>
                <w:lang w:eastAsia="ar-SA"/>
              </w:rPr>
              <w:t>МЧС), Пожнадзора и других контролирующих органов (техперсонал, работники кухни)</w:t>
            </w:r>
          </w:p>
        </w:tc>
        <w:tc>
          <w:tcPr>
            <w:tcW w:w="1769"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suppressAutoHyphens/>
              <w:autoSpaceDE w:val="0"/>
              <w:ind w:firstLine="142"/>
              <w:rPr>
                <w:lang w:eastAsia="ar-SA"/>
              </w:rPr>
            </w:pPr>
            <w:r w:rsidRPr="005E141D">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Ежеквартально</w:t>
            </w:r>
          </w:p>
        </w:tc>
      </w:tr>
      <w:tr w:rsidR="004B741D" w:rsidRPr="005E141D" w:rsidTr="004B741D">
        <w:trPr>
          <w:trHeight w:val="1265"/>
        </w:trPr>
        <w:tc>
          <w:tcPr>
            <w:tcW w:w="685" w:type="dxa"/>
            <w:tcBorders>
              <w:top w:val="single" w:sz="4" w:space="0" w:color="000000"/>
              <w:left w:val="single" w:sz="4" w:space="0" w:color="000000"/>
              <w:bottom w:val="single" w:sz="4" w:space="0" w:color="000000"/>
              <w:right w:val="nil"/>
            </w:tcBorders>
          </w:tcPr>
          <w:p w:rsidR="004B741D" w:rsidRPr="005E141D" w:rsidRDefault="004B741D" w:rsidP="008847A8">
            <w:pPr>
              <w:widowControl w:val="0"/>
              <w:numPr>
                <w:ilvl w:val="0"/>
                <w:numId w:val="96"/>
              </w:numPr>
              <w:tabs>
                <w:tab w:val="left" w:pos="142"/>
              </w:tabs>
              <w:suppressAutoHyphens/>
              <w:autoSpaceDE w:val="0"/>
              <w:autoSpaceDN w:val="0"/>
              <w:adjustRightInd w:val="0"/>
              <w:ind w:left="0" w:firstLine="142"/>
              <w:rPr>
                <w:lang w:eastAsia="ar-SA"/>
              </w:rPr>
            </w:pPr>
          </w:p>
        </w:tc>
        <w:tc>
          <w:tcPr>
            <w:tcW w:w="5670"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 xml:space="preserve">За разработку и внедрение </w:t>
            </w:r>
            <w:r w:rsidR="0082385B" w:rsidRPr="005E141D">
              <w:rPr>
                <w:lang w:eastAsia="ar-SA"/>
              </w:rPr>
              <w:t>нетрадиционных оздоровительных</w:t>
            </w:r>
            <w:r w:rsidRPr="005E141D">
              <w:rPr>
                <w:lang w:eastAsia="ar-SA"/>
              </w:rPr>
              <w:t xml:space="preserve"> </w:t>
            </w:r>
            <w:r w:rsidR="0082385B" w:rsidRPr="005E141D">
              <w:rPr>
                <w:lang w:eastAsia="ar-SA"/>
              </w:rPr>
              <w:t>мероприятий, направленных</w:t>
            </w:r>
            <w:r w:rsidRPr="005E141D">
              <w:rPr>
                <w:lang w:eastAsia="ar-SA"/>
              </w:rPr>
              <w:t xml:space="preserve"> на снижение заболеваемости среди воспитанников и работников, отсутствие травматизма (показатель заболеваемости ниже районного уровня) </w:t>
            </w:r>
          </w:p>
        </w:tc>
        <w:tc>
          <w:tcPr>
            <w:tcW w:w="1769"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suppressAutoHyphens/>
              <w:autoSpaceDE w:val="0"/>
              <w:ind w:firstLine="142"/>
              <w:rPr>
                <w:lang w:eastAsia="ar-SA"/>
              </w:rPr>
            </w:pPr>
            <w:r w:rsidRPr="005E141D">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Единовременно</w:t>
            </w:r>
          </w:p>
        </w:tc>
      </w:tr>
      <w:tr w:rsidR="004B741D" w:rsidRPr="005E141D" w:rsidTr="004B741D">
        <w:trPr>
          <w:trHeight w:val="982"/>
        </w:trPr>
        <w:tc>
          <w:tcPr>
            <w:tcW w:w="685" w:type="dxa"/>
            <w:tcBorders>
              <w:top w:val="single" w:sz="4" w:space="0" w:color="000000"/>
              <w:left w:val="single" w:sz="4" w:space="0" w:color="000000"/>
              <w:bottom w:val="single" w:sz="4" w:space="0" w:color="000000"/>
              <w:right w:val="nil"/>
            </w:tcBorders>
          </w:tcPr>
          <w:p w:rsidR="004B741D" w:rsidRPr="005E141D" w:rsidRDefault="004B741D" w:rsidP="008847A8">
            <w:pPr>
              <w:widowControl w:val="0"/>
              <w:numPr>
                <w:ilvl w:val="0"/>
                <w:numId w:val="96"/>
              </w:numPr>
              <w:tabs>
                <w:tab w:val="left" w:pos="142"/>
              </w:tabs>
              <w:suppressAutoHyphens/>
              <w:autoSpaceDE w:val="0"/>
              <w:autoSpaceDN w:val="0"/>
              <w:adjustRightInd w:val="0"/>
              <w:ind w:left="0" w:firstLine="142"/>
              <w:rPr>
                <w:lang w:eastAsia="ar-SA"/>
              </w:rPr>
            </w:pPr>
          </w:p>
        </w:tc>
        <w:tc>
          <w:tcPr>
            <w:tcW w:w="5670"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 xml:space="preserve"> Своевременное обеспечение 100% родплаты в соответствии с финансовыми </w:t>
            </w:r>
            <w:r w:rsidR="0082385B" w:rsidRPr="005E141D">
              <w:rPr>
                <w:lang w:eastAsia="ar-SA"/>
              </w:rPr>
              <w:t>нормативами содержания</w:t>
            </w:r>
            <w:r w:rsidRPr="005E141D">
              <w:rPr>
                <w:lang w:eastAsia="ar-SA"/>
              </w:rPr>
              <w:t xml:space="preserve"> дошкольного учреждения для выполнения норм питания </w:t>
            </w:r>
          </w:p>
        </w:tc>
        <w:tc>
          <w:tcPr>
            <w:tcW w:w="1769"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suppressAutoHyphens/>
              <w:autoSpaceDE w:val="0"/>
              <w:ind w:firstLine="142"/>
              <w:rPr>
                <w:lang w:eastAsia="ar-SA"/>
              </w:rPr>
            </w:pPr>
            <w:r w:rsidRPr="005E141D">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Ежеквартально</w:t>
            </w:r>
          </w:p>
        </w:tc>
      </w:tr>
      <w:tr w:rsidR="004B741D" w:rsidRPr="005E141D" w:rsidTr="004B741D">
        <w:trPr>
          <w:trHeight w:val="1804"/>
        </w:trPr>
        <w:tc>
          <w:tcPr>
            <w:tcW w:w="685" w:type="dxa"/>
            <w:tcBorders>
              <w:top w:val="single" w:sz="4" w:space="0" w:color="000000"/>
              <w:left w:val="single" w:sz="4" w:space="0" w:color="000000"/>
              <w:bottom w:val="single" w:sz="4" w:space="0" w:color="000000"/>
              <w:right w:val="nil"/>
            </w:tcBorders>
          </w:tcPr>
          <w:p w:rsidR="004B741D" w:rsidRPr="005E141D" w:rsidRDefault="004B741D" w:rsidP="008847A8">
            <w:pPr>
              <w:widowControl w:val="0"/>
              <w:numPr>
                <w:ilvl w:val="0"/>
                <w:numId w:val="96"/>
              </w:numPr>
              <w:tabs>
                <w:tab w:val="left" w:pos="142"/>
              </w:tabs>
              <w:suppressAutoHyphens/>
              <w:autoSpaceDE w:val="0"/>
              <w:autoSpaceDN w:val="0"/>
              <w:adjustRightInd w:val="0"/>
              <w:ind w:left="0" w:firstLine="142"/>
              <w:rPr>
                <w:lang w:eastAsia="ar-SA"/>
              </w:rPr>
            </w:pPr>
          </w:p>
        </w:tc>
        <w:tc>
          <w:tcPr>
            <w:tcW w:w="5670"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За создание и развитие межведомственных связей и социального партнерства с государственными органами и учреждениями, обеспечивающих всестороннее воспитание и образование обучающихся (учреждения здравоохранения, ГИБДД, культурные и оздоровительные центры, вузы, общественные организации)</w:t>
            </w:r>
          </w:p>
        </w:tc>
        <w:tc>
          <w:tcPr>
            <w:tcW w:w="1769"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suppressAutoHyphens/>
              <w:autoSpaceDE w:val="0"/>
              <w:ind w:firstLine="142"/>
              <w:rPr>
                <w:lang w:eastAsia="ar-SA"/>
              </w:rPr>
            </w:pPr>
            <w:r w:rsidRPr="005E141D">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Ежеквартально</w:t>
            </w:r>
          </w:p>
        </w:tc>
      </w:tr>
      <w:tr w:rsidR="004B741D" w:rsidRPr="005E141D" w:rsidTr="004B741D">
        <w:trPr>
          <w:trHeight w:val="804"/>
        </w:trPr>
        <w:tc>
          <w:tcPr>
            <w:tcW w:w="685" w:type="dxa"/>
            <w:tcBorders>
              <w:top w:val="single" w:sz="4" w:space="0" w:color="000000"/>
              <w:left w:val="single" w:sz="4" w:space="0" w:color="000000"/>
              <w:bottom w:val="single" w:sz="4" w:space="0" w:color="000000"/>
              <w:right w:val="nil"/>
            </w:tcBorders>
          </w:tcPr>
          <w:p w:rsidR="004B741D" w:rsidRPr="005E141D" w:rsidRDefault="004B741D" w:rsidP="008847A8">
            <w:pPr>
              <w:widowControl w:val="0"/>
              <w:numPr>
                <w:ilvl w:val="0"/>
                <w:numId w:val="96"/>
              </w:numPr>
              <w:tabs>
                <w:tab w:val="left" w:pos="142"/>
              </w:tabs>
              <w:suppressAutoHyphens/>
              <w:autoSpaceDE w:val="0"/>
              <w:autoSpaceDN w:val="0"/>
              <w:adjustRightInd w:val="0"/>
              <w:ind w:left="0" w:firstLine="142"/>
              <w:rPr>
                <w:lang w:eastAsia="ar-SA"/>
              </w:rPr>
            </w:pPr>
          </w:p>
        </w:tc>
        <w:tc>
          <w:tcPr>
            <w:tcW w:w="5670" w:type="dxa"/>
            <w:tcBorders>
              <w:top w:val="single" w:sz="4" w:space="0" w:color="000000"/>
              <w:left w:val="single" w:sz="4" w:space="0" w:color="000000"/>
              <w:bottom w:val="single" w:sz="4" w:space="0" w:color="000000"/>
              <w:right w:val="nil"/>
            </w:tcBorders>
            <w:hideMark/>
          </w:tcPr>
          <w:p w:rsidR="004B741D" w:rsidRPr="005E141D" w:rsidRDefault="004B741D" w:rsidP="0082385B">
            <w:pPr>
              <w:widowControl w:val="0"/>
              <w:tabs>
                <w:tab w:val="left" w:pos="142"/>
              </w:tabs>
              <w:suppressAutoHyphens/>
              <w:autoSpaceDE w:val="0"/>
              <w:ind w:firstLine="142"/>
              <w:rPr>
                <w:lang w:eastAsia="ar-SA"/>
              </w:rPr>
            </w:pPr>
            <w:r w:rsidRPr="005E141D">
              <w:rPr>
                <w:lang w:eastAsia="ar-SA"/>
              </w:rPr>
              <w:t>За организацию работы кружков, не финансируемых бю</w:t>
            </w:r>
            <w:r w:rsidR="0082385B">
              <w:rPr>
                <w:lang w:eastAsia="ar-SA"/>
              </w:rPr>
              <w:t>джетом и родительскими взносами</w:t>
            </w:r>
          </w:p>
        </w:tc>
        <w:tc>
          <w:tcPr>
            <w:tcW w:w="1769"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suppressAutoHyphens/>
              <w:autoSpaceDE w:val="0"/>
              <w:ind w:firstLine="142"/>
              <w:rPr>
                <w:lang w:eastAsia="ar-SA"/>
              </w:rPr>
            </w:pPr>
            <w:r w:rsidRPr="005E141D">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Ежеквартально</w:t>
            </w:r>
          </w:p>
        </w:tc>
      </w:tr>
      <w:tr w:rsidR="004B741D" w:rsidRPr="005E141D" w:rsidTr="004B741D">
        <w:trPr>
          <w:trHeight w:val="817"/>
        </w:trPr>
        <w:tc>
          <w:tcPr>
            <w:tcW w:w="685" w:type="dxa"/>
            <w:tcBorders>
              <w:top w:val="single" w:sz="4" w:space="0" w:color="000000"/>
              <w:left w:val="single" w:sz="4" w:space="0" w:color="000000"/>
              <w:bottom w:val="single" w:sz="4" w:space="0" w:color="000000"/>
              <w:right w:val="nil"/>
            </w:tcBorders>
          </w:tcPr>
          <w:p w:rsidR="004B741D" w:rsidRPr="005E141D" w:rsidRDefault="004B741D" w:rsidP="008847A8">
            <w:pPr>
              <w:widowControl w:val="0"/>
              <w:numPr>
                <w:ilvl w:val="0"/>
                <w:numId w:val="96"/>
              </w:numPr>
              <w:tabs>
                <w:tab w:val="left" w:pos="142"/>
              </w:tabs>
              <w:suppressAutoHyphens/>
              <w:autoSpaceDE w:val="0"/>
              <w:autoSpaceDN w:val="0"/>
              <w:adjustRightInd w:val="0"/>
              <w:ind w:left="0" w:firstLine="142"/>
              <w:rPr>
                <w:lang w:eastAsia="ar-SA"/>
              </w:rPr>
            </w:pPr>
          </w:p>
        </w:tc>
        <w:tc>
          <w:tcPr>
            <w:tcW w:w="5670"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За добросовестное исполнение трудовых обязанностей, активное участие в жизни коллектива.</w:t>
            </w:r>
          </w:p>
          <w:p w:rsidR="004B741D" w:rsidRPr="005E141D" w:rsidRDefault="004B741D" w:rsidP="004B741D">
            <w:pPr>
              <w:widowControl w:val="0"/>
              <w:tabs>
                <w:tab w:val="left" w:pos="142"/>
              </w:tabs>
              <w:suppressAutoHyphens/>
              <w:autoSpaceDE w:val="0"/>
              <w:ind w:firstLine="142"/>
              <w:rPr>
                <w:lang w:eastAsia="ar-SA"/>
              </w:rPr>
            </w:pPr>
          </w:p>
        </w:tc>
        <w:tc>
          <w:tcPr>
            <w:tcW w:w="1769"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suppressAutoHyphens/>
              <w:autoSpaceDE w:val="0"/>
              <w:ind w:firstLine="142"/>
              <w:rPr>
                <w:lang w:eastAsia="ar-SA"/>
              </w:rPr>
            </w:pPr>
            <w:r w:rsidRPr="005E141D">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Ежеквартально</w:t>
            </w:r>
          </w:p>
        </w:tc>
      </w:tr>
    </w:tbl>
    <w:p w:rsidR="004B741D" w:rsidRPr="005E141D" w:rsidRDefault="004B741D" w:rsidP="004B741D">
      <w:pPr>
        <w:ind w:firstLine="142"/>
        <w:jc w:val="both"/>
      </w:pPr>
      <w:r w:rsidRPr="005E141D">
        <w:t>4.10. Критерии и  депремирование работников.</w:t>
      </w:r>
    </w:p>
    <w:p w:rsidR="004B741D" w:rsidRPr="005E141D" w:rsidRDefault="004B741D" w:rsidP="004B741D">
      <w:pPr>
        <w:ind w:firstLine="142"/>
        <w:jc w:val="both"/>
      </w:pPr>
      <w:r w:rsidRPr="005E141D">
        <w:t>4.10.1. Критерии   депремирования работников.</w:t>
      </w:r>
    </w:p>
    <w:p w:rsidR="004B741D" w:rsidRPr="005E141D" w:rsidRDefault="004B741D" w:rsidP="004B741D">
      <w:pPr>
        <w:ind w:firstLine="142"/>
        <w:jc w:val="both"/>
      </w:pPr>
      <w:r w:rsidRPr="005E141D">
        <w:t>4.10.1. Нарушение Устава ДОУ, правил внутреннего трудового распорядка ДОУ, должностных обязанностей и инструкций по охране жизни и здоровья детей.</w:t>
      </w:r>
    </w:p>
    <w:p w:rsidR="004B741D" w:rsidRPr="005E141D" w:rsidRDefault="004B741D" w:rsidP="004B741D">
      <w:pPr>
        <w:ind w:firstLine="142"/>
        <w:jc w:val="both"/>
      </w:pPr>
      <w:r w:rsidRPr="005E141D">
        <w:t xml:space="preserve">4.10.2. Нарушения коррупционного </w:t>
      </w:r>
      <w:r w:rsidR="0082385B" w:rsidRPr="005E141D">
        <w:t>характера (</w:t>
      </w:r>
      <w:r w:rsidRPr="005E141D">
        <w:t>использование служебного положения, сбор средств, подарки и др.)</w:t>
      </w:r>
    </w:p>
    <w:p w:rsidR="004B741D" w:rsidRPr="005E141D" w:rsidRDefault="004B741D" w:rsidP="004B741D">
      <w:pPr>
        <w:ind w:firstLine="142"/>
        <w:jc w:val="both"/>
      </w:pPr>
      <w:r w:rsidRPr="005E141D">
        <w:t xml:space="preserve">4.10.3. Низкий уровень </w:t>
      </w:r>
      <w:r w:rsidR="0082385B" w:rsidRPr="005E141D">
        <w:t>работы с</w:t>
      </w:r>
      <w:r w:rsidRPr="005E141D">
        <w:t xml:space="preserve"> </w:t>
      </w:r>
      <w:r w:rsidR="0082385B" w:rsidRPr="005E141D">
        <w:t>семьёй (</w:t>
      </w:r>
      <w:r w:rsidRPr="005E141D">
        <w:t>наличие задолженности в оплате за детский сад, отсутствие взаимопонимания и взаимопомощи, конфликтные ситуации и др.).</w:t>
      </w:r>
    </w:p>
    <w:p w:rsidR="004B741D" w:rsidRPr="005E141D" w:rsidRDefault="004B741D" w:rsidP="004B741D">
      <w:pPr>
        <w:ind w:firstLine="142"/>
        <w:jc w:val="both"/>
      </w:pPr>
      <w:r w:rsidRPr="005E141D">
        <w:t>4.10.4. . Письменных обоснованных жалоб со стороны родителей (законных представителей), членов коллектива (за низкое качество воспитательной работы, грубое и невнимательное отношение к детям, нарушение педагогической этики).</w:t>
      </w:r>
    </w:p>
    <w:p w:rsidR="004B741D" w:rsidRPr="005E141D" w:rsidRDefault="004B741D" w:rsidP="004B741D">
      <w:pPr>
        <w:ind w:firstLine="142"/>
        <w:jc w:val="both"/>
      </w:pPr>
      <w:r w:rsidRPr="005E141D">
        <w:t>4.10.5. Рост детской заболеваемости, связанный с нарушениями санитарного режима, режима питания, детский травматизм по вине сотрудника детского сада.</w:t>
      </w:r>
    </w:p>
    <w:p w:rsidR="004B741D" w:rsidRPr="005E141D" w:rsidRDefault="004B741D" w:rsidP="004B741D">
      <w:pPr>
        <w:ind w:firstLine="142"/>
        <w:jc w:val="both"/>
      </w:pPr>
      <w:r w:rsidRPr="005E141D">
        <w:t>4.10.6. Халатное отношение к сохранности материально-технической базы.</w:t>
      </w:r>
    </w:p>
    <w:p w:rsidR="004B741D" w:rsidRPr="005E141D" w:rsidRDefault="004B741D" w:rsidP="004B741D">
      <w:pPr>
        <w:ind w:firstLine="142"/>
        <w:jc w:val="both"/>
      </w:pPr>
      <w:r w:rsidRPr="005E141D">
        <w:t>4.10.7.Невыполнение в установленный срок постановлений, распоряжений, приказов администрации, направленных на развитие системы образования района, города и республики.</w:t>
      </w:r>
    </w:p>
    <w:p w:rsidR="004B741D" w:rsidRPr="005E141D" w:rsidRDefault="004B741D" w:rsidP="004B741D">
      <w:pPr>
        <w:ind w:firstLine="142"/>
        <w:jc w:val="both"/>
        <w:rPr>
          <w:bCs/>
        </w:rPr>
      </w:pPr>
      <w:r w:rsidRPr="005E141D">
        <w:lastRenderedPageBreak/>
        <w:t xml:space="preserve">4.10.8. Невыполнение Представлений прокуратуры, Управления Роспотребнадзора РТ, Департамента надзора и контроля в сфере образования МО и Н РТ, Управления государственного </w:t>
      </w:r>
      <w:r w:rsidRPr="005E141D">
        <w:rPr>
          <w:bCs/>
        </w:rPr>
        <w:t>пожарного надзора</w:t>
      </w:r>
    </w:p>
    <w:p w:rsidR="004B741D" w:rsidRPr="005E141D" w:rsidRDefault="004B741D" w:rsidP="004B741D">
      <w:pPr>
        <w:ind w:firstLine="142"/>
        <w:jc w:val="center"/>
        <w:rPr>
          <w:b/>
        </w:rPr>
      </w:pPr>
      <w:r w:rsidRPr="005E141D">
        <w:rPr>
          <w:b/>
        </w:rPr>
        <w:t>V. Выплаты компенсационного характера</w:t>
      </w:r>
    </w:p>
    <w:p w:rsidR="004B741D" w:rsidRPr="005E141D" w:rsidRDefault="004B741D" w:rsidP="004B741D">
      <w:pPr>
        <w:ind w:firstLine="142"/>
        <w:jc w:val="both"/>
      </w:pPr>
      <w:r w:rsidRPr="005E141D">
        <w:t>5.1. К выплатам компенсационного характера в дошкольной образовательной организации относятся:</w:t>
      </w:r>
      <w:r w:rsidRPr="005E141D">
        <w:br/>
        <w:t>     - выплаты работникам, занятым на работах с вредными и (или) опасными условиями труда;</w:t>
      </w:r>
      <w:r w:rsidRPr="005E141D">
        <w:br/>
        <w:t>     -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B741D" w:rsidRPr="005E141D" w:rsidRDefault="004B741D" w:rsidP="004B741D">
      <w:pPr>
        <w:ind w:firstLine="142"/>
        <w:jc w:val="both"/>
      </w:pPr>
      <w:r w:rsidRPr="005E141D">
        <w:t>     - выплаты компенсационного характера за работу с определенными категориями воспитанников (обучающихся), с ограниченными возможностями здоровья;</w:t>
      </w:r>
      <w:r w:rsidRPr="005E141D">
        <w:br/>
        <w:t>     -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4B741D" w:rsidRPr="005E141D" w:rsidRDefault="004B741D" w:rsidP="004B741D">
      <w:pPr>
        <w:ind w:firstLine="142"/>
        <w:jc w:val="both"/>
      </w:pPr>
      <w:r w:rsidRPr="005E141D">
        <w:t>    5.2.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4B741D" w:rsidRPr="005E141D" w:rsidRDefault="004B741D" w:rsidP="004B741D">
      <w:pPr>
        <w:ind w:firstLine="142"/>
        <w:jc w:val="both"/>
      </w:pPr>
      <w:r w:rsidRPr="005E141D">
        <w:t>   5.3.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4B741D" w:rsidRPr="005E141D" w:rsidRDefault="004B741D" w:rsidP="004B741D">
      <w:pPr>
        <w:ind w:firstLine="142"/>
        <w:jc w:val="both"/>
      </w:pPr>
      <w:r w:rsidRPr="005E141D">
        <w:t>5.4.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r w:rsidRPr="005E141D">
        <w:br/>
        <w:t>     5.5.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4B741D" w:rsidRPr="005E141D" w:rsidRDefault="004B741D" w:rsidP="004B741D">
      <w:pPr>
        <w:pStyle w:val="ConsPlusNormal"/>
        <w:ind w:firstLine="142"/>
        <w:jc w:val="both"/>
        <w:rPr>
          <w:rFonts w:ascii="Times New Roman" w:hAnsi="Times New Roman" w:cs="Times New Roman"/>
          <w:sz w:val="24"/>
          <w:szCs w:val="24"/>
        </w:rPr>
      </w:pPr>
      <w:r w:rsidRPr="005E141D">
        <w:rPr>
          <w:rFonts w:ascii="Times New Roman" w:hAnsi="Times New Roman" w:cs="Times New Roman"/>
          <w:sz w:val="24"/>
          <w:szCs w:val="24"/>
        </w:rPr>
        <w:t>5.6.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дошкольных образовательных организациях.</w:t>
      </w:r>
    </w:p>
    <w:p w:rsidR="004B741D" w:rsidRPr="005E141D" w:rsidRDefault="004B741D" w:rsidP="004B741D">
      <w:pPr>
        <w:pStyle w:val="ConsPlusNormal"/>
        <w:ind w:firstLine="142"/>
        <w:jc w:val="both"/>
        <w:rPr>
          <w:rFonts w:ascii="Times New Roman" w:hAnsi="Times New Roman" w:cs="Times New Roman"/>
          <w:sz w:val="24"/>
          <w:szCs w:val="24"/>
        </w:rPr>
      </w:pPr>
      <w:r w:rsidRPr="005E141D">
        <w:rPr>
          <w:rFonts w:ascii="Times New Roman" w:hAnsi="Times New Roman" w:cs="Times New Roman"/>
          <w:sz w:val="24"/>
          <w:szCs w:val="24"/>
        </w:rPr>
        <w:t>5.6.1.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w:t>
      </w:r>
    </w:p>
    <w:p w:rsidR="004B741D" w:rsidRPr="005E141D" w:rsidRDefault="004B741D" w:rsidP="004B741D">
      <w:pPr>
        <w:pStyle w:val="ConsPlusNormal"/>
        <w:ind w:firstLine="142"/>
        <w:jc w:val="both"/>
        <w:rPr>
          <w:rFonts w:ascii="Times New Roman" w:hAnsi="Times New Roman" w:cs="Times New Roman"/>
          <w:sz w:val="24"/>
          <w:szCs w:val="24"/>
        </w:rPr>
      </w:pPr>
      <w:r w:rsidRPr="005E141D">
        <w:rPr>
          <w:rFonts w:ascii="Times New Roman" w:hAnsi="Times New Roman" w:cs="Times New Roman"/>
          <w:sz w:val="24"/>
          <w:szCs w:val="24"/>
        </w:rPr>
        <w:t>5.6.2.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4B741D" w:rsidRDefault="004B741D" w:rsidP="004B741D">
      <w:pPr>
        <w:pStyle w:val="ConsPlusNormal"/>
        <w:ind w:firstLine="142"/>
        <w:jc w:val="both"/>
        <w:rPr>
          <w:rFonts w:ascii="Times New Roman" w:hAnsi="Times New Roman" w:cs="Times New Roman"/>
          <w:sz w:val="24"/>
          <w:szCs w:val="24"/>
        </w:rPr>
      </w:pPr>
      <w:r w:rsidRPr="005E141D">
        <w:rPr>
          <w:rFonts w:ascii="Times New Roman" w:hAnsi="Times New Roman" w:cs="Times New Roman"/>
          <w:sz w:val="24"/>
          <w:szCs w:val="24"/>
        </w:rPr>
        <w:t>5.6.3.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4B741D" w:rsidRPr="005E141D" w:rsidRDefault="004B741D" w:rsidP="0082385B">
      <w:pPr>
        <w:pStyle w:val="ConsPlusNormal"/>
        <w:ind w:firstLine="0"/>
        <w:jc w:val="both"/>
        <w:rPr>
          <w:rFonts w:ascii="Times New Roman" w:hAnsi="Times New Roman" w:cs="Times New Roman"/>
          <w:sz w:val="24"/>
          <w:szCs w:val="24"/>
        </w:rPr>
      </w:pPr>
    </w:p>
    <w:p w:rsidR="004B741D" w:rsidRPr="005E141D" w:rsidRDefault="004B741D" w:rsidP="004B741D">
      <w:pPr>
        <w:ind w:firstLine="142"/>
        <w:jc w:val="both"/>
      </w:pPr>
      <w:r w:rsidRPr="005E141D">
        <w:t>Размеры выплаты за работу с определенными категориями воспитанников(обучающихся)</w:t>
      </w:r>
    </w:p>
    <w:p w:rsidR="004B741D" w:rsidRPr="005E141D" w:rsidRDefault="004B741D" w:rsidP="004B741D">
      <w:pPr>
        <w:ind w:firstLine="142"/>
        <w:jc w:val="both"/>
      </w:pP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745"/>
        <w:gridCol w:w="3560"/>
        <w:gridCol w:w="2398"/>
        <w:gridCol w:w="1824"/>
        <w:gridCol w:w="1486"/>
      </w:tblGrid>
      <w:tr w:rsidR="004B741D" w:rsidRPr="005E141D" w:rsidTr="004B741D">
        <w:trPr>
          <w:tblCellSpacing w:w="15" w:type="dxa"/>
        </w:trPr>
        <w:tc>
          <w:tcPr>
            <w:tcW w:w="700"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N п/п</w:t>
            </w:r>
          </w:p>
        </w:tc>
        <w:tc>
          <w:tcPr>
            <w:tcW w:w="3530"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Основание назначения выплаты</w:t>
            </w:r>
          </w:p>
        </w:tc>
        <w:tc>
          <w:tcPr>
            <w:tcW w:w="419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Должности, которым назначаются выплаты</w:t>
            </w:r>
          </w:p>
        </w:tc>
        <w:tc>
          <w:tcPr>
            <w:tcW w:w="1441"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Размер выплаты процентов</w:t>
            </w:r>
          </w:p>
        </w:tc>
      </w:tr>
      <w:tr w:rsidR="004B741D" w:rsidRPr="005E141D" w:rsidTr="004B741D">
        <w:trPr>
          <w:tblCellSpacing w:w="15" w:type="dxa"/>
        </w:trPr>
        <w:tc>
          <w:tcPr>
            <w:tcW w:w="700"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3530"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3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наименование профессионально-квалификационной группы</w:t>
            </w:r>
          </w:p>
        </w:tc>
        <w:tc>
          <w:tcPr>
            <w:tcW w:w="17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квалификационный уровень</w:t>
            </w:r>
          </w:p>
        </w:tc>
        <w:tc>
          <w:tcPr>
            <w:tcW w:w="1441"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r>
      <w:tr w:rsidR="004B741D" w:rsidRPr="005E141D" w:rsidTr="004B741D">
        <w:trPr>
          <w:trHeight w:val="1104"/>
          <w:tblCellSpacing w:w="15" w:type="dxa"/>
        </w:trPr>
        <w:tc>
          <w:tcPr>
            <w:tcW w:w="700"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lastRenderedPageBreak/>
              <w:t>1</w:t>
            </w:r>
          </w:p>
        </w:tc>
        <w:tc>
          <w:tcPr>
            <w:tcW w:w="3530" w:type="dxa"/>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Работа в дошкольных группах, реализующих адаптированные образовательные программы для воспитанников с ограниченными возможностями здоровья по слуху, по зрению, имеющих нарушения опорно- двигательного аппарата, с задержкой психического развития, с расстройствами аутистического развития, со сложными дефектами и умственно отсталых детей</w:t>
            </w:r>
          </w:p>
        </w:tc>
        <w:tc>
          <w:tcPr>
            <w:tcW w:w="2368" w:type="dxa"/>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Должности учебно-вспомогательного персонала второго уровня</w:t>
            </w:r>
          </w:p>
        </w:tc>
        <w:tc>
          <w:tcPr>
            <w:tcW w:w="1794" w:type="dxa"/>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1-2</w:t>
            </w:r>
          </w:p>
        </w:tc>
        <w:tc>
          <w:tcPr>
            <w:tcW w:w="1441" w:type="dxa"/>
            <w:tcBorders>
              <w:top w:val="single" w:sz="6" w:space="0" w:color="000000"/>
              <w:left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5,5</w:t>
            </w:r>
          </w:p>
        </w:tc>
      </w:tr>
      <w:tr w:rsidR="004B741D" w:rsidRPr="005E141D" w:rsidTr="004B741D">
        <w:trPr>
          <w:tblCellSpacing w:w="15" w:type="dxa"/>
        </w:trPr>
        <w:tc>
          <w:tcPr>
            <w:tcW w:w="700"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3530" w:type="dxa"/>
            <w:vMerge/>
            <w:tcBorders>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p>
        </w:tc>
        <w:tc>
          <w:tcPr>
            <w:tcW w:w="23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должности педагогических работников</w:t>
            </w:r>
          </w:p>
        </w:tc>
        <w:tc>
          <w:tcPr>
            <w:tcW w:w="17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1-4</w:t>
            </w:r>
          </w:p>
        </w:tc>
        <w:tc>
          <w:tcPr>
            <w:tcW w:w="14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B741D" w:rsidRPr="005E141D" w:rsidRDefault="004B741D" w:rsidP="004B741D">
            <w:pPr>
              <w:ind w:firstLine="142"/>
            </w:pPr>
            <w:r w:rsidRPr="005E141D">
              <w:t>5,5</w:t>
            </w:r>
          </w:p>
        </w:tc>
      </w:tr>
    </w:tbl>
    <w:p w:rsidR="004B741D" w:rsidRPr="005E141D" w:rsidRDefault="004B741D" w:rsidP="004B741D">
      <w:pPr>
        <w:ind w:firstLine="142"/>
        <w:jc w:val="both"/>
      </w:pPr>
      <w:r w:rsidRPr="005E141D">
        <w:rPr>
          <w:b/>
        </w:rPr>
        <w:t>VI. Порядок определения заработной платы руководителя организации, заместителя руководителя организации</w:t>
      </w:r>
      <w:r w:rsidRPr="005E141D">
        <w:t>.</w:t>
      </w:r>
    </w:p>
    <w:p w:rsidR="004B741D" w:rsidRPr="005E141D" w:rsidRDefault="004B741D" w:rsidP="004B741D">
      <w:pPr>
        <w:ind w:firstLine="142"/>
        <w:jc w:val="both"/>
      </w:pPr>
      <w:r w:rsidRPr="005E141D">
        <w:t xml:space="preserve">   6.1. Заработная плата руководителя организаций, их заместителей состоит из должностных окладов, выплат компенсационного и стимулирующего характера.</w:t>
      </w:r>
      <w:r w:rsidRPr="005E141D">
        <w:br/>
        <w:t>   6.2. Должностной оклад руководителя дошкольной образовательной организации устанавливается учредителем один раз в год на начало учебного года в зависимости от группы по оплате труда.     Группа по оплате труда руководителя организации дошкольного образования определяется в зависимости от численности воспитанников.</w:t>
      </w:r>
      <w:r w:rsidRPr="005E141D">
        <w:br/>
        <w:t>   6.3.     Группа по оплате труда руководителей, размеры базовых окладов руководителей представлены в таблице 12.</w:t>
      </w:r>
    </w:p>
    <w:p w:rsidR="004B741D" w:rsidRPr="005E141D" w:rsidRDefault="004B741D" w:rsidP="004B741D">
      <w:pPr>
        <w:ind w:firstLine="142"/>
        <w:jc w:val="both"/>
      </w:pPr>
      <w:r w:rsidRPr="005E141D">
        <w:t>    6.4. Управление образования Исполнительного комитета г. Казани дошкольной образовательной организации устанавливает руководителю дошкольной 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дошкольной образовательной организации могут осуществляться ежемесячно, по итогам работы за год, за выполнение важных и особо важных заданий.</w:t>
      </w:r>
    </w:p>
    <w:p w:rsidR="004B741D" w:rsidRPr="005E141D" w:rsidRDefault="004B741D" w:rsidP="004B741D">
      <w:pPr>
        <w:ind w:firstLine="142"/>
        <w:jc w:val="both"/>
      </w:pPr>
      <w:r w:rsidRPr="005E141D">
        <w:t>     Выплаты стимулирующего характера руководителю дошкольной образовательной организации представлены в таблице 12.</w:t>
      </w:r>
    </w:p>
    <w:p w:rsidR="004B741D" w:rsidRPr="005E141D" w:rsidRDefault="004B741D" w:rsidP="004B741D">
      <w:pPr>
        <w:ind w:firstLine="142"/>
        <w:jc w:val="both"/>
      </w:pPr>
    </w:p>
    <w:p w:rsidR="004B741D" w:rsidRPr="005E141D" w:rsidRDefault="004B741D" w:rsidP="004B741D">
      <w:pPr>
        <w:ind w:firstLine="142"/>
        <w:jc w:val="center"/>
        <w:rPr>
          <w:b/>
        </w:rPr>
      </w:pPr>
      <w:r w:rsidRPr="005E141D">
        <w:t>   </w:t>
      </w:r>
      <w:r w:rsidRPr="005E141D">
        <w:rPr>
          <w:b/>
        </w:rPr>
        <w:t>VII . Порядок формирования фонда оплаты труда дошкольной образовательной организации</w:t>
      </w:r>
    </w:p>
    <w:p w:rsidR="004B741D" w:rsidRPr="005E141D" w:rsidRDefault="004B741D" w:rsidP="004B741D">
      <w:pPr>
        <w:ind w:firstLine="142"/>
        <w:jc w:val="both"/>
      </w:pPr>
      <w:r w:rsidRPr="005E141D">
        <w:t>7.1. Формирование фонда оплаты труда дошкольной образовательной организации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4B741D" w:rsidRPr="005E141D" w:rsidRDefault="004B741D" w:rsidP="004B741D">
      <w:pPr>
        <w:pStyle w:val="af"/>
        <w:ind w:firstLine="142"/>
      </w:pPr>
    </w:p>
    <w:p w:rsidR="004B741D" w:rsidRDefault="004B741D" w:rsidP="004B741D">
      <w:pPr>
        <w:pStyle w:val="af"/>
        <w:ind w:firstLine="142"/>
      </w:pPr>
    </w:p>
    <w:p w:rsidR="004B741D" w:rsidRDefault="004B741D" w:rsidP="004B741D">
      <w:pPr>
        <w:pStyle w:val="af"/>
        <w:ind w:firstLine="142"/>
      </w:pPr>
    </w:p>
    <w:p w:rsidR="0082385B" w:rsidRDefault="0082385B" w:rsidP="004B741D">
      <w:pPr>
        <w:pStyle w:val="af"/>
        <w:ind w:firstLine="142"/>
      </w:pPr>
    </w:p>
    <w:p w:rsidR="0082385B" w:rsidRDefault="0082385B" w:rsidP="004B741D">
      <w:pPr>
        <w:pStyle w:val="af"/>
        <w:ind w:firstLine="142"/>
      </w:pPr>
    </w:p>
    <w:p w:rsidR="004B741D" w:rsidRPr="005E141D" w:rsidRDefault="004B741D" w:rsidP="004B741D">
      <w:pPr>
        <w:ind w:firstLine="142"/>
        <w:jc w:val="center"/>
        <w:rPr>
          <w:b/>
        </w:rPr>
      </w:pPr>
      <w:r w:rsidRPr="005E141D">
        <w:rPr>
          <w:b/>
        </w:rPr>
        <w:t xml:space="preserve">                                         </w:t>
      </w:r>
    </w:p>
    <w:tbl>
      <w:tblPr>
        <w:tblW w:w="10031" w:type="dxa"/>
        <w:tblLook w:val="04A0" w:firstRow="1" w:lastRow="0" w:firstColumn="1" w:lastColumn="0" w:noHBand="0" w:noVBand="1"/>
      </w:tblPr>
      <w:tblGrid>
        <w:gridCol w:w="4786"/>
        <w:gridCol w:w="5245"/>
      </w:tblGrid>
      <w:tr w:rsidR="0082385B" w:rsidRPr="005E141D" w:rsidTr="004B741D">
        <w:tc>
          <w:tcPr>
            <w:tcW w:w="4786" w:type="dxa"/>
            <w:vMerge w:val="restart"/>
          </w:tcPr>
          <w:p w:rsidR="0082385B" w:rsidRPr="005E141D" w:rsidRDefault="0082385B" w:rsidP="0082385B">
            <w:pPr>
              <w:pStyle w:val="a4"/>
              <w:spacing w:before="0" w:beforeAutospacing="0" w:after="0" w:afterAutospacing="0"/>
            </w:pPr>
            <w:r w:rsidRPr="005E141D">
              <w:lastRenderedPageBreak/>
              <w:t>Мотивированное мнение выборного органа перв</w:t>
            </w:r>
            <w:r>
              <w:t>ичной профсоюзной организации МАДОУ «Детский сад № 214</w:t>
            </w:r>
            <w:r w:rsidRPr="005E141D">
              <w:t xml:space="preserve">» </w:t>
            </w:r>
            <w:r>
              <w:t xml:space="preserve">                                                                 </w:t>
            </w:r>
          </w:p>
          <w:p w:rsidR="0082385B" w:rsidRPr="005E141D" w:rsidRDefault="0082385B" w:rsidP="0082385B">
            <w:r w:rsidRPr="005E141D">
              <w:t xml:space="preserve">Протокол от </w:t>
            </w:r>
            <w:r>
              <w:t xml:space="preserve">23 мая </w:t>
            </w:r>
            <w:r w:rsidRPr="005E141D">
              <w:t>2024г.</w:t>
            </w:r>
            <w:r>
              <w:t xml:space="preserve">  № 4</w:t>
            </w:r>
          </w:p>
          <w:p w:rsidR="0082385B" w:rsidRPr="005E141D" w:rsidRDefault="0082385B" w:rsidP="0082385B">
            <w:pPr>
              <w:tabs>
                <w:tab w:val="num" w:pos="240"/>
              </w:tabs>
            </w:pPr>
            <w:r w:rsidRPr="005E141D">
              <w:t xml:space="preserve">Председатель профсоюзного </w:t>
            </w:r>
          </w:p>
          <w:p w:rsidR="0082385B" w:rsidRPr="005E141D" w:rsidRDefault="0082385B" w:rsidP="0082385B">
            <w:pPr>
              <w:tabs>
                <w:tab w:val="num" w:pos="240"/>
              </w:tabs>
              <w:ind w:right="317"/>
            </w:pPr>
            <w:r>
              <w:t>комитета МАДОУ «Детский сад №214</w:t>
            </w:r>
            <w:r w:rsidRPr="005E141D">
              <w:t>»</w:t>
            </w:r>
          </w:p>
          <w:p w:rsidR="0082385B" w:rsidRPr="005E141D" w:rsidRDefault="0082385B" w:rsidP="0082385B">
            <w:pPr>
              <w:tabs>
                <w:tab w:val="num" w:pos="240"/>
              </w:tabs>
              <w:ind w:right="317"/>
            </w:pPr>
            <w:r>
              <w:t>___________ Мочалова М.С.</w:t>
            </w:r>
          </w:p>
          <w:p w:rsidR="0082385B" w:rsidRPr="005E141D" w:rsidRDefault="0082385B" w:rsidP="0082385B">
            <w:pPr>
              <w:pStyle w:val="ac"/>
              <w:ind w:firstLine="142"/>
            </w:pPr>
          </w:p>
          <w:p w:rsidR="0082385B" w:rsidRPr="005E141D" w:rsidRDefault="0082385B" w:rsidP="0082385B">
            <w:pPr>
              <w:tabs>
                <w:tab w:val="num" w:pos="240"/>
              </w:tabs>
              <w:ind w:right="317" w:firstLine="142"/>
            </w:pPr>
            <w:r w:rsidRPr="005E141D">
              <w:t xml:space="preserve"> </w:t>
            </w:r>
          </w:p>
        </w:tc>
        <w:tc>
          <w:tcPr>
            <w:tcW w:w="5245" w:type="dxa"/>
          </w:tcPr>
          <w:p w:rsidR="0082385B" w:rsidRPr="005E141D" w:rsidRDefault="0082385B" w:rsidP="0082385B">
            <w:pPr>
              <w:ind w:firstLine="142"/>
              <w:jc w:val="both"/>
            </w:pPr>
            <w:r w:rsidRPr="005E141D">
              <w:t>«Утверждаю»</w:t>
            </w:r>
          </w:p>
          <w:p w:rsidR="0082385B" w:rsidRPr="005E141D" w:rsidRDefault="0082385B" w:rsidP="0082385B">
            <w:pPr>
              <w:ind w:firstLine="142"/>
              <w:jc w:val="both"/>
            </w:pPr>
            <w:r>
              <w:t>Заведующая МАДОУ «Детский сад №214»</w:t>
            </w:r>
          </w:p>
        </w:tc>
      </w:tr>
      <w:tr w:rsidR="0082385B" w:rsidRPr="005E141D" w:rsidTr="004B741D">
        <w:tc>
          <w:tcPr>
            <w:tcW w:w="4786" w:type="dxa"/>
            <w:vMerge/>
          </w:tcPr>
          <w:p w:rsidR="0082385B" w:rsidRPr="005E141D" w:rsidRDefault="0082385B" w:rsidP="0082385B">
            <w:pPr>
              <w:tabs>
                <w:tab w:val="num" w:pos="240"/>
              </w:tabs>
              <w:ind w:right="317" w:firstLine="142"/>
            </w:pPr>
          </w:p>
        </w:tc>
        <w:tc>
          <w:tcPr>
            <w:tcW w:w="5245" w:type="dxa"/>
          </w:tcPr>
          <w:p w:rsidR="0082385B" w:rsidRPr="005E141D" w:rsidRDefault="0082385B" w:rsidP="0082385B">
            <w:pPr>
              <w:tabs>
                <w:tab w:val="num" w:pos="-250"/>
              </w:tabs>
              <w:ind w:firstLine="142"/>
              <w:jc w:val="both"/>
            </w:pPr>
          </w:p>
        </w:tc>
      </w:tr>
      <w:tr w:rsidR="0082385B" w:rsidRPr="005E141D" w:rsidTr="004B741D">
        <w:tc>
          <w:tcPr>
            <w:tcW w:w="4786" w:type="dxa"/>
            <w:vMerge/>
          </w:tcPr>
          <w:p w:rsidR="0082385B" w:rsidRPr="005E141D" w:rsidRDefault="0082385B" w:rsidP="0082385B">
            <w:pPr>
              <w:tabs>
                <w:tab w:val="num" w:pos="240"/>
              </w:tabs>
              <w:ind w:right="317" w:firstLine="142"/>
            </w:pPr>
          </w:p>
        </w:tc>
        <w:tc>
          <w:tcPr>
            <w:tcW w:w="5245" w:type="dxa"/>
          </w:tcPr>
          <w:p w:rsidR="0082385B" w:rsidRPr="005E141D" w:rsidRDefault="0082385B" w:rsidP="0082385B">
            <w:pPr>
              <w:pStyle w:val="af3"/>
              <w:spacing w:after="0"/>
              <w:ind w:left="0" w:firstLine="142"/>
              <w:jc w:val="both"/>
            </w:pPr>
            <w:r w:rsidRPr="005E141D">
              <w:t xml:space="preserve"> ___________________ </w:t>
            </w:r>
            <w:r>
              <w:t>Р.Н.Хабибуллина</w:t>
            </w:r>
          </w:p>
          <w:p w:rsidR="0082385B" w:rsidRPr="005E141D" w:rsidRDefault="0082385B" w:rsidP="0082385B">
            <w:pPr>
              <w:pStyle w:val="af3"/>
              <w:spacing w:after="0"/>
              <w:ind w:left="0" w:firstLine="142"/>
              <w:jc w:val="both"/>
            </w:pPr>
          </w:p>
          <w:p w:rsidR="0082385B" w:rsidRPr="005E141D" w:rsidRDefault="0082385B" w:rsidP="0082385B">
            <w:pPr>
              <w:pStyle w:val="af3"/>
              <w:spacing w:after="0"/>
              <w:ind w:left="0" w:firstLine="142"/>
              <w:jc w:val="both"/>
            </w:pPr>
            <w:r w:rsidRPr="005E141D">
              <w:t>Введено в действие</w:t>
            </w:r>
          </w:p>
          <w:p w:rsidR="0082385B" w:rsidRPr="005E141D" w:rsidRDefault="0082385B" w:rsidP="0082385B">
            <w:pPr>
              <w:pStyle w:val="af3"/>
              <w:spacing w:after="0"/>
              <w:ind w:left="0" w:firstLine="142"/>
              <w:jc w:val="both"/>
            </w:pPr>
            <w:r>
              <w:t>Приказом по МАДОУ "Детский сад №214</w:t>
            </w:r>
            <w:r w:rsidRPr="005E141D">
              <w:t xml:space="preserve">" </w:t>
            </w:r>
          </w:p>
          <w:p w:rsidR="0082385B" w:rsidRPr="005E141D" w:rsidRDefault="0082385B" w:rsidP="0082385B">
            <w:pPr>
              <w:pStyle w:val="af3"/>
              <w:spacing w:after="0"/>
              <w:ind w:left="0" w:firstLine="142"/>
              <w:jc w:val="both"/>
            </w:pPr>
            <w:r>
              <w:t xml:space="preserve">  № 21-О</w:t>
            </w:r>
            <w:r w:rsidRPr="005E141D">
              <w:t xml:space="preserve"> от «</w:t>
            </w:r>
            <w:r>
              <w:t>20</w:t>
            </w:r>
            <w:r w:rsidRPr="005E141D">
              <w:t>»</w:t>
            </w:r>
            <w:r>
              <w:t xml:space="preserve"> мая </w:t>
            </w:r>
            <w:r w:rsidRPr="005E141D">
              <w:t>2024 г.</w:t>
            </w:r>
          </w:p>
          <w:p w:rsidR="0082385B" w:rsidRPr="005E141D" w:rsidRDefault="0082385B" w:rsidP="0082385B">
            <w:pPr>
              <w:ind w:firstLine="142"/>
              <w:jc w:val="both"/>
            </w:pPr>
          </w:p>
        </w:tc>
      </w:tr>
      <w:tr w:rsidR="0082385B" w:rsidRPr="005E141D" w:rsidTr="004B741D">
        <w:tc>
          <w:tcPr>
            <w:tcW w:w="4786" w:type="dxa"/>
            <w:vMerge/>
          </w:tcPr>
          <w:p w:rsidR="0082385B" w:rsidRPr="005E141D" w:rsidRDefault="0082385B" w:rsidP="0082385B">
            <w:pPr>
              <w:tabs>
                <w:tab w:val="num" w:pos="240"/>
              </w:tabs>
              <w:ind w:right="317" w:firstLine="142"/>
            </w:pPr>
          </w:p>
        </w:tc>
        <w:tc>
          <w:tcPr>
            <w:tcW w:w="5245" w:type="dxa"/>
          </w:tcPr>
          <w:p w:rsidR="0082385B" w:rsidRPr="005E141D" w:rsidRDefault="0082385B" w:rsidP="0082385B">
            <w:pPr>
              <w:tabs>
                <w:tab w:val="num" w:pos="240"/>
              </w:tabs>
              <w:ind w:firstLine="142"/>
            </w:pPr>
          </w:p>
        </w:tc>
      </w:tr>
      <w:tr w:rsidR="0082385B" w:rsidRPr="005E141D" w:rsidTr="004B741D">
        <w:trPr>
          <w:trHeight w:val="1098"/>
        </w:trPr>
        <w:tc>
          <w:tcPr>
            <w:tcW w:w="4786" w:type="dxa"/>
            <w:vMerge/>
          </w:tcPr>
          <w:p w:rsidR="0082385B" w:rsidRPr="005E141D" w:rsidRDefault="0082385B" w:rsidP="0082385B">
            <w:pPr>
              <w:tabs>
                <w:tab w:val="num" w:pos="240"/>
              </w:tabs>
              <w:ind w:right="317" w:firstLine="142"/>
            </w:pPr>
          </w:p>
        </w:tc>
        <w:tc>
          <w:tcPr>
            <w:tcW w:w="5245" w:type="dxa"/>
          </w:tcPr>
          <w:p w:rsidR="0082385B" w:rsidRPr="005E141D" w:rsidRDefault="0082385B" w:rsidP="0082385B">
            <w:pPr>
              <w:pStyle w:val="ac"/>
              <w:ind w:firstLine="142"/>
            </w:pPr>
            <w:r w:rsidRPr="005E141D">
              <w:t>Рассмотрено на общем собрании работников</w:t>
            </w:r>
            <w:r>
              <w:t xml:space="preserve"> МАДОУ «Детский сад № 214</w:t>
            </w:r>
            <w:r w:rsidRPr="005E141D">
              <w:t xml:space="preserve"> комбинированного вида»</w:t>
            </w:r>
          </w:p>
          <w:p w:rsidR="0082385B" w:rsidRPr="005E141D" w:rsidRDefault="0082385B" w:rsidP="0082385B">
            <w:pPr>
              <w:tabs>
                <w:tab w:val="num" w:pos="240"/>
              </w:tabs>
              <w:ind w:firstLine="142"/>
            </w:pPr>
            <w:r w:rsidRPr="005E141D">
              <w:t xml:space="preserve">   Протокол № </w:t>
            </w:r>
            <w:r>
              <w:t xml:space="preserve">4   от </w:t>
            </w:r>
            <w:r w:rsidRPr="005E141D">
              <w:t>«</w:t>
            </w:r>
            <w:r>
              <w:t xml:space="preserve">27» мая </w:t>
            </w:r>
            <w:r w:rsidRPr="005E141D">
              <w:t>2024 г.</w:t>
            </w:r>
          </w:p>
          <w:p w:rsidR="0082385B" w:rsidRPr="005E141D" w:rsidRDefault="0082385B" w:rsidP="0082385B">
            <w:pPr>
              <w:tabs>
                <w:tab w:val="num" w:pos="240"/>
              </w:tabs>
              <w:ind w:firstLine="142"/>
            </w:pPr>
          </w:p>
          <w:p w:rsidR="0082385B" w:rsidRPr="005E141D" w:rsidRDefault="0082385B" w:rsidP="0082385B">
            <w:pPr>
              <w:tabs>
                <w:tab w:val="num" w:pos="240"/>
              </w:tabs>
              <w:ind w:firstLine="142"/>
            </w:pPr>
          </w:p>
        </w:tc>
      </w:tr>
    </w:tbl>
    <w:p w:rsidR="004B741D" w:rsidRPr="005E141D" w:rsidRDefault="004B741D" w:rsidP="004B741D">
      <w:pPr>
        <w:ind w:firstLine="142"/>
        <w:jc w:val="center"/>
        <w:rPr>
          <w:b/>
        </w:rPr>
      </w:pPr>
    </w:p>
    <w:p w:rsidR="004B741D" w:rsidRPr="005E141D" w:rsidRDefault="004B741D" w:rsidP="004B741D">
      <w:pPr>
        <w:ind w:firstLine="142"/>
        <w:jc w:val="center"/>
        <w:rPr>
          <w:b/>
        </w:rPr>
      </w:pPr>
      <w:r w:rsidRPr="005E141D">
        <w:rPr>
          <w:b/>
        </w:rPr>
        <w:t xml:space="preserve">Положение о </w:t>
      </w:r>
      <w:r w:rsidR="00666A80" w:rsidRPr="005E141D">
        <w:rPr>
          <w:b/>
        </w:rPr>
        <w:t>критериях оценки</w:t>
      </w:r>
      <w:r w:rsidRPr="005E141D">
        <w:rPr>
          <w:b/>
        </w:rPr>
        <w:t xml:space="preserve"> эффективности деятельности</w:t>
      </w:r>
    </w:p>
    <w:p w:rsidR="004B741D" w:rsidRPr="005E141D" w:rsidRDefault="004B741D" w:rsidP="004B741D">
      <w:pPr>
        <w:ind w:firstLine="142"/>
        <w:jc w:val="center"/>
        <w:rPr>
          <w:b/>
        </w:rPr>
      </w:pPr>
      <w:r w:rsidRPr="005E141D">
        <w:rPr>
          <w:b/>
        </w:rPr>
        <w:t xml:space="preserve">  педагогических работников </w:t>
      </w:r>
    </w:p>
    <w:p w:rsidR="004B741D" w:rsidRPr="005E141D" w:rsidRDefault="00666A80" w:rsidP="004B741D">
      <w:pPr>
        <w:ind w:firstLine="142"/>
        <w:jc w:val="center"/>
        <w:rPr>
          <w:b/>
        </w:rPr>
      </w:pPr>
      <w:r>
        <w:rPr>
          <w:b/>
        </w:rPr>
        <w:t>МАДОУ «Детский сад № 214</w:t>
      </w:r>
      <w:r w:rsidR="004B741D" w:rsidRPr="005E141D">
        <w:rPr>
          <w:b/>
        </w:rPr>
        <w:t xml:space="preserve"> комбинированного вида» Вахитовского района г.Казани</w:t>
      </w:r>
    </w:p>
    <w:p w:rsidR="004B741D" w:rsidRPr="005E141D" w:rsidRDefault="004B741D" w:rsidP="004B741D">
      <w:pPr>
        <w:ind w:firstLine="142"/>
        <w:jc w:val="center"/>
        <w:rPr>
          <w:b/>
        </w:rPr>
      </w:pPr>
    </w:p>
    <w:p w:rsidR="004B741D" w:rsidRPr="005E141D" w:rsidRDefault="004B741D" w:rsidP="004B741D">
      <w:pPr>
        <w:ind w:firstLine="142"/>
        <w:jc w:val="center"/>
        <w:rPr>
          <w:b/>
        </w:rPr>
      </w:pPr>
      <w:r w:rsidRPr="005E141D">
        <w:rPr>
          <w:b/>
        </w:rPr>
        <w:t xml:space="preserve"> 1.Общие положения</w:t>
      </w:r>
    </w:p>
    <w:p w:rsidR="004B741D" w:rsidRPr="005E141D" w:rsidRDefault="004B741D" w:rsidP="004B741D">
      <w:pPr>
        <w:ind w:firstLine="142"/>
        <w:jc w:val="center"/>
        <w:rPr>
          <w:b/>
        </w:rPr>
      </w:pPr>
    </w:p>
    <w:p w:rsidR="004B741D" w:rsidRPr="005E141D" w:rsidRDefault="004B741D" w:rsidP="004B741D">
      <w:pPr>
        <w:ind w:firstLine="142"/>
        <w:jc w:val="both"/>
        <w:rPr>
          <w:lang w:eastAsia="ar-SA"/>
        </w:rPr>
      </w:pPr>
      <w:r w:rsidRPr="005E141D">
        <w:t xml:space="preserve">1.1.Настоящее Положение о </w:t>
      </w:r>
      <w:r w:rsidR="00666A80" w:rsidRPr="005E141D">
        <w:t>критериях оценки</w:t>
      </w:r>
      <w:r w:rsidRPr="005E141D">
        <w:t xml:space="preserve"> эффективности </w:t>
      </w:r>
      <w:r w:rsidR="00666A80" w:rsidRPr="005E141D">
        <w:t>деятельности педагогов</w:t>
      </w:r>
      <w:r w:rsidR="00666A80">
        <w:t xml:space="preserve"> МАДОУ «Детский сад № 214</w:t>
      </w:r>
      <w:r w:rsidRPr="005E141D">
        <w:t xml:space="preserve"> комбинированного вида»  Вахитовского района г. Казани    (далее Положение) </w:t>
      </w:r>
      <w:r w:rsidRPr="005E141D">
        <w:rPr>
          <w:lang w:eastAsia="ar-SA"/>
        </w:rPr>
        <w:t>разработано в соответствии с</w:t>
      </w:r>
    </w:p>
    <w:p w:rsidR="004B741D" w:rsidRPr="005E141D" w:rsidRDefault="004B741D" w:rsidP="004B741D">
      <w:pPr>
        <w:pStyle w:val="1"/>
        <w:shd w:val="clear" w:color="auto" w:fill="FFFFFF"/>
        <w:jc w:val="both"/>
        <w:rPr>
          <w:b w:val="0"/>
          <w:sz w:val="24"/>
          <w:szCs w:val="24"/>
        </w:rPr>
      </w:pPr>
      <w:r w:rsidRPr="005E141D">
        <w:rPr>
          <w:b w:val="0"/>
          <w:sz w:val="24"/>
          <w:szCs w:val="24"/>
        </w:rPr>
        <w:t>- Трудовым кодексом Российской Федерации от 30.12.2001 N 197-ФЗ (ред. от ред. от 06.04.2024)) (с изм. и доп., от 06.04.2024 </w:t>
      </w:r>
      <w:hyperlink r:id="rId44" w:anchor="dst100009" w:history="1">
        <w:r w:rsidRPr="005E141D">
          <w:rPr>
            <w:rStyle w:val="a3"/>
            <w:b w:val="0"/>
            <w:color w:val="auto"/>
            <w:sz w:val="24"/>
            <w:szCs w:val="24"/>
          </w:rPr>
          <w:t>N 70-ФЗ</w:t>
        </w:r>
      </w:hyperlink>
      <w:r w:rsidRPr="005E141D">
        <w:rPr>
          <w:b w:val="0"/>
          <w:sz w:val="24"/>
          <w:szCs w:val="24"/>
        </w:rPr>
        <w:t>)</w:t>
      </w:r>
    </w:p>
    <w:p w:rsidR="004B741D" w:rsidRPr="005E141D" w:rsidRDefault="004B741D" w:rsidP="004B741D">
      <w:pPr>
        <w:jc w:val="both"/>
      </w:pPr>
      <w:r w:rsidRPr="005E141D">
        <w:rPr>
          <w:bCs/>
        </w:rPr>
        <w:t>- Постановление</w:t>
      </w:r>
      <w:r w:rsidRPr="005E141D">
        <w:t xml:space="preserve"> КМ РТ от 31.05.2018 N 412 (ред. от 15.06.2022) "Об условиях оплаты труда работников государственных образовательных организаций Республики Татарстан"</w:t>
      </w:r>
    </w:p>
    <w:p w:rsidR="004B741D" w:rsidRPr="005E141D" w:rsidRDefault="004B741D" w:rsidP="004B741D">
      <w:pPr>
        <w:ind w:firstLine="142"/>
        <w:jc w:val="both"/>
      </w:pPr>
      <w:r w:rsidRPr="005E141D">
        <w:t>- Постановлением КМ РТ от 30.10.2021 г. №1030 «О внесении изменений в отдельные постановления Кабинета Министров РТ» пункт 3.</w:t>
      </w:r>
    </w:p>
    <w:p w:rsidR="004B741D" w:rsidRPr="005E141D" w:rsidRDefault="004B741D" w:rsidP="004B741D">
      <w:pPr>
        <w:ind w:firstLine="142"/>
        <w:jc w:val="both"/>
      </w:pPr>
      <w:r w:rsidRPr="005E141D">
        <w:t xml:space="preserve">- Постановлением Исполнительного комитета муниципального образования </w:t>
      </w:r>
      <w:r w:rsidR="00666A80" w:rsidRPr="005E141D">
        <w:t>города Казани</w:t>
      </w:r>
      <w:r w:rsidRPr="005E141D">
        <w:t xml:space="preserve"> от 03.07.2018 года № 3854 «Об условиях оплаты труда работников муниципальных образовательных организаций города </w:t>
      </w:r>
      <w:r w:rsidR="00666A80" w:rsidRPr="005E141D">
        <w:t>Казани»</w:t>
      </w:r>
      <w:r w:rsidR="00666A80" w:rsidRPr="005E141D">
        <w:rPr>
          <w:shd w:val="clear" w:color="auto" w:fill="FFFFFF"/>
        </w:rPr>
        <w:t xml:space="preserve">  </w:t>
      </w:r>
      <w:r w:rsidRPr="005E141D">
        <w:rPr>
          <w:shd w:val="clear" w:color="auto" w:fill="FFFFFF"/>
        </w:rPr>
        <w:t xml:space="preserve">(с изменениями от </w:t>
      </w:r>
      <w:r w:rsidRPr="005E141D">
        <w:rPr>
          <w:i/>
          <w:shd w:val="clear" w:color="auto" w:fill="FFFFFF"/>
        </w:rPr>
        <w:t>19.03.2019  №869; от 29.10.2019 №3921; от 28.02.2022№563; от 06.04.2022 №962; от 18.01.2023 №110; от 18.01.2023 №111; от 09.02.2024 №453 )</w:t>
      </w:r>
      <w:r w:rsidRPr="005E141D">
        <w:rPr>
          <w:i/>
        </w:rPr>
        <w:t xml:space="preserve">,  </w:t>
      </w:r>
      <w:r w:rsidRPr="005E141D">
        <w:t xml:space="preserve"> </w:t>
      </w:r>
    </w:p>
    <w:p w:rsidR="004B741D" w:rsidRPr="005E141D" w:rsidRDefault="004B741D" w:rsidP="008847A8">
      <w:pPr>
        <w:pStyle w:val="aff1"/>
        <w:numPr>
          <w:ilvl w:val="0"/>
          <w:numId w:val="97"/>
        </w:numPr>
        <w:ind w:left="0" w:firstLine="142"/>
        <w:jc w:val="both"/>
      </w:pPr>
      <w:r w:rsidRPr="005E141D">
        <w:t xml:space="preserve">Постановлением ИК МО г.Казани от 28.02.2022 №563 </w:t>
      </w:r>
      <w:r w:rsidRPr="005E141D">
        <w:rPr>
          <w:i/>
        </w:rPr>
        <w:t>«</w:t>
      </w:r>
      <w:r w:rsidRPr="005E141D">
        <w:t>О внесении изменений в постановление Исполнительного комитета г.Казани от 03.07.2018 №3854 «Об условиях оплаты труда работников муниципальных образовательных организаций г.Казани</w:t>
      </w:r>
      <w:r w:rsidRPr="005E141D">
        <w:rPr>
          <w:i/>
        </w:rPr>
        <w:t>».</w:t>
      </w:r>
    </w:p>
    <w:p w:rsidR="004B741D" w:rsidRPr="005E141D" w:rsidRDefault="004B741D" w:rsidP="008847A8">
      <w:pPr>
        <w:pStyle w:val="aff1"/>
        <w:numPr>
          <w:ilvl w:val="0"/>
          <w:numId w:val="97"/>
        </w:numPr>
        <w:ind w:left="0" w:firstLine="142"/>
        <w:jc w:val="both"/>
        <w:rPr>
          <w:shd w:val="clear" w:color="auto" w:fill="FFFFFF"/>
        </w:rPr>
      </w:pPr>
      <w:r w:rsidRPr="005E141D">
        <w:rPr>
          <w:bCs/>
          <w:shd w:val="clear" w:color="auto" w:fill="FFFFFF"/>
        </w:rPr>
        <w:t>Приказом МОиН РТ от 20.11.2018 № под-1718/18 «О внесении изменений в приказ Министерства образования и науки Республики Татарстан от 25.06.2013 № 2441/13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w:t>
      </w:r>
    </w:p>
    <w:p w:rsidR="004B741D" w:rsidRPr="005E141D" w:rsidRDefault="004B741D" w:rsidP="008847A8">
      <w:pPr>
        <w:pStyle w:val="aff1"/>
        <w:numPr>
          <w:ilvl w:val="0"/>
          <w:numId w:val="97"/>
        </w:numPr>
        <w:ind w:left="0" w:firstLine="142"/>
        <w:jc w:val="both"/>
      </w:pPr>
      <w:r w:rsidRPr="005E141D">
        <w:t>Постановлением Правительства РФ от 21.02.2022 №255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4B741D" w:rsidRPr="005E141D" w:rsidRDefault="004B741D" w:rsidP="008847A8">
      <w:pPr>
        <w:pStyle w:val="aff1"/>
        <w:numPr>
          <w:ilvl w:val="0"/>
          <w:numId w:val="97"/>
        </w:numPr>
        <w:ind w:left="0" w:firstLine="142"/>
        <w:jc w:val="both"/>
      </w:pPr>
      <w:r w:rsidRPr="005E141D">
        <w:t>Постановлением Кабинета Министров Республики Татарстан от 15.11.2022 № 1214 «О внесении изменений в постановление Кабинета Министров РТ от 29.12.2018 № 1270 «Об установлении ежемесячной стимулирующей надбавки педагогическим работникам- молодым специалистам»</w:t>
      </w:r>
    </w:p>
    <w:p w:rsidR="004B741D" w:rsidRPr="005E141D" w:rsidRDefault="00666A80" w:rsidP="008847A8">
      <w:pPr>
        <w:pStyle w:val="aff1"/>
        <w:numPr>
          <w:ilvl w:val="0"/>
          <w:numId w:val="97"/>
        </w:numPr>
        <w:ind w:left="0" w:firstLine="142"/>
        <w:jc w:val="both"/>
      </w:pPr>
      <w:r w:rsidRPr="005E141D">
        <w:t>Постановления Правительства</w:t>
      </w:r>
      <w:r w:rsidR="004B741D" w:rsidRPr="005E141D">
        <w:t xml:space="preserve"> РФ от 21.02.2022 №255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4B741D" w:rsidRPr="005E141D" w:rsidRDefault="004B741D" w:rsidP="008847A8">
      <w:pPr>
        <w:pStyle w:val="aff1"/>
        <w:numPr>
          <w:ilvl w:val="0"/>
          <w:numId w:val="97"/>
        </w:numPr>
        <w:ind w:left="0" w:firstLine="142"/>
        <w:jc w:val="both"/>
      </w:pPr>
      <w:r w:rsidRPr="005E141D">
        <w:lastRenderedPageBreak/>
        <w:t xml:space="preserve"> Отраслевым Соглашением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годы» (с дополнениями и изменениями)</w:t>
      </w:r>
    </w:p>
    <w:p w:rsidR="004B741D" w:rsidRPr="005E141D" w:rsidRDefault="00666A80" w:rsidP="008847A8">
      <w:pPr>
        <w:pStyle w:val="aff1"/>
        <w:numPr>
          <w:ilvl w:val="0"/>
          <w:numId w:val="97"/>
        </w:numPr>
        <w:ind w:left="0" w:firstLine="142"/>
        <w:jc w:val="both"/>
        <w:rPr>
          <w:rStyle w:val="affb"/>
          <w:i w:val="0"/>
          <w:iCs w:val="0"/>
          <w:color w:val="auto"/>
        </w:rPr>
      </w:pPr>
      <w:r>
        <w:rPr>
          <w:rStyle w:val="affb"/>
          <w:color w:val="auto"/>
        </w:rPr>
        <w:t>Коллективным договором МАДОУ «Детский сад № 214</w:t>
      </w:r>
      <w:r w:rsidR="004B741D" w:rsidRPr="005E141D">
        <w:rPr>
          <w:rStyle w:val="affb"/>
          <w:color w:val="auto"/>
        </w:rPr>
        <w:t>»</w:t>
      </w:r>
      <w:r w:rsidR="004B741D" w:rsidRPr="005E141D">
        <w:t xml:space="preserve"> на 2024-2027 гг </w:t>
      </w:r>
    </w:p>
    <w:p w:rsidR="004B741D" w:rsidRPr="005E141D" w:rsidRDefault="004B741D" w:rsidP="004B741D">
      <w:pPr>
        <w:widowControl w:val="0"/>
        <w:suppressAutoHyphens/>
        <w:autoSpaceDE w:val="0"/>
        <w:ind w:firstLine="142"/>
        <w:jc w:val="both"/>
      </w:pPr>
      <w:r w:rsidRPr="005E141D">
        <w:t xml:space="preserve">и определяет критерии выплат </w:t>
      </w:r>
      <w:r w:rsidR="00666A80" w:rsidRPr="005E141D">
        <w:t>за качество</w:t>
      </w:r>
      <w:r w:rsidRPr="005E141D">
        <w:t xml:space="preserve"> </w:t>
      </w:r>
      <w:r w:rsidR="00666A80" w:rsidRPr="005E141D">
        <w:t>выполняемых работ</w:t>
      </w:r>
      <w:r w:rsidRPr="005E141D">
        <w:t xml:space="preserve"> </w:t>
      </w:r>
      <w:r w:rsidR="00666A80" w:rsidRPr="005E141D">
        <w:t>педагогическими работниками</w:t>
      </w:r>
      <w:r w:rsidRPr="005E141D">
        <w:t xml:space="preserve"> учреждения по результатам труда за определенный отрезок времени.</w:t>
      </w:r>
    </w:p>
    <w:p w:rsidR="004B741D" w:rsidRPr="005E141D" w:rsidRDefault="004B741D" w:rsidP="004B741D">
      <w:pPr>
        <w:ind w:firstLine="142"/>
        <w:jc w:val="both"/>
      </w:pPr>
      <w:r w:rsidRPr="005E141D">
        <w:t xml:space="preserve">1.2.Основным критерием, влияющим на размер выплат за качество выполняемых работ, </w:t>
      </w:r>
      <w:r w:rsidR="00666A80" w:rsidRPr="005E141D">
        <w:t>является достижение</w:t>
      </w:r>
      <w:r w:rsidRPr="005E141D">
        <w:t xml:space="preserve"> пороговых значений критериев оценки эффективности деятельности учреждения.</w:t>
      </w:r>
    </w:p>
    <w:p w:rsidR="004B741D" w:rsidRPr="005E141D" w:rsidRDefault="004B741D" w:rsidP="004B741D">
      <w:pPr>
        <w:ind w:firstLine="142"/>
        <w:jc w:val="both"/>
      </w:pPr>
      <w:r w:rsidRPr="005E141D">
        <w:t>1.3.Значения критериев оценки эффективности деятельности работников и условия осуществления выплат определяются на основании задач, поставленных перед учреждением учредителем.</w:t>
      </w:r>
    </w:p>
    <w:p w:rsidR="004B741D" w:rsidRPr="005E141D" w:rsidRDefault="004B741D" w:rsidP="004B741D">
      <w:pPr>
        <w:ind w:firstLine="142"/>
        <w:jc w:val="both"/>
      </w:pPr>
      <w:r w:rsidRPr="005E141D">
        <w:t xml:space="preserve">1.4.Цель оценки результативности деятельности педагогов – обеспечение зависимости оплаты </w:t>
      </w:r>
      <w:r w:rsidR="00666A80" w:rsidRPr="005E141D">
        <w:t>педагогического труда</w:t>
      </w:r>
      <w:r w:rsidRPr="005E141D">
        <w:t xml:space="preserve">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rsidR="004B741D" w:rsidRPr="005E141D" w:rsidRDefault="004B741D" w:rsidP="004B741D">
      <w:pPr>
        <w:ind w:firstLine="142"/>
        <w:jc w:val="both"/>
      </w:pPr>
      <w:r w:rsidRPr="005E141D">
        <w:t>1.5. Задачами проведения оценки результативности деятельности педагогов являются:</w:t>
      </w:r>
    </w:p>
    <w:p w:rsidR="004B741D" w:rsidRPr="005E141D" w:rsidRDefault="004B741D" w:rsidP="008847A8">
      <w:pPr>
        <w:numPr>
          <w:ilvl w:val="0"/>
          <w:numId w:val="98"/>
        </w:numPr>
        <w:ind w:left="0" w:firstLine="142"/>
        <w:jc w:val="both"/>
      </w:pPr>
      <w:r w:rsidRPr="005E141D">
        <w:t>проведение системной самооценки учителем собственных результатов профессиональной и общественно-социальной деятельности;</w:t>
      </w:r>
    </w:p>
    <w:p w:rsidR="004B741D" w:rsidRPr="005E141D" w:rsidRDefault="004B741D" w:rsidP="008847A8">
      <w:pPr>
        <w:numPr>
          <w:ilvl w:val="0"/>
          <w:numId w:val="98"/>
        </w:numPr>
        <w:ind w:left="0" w:firstLine="142"/>
        <w:jc w:val="both"/>
      </w:pPr>
      <w:r w:rsidRPr="005E141D">
        <w:t>обеспечение внешней экспертной оценки педагогического труда;</w:t>
      </w:r>
    </w:p>
    <w:p w:rsidR="004B741D" w:rsidRPr="005E141D" w:rsidRDefault="004B741D" w:rsidP="008847A8">
      <w:pPr>
        <w:numPr>
          <w:ilvl w:val="0"/>
          <w:numId w:val="98"/>
        </w:numPr>
        <w:ind w:left="0" w:firstLine="142"/>
        <w:jc w:val="both"/>
      </w:pPr>
      <w:r w:rsidRPr="005E141D">
        <w:t>усиление материальной заинтересованности педагогов в повышении качества образовательной деятельности</w:t>
      </w:r>
    </w:p>
    <w:p w:rsidR="004B741D" w:rsidRPr="005E141D" w:rsidRDefault="004B741D" w:rsidP="004B741D">
      <w:pPr>
        <w:ind w:firstLine="142"/>
        <w:jc w:val="both"/>
      </w:pPr>
      <w:r w:rsidRPr="005E141D">
        <w:t xml:space="preserve">1.6. Данное Положение ориентировано на выявление персональных качеств личности педагога, способствующих успешности обучающихся и направлено на повышение качества обучения </w:t>
      </w:r>
      <w:r w:rsidR="00666A80" w:rsidRPr="005E141D">
        <w:t>и воспитания</w:t>
      </w:r>
      <w:r w:rsidRPr="005E141D">
        <w:t xml:space="preserve">    в условиях реализации программы </w:t>
      </w:r>
      <w:r w:rsidR="00666A80" w:rsidRPr="005E141D">
        <w:t>развития образовательного</w:t>
      </w:r>
      <w:r w:rsidRPr="005E141D">
        <w:t xml:space="preserve"> учреждения.</w:t>
      </w:r>
    </w:p>
    <w:p w:rsidR="004B741D" w:rsidRPr="005E141D" w:rsidRDefault="004B741D" w:rsidP="004B741D">
      <w:pPr>
        <w:ind w:firstLine="142"/>
        <w:jc w:val="center"/>
        <w:rPr>
          <w:b/>
        </w:rPr>
      </w:pPr>
    </w:p>
    <w:p w:rsidR="004B741D" w:rsidRPr="005E141D" w:rsidRDefault="004B741D" w:rsidP="004B741D">
      <w:pPr>
        <w:ind w:firstLine="142"/>
        <w:jc w:val="center"/>
        <w:rPr>
          <w:b/>
        </w:rPr>
      </w:pPr>
      <w:r w:rsidRPr="005E141D">
        <w:rPr>
          <w:b/>
        </w:rPr>
        <w:t xml:space="preserve"> 2.Основания и порядок проведения оценки результативности деятельности педагогов</w:t>
      </w:r>
    </w:p>
    <w:p w:rsidR="004B741D" w:rsidRPr="005E141D" w:rsidRDefault="004B741D" w:rsidP="004B741D">
      <w:pPr>
        <w:ind w:firstLine="142"/>
        <w:jc w:val="both"/>
      </w:pPr>
      <w:r w:rsidRPr="005E141D">
        <w:t xml:space="preserve">2.1. Размеры, порядок и условия осуществления выплат за качество выполняемых работ </w:t>
      </w:r>
      <w:r w:rsidR="00666A80" w:rsidRPr="005E141D">
        <w:t>определяются коллективным</w:t>
      </w:r>
      <w:r w:rsidRPr="005E141D">
        <w:t xml:space="preserve"> договором    и другими </w:t>
      </w:r>
      <w:r w:rsidR="00666A80" w:rsidRPr="005E141D">
        <w:t>локальными актами</w:t>
      </w:r>
      <w:r w:rsidRPr="005E141D">
        <w:t xml:space="preserve"> образовательного учреждения.</w:t>
      </w:r>
    </w:p>
    <w:p w:rsidR="004B741D" w:rsidRPr="005E141D" w:rsidRDefault="004B741D" w:rsidP="004B741D">
      <w:pPr>
        <w:ind w:firstLine="142"/>
        <w:jc w:val="both"/>
      </w:pPr>
      <w:r w:rsidRPr="005E141D">
        <w:t>2.2. Основное назначение стимулирующих выплат - дифференциация оплаты труда педагога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w:t>
      </w:r>
    </w:p>
    <w:p w:rsidR="004B741D" w:rsidRPr="005E141D" w:rsidRDefault="004B741D" w:rsidP="004B741D">
      <w:pPr>
        <w:ind w:firstLine="142"/>
        <w:jc w:val="both"/>
      </w:pPr>
      <w:r w:rsidRPr="005E141D">
        <w:t>2.3. Положение распространяется на следующие категории педагогических работников:</w:t>
      </w:r>
    </w:p>
    <w:p w:rsidR="004B741D" w:rsidRPr="005E141D" w:rsidRDefault="004B741D" w:rsidP="008847A8">
      <w:pPr>
        <w:numPr>
          <w:ilvl w:val="0"/>
          <w:numId w:val="101"/>
        </w:numPr>
        <w:ind w:left="0" w:firstLine="142"/>
        <w:jc w:val="both"/>
      </w:pPr>
      <w:r w:rsidRPr="005E141D">
        <w:t>старший воспитатель;</w:t>
      </w:r>
    </w:p>
    <w:p w:rsidR="004B741D" w:rsidRPr="005E141D" w:rsidRDefault="004B741D" w:rsidP="008847A8">
      <w:pPr>
        <w:numPr>
          <w:ilvl w:val="0"/>
          <w:numId w:val="101"/>
        </w:numPr>
        <w:ind w:left="0" w:firstLine="142"/>
        <w:jc w:val="both"/>
      </w:pPr>
      <w:r w:rsidRPr="005E141D">
        <w:t>педагог – психолог;</w:t>
      </w:r>
    </w:p>
    <w:p w:rsidR="004B741D" w:rsidRPr="005E141D" w:rsidRDefault="004B741D" w:rsidP="008847A8">
      <w:pPr>
        <w:numPr>
          <w:ilvl w:val="0"/>
          <w:numId w:val="101"/>
        </w:numPr>
        <w:ind w:left="0" w:firstLine="142"/>
        <w:jc w:val="both"/>
      </w:pPr>
      <w:r w:rsidRPr="005E141D">
        <w:t>учитель-дефектолог;</w:t>
      </w:r>
    </w:p>
    <w:p w:rsidR="004B741D" w:rsidRPr="005E141D" w:rsidRDefault="004B741D" w:rsidP="008847A8">
      <w:pPr>
        <w:numPr>
          <w:ilvl w:val="0"/>
          <w:numId w:val="101"/>
        </w:numPr>
        <w:ind w:left="0" w:firstLine="142"/>
        <w:jc w:val="both"/>
      </w:pPr>
      <w:r w:rsidRPr="005E141D">
        <w:t>учитель-логопед;</w:t>
      </w:r>
    </w:p>
    <w:p w:rsidR="004B741D" w:rsidRPr="005E141D" w:rsidRDefault="004B741D" w:rsidP="008847A8">
      <w:pPr>
        <w:numPr>
          <w:ilvl w:val="0"/>
          <w:numId w:val="101"/>
        </w:numPr>
        <w:ind w:left="0" w:firstLine="142"/>
        <w:jc w:val="both"/>
      </w:pPr>
      <w:r w:rsidRPr="005E141D">
        <w:t>воспитатель;</w:t>
      </w:r>
    </w:p>
    <w:p w:rsidR="004B741D" w:rsidRPr="005E141D" w:rsidRDefault="004B741D" w:rsidP="008847A8">
      <w:pPr>
        <w:numPr>
          <w:ilvl w:val="0"/>
          <w:numId w:val="101"/>
        </w:numPr>
        <w:ind w:left="0" w:firstLine="142"/>
        <w:jc w:val="both"/>
      </w:pPr>
      <w:r w:rsidRPr="005E141D">
        <w:t>воспитатель по обучению татарскому языку;</w:t>
      </w:r>
    </w:p>
    <w:p w:rsidR="004B741D" w:rsidRPr="005E141D" w:rsidRDefault="004B741D" w:rsidP="008847A8">
      <w:pPr>
        <w:numPr>
          <w:ilvl w:val="0"/>
          <w:numId w:val="101"/>
        </w:numPr>
        <w:ind w:left="0" w:firstLine="142"/>
        <w:jc w:val="both"/>
      </w:pPr>
      <w:r w:rsidRPr="005E141D">
        <w:t>инструктор по физической культуре;</w:t>
      </w:r>
    </w:p>
    <w:p w:rsidR="004B741D" w:rsidRPr="005E141D" w:rsidRDefault="004B741D" w:rsidP="008847A8">
      <w:pPr>
        <w:numPr>
          <w:ilvl w:val="0"/>
          <w:numId w:val="101"/>
        </w:numPr>
        <w:ind w:left="0" w:firstLine="142"/>
        <w:jc w:val="both"/>
      </w:pPr>
      <w:r w:rsidRPr="005E141D">
        <w:t>музыкальный руководитель;</w:t>
      </w:r>
    </w:p>
    <w:p w:rsidR="004B741D" w:rsidRPr="005E141D" w:rsidRDefault="004B741D" w:rsidP="008847A8">
      <w:pPr>
        <w:numPr>
          <w:ilvl w:val="0"/>
          <w:numId w:val="101"/>
        </w:numPr>
        <w:ind w:left="0" w:firstLine="142"/>
        <w:jc w:val="both"/>
      </w:pPr>
      <w:r w:rsidRPr="005E141D">
        <w:t>тьютор;</w:t>
      </w:r>
    </w:p>
    <w:p w:rsidR="004B741D" w:rsidRPr="005E141D" w:rsidRDefault="004B741D" w:rsidP="008847A8">
      <w:pPr>
        <w:numPr>
          <w:ilvl w:val="0"/>
          <w:numId w:val="101"/>
        </w:numPr>
        <w:ind w:left="0" w:firstLine="142"/>
        <w:jc w:val="both"/>
      </w:pPr>
      <w:r w:rsidRPr="005E141D">
        <w:t>старшая медсестра;</w:t>
      </w:r>
    </w:p>
    <w:p w:rsidR="004B741D" w:rsidRPr="005E141D" w:rsidRDefault="004B741D" w:rsidP="008847A8">
      <w:pPr>
        <w:numPr>
          <w:ilvl w:val="0"/>
          <w:numId w:val="101"/>
        </w:numPr>
        <w:ind w:left="0" w:firstLine="142"/>
        <w:jc w:val="both"/>
      </w:pPr>
      <w:r w:rsidRPr="005E141D">
        <w:t>младший воспитатель.</w:t>
      </w:r>
    </w:p>
    <w:p w:rsidR="004B741D" w:rsidRPr="005E141D" w:rsidRDefault="004B741D" w:rsidP="004B741D">
      <w:pPr>
        <w:ind w:firstLine="142"/>
        <w:jc w:val="both"/>
      </w:pPr>
      <w:r w:rsidRPr="005E141D">
        <w:t xml:space="preserve">2.4.Основанием для оценки результативности деятельности педагогов служит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педагога в развитие системы образования  за определенный период времени, а также участие в общественной жизни учреждения.    </w:t>
      </w:r>
    </w:p>
    <w:p w:rsidR="004B741D" w:rsidRPr="005E141D" w:rsidRDefault="004B741D" w:rsidP="004B741D">
      <w:pPr>
        <w:ind w:firstLine="142"/>
        <w:jc w:val="both"/>
      </w:pPr>
      <w:r w:rsidRPr="005E141D">
        <w:t xml:space="preserve">2.5. Портфолио </w:t>
      </w:r>
      <w:r w:rsidR="00666A80" w:rsidRPr="005E141D">
        <w:t>заполняется педагогом</w:t>
      </w:r>
      <w:r w:rsidRPr="005E141D">
        <w:t xml:space="preserve">    </w:t>
      </w:r>
      <w:r w:rsidR="00666A80" w:rsidRPr="005E141D">
        <w:t>самостоятельно в</w:t>
      </w:r>
      <w:r w:rsidRPr="005E141D">
        <w:t xml:space="preserve"> соответствии с логикой отражения </w:t>
      </w:r>
      <w:r w:rsidR="00666A80" w:rsidRPr="005E141D">
        <w:t>результатов его</w:t>
      </w:r>
      <w:r w:rsidRPr="005E141D">
        <w:t xml:space="preserve"> профессиональной деятельности, на основе утвержденных настоящим Положением критериев и содержит самооценку его труда.</w:t>
      </w:r>
    </w:p>
    <w:p w:rsidR="004B741D" w:rsidRPr="005E141D" w:rsidRDefault="004B741D" w:rsidP="004B741D">
      <w:pPr>
        <w:ind w:firstLine="142"/>
        <w:jc w:val="both"/>
      </w:pPr>
      <w:r w:rsidRPr="005E141D">
        <w:lastRenderedPageBreak/>
        <w:t xml:space="preserve">2.6. Для проведения объективной внешней оценки результативности профессиональной деятельности педагога на основе </w:t>
      </w:r>
      <w:r w:rsidR="00666A80" w:rsidRPr="005E141D">
        <w:t>его личного</w:t>
      </w:r>
      <w:r w:rsidRPr="005E141D">
        <w:t xml:space="preserve"> портфолио в образовательном учреждении приказом </w:t>
      </w:r>
      <w:r w:rsidR="00666A80" w:rsidRPr="005E141D">
        <w:t>руководителя по</w:t>
      </w:r>
      <w:r w:rsidRPr="005E141D">
        <w:t xml:space="preserve"> согласованию с </w:t>
      </w:r>
      <w:r w:rsidR="00666A80" w:rsidRPr="005E141D">
        <w:t>профкомом создается Комиссия</w:t>
      </w:r>
      <w:r w:rsidRPr="005E141D">
        <w:t xml:space="preserve">, </w:t>
      </w:r>
      <w:r w:rsidR="00666A80" w:rsidRPr="005E141D">
        <w:t>состоящая из представителей</w:t>
      </w:r>
      <w:r w:rsidRPr="005E141D">
        <w:t xml:space="preserve"> администрации, членов профкома. </w:t>
      </w:r>
    </w:p>
    <w:p w:rsidR="004B741D" w:rsidRPr="005E141D" w:rsidRDefault="004B741D" w:rsidP="004B741D">
      <w:pPr>
        <w:ind w:firstLine="142"/>
        <w:jc w:val="both"/>
      </w:pPr>
      <w:r w:rsidRPr="005E141D">
        <w:t xml:space="preserve">2.7.Комиссия действует на </w:t>
      </w:r>
      <w:r w:rsidR="00666A80" w:rsidRPr="005E141D">
        <w:t>основании Положения</w:t>
      </w:r>
      <w:r w:rsidR="00666A80">
        <w:t>, МА</w:t>
      </w:r>
      <w:r w:rsidR="00666A80" w:rsidRPr="005E141D">
        <w:t>ДОУ «</w:t>
      </w:r>
      <w:r w:rsidRPr="005E141D">
        <w:t>Детский</w:t>
      </w:r>
      <w:r w:rsidRPr="005E141D">
        <w:tab/>
      </w:r>
      <w:r w:rsidR="00666A80">
        <w:t xml:space="preserve"> сад № 214</w:t>
      </w:r>
      <w:r w:rsidR="00666A80" w:rsidRPr="005E141D">
        <w:t>», согласованного с первичной</w:t>
      </w:r>
      <w:r w:rsidRPr="005E141D">
        <w:t xml:space="preserve"> профсоюзной организацией   </w:t>
      </w:r>
    </w:p>
    <w:p w:rsidR="004B741D" w:rsidRPr="005E141D" w:rsidRDefault="004B741D" w:rsidP="004B741D">
      <w:pPr>
        <w:ind w:firstLine="142"/>
        <w:jc w:val="both"/>
      </w:pPr>
      <w:r w:rsidRPr="005E141D">
        <w:t xml:space="preserve">2.8. Председатель Комиссии </w:t>
      </w:r>
      <w:r w:rsidR="00666A80" w:rsidRPr="005E141D">
        <w:t>назначается или</w:t>
      </w:r>
      <w:r w:rsidRPr="005E141D">
        <w:t xml:space="preserve"> </w:t>
      </w:r>
      <w:r w:rsidR="00666A80" w:rsidRPr="005E141D">
        <w:t>избирается сроком</w:t>
      </w:r>
      <w:r w:rsidRPr="005E141D">
        <w:t xml:space="preserve"> на 1 год и несет </w:t>
      </w:r>
      <w:r w:rsidR="00666A80" w:rsidRPr="005E141D">
        <w:t>полную ответственность</w:t>
      </w:r>
      <w:r w:rsidRPr="005E141D">
        <w:t xml:space="preserve"> за работу Комиссии, грамотное и своевременное оформление документации.</w:t>
      </w:r>
    </w:p>
    <w:p w:rsidR="004B741D" w:rsidRPr="005E141D" w:rsidRDefault="004B741D" w:rsidP="004B741D">
      <w:pPr>
        <w:ind w:firstLine="142"/>
        <w:jc w:val="both"/>
      </w:pPr>
      <w:r w:rsidRPr="005E141D">
        <w:t xml:space="preserve">2.9. Результаты работы Комиссии оформляются протоколами, срок хранения которых- 5 лет. Протоколы хранятся у руководителя образовательного учреждения. </w:t>
      </w:r>
      <w:r w:rsidR="00666A80" w:rsidRPr="005E141D">
        <w:t>Решения Комиссии</w:t>
      </w:r>
      <w:r w:rsidRPr="005E141D">
        <w:t xml:space="preserve"> принимаются на основе открытого голосования путем подсчета простого большинства голосов.</w:t>
      </w:r>
    </w:p>
    <w:p w:rsidR="004B741D" w:rsidRPr="005E141D" w:rsidRDefault="004B741D" w:rsidP="004B741D">
      <w:pPr>
        <w:ind w:firstLine="142"/>
        <w:jc w:val="both"/>
      </w:pPr>
      <w:r w:rsidRPr="005E141D">
        <w:t xml:space="preserve">2.10. В установленные приказом руководителя образовательного учреждения сроки (не менее чем за две недели до заседания Комиссии, на которой планируется рассмотрение вопроса о распределении стимулирующего фонда оплаты труда) педагогические работники передают в Комиссию собственные портфолио с заполненным собственноручно оценочным листом, содержащим самооценку показателей результативности, с приложением </w:t>
      </w:r>
      <w:r w:rsidR="00666A80" w:rsidRPr="005E141D">
        <w:t>документов,</w:t>
      </w:r>
      <w:r w:rsidRPr="005E141D">
        <w:t xml:space="preserve"> подтверждающих и уточняющих их деятельность.</w:t>
      </w:r>
    </w:p>
    <w:p w:rsidR="004B741D" w:rsidRPr="005E141D" w:rsidRDefault="004B741D" w:rsidP="004B741D">
      <w:pPr>
        <w:ind w:firstLine="142"/>
        <w:jc w:val="both"/>
      </w:pPr>
      <w:r w:rsidRPr="005E141D">
        <w:t xml:space="preserve">2.11.  Определяются </w:t>
      </w:r>
      <w:r w:rsidR="00666A80" w:rsidRPr="005E141D">
        <w:t>следующие отчетные</w:t>
      </w:r>
      <w:r w:rsidRPr="005E141D">
        <w:t xml:space="preserve"> периоды: </w:t>
      </w:r>
    </w:p>
    <w:p w:rsidR="004B741D" w:rsidRPr="005E141D" w:rsidRDefault="004B741D" w:rsidP="008847A8">
      <w:pPr>
        <w:numPr>
          <w:ilvl w:val="0"/>
          <w:numId w:val="99"/>
        </w:numPr>
        <w:ind w:left="0" w:firstLine="142"/>
        <w:jc w:val="both"/>
      </w:pPr>
      <w:r w:rsidRPr="005E141D">
        <w:t xml:space="preserve">1 –май, июнь, июль, август – </w:t>
      </w:r>
      <w:r w:rsidR="00666A80" w:rsidRPr="005E141D">
        <w:t>итоги летнего</w:t>
      </w:r>
      <w:r w:rsidRPr="005E141D">
        <w:t xml:space="preserve"> периода и подготовка к новому учебному году </w:t>
      </w:r>
      <w:r w:rsidRPr="005E141D">
        <w:rPr>
          <w:i/>
        </w:rPr>
        <w:t>(выплаты производятся с 1 сентября по 31 декабря);</w:t>
      </w:r>
    </w:p>
    <w:p w:rsidR="004B741D" w:rsidRPr="005E141D" w:rsidRDefault="004B741D" w:rsidP="008847A8">
      <w:pPr>
        <w:numPr>
          <w:ilvl w:val="0"/>
          <w:numId w:val="99"/>
        </w:numPr>
        <w:ind w:left="0" w:firstLine="142"/>
        <w:jc w:val="both"/>
        <w:rPr>
          <w:i/>
        </w:rPr>
      </w:pPr>
      <w:r w:rsidRPr="005E141D">
        <w:t xml:space="preserve">2- сентябрь, октябрь, ноябрь, декабрь – итоги первого полугодия учебного года </w:t>
      </w:r>
      <w:r w:rsidRPr="005E141D">
        <w:rPr>
          <w:i/>
        </w:rPr>
        <w:t xml:space="preserve">(выплаты производятся с 1 января </w:t>
      </w:r>
      <w:r w:rsidR="00666A80" w:rsidRPr="005E141D">
        <w:rPr>
          <w:i/>
        </w:rPr>
        <w:t>по 1</w:t>
      </w:r>
      <w:r w:rsidRPr="005E141D">
        <w:rPr>
          <w:i/>
        </w:rPr>
        <w:t xml:space="preserve"> мая);</w:t>
      </w:r>
    </w:p>
    <w:p w:rsidR="004B741D" w:rsidRPr="005E141D" w:rsidRDefault="004B741D" w:rsidP="008847A8">
      <w:pPr>
        <w:numPr>
          <w:ilvl w:val="0"/>
          <w:numId w:val="99"/>
        </w:numPr>
        <w:ind w:left="0" w:firstLine="142"/>
        <w:jc w:val="both"/>
        <w:rPr>
          <w:i/>
        </w:rPr>
      </w:pPr>
      <w:r w:rsidRPr="005E141D">
        <w:t xml:space="preserve">3- январь, февраль, март, апрель – </w:t>
      </w:r>
      <w:r w:rsidR="00666A80" w:rsidRPr="005E141D">
        <w:t>итоги второго</w:t>
      </w:r>
      <w:r w:rsidRPr="005E141D">
        <w:t xml:space="preserve"> полугодия учебного года, участие в общественной жизни образовательного учреждения </w:t>
      </w:r>
      <w:r w:rsidRPr="005E141D">
        <w:rPr>
          <w:i/>
        </w:rPr>
        <w:t xml:space="preserve">(выплаты производятся с 1 мая </w:t>
      </w:r>
      <w:r w:rsidR="00666A80" w:rsidRPr="005E141D">
        <w:rPr>
          <w:i/>
        </w:rPr>
        <w:t>по 31</w:t>
      </w:r>
      <w:r w:rsidRPr="005E141D">
        <w:rPr>
          <w:i/>
        </w:rPr>
        <w:t xml:space="preserve"> августа)</w:t>
      </w:r>
    </w:p>
    <w:p w:rsidR="004B741D" w:rsidRPr="005E141D" w:rsidRDefault="004B741D" w:rsidP="004B741D">
      <w:pPr>
        <w:ind w:firstLine="142"/>
        <w:jc w:val="both"/>
      </w:pPr>
      <w:r w:rsidRPr="005E141D">
        <w:t xml:space="preserve"> 2.12. Комиссия в установленные </w:t>
      </w:r>
      <w:r w:rsidR="00666A80" w:rsidRPr="005E141D">
        <w:t>сроки проводит</w:t>
      </w:r>
      <w:r w:rsidRPr="005E141D">
        <w:t xml:space="preserve"> на основе представленных в портфолио и оценочном листе материалов экспертную оценку результативности деятельности педагога за отчетный </w:t>
      </w:r>
      <w:r w:rsidR="00666A80" w:rsidRPr="005E141D">
        <w:t>период в</w:t>
      </w:r>
      <w:r w:rsidRPr="005E141D">
        <w:t xml:space="preserve"> соответствии с </w:t>
      </w:r>
      <w:r w:rsidR="00666A80" w:rsidRPr="005E141D">
        <w:t>критериями данного</w:t>
      </w:r>
      <w:r w:rsidRPr="005E141D">
        <w:t xml:space="preserve"> Положения.</w:t>
      </w:r>
    </w:p>
    <w:p w:rsidR="004B741D" w:rsidRPr="005E141D" w:rsidRDefault="004B741D" w:rsidP="004B741D">
      <w:pPr>
        <w:ind w:firstLine="142"/>
        <w:jc w:val="both"/>
      </w:pPr>
      <w:r w:rsidRPr="005E141D">
        <w:t xml:space="preserve"> 2.13. Устанавливаются следующие сроки </w:t>
      </w:r>
      <w:r w:rsidR="00666A80" w:rsidRPr="005E141D">
        <w:t>рассмотрения оценочных</w:t>
      </w:r>
      <w:r w:rsidRPr="005E141D">
        <w:t xml:space="preserve"> листов:</w:t>
      </w:r>
    </w:p>
    <w:p w:rsidR="004B741D" w:rsidRPr="005E141D" w:rsidRDefault="00666A80" w:rsidP="008847A8">
      <w:pPr>
        <w:numPr>
          <w:ilvl w:val="0"/>
          <w:numId w:val="102"/>
        </w:numPr>
        <w:ind w:left="0" w:firstLine="142"/>
        <w:jc w:val="both"/>
      </w:pPr>
      <w:r w:rsidRPr="005E141D">
        <w:t>педагоги сдают</w:t>
      </w:r>
      <w:r w:rsidR="004B741D" w:rsidRPr="005E141D">
        <w:t xml:space="preserve"> оценочные листы в Комиссию до 10 числа отчетного периода;</w:t>
      </w:r>
    </w:p>
    <w:p w:rsidR="004B741D" w:rsidRPr="005E141D" w:rsidRDefault="00666A80" w:rsidP="008847A8">
      <w:pPr>
        <w:numPr>
          <w:ilvl w:val="0"/>
          <w:numId w:val="102"/>
        </w:numPr>
        <w:ind w:left="0" w:firstLine="142"/>
        <w:jc w:val="both"/>
      </w:pPr>
      <w:r w:rsidRPr="005E141D">
        <w:t>Комиссия рассматривает</w:t>
      </w:r>
      <w:r w:rsidR="004B741D" w:rsidRPr="005E141D">
        <w:t xml:space="preserve"> представленные материалы 10-12 числа отчетного периода;</w:t>
      </w:r>
    </w:p>
    <w:p w:rsidR="004B741D" w:rsidRPr="005E141D" w:rsidRDefault="004B741D" w:rsidP="008847A8">
      <w:pPr>
        <w:numPr>
          <w:ilvl w:val="0"/>
          <w:numId w:val="102"/>
        </w:numPr>
        <w:ind w:left="0" w:firstLine="142"/>
        <w:jc w:val="both"/>
      </w:pPr>
      <w:r w:rsidRPr="005E141D">
        <w:t xml:space="preserve">13-15 числа отчетного </w:t>
      </w:r>
      <w:r w:rsidR="00666A80" w:rsidRPr="005E141D">
        <w:t>периода педагог</w:t>
      </w:r>
      <w:r w:rsidRPr="005E141D">
        <w:t xml:space="preserve"> может обратиться   в Комиссию </w:t>
      </w:r>
      <w:r w:rsidR="00666A80" w:rsidRPr="005E141D">
        <w:t>с апелляцией</w:t>
      </w:r>
      <w:r w:rsidRPr="005E141D">
        <w:t>;</w:t>
      </w:r>
    </w:p>
    <w:p w:rsidR="004B741D" w:rsidRPr="005E141D" w:rsidRDefault="004B741D" w:rsidP="008847A8">
      <w:pPr>
        <w:numPr>
          <w:ilvl w:val="0"/>
          <w:numId w:val="102"/>
        </w:numPr>
        <w:ind w:left="0" w:firstLine="142"/>
        <w:jc w:val="both"/>
      </w:pPr>
      <w:r w:rsidRPr="005E141D">
        <w:t xml:space="preserve">после 18 числа отчетного </w:t>
      </w:r>
      <w:r w:rsidR="00666A80" w:rsidRPr="005E141D">
        <w:t>периода итоговая</w:t>
      </w:r>
      <w:r w:rsidRPr="005E141D">
        <w:t xml:space="preserve"> ведомость передается в бухгалтерию для начисления заработной платы на установленный срок</w:t>
      </w:r>
    </w:p>
    <w:p w:rsidR="004B741D" w:rsidRPr="005E141D" w:rsidRDefault="004B741D" w:rsidP="004B741D">
      <w:pPr>
        <w:ind w:firstLine="142"/>
        <w:jc w:val="both"/>
      </w:pPr>
      <w:r w:rsidRPr="005E141D">
        <w:t xml:space="preserve">2.14. Результаты </w:t>
      </w:r>
      <w:r w:rsidR="00666A80" w:rsidRPr="005E141D">
        <w:t>экспертной оценки</w:t>
      </w:r>
      <w:r w:rsidRPr="005E141D">
        <w:t xml:space="preserve"> оформляются в баллах за каждый показатель результативности.</w:t>
      </w:r>
      <w:r w:rsidR="00666A80">
        <w:t xml:space="preserve"> </w:t>
      </w:r>
      <w:r w:rsidRPr="005E141D">
        <w:t>Оценочный лист, завершающийся итоговым баллом воспитателя (педагога</w:t>
      </w:r>
      <w:r w:rsidR="00666A80" w:rsidRPr="005E141D">
        <w:t>), подписывается</w:t>
      </w:r>
      <w:r w:rsidRPr="005E141D">
        <w:t xml:space="preserve"> </w:t>
      </w:r>
      <w:r w:rsidR="00561AA5" w:rsidRPr="005E141D">
        <w:t>всеми членами</w:t>
      </w:r>
      <w:r w:rsidRPr="005E141D">
        <w:t xml:space="preserve"> Комиссии, доводится  для ознакомления  под роспись воспитателя (педагога) и утверждается приказом руководителя.</w:t>
      </w:r>
    </w:p>
    <w:p w:rsidR="004B741D" w:rsidRPr="005E141D" w:rsidRDefault="004B741D" w:rsidP="004B741D">
      <w:pPr>
        <w:ind w:firstLine="142"/>
        <w:jc w:val="both"/>
      </w:pPr>
      <w:r w:rsidRPr="005E141D">
        <w:t>Результаты деятельности комиссии оформляются протоколами, срок хранения которых-5 лет. Протоколы хранятся у руководителя учреждения. Решения комиссии принимаются на основе открытого голосования путем подсчета простого большинства голосов.</w:t>
      </w:r>
    </w:p>
    <w:p w:rsidR="004B741D" w:rsidRPr="005E141D" w:rsidRDefault="004B741D" w:rsidP="004B741D">
      <w:pPr>
        <w:ind w:firstLine="142"/>
        <w:jc w:val="both"/>
      </w:pPr>
      <w:r w:rsidRPr="005E141D">
        <w:t>2.15.Вновь принятым работникам и работникам, приступившим к работе после декретного отпуска, оплата за качество работы производится по итогам отработанного времени в зависимости от периодичности рассмотрения критериев оценки эффективности деятельности работников.</w:t>
      </w:r>
    </w:p>
    <w:p w:rsidR="004B741D" w:rsidRPr="005E141D" w:rsidRDefault="004B741D" w:rsidP="004B741D">
      <w:pPr>
        <w:ind w:firstLine="142"/>
        <w:jc w:val="both"/>
      </w:pPr>
      <w:r w:rsidRPr="005E141D">
        <w:t>2.16.Стимулирующие выплаты основным работникам пенсионного возраста, при увольнении сроком до трех месяцев и возвращения на работу устанавливаются в полном объеме в соответствии с критериями оценки эффективности деятельности работников.</w:t>
      </w:r>
    </w:p>
    <w:p w:rsidR="004B741D" w:rsidRPr="005E141D" w:rsidRDefault="004B741D" w:rsidP="004B741D">
      <w:pPr>
        <w:ind w:firstLine="142"/>
        <w:jc w:val="both"/>
      </w:pPr>
      <w:r w:rsidRPr="005E141D">
        <w:t xml:space="preserve">2.17. Педагогическим работникам, принятым переводом из другого образовательного учреждения, оплата за качество работы производится по значениям критериев оценки качества, достигнутым </w:t>
      </w:r>
      <w:r w:rsidR="00666A80" w:rsidRPr="005E141D">
        <w:t>в учреждении,</w:t>
      </w:r>
      <w:r w:rsidRPr="005E141D">
        <w:t xml:space="preserve"> из которого переведен работник</w:t>
      </w:r>
      <w:r w:rsidR="00666A80">
        <w:t xml:space="preserve"> </w:t>
      </w:r>
      <w:r w:rsidRPr="005E141D">
        <w:t>(основание- справка с последнего места работы)</w:t>
      </w:r>
    </w:p>
    <w:p w:rsidR="004B741D" w:rsidRPr="005E141D" w:rsidRDefault="004B741D" w:rsidP="004B741D">
      <w:pPr>
        <w:ind w:firstLine="142"/>
        <w:jc w:val="both"/>
      </w:pPr>
      <w:r w:rsidRPr="005E141D">
        <w:lastRenderedPageBreak/>
        <w:t xml:space="preserve">2.18. В случае несогласия педагога с итоговым </w:t>
      </w:r>
      <w:r w:rsidR="00666A80" w:rsidRPr="005E141D">
        <w:t>баллом, педагог</w:t>
      </w:r>
      <w:r w:rsidRPr="005E141D">
        <w:t xml:space="preserve">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rsidR="004B741D" w:rsidRPr="005E141D" w:rsidRDefault="004B741D" w:rsidP="004B741D">
      <w:pPr>
        <w:ind w:firstLine="142"/>
        <w:jc w:val="both"/>
      </w:pPr>
      <w:r w:rsidRPr="005E141D">
        <w:t xml:space="preserve">     2.19. Комиссия обязана </w:t>
      </w:r>
      <w:r w:rsidR="00666A80" w:rsidRPr="005E141D">
        <w:t>в течение</w:t>
      </w:r>
      <w:r w:rsidRPr="005E141D">
        <w:t xml:space="preserve"> двух </w:t>
      </w:r>
      <w:r w:rsidR="00666A80" w:rsidRPr="005E141D">
        <w:t>дней рассмотреть</w:t>
      </w:r>
      <w:r w:rsidRPr="005E141D">
        <w:t xml:space="preserve"> заявление педагога и </w:t>
      </w:r>
      <w:r w:rsidR="00666A80" w:rsidRPr="005E141D">
        <w:t>дать письменное</w:t>
      </w:r>
      <w:r w:rsidRPr="005E141D">
        <w:t xml:space="preserve"> или </w:t>
      </w:r>
      <w:r w:rsidR="00666A80" w:rsidRPr="005E141D">
        <w:t>устное (</w:t>
      </w:r>
      <w:r w:rsidRPr="005E141D">
        <w:t>по желанию педагога) разъяснение (</w:t>
      </w:r>
      <w:r w:rsidR="00666A80" w:rsidRPr="005E141D">
        <w:t>обсуждение обращения</w:t>
      </w:r>
      <w:r w:rsidRPr="005E141D">
        <w:t xml:space="preserve"> заносится в протокол Комиссии).</w:t>
      </w:r>
    </w:p>
    <w:p w:rsidR="004B741D" w:rsidRPr="005E141D" w:rsidRDefault="004B741D" w:rsidP="004B741D">
      <w:pPr>
        <w:ind w:firstLine="142"/>
        <w:jc w:val="both"/>
      </w:pPr>
      <w:r w:rsidRPr="005E141D">
        <w:t xml:space="preserve">    2.20. В случае несогласия с разъяснением Комиссии, педагог имеет право обратиться в КТС образовательного учреждения, в соответствии с ч.5 трудового Кодекса Российской Федерации.</w:t>
      </w:r>
    </w:p>
    <w:p w:rsidR="004B741D" w:rsidRPr="005E141D" w:rsidRDefault="004B741D" w:rsidP="004B741D">
      <w:pPr>
        <w:ind w:firstLine="142"/>
        <w:jc w:val="both"/>
      </w:pPr>
      <w:r w:rsidRPr="005E141D">
        <w:t xml:space="preserve">    2.21. Работники имеют право вносить </w:t>
      </w:r>
      <w:r w:rsidR="00666A80" w:rsidRPr="005E141D">
        <w:t>свои предложения</w:t>
      </w:r>
      <w:r w:rsidRPr="005E141D">
        <w:t xml:space="preserve"> в Комиссию по </w:t>
      </w:r>
      <w:r w:rsidR="00666A80" w:rsidRPr="005E141D">
        <w:t>дополнению, изменению содержания</w:t>
      </w:r>
      <w:r w:rsidRPr="005E141D">
        <w:t xml:space="preserve"> или </w:t>
      </w:r>
      <w:r w:rsidR="00666A80" w:rsidRPr="005E141D">
        <w:t>формулировки критериев Положения</w:t>
      </w:r>
      <w:r w:rsidRPr="005E141D">
        <w:t xml:space="preserve"> в случаях некорректности изложения, занижения или не учтенной  значимости   вида  деятельности,  а также исключения критериев, потерявших актуальность.</w:t>
      </w:r>
    </w:p>
    <w:p w:rsidR="004B741D" w:rsidRPr="005E141D" w:rsidRDefault="004B741D" w:rsidP="004B741D">
      <w:pPr>
        <w:ind w:firstLine="142"/>
        <w:jc w:val="both"/>
      </w:pPr>
      <w:r w:rsidRPr="005E141D">
        <w:t xml:space="preserve">    2.22. Любые изменения, дополнения, исключения в Положении обсуждаются на Общем собрании работников, утверждаются приказом руководителя, </w:t>
      </w:r>
      <w:r w:rsidR="00666A80" w:rsidRPr="005E141D">
        <w:t>согласовываются с</w:t>
      </w:r>
      <w:r w:rsidRPr="005E141D">
        <w:t xml:space="preserve"> первичной профсоюзной организацией</w:t>
      </w:r>
    </w:p>
    <w:p w:rsidR="004B741D" w:rsidRPr="005E141D" w:rsidRDefault="004B741D" w:rsidP="004B741D">
      <w:pPr>
        <w:ind w:firstLine="142"/>
        <w:jc w:val="center"/>
        <w:rPr>
          <w:b/>
        </w:rPr>
      </w:pPr>
    </w:p>
    <w:p w:rsidR="004B741D" w:rsidRPr="005E141D" w:rsidRDefault="004B741D" w:rsidP="004B741D">
      <w:pPr>
        <w:ind w:firstLine="142"/>
        <w:jc w:val="center"/>
        <w:rPr>
          <w:b/>
        </w:rPr>
      </w:pPr>
      <w:r w:rsidRPr="005E141D">
        <w:rPr>
          <w:b/>
        </w:rPr>
        <w:t>3. Порядок определения стимулирующих выплат</w:t>
      </w:r>
    </w:p>
    <w:p w:rsidR="004B741D" w:rsidRPr="005E141D" w:rsidRDefault="004B741D" w:rsidP="004B741D">
      <w:pPr>
        <w:ind w:firstLine="142"/>
        <w:jc w:val="both"/>
      </w:pPr>
      <w:r w:rsidRPr="005E141D">
        <w:t xml:space="preserve">    3.1. Для определения размера стимулирующих надбавок Комиссия производит подсчет баллов по максимально возможному количеству критериев и </w:t>
      </w:r>
      <w:r w:rsidR="00666A80" w:rsidRPr="005E141D">
        <w:t>показателей каждого</w:t>
      </w:r>
      <w:r w:rsidRPr="005E141D">
        <w:t xml:space="preserve"> работника за отчетный период. Вычисляется </w:t>
      </w:r>
      <w:r w:rsidR="00666A80" w:rsidRPr="005E141D">
        <w:t>общая сумма</w:t>
      </w:r>
      <w:r w:rsidRPr="005E141D">
        <w:t xml:space="preserve"> баллов,</w:t>
      </w:r>
      <w:r w:rsidR="00666A80">
        <w:t xml:space="preserve"> полученных всеми работниками МА</w:t>
      </w:r>
      <w:r w:rsidRPr="005E141D">
        <w:t xml:space="preserve">ДОУ. </w:t>
      </w:r>
    </w:p>
    <w:p w:rsidR="004B741D" w:rsidRPr="005E141D" w:rsidRDefault="004B741D" w:rsidP="004B741D">
      <w:pPr>
        <w:autoSpaceDE w:val="0"/>
        <w:autoSpaceDN w:val="0"/>
        <w:adjustRightInd w:val="0"/>
        <w:ind w:firstLine="142"/>
        <w:jc w:val="both"/>
      </w:pPr>
      <w:r w:rsidRPr="005E141D">
        <w:t>Размер фонда оплаты труда на выплаты стимулирующего характера за качество выполняемых работ принимается в размере 17,5 процентов фонда оплаты труда работников образовательных организаций по должностным окладам (окладам, ставкам заработной платы) работников по основному месту работы.</w:t>
      </w:r>
    </w:p>
    <w:p w:rsidR="004B741D" w:rsidRPr="005E141D" w:rsidRDefault="004B741D" w:rsidP="004B741D">
      <w:pPr>
        <w:ind w:firstLine="142"/>
        <w:jc w:val="both"/>
      </w:pPr>
      <w:r w:rsidRPr="005E141D">
        <w:t xml:space="preserve">          Размер фонда стимулирующих выплат, запланированных на отчетный период, делится на общую сумму баллов, в результате получается денежный эквивалент в рублях одного балла. Этот показатель умножается </w:t>
      </w:r>
      <w:r w:rsidR="00666A80" w:rsidRPr="005E141D">
        <w:t>на индивидуальную</w:t>
      </w:r>
      <w:r w:rsidRPr="005E141D">
        <w:t xml:space="preserve"> сумму баллов каждого работника. В результате будет получен размер стимулирующих выплат каждому педагогу.</w:t>
      </w:r>
    </w:p>
    <w:p w:rsidR="004B741D" w:rsidRPr="005E141D" w:rsidRDefault="004B741D" w:rsidP="004B741D">
      <w:pPr>
        <w:ind w:firstLine="142"/>
        <w:jc w:val="both"/>
      </w:pPr>
      <w:r w:rsidRPr="005E141D">
        <w:t xml:space="preserve">     3.2. Количество баллов одного педагога не должно превышать</w:t>
      </w:r>
    </w:p>
    <w:p w:rsidR="004B741D" w:rsidRPr="005E141D" w:rsidRDefault="004B741D" w:rsidP="008847A8">
      <w:pPr>
        <w:numPr>
          <w:ilvl w:val="0"/>
          <w:numId w:val="100"/>
        </w:numPr>
        <w:ind w:left="0" w:firstLine="142"/>
        <w:jc w:val="both"/>
      </w:pPr>
      <w:r w:rsidRPr="005E141D">
        <w:t>учитель-дефектолог - 60 баллов;</w:t>
      </w:r>
    </w:p>
    <w:p w:rsidR="004B741D" w:rsidRPr="005E141D" w:rsidRDefault="004B741D" w:rsidP="008847A8">
      <w:pPr>
        <w:numPr>
          <w:ilvl w:val="0"/>
          <w:numId w:val="100"/>
        </w:numPr>
        <w:ind w:left="0" w:firstLine="142"/>
        <w:jc w:val="both"/>
      </w:pPr>
      <w:r w:rsidRPr="005E141D">
        <w:t>учитель-логопед- 60 баллов;</w:t>
      </w:r>
    </w:p>
    <w:p w:rsidR="004B741D" w:rsidRPr="005E141D" w:rsidRDefault="004B741D" w:rsidP="008847A8">
      <w:pPr>
        <w:numPr>
          <w:ilvl w:val="0"/>
          <w:numId w:val="100"/>
        </w:numPr>
        <w:ind w:left="0" w:firstLine="142"/>
        <w:jc w:val="both"/>
      </w:pPr>
      <w:r w:rsidRPr="005E141D">
        <w:t>воспитатель - 55 баллов;</w:t>
      </w:r>
    </w:p>
    <w:p w:rsidR="004B741D" w:rsidRPr="005E141D" w:rsidRDefault="004B741D" w:rsidP="008847A8">
      <w:pPr>
        <w:numPr>
          <w:ilvl w:val="0"/>
          <w:numId w:val="100"/>
        </w:numPr>
        <w:ind w:left="0" w:firstLine="142"/>
        <w:jc w:val="both"/>
      </w:pPr>
      <w:r w:rsidRPr="005E141D">
        <w:t xml:space="preserve">музыкальный руководитель - 45 баллов; </w:t>
      </w:r>
    </w:p>
    <w:p w:rsidR="004B741D" w:rsidRPr="005E141D" w:rsidRDefault="004B741D" w:rsidP="008847A8">
      <w:pPr>
        <w:numPr>
          <w:ilvl w:val="0"/>
          <w:numId w:val="100"/>
        </w:numPr>
        <w:ind w:left="0" w:firstLine="142"/>
        <w:jc w:val="both"/>
      </w:pPr>
      <w:r w:rsidRPr="005E141D">
        <w:t>инструктор по физкультуре-45 баллов</w:t>
      </w:r>
    </w:p>
    <w:p w:rsidR="004B741D" w:rsidRPr="005E141D" w:rsidRDefault="004B741D" w:rsidP="008847A8">
      <w:pPr>
        <w:numPr>
          <w:ilvl w:val="0"/>
          <w:numId w:val="100"/>
        </w:numPr>
        <w:ind w:left="0" w:firstLine="142"/>
        <w:jc w:val="both"/>
      </w:pPr>
      <w:r w:rsidRPr="005E141D">
        <w:t>педагог-психолог-55 баллов;</w:t>
      </w:r>
    </w:p>
    <w:p w:rsidR="004B741D" w:rsidRPr="005E141D" w:rsidRDefault="004B741D" w:rsidP="008847A8">
      <w:pPr>
        <w:numPr>
          <w:ilvl w:val="0"/>
          <w:numId w:val="100"/>
        </w:numPr>
        <w:ind w:left="0" w:firstLine="142"/>
        <w:jc w:val="both"/>
      </w:pPr>
      <w:r w:rsidRPr="005E141D">
        <w:t>тьютор- 60 баллов;</w:t>
      </w:r>
    </w:p>
    <w:p w:rsidR="004B741D" w:rsidRPr="005E141D" w:rsidRDefault="004B741D" w:rsidP="008847A8">
      <w:pPr>
        <w:numPr>
          <w:ilvl w:val="0"/>
          <w:numId w:val="100"/>
        </w:numPr>
        <w:ind w:left="0" w:firstLine="142"/>
        <w:jc w:val="both"/>
      </w:pPr>
      <w:r w:rsidRPr="005E141D">
        <w:t>младший воспитатель - 35 баллов</w:t>
      </w:r>
    </w:p>
    <w:p w:rsidR="004B741D" w:rsidRPr="005E141D" w:rsidRDefault="004B741D" w:rsidP="008847A8">
      <w:pPr>
        <w:numPr>
          <w:ilvl w:val="0"/>
          <w:numId w:val="100"/>
        </w:numPr>
        <w:ind w:left="0" w:firstLine="142"/>
        <w:jc w:val="both"/>
      </w:pPr>
      <w:r w:rsidRPr="005E141D">
        <w:t>старшая медсестра - 50 баллов</w:t>
      </w:r>
    </w:p>
    <w:p w:rsidR="004B741D" w:rsidRPr="005E141D" w:rsidRDefault="004B741D" w:rsidP="008847A8">
      <w:pPr>
        <w:pStyle w:val="aff1"/>
        <w:numPr>
          <w:ilvl w:val="1"/>
          <w:numId w:val="104"/>
        </w:numPr>
        <w:ind w:left="0" w:firstLine="142"/>
        <w:contextualSpacing/>
        <w:jc w:val="both"/>
      </w:pPr>
      <w:r w:rsidRPr="005E141D">
        <w:t>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rsidR="004B741D" w:rsidRPr="005E141D" w:rsidRDefault="004B741D" w:rsidP="008847A8">
      <w:pPr>
        <w:pStyle w:val="aff1"/>
        <w:numPr>
          <w:ilvl w:val="1"/>
          <w:numId w:val="104"/>
        </w:numPr>
        <w:ind w:left="0" w:firstLine="142"/>
        <w:contextualSpacing/>
        <w:jc w:val="both"/>
      </w:pPr>
      <w:r w:rsidRPr="005E141D">
        <w:t>Критерии за выполнение социально-значимой общественной работы:</w:t>
      </w:r>
    </w:p>
    <w:p w:rsidR="004B741D" w:rsidRPr="005E141D" w:rsidRDefault="004B741D" w:rsidP="004B741D">
      <w:pPr>
        <w:pStyle w:val="aff1"/>
        <w:ind w:left="0" w:firstLine="142"/>
      </w:pPr>
      <w:r w:rsidRPr="005E141D">
        <w:t>Председатель профсоюзного комитета</w:t>
      </w:r>
      <w:r w:rsidRPr="005E141D">
        <w:tab/>
      </w:r>
      <w:r w:rsidRPr="005E141D">
        <w:tab/>
        <w:t>- до 10 баллов;</w:t>
      </w:r>
    </w:p>
    <w:p w:rsidR="004B741D" w:rsidRPr="005E141D" w:rsidRDefault="004B741D" w:rsidP="004B741D">
      <w:pPr>
        <w:pStyle w:val="aff1"/>
        <w:ind w:left="0" w:firstLine="142"/>
      </w:pPr>
      <w:r w:rsidRPr="005E141D">
        <w:t>Уполномоченный по охране труда</w:t>
      </w:r>
      <w:r w:rsidRPr="005E141D">
        <w:tab/>
      </w:r>
      <w:r w:rsidRPr="005E141D">
        <w:tab/>
        <w:t>- до 7 баллов;</w:t>
      </w:r>
    </w:p>
    <w:p w:rsidR="004B741D" w:rsidRPr="005E141D" w:rsidRDefault="004B741D" w:rsidP="004B741D">
      <w:pPr>
        <w:pStyle w:val="aff1"/>
        <w:ind w:left="0" w:firstLine="142"/>
      </w:pPr>
      <w:r w:rsidRPr="005E141D">
        <w:t>Ответственный за опеку и попечительство</w:t>
      </w:r>
      <w:r w:rsidRPr="005E141D">
        <w:tab/>
        <w:t>- до 5 баллов;</w:t>
      </w:r>
    </w:p>
    <w:p w:rsidR="004B741D" w:rsidRPr="005E141D" w:rsidRDefault="004B741D" w:rsidP="004B741D">
      <w:pPr>
        <w:pStyle w:val="aff1"/>
        <w:ind w:left="0" w:firstLine="142"/>
      </w:pPr>
      <w:r w:rsidRPr="005E141D">
        <w:t xml:space="preserve">Ответственный за делопроизводство </w:t>
      </w:r>
      <w:r w:rsidRPr="005E141D">
        <w:tab/>
      </w:r>
      <w:r w:rsidRPr="005E141D">
        <w:tab/>
        <w:t xml:space="preserve"> - до 5 баллов;</w:t>
      </w:r>
    </w:p>
    <w:p w:rsidR="004B741D" w:rsidRPr="005E141D" w:rsidRDefault="004B741D" w:rsidP="004B741D">
      <w:pPr>
        <w:pStyle w:val="aff1"/>
        <w:ind w:left="0" w:firstLine="142"/>
      </w:pPr>
      <w:r w:rsidRPr="005E141D">
        <w:t>Ответственный за работу с пенсионным фондом и страхованием сотрудников</w:t>
      </w:r>
      <w:r w:rsidRPr="005E141D">
        <w:tab/>
        <w:t xml:space="preserve"> - до 3 баллов;</w:t>
      </w:r>
    </w:p>
    <w:p w:rsidR="004B741D" w:rsidRPr="005E141D" w:rsidRDefault="004B741D" w:rsidP="008847A8">
      <w:pPr>
        <w:pStyle w:val="aff1"/>
        <w:numPr>
          <w:ilvl w:val="1"/>
          <w:numId w:val="104"/>
        </w:numPr>
        <w:ind w:left="0" w:firstLine="142"/>
        <w:contextualSpacing/>
        <w:jc w:val="both"/>
      </w:pPr>
      <w:r w:rsidRPr="005E141D">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4B741D" w:rsidRPr="005E141D" w:rsidRDefault="004B741D" w:rsidP="008847A8">
      <w:pPr>
        <w:pStyle w:val="aff1"/>
        <w:numPr>
          <w:ilvl w:val="1"/>
          <w:numId w:val="104"/>
        </w:numPr>
        <w:ind w:left="0" w:firstLine="142"/>
        <w:contextualSpacing/>
        <w:jc w:val="both"/>
      </w:pPr>
      <w:r w:rsidRPr="005E141D">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4B741D" w:rsidRPr="005E141D" w:rsidRDefault="004B741D" w:rsidP="004B741D">
      <w:pPr>
        <w:ind w:firstLine="142"/>
        <w:jc w:val="center"/>
        <w:rPr>
          <w:b/>
        </w:rPr>
      </w:pPr>
    </w:p>
    <w:p w:rsidR="004B741D" w:rsidRPr="005E141D" w:rsidRDefault="004B741D" w:rsidP="004B741D">
      <w:pPr>
        <w:ind w:firstLine="142"/>
        <w:jc w:val="center"/>
        <w:rPr>
          <w:b/>
        </w:rPr>
      </w:pPr>
      <w:r w:rsidRPr="005E141D">
        <w:rPr>
          <w:b/>
        </w:rPr>
        <w:lastRenderedPageBreak/>
        <w:t xml:space="preserve">4.  Показатели, уменьшающие </w:t>
      </w:r>
      <w:r w:rsidR="00666A80" w:rsidRPr="005E141D">
        <w:rPr>
          <w:b/>
        </w:rPr>
        <w:t>размер стимулирующих</w:t>
      </w:r>
      <w:r w:rsidRPr="005E141D">
        <w:rPr>
          <w:b/>
        </w:rPr>
        <w:t xml:space="preserve"> выплат</w:t>
      </w:r>
    </w:p>
    <w:p w:rsidR="004B741D" w:rsidRPr="005E141D" w:rsidRDefault="004B741D" w:rsidP="004B741D">
      <w:pPr>
        <w:ind w:firstLine="142"/>
        <w:jc w:val="both"/>
      </w:pPr>
      <w:r w:rsidRPr="005E141D">
        <w:t xml:space="preserve">   4.1. Уменьшение или снятие выплат стимулирующего характера могут быть обусловлены производственными, личными или трудовыми нарушениями. К ним относятся:</w:t>
      </w:r>
    </w:p>
    <w:p w:rsidR="004B741D" w:rsidRPr="005E141D" w:rsidRDefault="004B741D" w:rsidP="008847A8">
      <w:pPr>
        <w:numPr>
          <w:ilvl w:val="0"/>
          <w:numId w:val="103"/>
        </w:numPr>
        <w:ind w:left="0" w:firstLine="142"/>
        <w:jc w:val="both"/>
      </w:pPr>
      <w:r w:rsidRPr="005E141D">
        <w:t>нарушение статей Закона Российской Федерации «Об образовании», в том числе в части всеобуча, Устава образовательного учреждения;</w:t>
      </w:r>
    </w:p>
    <w:p w:rsidR="004B741D" w:rsidRPr="005E141D" w:rsidRDefault="004B741D" w:rsidP="008847A8">
      <w:pPr>
        <w:numPr>
          <w:ilvl w:val="0"/>
          <w:numId w:val="103"/>
        </w:numPr>
        <w:ind w:left="0" w:firstLine="142"/>
        <w:jc w:val="both"/>
      </w:pPr>
      <w:r w:rsidRPr="005E141D">
        <w:t xml:space="preserve"> грубое или систематическое </w:t>
      </w:r>
      <w:r w:rsidR="00666A80" w:rsidRPr="005E141D">
        <w:t>нарушение трудовой</w:t>
      </w:r>
      <w:r w:rsidRPr="005E141D">
        <w:t xml:space="preserve"> дисциплины или Правил вну</w:t>
      </w:r>
      <w:r w:rsidR="00666A80">
        <w:t>треннего трудового распорядка МА</w:t>
      </w:r>
      <w:r w:rsidRPr="005E141D">
        <w:t>ДОУ;</w:t>
      </w:r>
    </w:p>
    <w:p w:rsidR="004B741D" w:rsidRPr="005E141D" w:rsidRDefault="004B741D" w:rsidP="008847A8">
      <w:pPr>
        <w:numPr>
          <w:ilvl w:val="0"/>
          <w:numId w:val="103"/>
        </w:numPr>
        <w:ind w:left="0" w:firstLine="142"/>
        <w:jc w:val="both"/>
      </w:pPr>
      <w:r w:rsidRPr="005E141D">
        <w:t>невыполнение должностных обязанностей (несвоевременное выполнение приказов, распоряжений, нарушение сроков предоставления отчетности и т.п.);</w:t>
      </w:r>
    </w:p>
    <w:p w:rsidR="004B741D" w:rsidRPr="005E141D" w:rsidRDefault="004B741D" w:rsidP="008847A8">
      <w:pPr>
        <w:numPr>
          <w:ilvl w:val="0"/>
          <w:numId w:val="103"/>
        </w:numPr>
        <w:ind w:left="0" w:firstLine="142"/>
        <w:jc w:val="both"/>
      </w:pPr>
      <w:r w:rsidRPr="005E141D">
        <w:t>ухудшение качества оказываемых услуг;</w:t>
      </w:r>
    </w:p>
    <w:p w:rsidR="004B741D" w:rsidRPr="005E141D" w:rsidRDefault="004B741D" w:rsidP="008847A8">
      <w:pPr>
        <w:numPr>
          <w:ilvl w:val="0"/>
          <w:numId w:val="103"/>
        </w:numPr>
        <w:ind w:left="0" w:firstLine="142"/>
        <w:jc w:val="both"/>
      </w:pPr>
      <w:r w:rsidRPr="005E141D">
        <w:t>нарушение санитарно-гигиенического режима или техники безопасности;</w:t>
      </w:r>
    </w:p>
    <w:p w:rsidR="004B741D" w:rsidRPr="005E141D" w:rsidRDefault="004B741D" w:rsidP="008847A8">
      <w:pPr>
        <w:numPr>
          <w:ilvl w:val="0"/>
          <w:numId w:val="103"/>
        </w:numPr>
        <w:ind w:left="0" w:firstLine="142"/>
        <w:jc w:val="both"/>
      </w:pPr>
      <w:r w:rsidRPr="005E141D">
        <w:t>наличие обоснованных устных или письменных жалоб;</w:t>
      </w:r>
    </w:p>
    <w:p w:rsidR="004B741D" w:rsidRPr="005E141D" w:rsidRDefault="004B741D" w:rsidP="008847A8">
      <w:pPr>
        <w:numPr>
          <w:ilvl w:val="0"/>
          <w:numId w:val="103"/>
        </w:numPr>
        <w:ind w:left="0" w:firstLine="142"/>
        <w:jc w:val="both"/>
      </w:pPr>
      <w:r w:rsidRPr="005E141D">
        <w:t>по письменному заявлению работника</w:t>
      </w:r>
    </w:p>
    <w:p w:rsidR="004B741D" w:rsidRPr="005E141D" w:rsidRDefault="004B741D" w:rsidP="004B741D">
      <w:pPr>
        <w:ind w:firstLine="142"/>
        <w:jc w:val="both"/>
      </w:pPr>
      <w:r w:rsidRPr="005E141D">
        <w:t xml:space="preserve">   4.2. Уменьшение или </w:t>
      </w:r>
      <w:r w:rsidR="00666A80" w:rsidRPr="005E141D">
        <w:t>снятие стимулирующих</w:t>
      </w:r>
      <w:r w:rsidRPr="005E141D">
        <w:t xml:space="preserve"> </w:t>
      </w:r>
      <w:r w:rsidR="00666A80" w:rsidRPr="005E141D">
        <w:t>выплат работнику в</w:t>
      </w:r>
      <w:r w:rsidRPr="005E141D">
        <w:t xml:space="preserve">  установленный период может быть только  по решению Комиссии и письменному согласию профкома.</w:t>
      </w:r>
    </w:p>
    <w:p w:rsidR="004B741D" w:rsidRPr="005E141D" w:rsidRDefault="004B741D" w:rsidP="004B741D">
      <w:pPr>
        <w:ind w:firstLine="142"/>
        <w:jc w:val="both"/>
      </w:pPr>
      <w:r w:rsidRPr="005E141D">
        <w:t xml:space="preserve">   4.3. Обо всех изменениях, касающихся уменьшения или снятия стимулирующих выплат, работник  должен быть предупрежден не менее, чем за 2 месяца.</w:t>
      </w:r>
    </w:p>
    <w:p w:rsidR="004B741D" w:rsidRPr="00666A80" w:rsidRDefault="004B741D" w:rsidP="00666A80">
      <w:pPr>
        <w:ind w:firstLine="142"/>
        <w:jc w:val="both"/>
      </w:pPr>
      <w:r w:rsidRPr="005E141D">
        <w:t xml:space="preserve">  4.4. Вновь принятым работникам стимулирующие </w:t>
      </w:r>
      <w:r w:rsidR="00666A80" w:rsidRPr="005E141D">
        <w:t>выплаты устанавливаются</w:t>
      </w:r>
      <w:r w:rsidRPr="005E141D">
        <w:t xml:space="preserve"> по истечению  первого </w:t>
      </w:r>
      <w:r w:rsidR="00666A80">
        <w:t>отчетного периода их работы в МАДОУ.</w:t>
      </w:r>
    </w:p>
    <w:p w:rsidR="004B741D" w:rsidRPr="005E141D" w:rsidRDefault="004B741D" w:rsidP="004B741D">
      <w:pPr>
        <w:tabs>
          <w:tab w:val="left" w:pos="6075"/>
        </w:tabs>
        <w:ind w:firstLine="142"/>
        <w:jc w:val="center"/>
        <w:rPr>
          <w:b/>
        </w:rPr>
      </w:pPr>
      <w:r w:rsidRPr="005E141D">
        <w:rPr>
          <w:b/>
        </w:rPr>
        <w:t>5. Форма оценочного листа.</w:t>
      </w:r>
    </w:p>
    <w:p w:rsidR="004B741D" w:rsidRPr="005E141D" w:rsidRDefault="004B741D" w:rsidP="004B741D">
      <w:pPr>
        <w:ind w:firstLine="142"/>
        <w:jc w:val="center"/>
        <w:rPr>
          <w:b/>
        </w:rPr>
      </w:pPr>
      <w:r w:rsidRPr="005E141D">
        <w:rPr>
          <w:b/>
        </w:rPr>
        <w:t>Оценочный лист</w:t>
      </w:r>
    </w:p>
    <w:p w:rsidR="004B741D" w:rsidRPr="005E141D" w:rsidRDefault="004B741D" w:rsidP="004B741D">
      <w:pPr>
        <w:ind w:firstLine="142"/>
        <w:jc w:val="center"/>
        <w:rPr>
          <w:b/>
        </w:rPr>
      </w:pPr>
      <w:r w:rsidRPr="005E141D">
        <w:rPr>
          <w:b/>
        </w:rPr>
        <w:t>_________________________________</w:t>
      </w:r>
    </w:p>
    <w:p w:rsidR="004B741D" w:rsidRPr="005E141D" w:rsidRDefault="004B741D" w:rsidP="004B741D">
      <w:pPr>
        <w:ind w:firstLine="142"/>
        <w:jc w:val="center"/>
        <w:rPr>
          <w:b/>
        </w:rPr>
      </w:pPr>
      <w:r w:rsidRPr="005E141D">
        <w:rPr>
          <w:b/>
        </w:rPr>
        <w:t>(ФИО работника, должность)</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1364"/>
        <w:gridCol w:w="1080"/>
        <w:gridCol w:w="1560"/>
        <w:gridCol w:w="1579"/>
        <w:gridCol w:w="1843"/>
        <w:gridCol w:w="1276"/>
        <w:gridCol w:w="1450"/>
      </w:tblGrid>
      <w:tr w:rsidR="004B741D" w:rsidRPr="005E141D" w:rsidTr="004B741D">
        <w:tc>
          <w:tcPr>
            <w:tcW w:w="480" w:type="dxa"/>
          </w:tcPr>
          <w:p w:rsidR="004B741D" w:rsidRPr="005E141D" w:rsidRDefault="004B741D" w:rsidP="004B741D">
            <w:pPr>
              <w:ind w:firstLine="142"/>
              <w:jc w:val="center"/>
            </w:pPr>
            <w:r w:rsidRPr="005E141D">
              <w:t>№</w:t>
            </w:r>
          </w:p>
        </w:tc>
        <w:tc>
          <w:tcPr>
            <w:tcW w:w="1364" w:type="dxa"/>
          </w:tcPr>
          <w:p w:rsidR="004B741D" w:rsidRPr="005E141D" w:rsidRDefault="004B741D" w:rsidP="004B741D">
            <w:pPr>
              <w:ind w:firstLine="142"/>
              <w:jc w:val="center"/>
              <w:rPr>
                <w:sz w:val="20"/>
                <w:szCs w:val="20"/>
              </w:rPr>
            </w:pPr>
            <w:r w:rsidRPr="005E141D">
              <w:rPr>
                <w:sz w:val="20"/>
                <w:szCs w:val="20"/>
              </w:rPr>
              <w:t xml:space="preserve">Показатели </w:t>
            </w:r>
          </w:p>
          <w:p w:rsidR="004B741D" w:rsidRPr="005E141D" w:rsidRDefault="004B741D" w:rsidP="004B741D">
            <w:pPr>
              <w:ind w:firstLine="142"/>
              <w:jc w:val="center"/>
              <w:rPr>
                <w:sz w:val="20"/>
                <w:szCs w:val="20"/>
              </w:rPr>
            </w:pPr>
            <w:r w:rsidRPr="005E141D">
              <w:rPr>
                <w:sz w:val="20"/>
                <w:szCs w:val="20"/>
              </w:rPr>
              <w:t>оценки эффективности деятельности  работника</w:t>
            </w:r>
          </w:p>
          <w:p w:rsidR="004B741D" w:rsidRPr="005E141D" w:rsidRDefault="004B741D" w:rsidP="004B741D">
            <w:pPr>
              <w:ind w:firstLine="142"/>
              <w:jc w:val="center"/>
              <w:rPr>
                <w:sz w:val="20"/>
                <w:szCs w:val="20"/>
              </w:rPr>
            </w:pPr>
            <w:r w:rsidRPr="005E141D">
              <w:rPr>
                <w:sz w:val="20"/>
                <w:szCs w:val="20"/>
              </w:rPr>
              <w:t>на основании</w:t>
            </w:r>
          </w:p>
          <w:p w:rsidR="004B741D" w:rsidRPr="005E141D" w:rsidRDefault="004B741D" w:rsidP="004B741D">
            <w:pPr>
              <w:ind w:firstLine="142"/>
              <w:jc w:val="center"/>
              <w:rPr>
                <w:sz w:val="20"/>
                <w:szCs w:val="20"/>
              </w:rPr>
            </w:pPr>
            <w:r w:rsidRPr="005E141D">
              <w:rPr>
                <w:sz w:val="20"/>
                <w:szCs w:val="20"/>
              </w:rPr>
              <w:t>критериев</w:t>
            </w:r>
          </w:p>
        </w:tc>
        <w:tc>
          <w:tcPr>
            <w:tcW w:w="1080" w:type="dxa"/>
          </w:tcPr>
          <w:p w:rsidR="004B741D" w:rsidRPr="005E141D" w:rsidRDefault="004B741D" w:rsidP="004B741D">
            <w:pPr>
              <w:ind w:firstLine="142"/>
              <w:jc w:val="center"/>
              <w:rPr>
                <w:sz w:val="20"/>
                <w:szCs w:val="20"/>
              </w:rPr>
            </w:pPr>
            <w:r w:rsidRPr="005E141D">
              <w:rPr>
                <w:sz w:val="20"/>
                <w:szCs w:val="20"/>
              </w:rPr>
              <w:t>Периодичность оценки</w:t>
            </w:r>
          </w:p>
        </w:tc>
        <w:tc>
          <w:tcPr>
            <w:tcW w:w="1560" w:type="dxa"/>
          </w:tcPr>
          <w:p w:rsidR="004B741D" w:rsidRPr="005E141D" w:rsidRDefault="004B741D" w:rsidP="004B741D">
            <w:pPr>
              <w:ind w:right="-108" w:firstLine="142"/>
              <w:jc w:val="center"/>
              <w:rPr>
                <w:sz w:val="20"/>
                <w:szCs w:val="20"/>
              </w:rPr>
            </w:pPr>
            <w:r w:rsidRPr="005E141D">
              <w:rPr>
                <w:sz w:val="20"/>
                <w:szCs w:val="20"/>
              </w:rPr>
              <w:t>Диапазон</w:t>
            </w:r>
          </w:p>
          <w:p w:rsidR="004B741D" w:rsidRPr="005E141D" w:rsidRDefault="004B741D" w:rsidP="004B741D">
            <w:pPr>
              <w:ind w:right="-108" w:firstLine="142"/>
              <w:jc w:val="center"/>
              <w:rPr>
                <w:sz w:val="20"/>
                <w:szCs w:val="20"/>
              </w:rPr>
            </w:pPr>
            <w:r w:rsidRPr="005E141D">
              <w:rPr>
                <w:sz w:val="20"/>
                <w:szCs w:val="20"/>
              </w:rPr>
              <w:t xml:space="preserve">  значений/ максимальное количество</w:t>
            </w:r>
          </w:p>
          <w:p w:rsidR="004B741D" w:rsidRPr="005E141D" w:rsidRDefault="004B741D" w:rsidP="004B741D">
            <w:pPr>
              <w:ind w:right="-108" w:firstLine="142"/>
              <w:jc w:val="center"/>
              <w:rPr>
                <w:sz w:val="20"/>
                <w:szCs w:val="20"/>
              </w:rPr>
            </w:pPr>
            <w:r w:rsidRPr="005E141D">
              <w:rPr>
                <w:sz w:val="20"/>
                <w:szCs w:val="20"/>
              </w:rPr>
              <w:t xml:space="preserve"> баллов</w:t>
            </w:r>
          </w:p>
        </w:tc>
        <w:tc>
          <w:tcPr>
            <w:tcW w:w="1579" w:type="dxa"/>
          </w:tcPr>
          <w:p w:rsidR="004B741D" w:rsidRPr="005E141D" w:rsidRDefault="004B741D" w:rsidP="004B741D">
            <w:pPr>
              <w:ind w:firstLine="142"/>
              <w:jc w:val="center"/>
              <w:rPr>
                <w:sz w:val="20"/>
                <w:szCs w:val="20"/>
              </w:rPr>
            </w:pPr>
            <w:r w:rsidRPr="005E141D">
              <w:rPr>
                <w:sz w:val="20"/>
                <w:szCs w:val="20"/>
              </w:rPr>
              <w:t xml:space="preserve">Сведения о выполнении показателей за истекший период </w:t>
            </w:r>
            <w:r w:rsidRPr="005E141D">
              <w:rPr>
                <w:b/>
                <w:sz w:val="20"/>
                <w:szCs w:val="20"/>
              </w:rPr>
              <w:t>(заполняется работником)</w:t>
            </w:r>
          </w:p>
        </w:tc>
        <w:tc>
          <w:tcPr>
            <w:tcW w:w="1843" w:type="dxa"/>
          </w:tcPr>
          <w:p w:rsidR="004B741D" w:rsidRPr="005E141D" w:rsidRDefault="004B741D" w:rsidP="004B741D">
            <w:pPr>
              <w:ind w:firstLine="142"/>
              <w:jc w:val="center"/>
              <w:rPr>
                <w:sz w:val="20"/>
                <w:szCs w:val="20"/>
              </w:rPr>
            </w:pPr>
            <w:r w:rsidRPr="005E141D">
              <w:rPr>
                <w:sz w:val="20"/>
                <w:szCs w:val="20"/>
              </w:rPr>
              <w:t>Подтверждение  сведений</w:t>
            </w:r>
          </w:p>
          <w:p w:rsidR="004B741D" w:rsidRPr="005E141D" w:rsidRDefault="004B741D" w:rsidP="004B741D">
            <w:pPr>
              <w:ind w:firstLine="142"/>
              <w:jc w:val="center"/>
              <w:rPr>
                <w:sz w:val="20"/>
                <w:szCs w:val="20"/>
              </w:rPr>
            </w:pPr>
            <w:r w:rsidRPr="005E141D">
              <w:rPr>
                <w:sz w:val="20"/>
                <w:szCs w:val="20"/>
              </w:rPr>
              <w:t xml:space="preserve">  в протоколе мониторинга</w:t>
            </w:r>
          </w:p>
          <w:p w:rsidR="004B741D" w:rsidRPr="005E141D" w:rsidRDefault="004B741D" w:rsidP="004B741D">
            <w:pPr>
              <w:ind w:firstLine="142"/>
              <w:jc w:val="center"/>
              <w:rPr>
                <w:sz w:val="20"/>
                <w:szCs w:val="20"/>
              </w:rPr>
            </w:pPr>
            <w:r w:rsidRPr="005E141D">
              <w:rPr>
                <w:sz w:val="20"/>
                <w:szCs w:val="20"/>
              </w:rPr>
              <w:t xml:space="preserve">профессиональной деятельности </w:t>
            </w:r>
          </w:p>
          <w:p w:rsidR="004B741D" w:rsidRPr="005E141D" w:rsidRDefault="004B741D" w:rsidP="004B741D">
            <w:pPr>
              <w:ind w:firstLine="142"/>
              <w:jc w:val="center"/>
              <w:rPr>
                <w:sz w:val="20"/>
                <w:szCs w:val="20"/>
              </w:rPr>
            </w:pPr>
            <w:r w:rsidRPr="005E141D">
              <w:rPr>
                <w:sz w:val="20"/>
                <w:szCs w:val="20"/>
              </w:rPr>
              <w:t>работника</w:t>
            </w:r>
          </w:p>
          <w:p w:rsidR="004B741D" w:rsidRPr="005E141D" w:rsidRDefault="004B741D" w:rsidP="004B741D">
            <w:pPr>
              <w:ind w:right="-141" w:firstLine="142"/>
              <w:jc w:val="center"/>
              <w:rPr>
                <w:b/>
                <w:sz w:val="20"/>
                <w:szCs w:val="20"/>
              </w:rPr>
            </w:pPr>
            <w:r w:rsidRPr="005E141D">
              <w:rPr>
                <w:b/>
                <w:sz w:val="20"/>
                <w:szCs w:val="20"/>
              </w:rPr>
              <w:t>(заполняется администрацией или руководителем профильного методобъединения)</w:t>
            </w:r>
          </w:p>
        </w:tc>
        <w:tc>
          <w:tcPr>
            <w:tcW w:w="1276" w:type="dxa"/>
          </w:tcPr>
          <w:p w:rsidR="004B741D" w:rsidRPr="005E141D" w:rsidRDefault="004B741D" w:rsidP="004B741D">
            <w:pPr>
              <w:ind w:firstLine="142"/>
              <w:jc w:val="center"/>
              <w:rPr>
                <w:sz w:val="20"/>
                <w:szCs w:val="20"/>
              </w:rPr>
            </w:pPr>
            <w:r w:rsidRPr="005E141D">
              <w:rPr>
                <w:sz w:val="20"/>
                <w:szCs w:val="20"/>
              </w:rPr>
              <w:t xml:space="preserve">Итоговый </w:t>
            </w:r>
          </w:p>
          <w:p w:rsidR="004B741D" w:rsidRPr="005E141D" w:rsidRDefault="004B741D" w:rsidP="004B741D">
            <w:pPr>
              <w:ind w:firstLine="142"/>
              <w:jc w:val="center"/>
              <w:rPr>
                <w:b/>
                <w:sz w:val="20"/>
                <w:szCs w:val="20"/>
              </w:rPr>
            </w:pPr>
            <w:r w:rsidRPr="005E141D">
              <w:rPr>
                <w:sz w:val="20"/>
                <w:szCs w:val="20"/>
              </w:rPr>
              <w:t xml:space="preserve">оценочный балл </w:t>
            </w:r>
            <w:r w:rsidRPr="005E141D">
              <w:rPr>
                <w:b/>
                <w:sz w:val="20"/>
                <w:szCs w:val="20"/>
              </w:rPr>
              <w:t xml:space="preserve">(заполняется </w:t>
            </w:r>
          </w:p>
          <w:p w:rsidR="004B741D" w:rsidRPr="005E141D" w:rsidRDefault="004B741D" w:rsidP="004B741D">
            <w:pPr>
              <w:ind w:firstLine="142"/>
              <w:jc w:val="center"/>
              <w:rPr>
                <w:sz w:val="20"/>
                <w:szCs w:val="20"/>
              </w:rPr>
            </w:pPr>
            <w:r w:rsidRPr="005E141D">
              <w:rPr>
                <w:b/>
                <w:sz w:val="20"/>
                <w:szCs w:val="20"/>
              </w:rPr>
              <w:t>комиссией)</w:t>
            </w:r>
          </w:p>
        </w:tc>
        <w:tc>
          <w:tcPr>
            <w:tcW w:w="1450" w:type="dxa"/>
          </w:tcPr>
          <w:p w:rsidR="004B741D" w:rsidRPr="005E141D" w:rsidRDefault="004B741D" w:rsidP="004B741D">
            <w:pPr>
              <w:ind w:firstLine="142"/>
              <w:jc w:val="center"/>
              <w:rPr>
                <w:sz w:val="20"/>
                <w:szCs w:val="20"/>
              </w:rPr>
            </w:pPr>
            <w:r w:rsidRPr="005E141D">
              <w:rPr>
                <w:sz w:val="20"/>
                <w:szCs w:val="20"/>
              </w:rPr>
              <w:t>Обоснование</w:t>
            </w:r>
          </w:p>
          <w:p w:rsidR="004B741D" w:rsidRPr="005E141D" w:rsidRDefault="004B741D" w:rsidP="004B741D">
            <w:pPr>
              <w:ind w:firstLine="142"/>
              <w:jc w:val="center"/>
              <w:rPr>
                <w:b/>
                <w:sz w:val="20"/>
                <w:szCs w:val="20"/>
              </w:rPr>
            </w:pPr>
            <w:r w:rsidRPr="005E141D">
              <w:rPr>
                <w:b/>
                <w:sz w:val="20"/>
                <w:szCs w:val="20"/>
              </w:rPr>
              <w:t>(заполняется</w:t>
            </w:r>
          </w:p>
          <w:p w:rsidR="004B741D" w:rsidRPr="005E141D" w:rsidRDefault="004B741D" w:rsidP="004B741D">
            <w:pPr>
              <w:ind w:firstLine="142"/>
              <w:jc w:val="center"/>
              <w:rPr>
                <w:b/>
                <w:sz w:val="20"/>
                <w:szCs w:val="20"/>
              </w:rPr>
            </w:pPr>
            <w:r w:rsidRPr="005E141D">
              <w:rPr>
                <w:b/>
                <w:sz w:val="20"/>
                <w:szCs w:val="20"/>
              </w:rPr>
              <w:t xml:space="preserve"> комиссией </w:t>
            </w:r>
          </w:p>
          <w:p w:rsidR="004B741D" w:rsidRPr="005E141D" w:rsidRDefault="004B741D" w:rsidP="004B741D">
            <w:pPr>
              <w:ind w:firstLine="142"/>
              <w:jc w:val="center"/>
              <w:rPr>
                <w:b/>
                <w:sz w:val="20"/>
                <w:szCs w:val="20"/>
              </w:rPr>
            </w:pPr>
            <w:r w:rsidRPr="005E141D">
              <w:rPr>
                <w:b/>
                <w:sz w:val="20"/>
                <w:szCs w:val="20"/>
              </w:rPr>
              <w:t xml:space="preserve">в случае снижения  </w:t>
            </w:r>
          </w:p>
          <w:p w:rsidR="004B741D" w:rsidRPr="005E141D" w:rsidRDefault="004B741D" w:rsidP="004B741D">
            <w:pPr>
              <w:ind w:firstLine="142"/>
              <w:jc w:val="center"/>
              <w:rPr>
                <w:sz w:val="20"/>
                <w:szCs w:val="20"/>
              </w:rPr>
            </w:pPr>
            <w:r w:rsidRPr="005E141D">
              <w:rPr>
                <w:b/>
                <w:sz w:val="20"/>
                <w:szCs w:val="20"/>
              </w:rPr>
              <w:t>оценочных баллов)</w:t>
            </w:r>
          </w:p>
        </w:tc>
      </w:tr>
      <w:tr w:rsidR="004B741D" w:rsidRPr="005E141D" w:rsidTr="004B741D">
        <w:tc>
          <w:tcPr>
            <w:tcW w:w="480" w:type="dxa"/>
          </w:tcPr>
          <w:p w:rsidR="004B741D" w:rsidRPr="005E141D" w:rsidRDefault="004B741D" w:rsidP="004B741D">
            <w:pPr>
              <w:ind w:firstLine="142"/>
              <w:jc w:val="center"/>
            </w:pPr>
            <w:r w:rsidRPr="005E141D">
              <w:t>1</w:t>
            </w:r>
          </w:p>
        </w:tc>
        <w:tc>
          <w:tcPr>
            <w:tcW w:w="1364" w:type="dxa"/>
          </w:tcPr>
          <w:p w:rsidR="004B741D" w:rsidRPr="005E141D" w:rsidRDefault="004B741D" w:rsidP="004B741D">
            <w:pPr>
              <w:ind w:firstLine="142"/>
              <w:jc w:val="center"/>
            </w:pPr>
            <w:r w:rsidRPr="005E141D">
              <w:t>2</w:t>
            </w:r>
          </w:p>
        </w:tc>
        <w:tc>
          <w:tcPr>
            <w:tcW w:w="1080" w:type="dxa"/>
          </w:tcPr>
          <w:p w:rsidR="004B741D" w:rsidRPr="005E141D" w:rsidRDefault="004B741D" w:rsidP="004B741D">
            <w:pPr>
              <w:ind w:firstLine="142"/>
              <w:jc w:val="center"/>
            </w:pPr>
            <w:r w:rsidRPr="005E141D">
              <w:t>3</w:t>
            </w:r>
          </w:p>
        </w:tc>
        <w:tc>
          <w:tcPr>
            <w:tcW w:w="1560" w:type="dxa"/>
          </w:tcPr>
          <w:p w:rsidR="004B741D" w:rsidRPr="005E141D" w:rsidRDefault="004B741D" w:rsidP="004B741D">
            <w:pPr>
              <w:ind w:firstLine="142"/>
              <w:jc w:val="center"/>
            </w:pPr>
            <w:r w:rsidRPr="005E141D">
              <w:t>4</w:t>
            </w:r>
          </w:p>
        </w:tc>
        <w:tc>
          <w:tcPr>
            <w:tcW w:w="1579" w:type="dxa"/>
          </w:tcPr>
          <w:p w:rsidR="004B741D" w:rsidRPr="005E141D" w:rsidRDefault="004B741D" w:rsidP="004B741D">
            <w:pPr>
              <w:ind w:firstLine="142"/>
              <w:jc w:val="center"/>
            </w:pPr>
            <w:r w:rsidRPr="005E141D">
              <w:t>5</w:t>
            </w:r>
          </w:p>
        </w:tc>
        <w:tc>
          <w:tcPr>
            <w:tcW w:w="1843" w:type="dxa"/>
          </w:tcPr>
          <w:p w:rsidR="004B741D" w:rsidRPr="005E141D" w:rsidRDefault="004B741D" w:rsidP="004B741D">
            <w:pPr>
              <w:ind w:firstLine="142"/>
              <w:jc w:val="center"/>
            </w:pPr>
            <w:r w:rsidRPr="005E141D">
              <w:t>6</w:t>
            </w:r>
          </w:p>
        </w:tc>
        <w:tc>
          <w:tcPr>
            <w:tcW w:w="1276" w:type="dxa"/>
          </w:tcPr>
          <w:p w:rsidR="004B741D" w:rsidRPr="005E141D" w:rsidRDefault="004B741D" w:rsidP="004B741D">
            <w:pPr>
              <w:ind w:firstLine="142"/>
              <w:jc w:val="center"/>
            </w:pPr>
            <w:r w:rsidRPr="005E141D">
              <w:t>7</w:t>
            </w:r>
          </w:p>
        </w:tc>
        <w:tc>
          <w:tcPr>
            <w:tcW w:w="1450" w:type="dxa"/>
          </w:tcPr>
          <w:p w:rsidR="004B741D" w:rsidRPr="005E141D" w:rsidRDefault="004B741D" w:rsidP="004B741D">
            <w:pPr>
              <w:ind w:firstLine="142"/>
              <w:jc w:val="center"/>
            </w:pPr>
            <w:r w:rsidRPr="005E141D">
              <w:t>8</w:t>
            </w:r>
          </w:p>
        </w:tc>
      </w:tr>
      <w:tr w:rsidR="004B741D" w:rsidRPr="005E141D" w:rsidTr="004B741D">
        <w:tc>
          <w:tcPr>
            <w:tcW w:w="480" w:type="dxa"/>
          </w:tcPr>
          <w:p w:rsidR="004B741D" w:rsidRPr="005E141D" w:rsidRDefault="004B741D" w:rsidP="004B741D">
            <w:pPr>
              <w:ind w:firstLine="142"/>
              <w:jc w:val="center"/>
            </w:pPr>
          </w:p>
        </w:tc>
        <w:tc>
          <w:tcPr>
            <w:tcW w:w="1364" w:type="dxa"/>
          </w:tcPr>
          <w:p w:rsidR="004B741D" w:rsidRPr="005E141D" w:rsidRDefault="004B741D" w:rsidP="004B741D">
            <w:pPr>
              <w:ind w:firstLine="142"/>
              <w:jc w:val="center"/>
              <w:rPr>
                <w:b/>
              </w:rPr>
            </w:pPr>
            <w:r w:rsidRPr="005E141D">
              <w:rPr>
                <w:b/>
              </w:rPr>
              <w:t>ИТОГО</w:t>
            </w:r>
          </w:p>
        </w:tc>
        <w:tc>
          <w:tcPr>
            <w:tcW w:w="1080" w:type="dxa"/>
          </w:tcPr>
          <w:p w:rsidR="004B741D" w:rsidRPr="005E141D" w:rsidRDefault="004B741D" w:rsidP="004B741D">
            <w:pPr>
              <w:ind w:firstLine="142"/>
              <w:jc w:val="center"/>
            </w:pPr>
          </w:p>
        </w:tc>
        <w:tc>
          <w:tcPr>
            <w:tcW w:w="1560" w:type="dxa"/>
          </w:tcPr>
          <w:p w:rsidR="004B741D" w:rsidRPr="005E141D" w:rsidRDefault="004B741D" w:rsidP="004B741D">
            <w:pPr>
              <w:ind w:firstLine="142"/>
              <w:jc w:val="center"/>
            </w:pPr>
          </w:p>
        </w:tc>
        <w:tc>
          <w:tcPr>
            <w:tcW w:w="1579" w:type="dxa"/>
          </w:tcPr>
          <w:p w:rsidR="004B741D" w:rsidRPr="005E141D" w:rsidRDefault="004B741D" w:rsidP="004B741D">
            <w:pPr>
              <w:ind w:firstLine="142"/>
              <w:jc w:val="center"/>
            </w:pPr>
          </w:p>
        </w:tc>
        <w:tc>
          <w:tcPr>
            <w:tcW w:w="1843" w:type="dxa"/>
          </w:tcPr>
          <w:p w:rsidR="004B741D" w:rsidRPr="005E141D" w:rsidRDefault="004B741D" w:rsidP="004B741D">
            <w:pPr>
              <w:ind w:firstLine="142"/>
              <w:jc w:val="center"/>
            </w:pPr>
          </w:p>
        </w:tc>
        <w:tc>
          <w:tcPr>
            <w:tcW w:w="1276" w:type="dxa"/>
          </w:tcPr>
          <w:p w:rsidR="004B741D" w:rsidRPr="005E141D" w:rsidRDefault="004B741D" w:rsidP="004B741D">
            <w:pPr>
              <w:ind w:firstLine="142"/>
              <w:jc w:val="center"/>
            </w:pPr>
          </w:p>
        </w:tc>
        <w:tc>
          <w:tcPr>
            <w:tcW w:w="1450" w:type="dxa"/>
          </w:tcPr>
          <w:p w:rsidR="004B741D" w:rsidRPr="005E141D" w:rsidRDefault="004B741D" w:rsidP="004B741D">
            <w:pPr>
              <w:ind w:firstLine="142"/>
              <w:jc w:val="center"/>
            </w:pPr>
          </w:p>
        </w:tc>
      </w:tr>
    </w:tbl>
    <w:p w:rsidR="004B741D" w:rsidRPr="005E141D" w:rsidRDefault="004B741D" w:rsidP="004B741D">
      <w:pPr>
        <w:ind w:firstLine="142"/>
        <w:jc w:val="center"/>
        <w:rPr>
          <w:b/>
        </w:rPr>
      </w:pPr>
    </w:p>
    <w:p w:rsidR="004B741D" w:rsidRPr="005E141D" w:rsidRDefault="004B741D" w:rsidP="004B741D">
      <w:pPr>
        <w:ind w:firstLine="142"/>
        <w:jc w:val="center"/>
        <w:rPr>
          <w:b/>
        </w:rPr>
      </w:pPr>
      <w:r w:rsidRPr="005E141D">
        <w:rPr>
          <w:b/>
        </w:rPr>
        <w:t>6. Заключительные положения</w:t>
      </w:r>
    </w:p>
    <w:p w:rsidR="004B741D" w:rsidRPr="005E141D" w:rsidRDefault="004B741D" w:rsidP="004B741D">
      <w:pPr>
        <w:ind w:firstLine="142"/>
        <w:jc w:val="center"/>
        <w:rPr>
          <w:b/>
        </w:rPr>
      </w:pPr>
    </w:p>
    <w:p w:rsidR="004B741D" w:rsidRPr="005E141D" w:rsidRDefault="004B741D" w:rsidP="004B741D">
      <w:pPr>
        <w:ind w:firstLine="142"/>
        <w:jc w:val="both"/>
      </w:pPr>
      <w:r w:rsidRPr="005E141D">
        <w:t xml:space="preserve">6.1. Настоящее Положение распространяется </w:t>
      </w:r>
      <w:r w:rsidR="00666A80" w:rsidRPr="005E141D">
        <w:t>на всех</w:t>
      </w:r>
      <w:r w:rsidRPr="005E141D">
        <w:t xml:space="preserve"> педагогов образовательного учреждения и действует до принятия нового.</w:t>
      </w:r>
    </w:p>
    <w:p w:rsidR="004B741D" w:rsidRPr="005E141D" w:rsidRDefault="004B741D" w:rsidP="004B741D">
      <w:pPr>
        <w:ind w:firstLine="142"/>
        <w:jc w:val="both"/>
      </w:pPr>
      <w:r w:rsidRPr="005E141D">
        <w:t>6.2. Стимулирующие выплаты педагогическим работникам выплачиваются ежемесячно.</w:t>
      </w:r>
    </w:p>
    <w:p w:rsidR="004B741D" w:rsidRPr="005E141D" w:rsidRDefault="004B741D" w:rsidP="004B741D">
      <w:pPr>
        <w:ind w:firstLine="142"/>
        <w:jc w:val="both"/>
      </w:pPr>
      <w:r w:rsidRPr="005E141D">
        <w:t xml:space="preserve">6.3. </w:t>
      </w:r>
      <w:r w:rsidR="00666A80" w:rsidRPr="005E141D">
        <w:t>Право толкования</w:t>
      </w:r>
      <w:r w:rsidRPr="005E141D">
        <w:t xml:space="preserve"> данного Положения </w:t>
      </w:r>
      <w:r w:rsidR="00666A80">
        <w:t>принадлежит   Заведующей МА</w:t>
      </w:r>
      <w:r w:rsidRPr="005E141D">
        <w:t>ДОУ, Председателю Комиссии  и председателю профкома в пределах своей компетенции.</w:t>
      </w:r>
    </w:p>
    <w:p w:rsidR="004B741D" w:rsidRPr="005E141D" w:rsidRDefault="004B741D" w:rsidP="004B741D">
      <w:pPr>
        <w:ind w:firstLine="142"/>
        <w:jc w:val="both"/>
      </w:pPr>
      <w:r w:rsidRPr="005E141D">
        <w:t>6.4.В Положение могут быть внесены дополнения и изменения по согласованию с профсоюзным комитетом Детского сада.</w:t>
      </w:r>
    </w:p>
    <w:p w:rsidR="004B741D" w:rsidRDefault="004B741D" w:rsidP="004B741D">
      <w:pPr>
        <w:ind w:firstLine="142"/>
        <w:jc w:val="both"/>
      </w:pPr>
      <w:r w:rsidRPr="005E141D">
        <w:t>6.5. Настоящее Положение действует до принятия нового с даты введения его в действие администрацией Детского сада. Положение может</w:t>
      </w:r>
      <w:r w:rsidR="00561AA5">
        <w:t xml:space="preserve"> быть пролонгировано, один раз,</w:t>
      </w:r>
      <w:r w:rsidRPr="005E141D">
        <w:t xml:space="preserve"> не более чем на один год.</w:t>
      </w:r>
    </w:p>
    <w:p w:rsidR="00666A80" w:rsidRDefault="00666A80" w:rsidP="004B741D">
      <w:pPr>
        <w:ind w:firstLine="142"/>
        <w:jc w:val="both"/>
      </w:pPr>
    </w:p>
    <w:p w:rsidR="00666A80" w:rsidRPr="00666A80" w:rsidRDefault="00666A80" w:rsidP="00666A80">
      <w:pPr>
        <w:widowControl w:val="0"/>
        <w:tabs>
          <w:tab w:val="num" w:pos="0"/>
          <w:tab w:val="left" w:pos="851"/>
        </w:tabs>
        <w:suppressAutoHyphens/>
        <w:autoSpaceDE w:val="0"/>
        <w:jc w:val="center"/>
        <w:rPr>
          <w:lang w:eastAsia="ar-SA"/>
        </w:rPr>
      </w:pPr>
      <w:r w:rsidRPr="00666A80">
        <w:rPr>
          <w:b/>
          <w:lang w:eastAsia="en-US"/>
        </w:rPr>
        <w:t>Критерии и показатели для распределения стимулирующих выплат</w:t>
      </w:r>
    </w:p>
    <w:p w:rsidR="00666A80" w:rsidRPr="00666A80" w:rsidRDefault="00666A80" w:rsidP="00666A80">
      <w:pPr>
        <w:jc w:val="center"/>
        <w:rPr>
          <w:b/>
          <w:lang w:eastAsia="en-US"/>
        </w:rPr>
      </w:pPr>
      <w:r w:rsidRPr="00666A80">
        <w:rPr>
          <w:b/>
          <w:lang w:eastAsia="en-US"/>
        </w:rPr>
        <w:t>педагогическим работникам, административно – управленческому,</w:t>
      </w:r>
    </w:p>
    <w:p w:rsidR="00666A80" w:rsidRPr="00666A80" w:rsidRDefault="00666A80" w:rsidP="00666A80">
      <w:pPr>
        <w:jc w:val="center"/>
        <w:rPr>
          <w:b/>
          <w:lang w:eastAsia="en-US"/>
        </w:rPr>
      </w:pPr>
      <w:r w:rsidRPr="00666A80">
        <w:rPr>
          <w:b/>
          <w:lang w:eastAsia="en-US"/>
        </w:rPr>
        <w:t xml:space="preserve"> обслуживающему  персоналу МАДОУ «Детский сад №214»</w:t>
      </w:r>
    </w:p>
    <w:p w:rsidR="00666A80" w:rsidRPr="00666A80" w:rsidRDefault="00666A80" w:rsidP="00666A80">
      <w:pPr>
        <w:jc w:val="center"/>
        <w:rPr>
          <w:b/>
        </w:rPr>
      </w:pPr>
      <w:r w:rsidRPr="00666A80">
        <w:rPr>
          <w:b/>
        </w:rPr>
        <w:t>Педагогический персонал (воспитатель)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35"/>
        <w:gridCol w:w="9308"/>
      </w:tblGrid>
      <w:tr w:rsidR="00666A80" w:rsidRPr="00666A80" w:rsidTr="00666A80">
        <w:tc>
          <w:tcPr>
            <w:tcW w:w="10989" w:type="dxa"/>
            <w:gridSpan w:val="3"/>
            <w:hideMark/>
          </w:tcPr>
          <w:p w:rsidR="00666A80" w:rsidRPr="00666A80" w:rsidRDefault="00666A80" w:rsidP="00666A80">
            <w:pPr>
              <w:tabs>
                <w:tab w:val="center" w:pos="4677"/>
                <w:tab w:val="right" w:pos="9355"/>
              </w:tabs>
              <w:rPr>
                <w:b/>
              </w:rPr>
            </w:pPr>
            <w:r w:rsidRPr="00666A80">
              <w:rPr>
                <w:b/>
              </w:rPr>
              <w:t>1.</w:t>
            </w:r>
            <w:r w:rsidRPr="00666A80">
              <w:t xml:space="preserve"> </w:t>
            </w:r>
            <w:r w:rsidRPr="00666A80">
              <w:rPr>
                <w:b/>
              </w:rPr>
              <w:t>Профессиональный рост педагога</w:t>
            </w:r>
          </w:p>
        </w:tc>
      </w:tr>
      <w:tr w:rsidR="00666A80" w:rsidRPr="00666A80" w:rsidTr="00666A80">
        <w:tc>
          <w:tcPr>
            <w:tcW w:w="518" w:type="dxa"/>
            <w:gridSpan w:val="2"/>
            <w:hideMark/>
          </w:tcPr>
          <w:p w:rsidR="00666A80" w:rsidRPr="00666A80" w:rsidRDefault="00666A80" w:rsidP="00666A80">
            <w:pPr>
              <w:tabs>
                <w:tab w:val="center" w:pos="4677"/>
                <w:tab w:val="right" w:pos="9355"/>
              </w:tabs>
              <w:jc w:val="center"/>
            </w:pPr>
            <w:r w:rsidRPr="00666A80">
              <w:t>1.</w:t>
            </w:r>
          </w:p>
        </w:tc>
        <w:tc>
          <w:tcPr>
            <w:tcW w:w="10471" w:type="dxa"/>
            <w:hideMark/>
          </w:tcPr>
          <w:p w:rsidR="00666A80" w:rsidRPr="00666A80" w:rsidRDefault="00666A80" w:rsidP="00666A80">
            <w:pPr>
              <w:tabs>
                <w:tab w:val="center" w:pos="4677"/>
                <w:tab w:val="right" w:pos="9355"/>
              </w:tabs>
            </w:pPr>
            <w:r w:rsidRPr="00666A80">
              <w:t>Руководство и участие в работе методических объединений (творческая группа):</w:t>
            </w:r>
          </w:p>
          <w:p w:rsidR="00666A80" w:rsidRPr="00666A80" w:rsidRDefault="00666A80" w:rsidP="00666A80">
            <w:pPr>
              <w:tabs>
                <w:tab w:val="center" w:pos="4677"/>
                <w:tab w:val="right" w:pos="9355"/>
              </w:tabs>
              <w:rPr>
                <w:b/>
              </w:rPr>
            </w:pPr>
            <w:r w:rsidRPr="00666A80">
              <w:lastRenderedPageBreak/>
              <w:t xml:space="preserve">образовательного учреждения – </w:t>
            </w:r>
            <w:r w:rsidRPr="00666A80">
              <w:rPr>
                <w:b/>
              </w:rPr>
              <w:t>1 балл</w:t>
            </w:r>
          </w:p>
        </w:tc>
      </w:tr>
      <w:tr w:rsidR="00666A80" w:rsidRPr="00666A80" w:rsidTr="00666A80">
        <w:tc>
          <w:tcPr>
            <w:tcW w:w="518" w:type="dxa"/>
            <w:gridSpan w:val="2"/>
            <w:hideMark/>
          </w:tcPr>
          <w:p w:rsidR="00666A80" w:rsidRPr="00666A80" w:rsidRDefault="00666A80" w:rsidP="00666A80">
            <w:pPr>
              <w:tabs>
                <w:tab w:val="center" w:pos="4677"/>
                <w:tab w:val="right" w:pos="9355"/>
              </w:tabs>
              <w:jc w:val="center"/>
            </w:pPr>
            <w:r w:rsidRPr="00666A80">
              <w:lastRenderedPageBreak/>
              <w:t>2.</w:t>
            </w:r>
          </w:p>
        </w:tc>
        <w:tc>
          <w:tcPr>
            <w:tcW w:w="10471" w:type="dxa"/>
            <w:hideMark/>
          </w:tcPr>
          <w:p w:rsidR="00666A80" w:rsidRPr="00666A80" w:rsidRDefault="00666A80" w:rsidP="00666A80">
            <w:pPr>
              <w:tabs>
                <w:tab w:val="center" w:pos="4677"/>
                <w:tab w:val="right" w:pos="9355"/>
              </w:tabs>
            </w:pPr>
            <w:r w:rsidRPr="00666A80">
              <w:t>Выступления, открытые занятия, мастер-классы в рамках конференций, круглых столов, семинаров, педагогических чтений:</w:t>
            </w:r>
          </w:p>
          <w:p w:rsidR="00666A80" w:rsidRPr="00666A80" w:rsidRDefault="00666A80" w:rsidP="00666A80">
            <w:pPr>
              <w:tabs>
                <w:tab w:val="center" w:pos="4677"/>
                <w:tab w:val="right" w:pos="9355"/>
              </w:tabs>
            </w:pPr>
            <w:r w:rsidRPr="00666A80">
              <w:t xml:space="preserve">- образовательного учреждения – </w:t>
            </w:r>
            <w:r w:rsidRPr="00666A80">
              <w:rPr>
                <w:b/>
              </w:rPr>
              <w:t>2 балла</w:t>
            </w:r>
          </w:p>
          <w:p w:rsidR="00666A80" w:rsidRPr="00666A80" w:rsidRDefault="00666A80" w:rsidP="00666A80">
            <w:pPr>
              <w:tabs>
                <w:tab w:val="center" w:pos="4677"/>
                <w:tab w:val="right" w:pos="9355"/>
              </w:tabs>
            </w:pPr>
            <w:r w:rsidRPr="00666A80">
              <w:t xml:space="preserve">- районных, городских РТ, РФ – </w:t>
            </w:r>
            <w:r w:rsidRPr="00666A80">
              <w:rPr>
                <w:b/>
              </w:rPr>
              <w:t>3 балла</w:t>
            </w:r>
          </w:p>
        </w:tc>
      </w:tr>
      <w:tr w:rsidR="00666A80" w:rsidRPr="00666A80" w:rsidTr="00666A80">
        <w:tc>
          <w:tcPr>
            <w:tcW w:w="518" w:type="dxa"/>
            <w:gridSpan w:val="2"/>
            <w:hideMark/>
          </w:tcPr>
          <w:p w:rsidR="00666A80" w:rsidRPr="00666A80" w:rsidRDefault="00666A80" w:rsidP="00666A80">
            <w:pPr>
              <w:tabs>
                <w:tab w:val="center" w:pos="4677"/>
                <w:tab w:val="right" w:pos="9355"/>
              </w:tabs>
              <w:jc w:val="center"/>
            </w:pPr>
            <w:r w:rsidRPr="00666A80">
              <w:t>3.</w:t>
            </w:r>
          </w:p>
        </w:tc>
        <w:tc>
          <w:tcPr>
            <w:tcW w:w="10471" w:type="dxa"/>
          </w:tcPr>
          <w:p w:rsidR="00666A80" w:rsidRPr="00666A80" w:rsidRDefault="00666A80" w:rsidP="00666A80">
            <w:pPr>
              <w:tabs>
                <w:tab w:val="center" w:pos="4677"/>
                <w:tab w:val="right" w:pos="9355"/>
              </w:tabs>
              <w:ind w:left="142"/>
            </w:pPr>
            <w:r w:rsidRPr="00666A80">
              <w:t>Участие и победа в конкурсах профессионального мастерства, методических материалов:</w:t>
            </w:r>
          </w:p>
          <w:p w:rsidR="00666A80" w:rsidRPr="00666A80" w:rsidRDefault="00666A80" w:rsidP="00666A80">
            <w:pPr>
              <w:tabs>
                <w:tab w:val="center" w:pos="4677"/>
                <w:tab w:val="right" w:pos="9355"/>
              </w:tabs>
              <w:ind w:left="142"/>
              <w:rPr>
                <w:b/>
                <w:u w:val="single"/>
              </w:rPr>
            </w:pPr>
            <w:r w:rsidRPr="00666A80">
              <w:rPr>
                <w:b/>
                <w:u w:val="single"/>
              </w:rPr>
              <w:t>За победу и призерство:</w:t>
            </w:r>
          </w:p>
          <w:p w:rsidR="00666A80" w:rsidRPr="00666A80" w:rsidRDefault="00666A80" w:rsidP="00666A80">
            <w:pPr>
              <w:tabs>
                <w:tab w:val="center" w:pos="4677"/>
                <w:tab w:val="right" w:pos="9355"/>
              </w:tabs>
              <w:ind w:left="142"/>
              <w:rPr>
                <w:b/>
              </w:rPr>
            </w:pPr>
            <w:r w:rsidRPr="00666A80">
              <w:t xml:space="preserve">- в конкурсах ОУ – </w:t>
            </w:r>
            <w:r w:rsidRPr="00666A80">
              <w:rPr>
                <w:b/>
              </w:rPr>
              <w:t>2 балла</w:t>
            </w:r>
          </w:p>
          <w:p w:rsidR="00666A80" w:rsidRPr="00666A80" w:rsidRDefault="00666A80" w:rsidP="00666A80">
            <w:pPr>
              <w:tabs>
                <w:tab w:val="center" w:pos="4677"/>
                <w:tab w:val="right" w:pos="9355"/>
              </w:tabs>
              <w:ind w:left="142"/>
            </w:pPr>
            <w:r w:rsidRPr="00666A80">
              <w:t xml:space="preserve">- в районных, городских  конкурсах – </w:t>
            </w:r>
            <w:r w:rsidRPr="00666A80">
              <w:rPr>
                <w:b/>
              </w:rPr>
              <w:t>3 балла</w:t>
            </w:r>
          </w:p>
          <w:p w:rsidR="00666A80" w:rsidRPr="00666A80" w:rsidRDefault="00666A80" w:rsidP="00666A80">
            <w:pPr>
              <w:tabs>
                <w:tab w:val="center" w:pos="4677"/>
                <w:tab w:val="right" w:pos="9355"/>
              </w:tabs>
              <w:ind w:left="142"/>
            </w:pPr>
            <w:r w:rsidRPr="00666A80">
              <w:t xml:space="preserve">- в региональных,  всероссийских конкурсах – </w:t>
            </w:r>
            <w:r w:rsidRPr="00666A80">
              <w:rPr>
                <w:b/>
              </w:rPr>
              <w:t>4 балла</w:t>
            </w:r>
          </w:p>
          <w:p w:rsidR="00666A80" w:rsidRPr="00666A80" w:rsidRDefault="00666A80" w:rsidP="00666A80">
            <w:pPr>
              <w:tabs>
                <w:tab w:val="center" w:pos="4677"/>
                <w:tab w:val="right" w:pos="9355"/>
              </w:tabs>
              <w:ind w:left="142"/>
              <w:rPr>
                <w:b/>
                <w:u w:val="single"/>
              </w:rPr>
            </w:pPr>
            <w:r w:rsidRPr="00666A80">
              <w:rPr>
                <w:b/>
                <w:u w:val="single"/>
              </w:rPr>
              <w:t>За участие:</w:t>
            </w:r>
          </w:p>
          <w:p w:rsidR="00666A80" w:rsidRPr="00666A80" w:rsidRDefault="00666A80" w:rsidP="00666A80">
            <w:pPr>
              <w:tabs>
                <w:tab w:val="center" w:pos="4677"/>
                <w:tab w:val="right" w:pos="9355"/>
              </w:tabs>
              <w:ind w:left="142"/>
            </w:pPr>
            <w:r w:rsidRPr="00666A80">
              <w:t xml:space="preserve">- в конкурсах ОУ – </w:t>
            </w:r>
            <w:r w:rsidRPr="00666A80">
              <w:rPr>
                <w:b/>
              </w:rPr>
              <w:t>1 балл</w:t>
            </w:r>
          </w:p>
          <w:p w:rsidR="00666A80" w:rsidRPr="00666A80" w:rsidRDefault="00666A80" w:rsidP="00666A80">
            <w:pPr>
              <w:tabs>
                <w:tab w:val="center" w:pos="4677"/>
                <w:tab w:val="right" w:pos="9355"/>
              </w:tabs>
              <w:ind w:left="142"/>
            </w:pPr>
            <w:r w:rsidRPr="00666A80">
              <w:t xml:space="preserve">- в районных, городских, региональных, всероссийских конкурсах – </w:t>
            </w:r>
            <w:r w:rsidRPr="00666A80">
              <w:rPr>
                <w:b/>
              </w:rPr>
              <w:t>2 балла</w:t>
            </w:r>
          </w:p>
        </w:tc>
      </w:tr>
      <w:tr w:rsidR="00666A80" w:rsidRPr="00666A80" w:rsidTr="00666A80">
        <w:tc>
          <w:tcPr>
            <w:tcW w:w="518" w:type="dxa"/>
            <w:gridSpan w:val="2"/>
            <w:hideMark/>
          </w:tcPr>
          <w:p w:rsidR="00666A80" w:rsidRPr="00666A80" w:rsidRDefault="00666A80" w:rsidP="00666A80">
            <w:pPr>
              <w:tabs>
                <w:tab w:val="center" w:pos="4677"/>
                <w:tab w:val="right" w:pos="9355"/>
              </w:tabs>
              <w:jc w:val="center"/>
            </w:pPr>
            <w:r w:rsidRPr="00666A80">
              <w:t>4.</w:t>
            </w:r>
          </w:p>
        </w:tc>
        <w:tc>
          <w:tcPr>
            <w:tcW w:w="10471" w:type="dxa"/>
            <w:hideMark/>
          </w:tcPr>
          <w:p w:rsidR="00666A80" w:rsidRPr="00666A80" w:rsidRDefault="00666A80" w:rsidP="00666A80">
            <w:pPr>
              <w:tabs>
                <w:tab w:val="center" w:pos="4677"/>
                <w:tab w:val="right" w:pos="9355"/>
              </w:tabs>
            </w:pPr>
            <w:r w:rsidRPr="00666A80">
              <w:t xml:space="preserve">Публикации в периодической печати - </w:t>
            </w:r>
            <w:r w:rsidRPr="00666A80">
              <w:rPr>
                <w:b/>
              </w:rPr>
              <w:t>3 балла</w:t>
            </w:r>
          </w:p>
        </w:tc>
      </w:tr>
      <w:tr w:rsidR="00666A80" w:rsidRPr="00666A80" w:rsidTr="00666A80">
        <w:tc>
          <w:tcPr>
            <w:tcW w:w="10989" w:type="dxa"/>
            <w:gridSpan w:val="3"/>
          </w:tcPr>
          <w:p w:rsidR="00666A80" w:rsidRPr="00666A80" w:rsidRDefault="00666A80" w:rsidP="00666A80">
            <w:pPr>
              <w:tabs>
                <w:tab w:val="center" w:pos="4677"/>
                <w:tab w:val="right" w:pos="9355"/>
              </w:tabs>
              <w:ind w:left="142"/>
            </w:pPr>
            <w:r w:rsidRPr="00666A80">
              <w:rPr>
                <w:b/>
              </w:rPr>
              <w:t>Максимальное количество баллов по данному направлению – 13</w:t>
            </w:r>
          </w:p>
        </w:tc>
      </w:tr>
      <w:tr w:rsidR="00666A80" w:rsidRPr="00666A80" w:rsidTr="00666A80">
        <w:tc>
          <w:tcPr>
            <w:tcW w:w="10989" w:type="dxa"/>
            <w:gridSpan w:val="3"/>
          </w:tcPr>
          <w:p w:rsidR="00666A80" w:rsidRPr="00666A80" w:rsidRDefault="00666A80" w:rsidP="00666A80">
            <w:pPr>
              <w:tabs>
                <w:tab w:val="center" w:pos="4677"/>
                <w:tab w:val="right" w:pos="9355"/>
              </w:tabs>
            </w:pPr>
            <w:r w:rsidRPr="00666A80">
              <w:rPr>
                <w:b/>
              </w:rPr>
              <w:t>2. Распространение передового педагогического опыта:</w:t>
            </w:r>
          </w:p>
        </w:tc>
      </w:tr>
      <w:tr w:rsidR="00666A80" w:rsidRPr="00666A80" w:rsidTr="00666A80">
        <w:tc>
          <w:tcPr>
            <w:tcW w:w="478" w:type="dxa"/>
            <w:hideMark/>
          </w:tcPr>
          <w:p w:rsidR="00666A80" w:rsidRPr="00666A80" w:rsidRDefault="00666A80" w:rsidP="00666A80">
            <w:pPr>
              <w:tabs>
                <w:tab w:val="center" w:pos="4677"/>
                <w:tab w:val="right" w:pos="9355"/>
              </w:tabs>
            </w:pPr>
            <w:r w:rsidRPr="00666A80">
              <w:t>1</w:t>
            </w:r>
          </w:p>
        </w:tc>
        <w:tc>
          <w:tcPr>
            <w:tcW w:w="10511" w:type="dxa"/>
            <w:gridSpan w:val="2"/>
          </w:tcPr>
          <w:p w:rsidR="00666A80" w:rsidRPr="00666A80" w:rsidRDefault="00666A80" w:rsidP="00666A80">
            <w:pPr>
              <w:tabs>
                <w:tab w:val="center" w:pos="4677"/>
                <w:tab w:val="right" w:pos="9355"/>
              </w:tabs>
            </w:pPr>
            <w:r w:rsidRPr="00666A80">
              <w:t xml:space="preserve">Разработка проектов, направленных на повышение авторитета, имиджа ДОУ у родителей и общественности – </w:t>
            </w:r>
            <w:r w:rsidRPr="00666A80">
              <w:rPr>
                <w:b/>
              </w:rPr>
              <w:t>1 балл</w:t>
            </w:r>
          </w:p>
        </w:tc>
      </w:tr>
      <w:tr w:rsidR="00666A80" w:rsidRPr="00666A80" w:rsidTr="00666A80">
        <w:tc>
          <w:tcPr>
            <w:tcW w:w="478" w:type="dxa"/>
            <w:hideMark/>
          </w:tcPr>
          <w:p w:rsidR="00666A80" w:rsidRPr="00666A80" w:rsidRDefault="00666A80" w:rsidP="00666A80">
            <w:pPr>
              <w:tabs>
                <w:tab w:val="center" w:pos="4677"/>
                <w:tab w:val="right" w:pos="9355"/>
              </w:tabs>
            </w:pPr>
            <w:r w:rsidRPr="00666A80">
              <w:t>2</w:t>
            </w:r>
          </w:p>
        </w:tc>
        <w:tc>
          <w:tcPr>
            <w:tcW w:w="10511" w:type="dxa"/>
            <w:gridSpan w:val="2"/>
          </w:tcPr>
          <w:p w:rsidR="00666A80" w:rsidRPr="00666A80" w:rsidRDefault="00666A80" w:rsidP="00666A80">
            <w:pPr>
              <w:tabs>
                <w:tab w:val="center" w:pos="4677"/>
                <w:tab w:val="right" w:pos="9355"/>
              </w:tabs>
              <w:ind w:left="142"/>
            </w:pPr>
            <w:r w:rsidRPr="00666A80">
              <w:t xml:space="preserve">Авторская разработка – </w:t>
            </w:r>
            <w:r w:rsidRPr="00666A80">
              <w:rPr>
                <w:b/>
              </w:rPr>
              <w:t>2 балла</w:t>
            </w:r>
          </w:p>
        </w:tc>
      </w:tr>
      <w:tr w:rsidR="00666A80" w:rsidRPr="00666A80" w:rsidTr="00666A80">
        <w:tc>
          <w:tcPr>
            <w:tcW w:w="10989" w:type="dxa"/>
            <w:gridSpan w:val="3"/>
          </w:tcPr>
          <w:p w:rsidR="00666A80" w:rsidRPr="00666A80" w:rsidRDefault="00666A80" w:rsidP="00666A80">
            <w:pPr>
              <w:tabs>
                <w:tab w:val="center" w:pos="4677"/>
                <w:tab w:val="right" w:pos="9355"/>
              </w:tabs>
              <w:ind w:left="142"/>
            </w:pPr>
            <w:r w:rsidRPr="00666A80">
              <w:rPr>
                <w:b/>
              </w:rPr>
              <w:t>Максимальное количество баллов по данному направлению – 3</w:t>
            </w:r>
          </w:p>
        </w:tc>
      </w:tr>
      <w:tr w:rsidR="00666A80" w:rsidRPr="00666A80" w:rsidTr="00666A80">
        <w:tc>
          <w:tcPr>
            <w:tcW w:w="10989" w:type="dxa"/>
            <w:gridSpan w:val="3"/>
          </w:tcPr>
          <w:p w:rsidR="00666A80" w:rsidRPr="00666A80" w:rsidRDefault="00666A80" w:rsidP="00666A80">
            <w:pPr>
              <w:tabs>
                <w:tab w:val="center" w:pos="4677"/>
                <w:tab w:val="right" w:pos="9355"/>
              </w:tabs>
              <w:rPr>
                <w:b/>
              </w:rPr>
            </w:pPr>
            <w:r w:rsidRPr="00666A80">
              <w:rPr>
                <w:b/>
              </w:rPr>
              <w:t>3.За личное участие и подготовку детей – победителей и призеров конкурсов, выставок, фестивалей, спортивных мероприятий:</w:t>
            </w:r>
          </w:p>
        </w:tc>
      </w:tr>
      <w:tr w:rsidR="00666A80" w:rsidRPr="00666A80" w:rsidTr="00666A80">
        <w:tc>
          <w:tcPr>
            <w:tcW w:w="478" w:type="dxa"/>
            <w:hideMark/>
          </w:tcPr>
          <w:p w:rsidR="00666A80" w:rsidRPr="00666A80" w:rsidRDefault="00666A80" w:rsidP="00666A80">
            <w:pPr>
              <w:tabs>
                <w:tab w:val="center" w:pos="4677"/>
                <w:tab w:val="right" w:pos="9355"/>
              </w:tabs>
              <w:ind w:left="142"/>
            </w:pPr>
            <w:r w:rsidRPr="00666A80">
              <w:t>1</w:t>
            </w:r>
          </w:p>
        </w:tc>
        <w:tc>
          <w:tcPr>
            <w:tcW w:w="10511" w:type="dxa"/>
            <w:gridSpan w:val="2"/>
          </w:tcPr>
          <w:p w:rsidR="00666A80" w:rsidRPr="00666A80" w:rsidRDefault="00666A80" w:rsidP="00666A80">
            <w:pPr>
              <w:tabs>
                <w:tab w:val="center" w:pos="4677"/>
                <w:tab w:val="right" w:pos="9355"/>
              </w:tabs>
              <w:ind w:left="142"/>
              <w:rPr>
                <w:b/>
                <w:u w:val="single"/>
              </w:rPr>
            </w:pPr>
            <w:r w:rsidRPr="00666A80">
              <w:rPr>
                <w:b/>
                <w:u w:val="single"/>
              </w:rPr>
              <w:t>Победа и призерство:</w:t>
            </w:r>
          </w:p>
          <w:p w:rsidR="00666A80" w:rsidRPr="00666A80" w:rsidRDefault="00666A80" w:rsidP="00666A80">
            <w:pPr>
              <w:tabs>
                <w:tab w:val="center" w:pos="4677"/>
                <w:tab w:val="right" w:pos="9355"/>
              </w:tabs>
              <w:ind w:left="142"/>
            </w:pPr>
            <w:r w:rsidRPr="00666A80">
              <w:t xml:space="preserve">- в конкурсах ОУ – </w:t>
            </w:r>
            <w:r w:rsidRPr="00666A80">
              <w:rPr>
                <w:b/>
              </w:rPr>
              <w:t>2 балла</w:t>
            </w:r>
          </w:p>
          <w:p w:rsidR="00666A80" w:rsidRPr="00666A80" w:rsidRDefault="00666A80" w:rsidP="00666A80">
            <w:pPr>
              <w:tabs>
                <w:tab w:val="center" w:pos="4677"/>
                <w:tab w:val="right" w:pos="9355"/>
              </w:tabs>
              <w:ind w:left="142"/>
            </w:pPr>
            <w:r w:rsidRPr="00666A80">
              <w:t xml:space="preserve">- в районных, городских конкурсах – </w:t>
            </w:r>
            <w:r w:rsidRPr="00666A80">
              <w:rPr>
                <w:b/>
              </w:rPr>
              <w:t>3 балла</w:t>
            </w:r>
          </w:p>
          <w:p w:rsidR="00666A80" w:rsidRPr="00666A80" w:rsidRDefault="00666A80" w:rsidP="00666A80">
            <w:pPr>
              <w:tabs>
                <w:tab w:val="center" w:pos="4677"/>
                <w:tab w:val="right" w:pos="9355"/>
              </w:tabs>
              <w:ind w:left="142"/>
            </w:pPr>
            <w:r w:rsidRPr="00666A80">
              <w:t xml:space="preserve">- в региональных конкурсах, всероссийских конкурсах – </w:t>
            </w:r>
            <w:r w:rsidRPr="00666A80">
              <w:rPr>
                <w:b/>
              </w:rPr>
              <w:t>4 балла</w:t>
            </w:r>
          </w:p>
        </w:tc>
      </w:tr>
      <w:tr w:rsidR="00666A80" w:rsidRPr="00666A80" w:rsidTr="00666A80">
        <w:tc>
          <w:tcPr>
            <w:tcW w:w="478" w:type="dxa"/>
            <w:hideMark/>
          </w:tcPr>
          <w:p w:rsidR="00666A80" w:rsidRPr="00666A80" w:rsidRDefault="00666A80" w:rsidP="00666A80">
            <w:pPr>
              <w:tabs>
                <w:tab w:val="center" w:pos="4677"/>
                <w:tab w:val="right" w:pos="9355"/>
              </w:tabs>
              <w:ind w:left="142"/>
            </w:pPr>
            <w:r w:rsidRPr="00666A80">
              <w:t>2</w:t>
            </w:r>
          </w:p>
        </w:tc>
        <w:tc>
          <w:tcPr>
            <w:tcW w:w="10511" w:type="dxa"/>
            <w:gridSpan w:val="2"/>
            <w:hideMark/>
          </w:tcPr>
          <w:p w:rsidR="00666A80" w:rsidRPr="00666A80" w:rsidRDefault="00666A80" w:rsidP="00666A80">
            <w:pPr>
              <w:tabs>
                <w:tab w:val="center" w:pos="4677"/>
                <w:tab w:val="right" w:pos="9355"/>
              </w:tabs>
              <w:ind w:left="142"/>
              <w:rPr>
                <w:b/>
                <w:u w:val="single"/>
              </w:rPr>
            </w:pPr>
            <w:r w:rsidRPr="00666A80">
              <w:rPr>
                <w:b/>
                <w:u w:val="single"/>
              </w:rPr>
              <w:t>За участие:</w:t>
            </w:r>
          </w:p>
          <w:p w:rsidR="00666A80" w:rsidRPr="00666A80" w:rsidRDefault="00666A80" w:rsidP="00666A80">
            <w:pPr>
              <w:tabs>
                <w:tab w:val="center" w:pos="4677"/>
                <w:tab w:val="right" w:pos="9355"/>
              </w:tabs>
              <w:ind w:left="142"/>
            </w:pPr>
            <w:r w:rsidRPr="00666A80">
              <w:t xml:space="preserve">- в конкурсах ОУ – </w:t>
            </w:r>
            <w:r w:rsidRPr="00666A80">
              <w:rPr>
                <w:b/>
              </w:rPr>
              <w:t>1 балл</w:t>
            </w:r>
          </w:p>
          <w:p w:rsidR="00666A80" w:rsidRPr="00666A80" w:rsidRDefault="00666A80" w:rsidP="00666A80">
            <w:pPr>
              <w:tabs>
                <w:tab w:val="center" w:pos="4677"/>
                <w:tab w:val="right" w:pos="9355"/>
              </w:tabs>
              <w:ind w:left="142"/>
            </w:pPr>
            <w:r w:rsidRPr="00666A80">
              <w:t xml:space="preserve">- в районных, городских конкурсах – </w:t>
            </w:r>
            <w:r w:rsidRPr="00666A80">
              <w:rPr>
                <w:b/>
              </w:rPr>
              <w:t>2 балла</w:t>
            </w:r>
          </w:p>
          <w:p w:rsidR="00666A80" w:rsidRPr="00666A80" w:rsidRDefault="00666A80" w:rsidP="00666A80">
            <w:pPr>
              <w:tabs>
                <w:tab w:val="center" w:pos="4677"/>
                <w:tab w:val="right" w:pos="9355"/>
              </w:tabs>
              <w:ind w:left="142"/>
            </w:pPr>
            <w:r w:rsidRPr="00666A80">
              <w:t xml:space="preserve">- в региональных конкурсах, всероссийских конкурсах – </w:t>
            </w:r>
            <w:r w:rsidRPr="00666A80">
              <w:rPr>
                <w:b/>
              </w:rPr>
              <w:t>3 балла</w:t>
            </w:r>
          </w:p>
        </w:tc>
      </w:tr>
      <w:tr w:rsidR="00666A80" w:rsidRPr="00666A80" w:rsidTr="00666A80">
        <w:tc>
          <w:tcPr>
            <w:tcW w:w="10989" w:type="dxa"/>
            <w:gridSpan w:val="3"/>
            <w:hideMark/>
          </w:tcPr>
          <w:p w:rsidR="00666A80" w:rsidRPr="00666A80" w:rsidRDefault="00666A80" w:rsidP="00666A80">
            <w:pPr>
              <w:tabs>
                <w:tab w:val="center" w:pos="4677"/>
                <w:tab w:val="right" w:pos="9355"/>
              </w:tabs>
              <w:ind w:left="142"/>
              <w:rPr>
                <w:b/>
              </w:rPr>
            </w:pPr>
            <w:r w:rsidRPr="00666A80">
              <w:rPr>
                <w:b/>
              </w:rPr>
              <w:t>Максимальное количество баллов по данному направлению – 7 баллов</w:t>
            </w:r>
          </w:p>
        </w:tc>
      </w:tr>
      <w:tr w:rsidR="00666A80" w:rsidRPr="00666A80" w:rsidTr="00666A80">
        <w:tc>
          <w:tcPr>
            <w:tcW w:w="10989" w:type="dxa"/>
            <w:gridSpan w:val="3"/>
            <w:hideMark/>
          </w:tcPr>
          <w:p w:rsidR="00666A80" w:rsidRPr="00666A80" w:rsidRDefault="00666A80" w:rsidP="00666A80">
            <w:pPr>
              <w:tabs>
                <w:tab w:val="center" w:pos="4677"/>
                <w:tab w:val="right" w:pos="9355"/>
              </w:tabs>
            </w:pPr>
            <w:r w:rsidRPr="00666A80">
              <w:rPr>
                <w:b/>
              </w:rPr>
              <w:t>4. Охрана жизни и здоровья детей</w:t>
            </w:r>
            <w:r w:rsidRPr="00666A80">
              <w:t xml:space="preserve"> </w:t>
            </w:r>
          </w:p>
        </w:tc>
      </w:tr>
      <w:tr w:rsidR="00666A80" w:rsidRPr="00666A80" w:rsidTr="00666A80">
        <w:tc>
          <w:tcPr>
            <w:tcW w:w="478" w:type="dxa"/>
            <w:hideMark/>
          </w:tcPr>
          <w:p w:rsidR="00666A80" w:rsidRPr="00666A80" w:rsidRDefault="00666A80" w:rsidP="00666A80">
            <w:pPr>
              <w:tabs>
                <w:tab w:val="center" w:pos="4677"/>
                <w:tab w:val="right" w:pos="9355"/>
              </w:tabs>
            </w:pPr>
            <w:r w:rsidRPr="00666A80">
              <w:t>1</w:t>
            </w:r>
          </w:p>
        </w:tc>
        <w:tc>
          <w:tcPr>
            <w:tcW w:w="10511" w:type="dxa"/>
            <w:gridSpan w:val="2"/>
            <w:hideMark/>
          </w:tcPr>
          <w:p w:rsidR="00666A80" w:rsidRPr="00666A80" w:rsidRDefault="00666A80" w:rsidP="00666A80">
            <w:pPr>
              <w:tabs>
                <w:tab w:val="center" w:pos="4677"/>
                <w:tab w:val="right" w:pos="9355"/>
              </w:tabs>
            </w:pPr>
            <w:r w:rsidRPr="00666A80">
              <w:t>индекс здоровья</w:t>
            </w:r>
          </w:p>
          <w:p w:rsidR="00666A80" w:rsidRPr="00666A80" w:rsidRDefault="00666A80" w:rsidP="00666A80">
            <w:pPr>
              <w:tabs>
                <w:tab w:val="center" w:pos="4677"/>
                <w:tab w:val="right" w:pos="9355"/>
              </w:tabs>
            </w:pPr>
            <w:r w:rsidRPr="00666A80">
              <w:t>30-40% и выше -</w:t>
            </w:r>
            <w:r w:rsidRPr="00666A80">
              <w:rPr>
                <w:b/>
              </w:rPr>
              <w:t>6 баллов</w:t>
            </w:r>
          </w:p>
          <w:p w:rsidR="00666A80" w:rsidRPr="00666A80" w:rsidRDefault="00666A80" w:rsidP="00666A80">
            <w:pPr>
              <w:tabs>
                <w:tab w:val="center" w:pos="4677"/>
                <w:tab w:val="right" w:pos="9355"/>
              </w:tabs>
            </w:pPr>
            <w:r w:rsidRPr="00666A80">
              <w:t xml:space="preserve">20-30 % - </w:t>
            </w:r>
            <w:r w:rsidRPr="00666A80">
              <w:rPr>
                <w:b/>
              </w:rPr>
              <w:t>5 баллов</w:t>
            </w:r>
          </w:p>
          <w:p w:rsidR="00666A80" w:rsidRPr="00666A80" w:rsidRDefault="00666A80" w:rsidP="00666A80">
            <w:pPr>
              <w:tabs>
                <w:tab w:val="center" w:pos="4677"/>
                <w:tab w:val="right" w:pos="9355"/>
              </w:tabs>
            </w:pPr>
            <w:r w:rsidRPr="00666A80">
              <w:t xml:space="preserve">15-20%  - </w:t>
            </w:r>
            <w:r w:rsidRPr="00666A80">
              <w:rPr>
                <w:b/>
              </w:rPr>
              <w:t>4 баллов</w:t>
            </w:r>
          </w:p>
          <w:p w:rsidR="00666A80" w:rsidRPr="00666A80" w:rsidRDefault="00666A80" w:rsidP="00666A80">
            <w:pPr>
              <w:tabs>
                <w:tab w:val="center" w:pos="4677"/>
                <w:tab w:val="right" w:pos="9355"/>
              </w:tabs>
            </w:pPr>
            <w:r w:rsidRPr="00666A80">
              <w:t xml:space="preserve">Менее 15 % - </w:t>
            </w:r>
            <w:r w:rsidRPr="00666A80">
              <w:rPr>
                <w:b/>
              </w:rPr>
              <w:t>0 баллов</w:t>
            </w:r>
          </w:p>
        </w:tc>
      </w:tr>
      <w:tr w:rsidR="00666A80" w:rsidRPr="00666A80" w:rsidTr="00666A80">
        <w:tc>
          <w:tcPr>
            <w:tcW w:w="478" w:type="dxa"/>
            <w:hideMark/>
          </w:tcPr>
          <w:p w:rsidR="00666A80" w:rsidRPr="00666A80" w:rsidRDefault="00666A80" w:rsidP="00666A80">
            <w:pPr>
              <w:tabs>
                <w:tab w:val="center" w:pos="4677"/>
                <w:tab w:val="right" w:pos="9355"/>
              </w:tabs>
            </w:pPr>
            <w:r w:rsidRPr="00666A80">
              <w:t>2</w:t>
            </w:r>
          </w:p>
        </w:tc>
        <w:tc>
          <w:tcPr>
            <w:tcW w:w="10511" w:type="dxa"/>
            <w:gridSpan w:val="2"/>
          </w:tcPr>
          <w:p w:rsidR="00666A80" w:rsidRPr="00666A80" w:rsidRDefault="00666A80" w:rsidP="00666A80">
            <w:pPr>
              <w:tabs>
                <w:tab w:val="center" w:pos="4677"/>
                <w:tab w:val="right" w:pos="9355"/>
              </w:tabs>
              <w:ind w:left="142"/>
            </w:pPr>
            <w:r w:rsidRPr="00666A80">
              <w:t xml:space="preserve">Обеспечение и соблюдение правил СанПиНа и норм ОТ и ТБ, противопожарной защиты при организации воспитательно - образовательного процесса – </w:t>
            </w:r>
            <w:r w:rsidRPr="00666A80">
              <w:rPr>
                <w:b/>
              </w:rPr>
              <w:t>1 балл</w:t>
            </w:r>
          </w:p>
        </w:tc>
      </w:tr>
      <w:tr w:rsidR="00666A80" w:rsidRPr="00666A80" w:rsidTr="00666A80">
        <w:tc>
          <w:tcPr>
            <w:tcW w:w="10989" w:type="dxa"/>
            <w:gridSpan w:val="3"/>
          </w:tcPr>
          <w:p w:rsidR="00666A80" w:rsidRPr="00666A80" w:rsidRDefault="00666A80" w:rsidP="00666A80">
            <w:pPr>
              <w:tabs>
                <w:tab w:val="center" w:pos="4677"/>
                <w:tab w:val="right" w:pos="9355"/>
              </w:tabs>
              <w:ind w:left="142"/>
            </w:pPr>
            <w:r w:rsidRPr="00666A80">
              <w:rPr>
                <w:b/>
              </w:rPr>
              <w:t>Максимальное количество баллов по данному направлению – 7</w:t>
            </w:r>
          </w:p>
        </w:tc>
      </w:tr>
      <w:tr w:rsidR="00666A80" w:rsidRPr="00666A80" w:rsidTr="00666A80">
        <w:tc>
          <w:tcPr>
            <w:tcW w:w="10989" w:type="dxa"/>
            <w:gridSpan w:val="3"/>
            <w:hideMark/>
          </w:tcPr>
          <w:p w:rsidR="00666A80" w:rsidRPr="00666A80" w:rsidRDefault="00666A80" w:rsidP="00666A80">
            <w:pPr>
              <w:tabs>
                <w:tab w:val="center" w:pos="4677"/>
                <w:tab w:val="right" w:pos="9355"/>
              </w:tabs>
              <w:rPr>
                <w:b/>
              </w:rPr>
            </w:pPr>
            <w:r w:rsidRPr="00666A80">
              <w:rPr>
                <w:b/>
              </w:rPr>
              <w:t>5. Работа с родителями:</w:t>
            </w:r>
          </w:p>
        </w:tc>
      </w:tr>
      <w:tr w:rsidR="00666A80" w:rsidRPr="00666A80" w:rsidTr="00666A80">
        <w:tc>
          <w:tcPr>
            <w:tcW w:w="478" w:type="dxa"/>
            <w:hideMark/>
          </w:tcPr>
          <w:p w:rsidR="00666A80" w:rsidRPr="00666A80" w:rsidRDefault="00666A80" w:rsidP="00666A80">
            <w:pPr>
              <w:tabs>
                <w:tab w:val="center" w:pos="4677"/>
                <w:tab w:val="right" w:pos="9355"/>
              </w:tabs>
            </w:pPr>
            <w:r w:rsidRPr="00666A80">
              <w:t>1</w:t>
            </w:r>
          </w:p>
        </w:tc>
        <w:tc>
          <w:tcPr>
            <w:tcW w:w="10511" w:type="dxa"/>
            <w:gridSpan w:val="2"/>
          </w:tcPr>
          <w:p w:rsidR="00666A80" w:rsidRPr="00666A80" w:rsidRDefault="00666A80" w:rsidP="00666A80">
            <w:pPr>
              <w:tabs>
                <w:tab w:val="center" w:pos="4677"/>
                <w:tab w:val="right" w:pos="9355"/>
              </w:tabs>
              <w:ind w:left="142"/>
            </w:pPr>
            <w:r w:rsidRPr="00666A80">
              <w:t>Удовлетворенность родителей процессом и результатом воспитательно-образовательной деятельности педагога:</w:t>
            </w:r>
          </w:p>
          <w:p w:rsidR="00666A80" w:rsidRPr="00666A80" w:rsidRDefault="00666A80" w:rsidP="00666A80">
            <w:pPr>
              <w:tabs>
                <w:tab w:val="center" w:pos="4677"/>
                <w:tab w:val="right" w:pos="9355"/>
              </w:tabs>
              <w:ind w:left="142"/>
              <w:rPr>
                <w:b/>
              </w:rPr>
            </w:pPr>
            <w:r w:rsidRPr="00666A80">
              <w:t xml:space="preserve">менее 80% – </w:t>
            </w:r>
            <w:r w:rsidRPr="00666A80">
              <w:rPr>
                <w:b/>
              </w:rPr>
              <w:t>1 балл</w:t>
            </w:r>
          </w:p>
          <w:p w:rsidR="00666A80" w:rsidRPr="00666A80" w:rsidRDefault="00666A80" w:rsidP="00666A80">
            <w:pPr>
              <w:tabs>
                <w:tab w:val="center" w:pos="4677"/>
                <w:tab w:val="right" w:pos="9355"/>
              </w:tabs>
              <w:ind w:left="142"/>
            </w:pPr>
            <w:r w:rsidRPr="00666A80">
              <w:t xml:space="preserve">80% - 90% – </w:t>
            </w:r>
            <w:r w:rsidRPr="00666A80">
              <w:rPr>
                <w:b/>
              </w:rPr>
              <w:t>2 балла</w:t>
            </w:r>
          </w:p>
          <w:p w:rsidR="00666A80" w:rsidRPr="00666A80" w:rsidRDefault="00666A80" w:rsidP="00666A80">
            <w:pPr>
              <w:tabs>
                <w:tab w:val="center" w:pos="4677"/>
                <w:tab w:val="right" w:pos="9355"/>
              </w:tabs>
              <w:ind w:left="142"/>
            </w:pPr>
            <w:r w:rsidRPr="00666A80">
              <w:t xml:space="preserve">91% и выше – </w:t>
            </w:r>
            <w:r w:rsidRPr="00666A80">
              <w:rPr>
                <w:b/>
              </w:rPr>
              <w:t>3 балла</w:t>
            </w:r>
          </w:p>
        </w:tc>
      </w:tr>
      <w:tr w:rsidR="00666A80" w:rsidRPr="00666A80" w:rsidTr="00666A80">
        <w:tc>
          <w:tcPr>
            <w:tcW w:w="478" w:type="dxa"/>
            <w:hideMark/>
          </w:tcPr>
          <w:p w:rsidR="00666A80" w:rsidRPr="00666A80" w:rsidRDefault="00666A80" w:rsidP="00666A80">
            <w:pPr>
              <w:tabs>
                <w:tab w:val="center" w:pos="4677"/>
                <w:tab w:val="right" w:pos="9355"/>
              </w:tabs>
            </w:pPr>
            <w:r w:rsidRPr="00666A80">
              <w:t>2</w:t>
            </w:r>
          </w:p>
        </w:tc>
        <w:tc>
          <w:tcPr>
            <w:tcW w:w="10511" w:type="dxa"/>
            <w:gridSpan w:val="2"/>
          </w:tcPr>
          <w:p w:rsidR="00666A80" w:rsidRPr="00666A80" w:rsidRDefault="00666A80" w:rsidP="00666A80">
            <w:pPr>
              <w:tabs>
                <w:tab w:val="center" w:pos="4677"/>
                <w:tab w:val="right" w:pos="9355"/>
              </w:tabs>
              <w:ind w:left="142"/>
            </w:pPr>
            <w:r w:rsidRPr="00666A80">
              <w:t xml:space="preserve">Отсутствие обоснованных обращений родителей воспитанников по поводу конфликтных ситуаций – </w:t>
            </w:r>
            <w:r w:rsidRPr="00666A80">
              <w:rPr>
                <w:b/>
              </w:rPr>
              <w:t>2 балла</w:t>
            </w:r>
          </w:p>
        </w:tc>
      </w:tr>
      <w:tr w:rsidR="00666A80" w:rsidRPr="00666A80" w:rsidTr="00666A80">
        <w:tc>
          <w:tcPr>
            <w:tcW w:w="478" w:type="dxa"/>
            <w:hideMark/>
          </w:tcPr>
          <w:p w:rsidR="00666A80" w:rsidRPr="00666A80" w:rsidRDefault="00666A80" w:rsidP="00666A80">
            <w:pPr>
              <w:tabs>
                <w:tab w:val="center" w:pos="4677"/>
                <w:tab w:val="right" w:pos="9355"/>
              </w:tabs>
            </w:pPr>
            <w:r w:rsidRPr="00666A80">
              <w:t>3</w:t>
            </w:r>
          </w:p>
        </w:tc>
        <w:tc>
          <w:tcPr>
            <w:tcW w:w="10511" w:type="dxa"/>
            <w:gridSpan w:val="2"/>
          </w:tcPr>
          <w:p w:rsidR="00666A80" w:rsidRPr="00666A80" w:rsidRDefault="00666A80" w:rsidP="00666A80">
            <w:pPr>
              <w:tabs>
                <w:tab w:val="center" w:pos="4677"/>
                <w:tab w:val="right" w:pos="9355"/>
              </w:tabs>
              <w:ind w:left="142"/>
            </w:pPr>
            <w:r w:rsidRPr="00666A80">
              <w:t xml:space="preserve">Обеспечение своевременной родительской оплаты (90 – 100%) – </w:t>
            </w:r>
            <w:r w:rsidRPr="00666A80">
              <w:rPr>
                <w:b/>
              </w:rPr>
              <w:t>5 баллов</w:t>
            </w:r>
          </w:p>
        </w:tc>
      </w:tr>
      <w:tr w:rsidR="00666A80" w:rsidRPr="00666A80" w:rsidTr="00666A80">
        <w:tc>
          <w:tcPr>
            <w:tcW w:w="10989" w:type="dxa"/>
            <w:gridSpan w:val="3"/>
            <w:hideMark/>
          </w:tcPr>
          <w:p w:rsidR="00666A80" w:rsidRPr="00666A80" w:rsidRDefault="00666A80" w:rsidP="00666A80">
            <w:pPr>
              <w:tabs>
                <w:tab w:val="center" w:pos="4677"/>
                <w:tab w:val="right" w:pos="9355"/>
              </w:tabs>
              <w:ind w:left="142"/>
            </w:pPr>
            <w:r w:rsidRPr="00666A80">
              <w:rPr>
                <w:b/>
              </w:rPr>
              <w:t>Максимальное количество баллов по данному направлению – 10</w:t>
            </w:r>
          </w:p>
        </w:tc>
      </w:tr>
      <w:tr w:rsidR="00666A80" w:rsidRPr="00666A80" w:rsidTr="00666A80">
        <w:tc>
          <w:tcPr>
            <w:tcW w:w="10989" w:type="dxa"/>
            <w:gridSpan w:val="3"/>
            <w:hideMark/>
          </w:tcPr>
          <w:p w:rsidR="00666A80" w:rsidRPr="00666A80" w:rsidRDefault="00666A80" w:rsidP="00666A80">
            <w:pPr>
              <w:tabs>
                <w:tab w:val="center" w:pos="4677"/>
                <w:tab w:val="right" w:pos="9355"/>
              </w:tabs>
            </w:pPr>
            <w:r w:rsidRPr="00666A80">
              <w:t>6. Охват детей дополнительными образовательными (оздоровительными) услугами</w:t>
            </w:r>
          </w:p>
        </w:tc>
      </w:tr>
      <w:tr w:rsidR="00666A80" w:rsidRPr="00666A80" w:rsidTr="00666A80">
        <w:tc>
          <w:tcPr>
            <w:tcW w:w="478" w:type="dxa"/>
            <w:hideMark/>
          </w:tcPr>
          <w:p w:rsidR="00666A80" w:rsidRPr="00666A80" w:rsidRDefault="00666A80" w:rsidP="00666A80">
            <w:pPr>
              <w:tabs>
                <w:tab w:val="center" w:pos="4677"/>
                <w:tab w:val="right" w:pos="9355"/>
              </w:tabs>
            </w:pPr>
            <w:r w:rsidRPr="00666A80">
              <w:t>1</w:t>
            </w:r>
          </w:p>
        </w:tc>
        <w:tc>
          <w:tcPr>
            <w:tcW w:w="10511" w:type="dxa"/>
            <w:gridSpan w:val="2"/>
            <w:hideMark/>
          </w:tcPr>
          <w:p w:rsidR="00666A80" w:rsidRPr="00666A80" w:rsidRDefault="00666A80" w:rsidP="00666A80">
            <w:pPr>
              <w:tabs>
                <w:tab w:val="center" w:pos="4677"/>
                <w:tab w:val="right" w:pos="9355"/>
              </w:tabs>
            </w:pPr>
            <w:r w:rsidRPr="00666A80">
              <w:t>100% -7 баллов</w:t>
            </w:r>
          </w:p>
          <w:p w:rsidR="00666A80" w:rsidRPr="00666A80" w:rsidRDefault="00666A80" w:rsidP="00666A80">
            <w:pPr>
              <w:tabs>
                <w:tab w:val="center" w:pos="4677"/>
                <w:tab w:val="right" w:pos="9355"/>
              </w:tabs>
            </w:pPr>
            <w:r w:rsidRPr="00666A80">
              <w:t>90-100% -6 баллов</w:t>
            </w:r>
          </w:p>
          <w:p w:rsidR="00666A80" w:rsidRPr="00666A80" w:rsidRDefault="00666A80" w:rsidP="00666A80">
            <w:pPr>
              <w:tabs>
                <w:tab w:val="center" w:pos="4677"/>
                <w:tab w:val="right" w:pos="9355"/>
              </w:tabs>
            </w:pPr>
            <w:r w:rsidRPr="00666A80">
              <w:lastRenderedPageBreak/>
              <w:t>80-90 % -5 баллов</w:t>
            </w:r>
          </w:p>
          <w:p w:rsidR="00666A80" w:rsidRPr="00666A80" w:rsidRDefault="00666A80" w:rsidP="00666A80">
            <w:pPr>
              <w:tabs>
                <w:tab w:val="center" w:pos="4677"/>
                <w:tab w:val="right" w:pos="9355"/>
              </w:tabs>
            </w:pPr>
            <w:r w:rsidRPr="00666A80">
              <w:t xml:space="preserve"> Менее 80% - 4 балла</w:t>
            </w:r>
          </w:p>
        </w:tc>
      </w:tr>
      <w:tr w:rsidR="00666A80" w:rsidRPr="00666A80" w:rsidTr="00666A80">
        <w:tc>
          <w:tcPr>
            <w:tcW w:w="10989" w:type="dxa"/>
            <w:gridSpan w:val="3"/>
          </w:tcPr>
          <w:p w:rsidR="00666A80" w:rsidRPr="00666A80" w:rsidRDefault="00666A80" w:rsidP="00666A80">
            <w:pPr>
              <w:tabs>
                <w:tab w:val="center" w:pos="4677"/>
                <w:tab w:val="right" w:pos="9355"/>
              </w:tabs>
              <w:ind w:left="142"/>
            </w:pPr>
            <w:r w:rsidRPr="00666A80">
              <w:rPr>
                <w:b/>
              </w:rPr>
              <w:lastRenderedPageBreak/>
              <w:t>Максимальное количество баллов по данному направлению – 7</w:t>
            </w:r>
          </w:p>
        </w:tc>
      </w:tr>
      <w:tr w:rsidR="00666A80" w:rsidRPr="00666A80" w:rsidTr="00666A80">
        <w:tc>
          <w:tcPr>
            <w:tcW w:w="10989" w:type="dxa"/>
            <w:gridSpan w:val="3"/>
            <w:hideMark/>
          </w:tcPr>
          <w:p w:rsidR="00666A80" w:rsidRPr="00666A80" w:rsidRDefault="00666A80" w:rsidP="00666A80">
            <w:pPr>
              <w:tabs>
                <w:tab w:val="center" w:pos="4677"/>
                <w:tab w:val="right" w:pos="9355"/>
              </w:tabs>
              <w:ind w:left="142"/>
            </w:pPr>
            <w:r w:rsidRPr="00666A80">
              <w:t>7. Создание и постоянное обновление развивающей среды</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t>1</w:t>
            </w:r>
          </w:p>
        </w:tc>
        <w:tc>
          <w:tcPr>
            <w:tcW w:w="10471" w:type="dxa"/>
          </w:tcPr>
          <w:p w:rsidR="00666A80" w:rsidRPr="00666A80" w:rsidRDefault="00666A80" w:rsidP="00666A80">
            <w:pPr>
              <w:tabs>
                <w:tab w:val="center" w:pos="4677"/>
                <w:tab w:val="right" w:pos="9355"/>
              </w:tabs>
              <w:ind w:left="142"/>
            </w:pPr>
            <w:r w:rsidRPr="00666A80">
              <w:t>Динамичность, комфортность, современный дизайн – 1 балл</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t>2</w:t>
            </w:r>
          </w:p>
        </w:tc>
        <w:tc>
          <w:tcPr>
            <w:tcW w:w="10471" w:type="dxa"/>
          </w:tcPr>
          <w:p w:rsidR="00666A80" w:rsidRPr="00666A80" w:rsidRDefault="00666A80" w:rsidP="00666A80">
            <w:pPr>
              <w:tabs>
                <w:tab w:val="center" w:pos="4677"/>
                <w:tab w:val="right" w:pos="9355"/>
              </w:tabs>
              <w:ind w:left="142"/>
            </w:pPr>
            <w:r w:rsidRPr="00666A80">
              <w:t>Обновление оборудования, оформление группы и его содержания – 2 балла</w:t>
            </w:r>
          </w:p>
        </w:tc>
      </w:tr>
      <w:tr w:rsidR="00666A80" w:rsidRPr="00666A80" w:rsidTr="00666A80">
        <w:tc>
          <w:tcPr>
            <w:tcW w:w="10989" w:type="dxa"/>
            <w:gridSpan w:val="3"/>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3</w:t>
            </w:r>
          </w:p>
        </w:tc>
      </w:tr>
      <w:tr w:rsidR="00666A80" w:rsidRPr="00666A80" w:rsidTr="00666A80">
        <w:tc>
          <w:tcPr>
            <w:tcW w:w="10989" w:type="dxa"/>
            <w:gridSpan w:val="3"/>
            <w:hideMark/>
          </w:tcPr>
          <w:p w:rsidR="00666A80" w:rsidRPr="00666A80" w:rsidRDefault="00666A80" w:rsidP="00666A80">
            <w:pPr>
              <w:tabs>
                <w:tab w:val="center" w:pos="4677"/>
                <w:tab w:val="right" w:pos="9355"/>
              </w:tabs>
              <w:ind w:left="142"/>
            </w:pPr>
            <w:r w:rsidRPr="00666A80">
              <w:rPr>
                <w:sz w:val="22"/>
                <w:szCs w:val="22"/>
              </w:rPr>
              <w:t>8.Отсутствие травматизма- 5 баллов</w:t>
            </w:r>
          </w:p>
        </w:tc>
      </w:tr>
      <w:tr w:rsidR="00666A80" w:rsidRPr="00666A80" w:rsidTr="00666A80">
        <w:tc>
          <w:tcPr>
            <w:tcW w:w="10989" w:type="dxa"/>
            <w:gridSpan w:val="3"/>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5</w:t>
            </w:r>
          </w:p>
        </w:tc>
      </w:tr>
    </w:tbl>
    <w:p w:rsidR="00666A80" w:rsidRPr="00666A80" w:rsidRDefault="00666A80" w:rsidP="00666A80">
      <w:pPr>
        <w:ind w:left="142"/>
        <w:rPr>
          <w:b/>
          <w:sz w:val="22"/>
          <w:szCs w:val="22"/>
        </w:rPr>
      </w:pPr>
      <w:r w:rsidRPr="00666A80">
        <w:rPr>
          <w:b/>
          <w:sz w:val="22"/>
          <w:szCs w:val="22"/>
        </w:rPr>
        <w:t>Итого максимальное количество баллов  – 55</w:t>
      </w:r>
    </w:p>
    <w:p w:rsidR="00666A80" w:rsidRPr="00666A80" w:rsidRDefault="00666A80" w:rsidP="00666A80">
      <w:pPr>
        <w:jc w:val="center"/>
        <w:rPr>
          <w:b/>
          <w:sz w:val="22"/>
          <w:szCs w:val="22"/>
        </w:rPr>
      </w:pPr>
      <w:r w:rsidRPr="00666A80">
        <w:rPr>
          <w:b/>
          <w:sz w:val="22"/>
          <w:szCs w:val="22"/>
        </w:rPr>
        <w:t>Педагогический персонал (воспитатель по обучению татарскому языку)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35"/>
        <w:gridCol w:w="35"/>
        <w:gridCol w:w="9275"/>
      </w:tblGrid>
      <w:tr w:rsidR="00666A80" w:rsidRPr="00666A80" w:rsidTr="00666A80">
        <w:tc>
          <w:tcPr>
            <w:tcW w:w="10989" w:type="dxa"/>
            <w:gridSpan w:val="4"/>
            <w:hideMark/>
          </w:tcPr>
          <w:p w:rsidR="00666A80" w:rsidRPr="00666A80" w:rsidRDefault="00666A80" w:rsidP="00666A80">
            <w:pPr>
              <w:tabs>
                <w:tab w:val="center" w:pos="4677"/>
                <w:tab w:val="right" w:pos="9355"/>
              </w:tabs>
              <w:rPr>
                <w:b/>
              </w:rPr>
            </w:pPr>
            <w:r w:rsidRPr="00666A80">
              <w:rPr>
                <w:b/>
                <w:sz w:val="22"/>
                <w:szCs w:val="22"/>
              </w:rPr>
              <w:t>1.</w:t>
            </w:r>
            <w:r w:rsidRPr="00666A80">
              <w:rPr>
                <w:sz w:val="22"/>
                <w:szCs w:val="22"/>
              </w:rPr>
              <w:t xml:space="preserve"> </w:t>
            </w:r>
            <w:r w:rsidRPr="00666A80">
              <w:rPr>
                <w:b/>
                <w:sz w:val="22"/>
                <w:szCs w:val="22"/>
              </w:rPr>
              <w:t>Профессиональный рост педагога</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t>1.</w:t>
            </w:r>
          </w:p>
        </w:tc>
        <w:tc>
          <w:tcPr>
            <w:tcW w:w="10431" w:type="dxa"/>
            <w:hideMark/>
          </w:tcPr>
          <w:p w:rsidR="00666A80" w:rsidRPr="00666A80" w:rsidRDefault="00666A80" w:rsidP="00666A80">
            <w:pPr>
              <w:tabs>
                <w:tab w:val="center" w:pos="4677"/>
                <w:tab w:val="right" w:pos="9355"/>
              </w:tabs>
            </w:pPr>
            <w:r w:rsidRPr="00666A80">
              <w:rPr>
                <w:sz w:val="22"/>
                <w:szCs w:val="22"/>
              </w:rPr>
              <w:t>Руководство и участие в работе методических объединений (творческая группа):</w:t>
            </w:r>
          </w:p>
          <w:p w:rsidR="00666A80" w:rsidRPr="00666A80" w:rsidRDefault="00666A80" w:rsidP="00666A80">
            <w:pPr>
              <w:tabs>
                <w:tab w:val="center" w:pos="4677"/>
                <w:tab w:val="right" w:pos="9355"/>
              </w:tabs>
              <w:rPr>
                <w:b/>
              </w:rPr>
            </w:pPr>
            <w:r w:rsidRPr="00666A80">
              <w:rPr>
                <w:sz w:val="22"/>
                <w:szCs w:val="22"/>
              </w:rPr>
              <w:t xml:space="preserve">образовательного учреждения – </w:t>
            </w:r>
            <w:r w:rsidRPr="00666A80">
              <w:rPr>
                <w:b/>
                <w:sz w:val="22"/>
                <w:szCs w:val="22"/>
              </w:rPr>
              <w:t>1 балл</w:t>
            </w:r>
          </w:p>
          <w:p w:rsidR="00666A80" w:rsidRPr="00666A80" w:rsidRDefault="00666A80" w:rsidP="00666A80">
            <w:pPr>
              <w:tabs>
                <w:tab w:val="center" w:pos="4677"/>
                <w:tab w:val="right" w:pos="9355"/>
              </w:tabs>
            </w:pPr>
            <w:r w:rsidRPr="00666A80">
              <w:rPr>
                <w:sz w:val="22"/>
                <w:szCs w:val="22"/>
              </w:rPr>
              <w:t xml:space="preserve">более высокий уровень – </w:t>
            </w:r>
            <w:r w:rsidRPr="00666A80">
              <w:rPr>
                <w:b/>
                <w:sz w:val="22"/>
                <w:szCs w:val="22"/>
              </w:rPr>
              <w:t>2 балла</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t>2.</w:t>
            </w:r>
          </w:p>
        </w:tc>
        <w:tc>
          <w:tcPr>
            <w:tcW w:w="10431" w:type="dxa"/>
          </w:tcPr>
          <w:p w:rsidR="00666A80" w:rsidRPr="00666A80" w:rsidRDefault="00666A80" w:rsidP="00666A80">
            <w:pPr>
              <w:tabs>
                <w:tab w:val="center" w:pos="4677"/>
                <w:tab w:val="right" w:pos="9355"/>
              </w:tabs>
            </w:pPr>
            <w:r w:rsidRPr="00666A80">
              <w:rPr>
                <w:sz w:val="22"/>
                <w:szCs w:val="22"/>
              </w:rPr>
              <w:t>Выступления, открытые занятия, мастер-классы в рамках конференций, круглых столов, семинаров, педагогических чтений:</w:t>
            </w:r>
          </w:p>
          <w:p w:rsidR="00666A80" w:rsidRPr="00666A80" w:rsidRDefault="00666A80" w:rsidP="00666A80">
            <w:pPr>
              <w:tabs>
                <w:tab w:val="center" w:pos="4677"/>
                <w:tab w:val="right" w:pos="9355"/>
              </w:tabs>
            </w:pPr>
            <w:r w:rsidRPr="00666A80">
              <w:rPr>
                <w:sz w:val="22"/>
                <w:szCs w:val="22"/>
              </w:rPr>
              <w:t xml:space="preserve">- образовательного учреждения – </w:t>
            </w:r>
            <w:r w:rsidRPr="00666A80">
              <w:rPr>
                <w:b/>
                <w:sz w:val="22"/>
                <w:szCs w:val="22"/>
              </w:rPr>
              <w:t>1 балл</w:t>
            </w:r>
          </w:p>
          <w:p w:rsidR="00666A80" w:rsidRPr="00666A80" w:rsidRDefault="00666A80" w:rsidP="00666A80">
            <w:pPr>
              <w:tabs>
                <w:tab w:val="center" w:pos="4677"/>
                <w:tab w:val="right" w:pos="9355"/>
              </w:tabs>
            </w:pPr>
            <w:r w:rsidRPr="00666A80">
              <w:rPr>
                <w:sz w:val="22"/>
                <w:szCs w:val="22"/>
              </w:rPr>
              <w:t xml:space="preserve">- районных, городских – </w:t>
            </w:r>
            <w:r w:rsidRPr="00666A80">
              <w:rPr>
                <w:b/>
                <w:sz w:val="22"/>
                <w:szCs w:val="22"/>
              </w:rPr>
              <w:t>2 балла</w:t>
            </w:r>
          </w:p>
          <w:p w:rsidR="00666A80" w:rsidRPr="00666A80" w:rsidRDefault="00666A80" w:rsidP="00666A80">
            <w:pPr>
              <w:tabs>
                <w:tab w:val="center" w:pos="4677"/>
                <w:tab w:val="right" w:pos="9355"/>
              </w:tabs>
            </w:pPr>
            <w:r w:rsidRPr="00666A80">
              <w:rPr>
                <w:sz w:val="22"/>
                <w:szCs w:val="22"/>
              </w:rPr>
              <w:t xml:space="preserve">- РТ, РФ – </w:t>
            </w:r>
            <w:r w:rsidRPr="00666A80">
              <w:rPr>
                <w:b/>
                <w:sz w:val="22"/>
                <w:szCs w:val="22"/>
              </w:rPr>
              <w:t>3 балла</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t>3.</w:t>
            </w:r>
          </w:p>
        </w:tc>
        <w:tc>
          <w:tcPr>
            <w:tcW w:w="10431" w:type="dxa"/>
          </w:tcPr>
          <w:p w:rsidR="00666A80" w:rsidRPr="00666A80" w:rsidRDefault="00666A80" w:rsidP="00666A80">
            <w:pPr>
              <w:tabs>
                <w:tab w:val="center" w:pos="4677"/>
                <w:tab w:val="right" w:pos="9355"/>
              </w:tabs>
              <w:ind w:left="142"/>
            </w:pPr>
            <w:r w:rsidRPr="00666A80">
              <w:rPr>
                <w:sz w:val="22"/>
                <w:szCs w:val="22"/>
              </w:rPr>
              <w:t>Участие и победа в конкурсах профессионального мастерства, методических материалов:</w:t>
            </w:r>
          </w:p>
          <w:p w:rsidR="00666A80" w:rsidRPr="00666A80" w:rsidRDefault="00666A80" w:rsidP="00666A80">
            <w:pPr>
              <w:tabs>
                <w:tab w:val="center" w:pos="4677"/>
                <w:tab w:val="right" w:pos="9355"/>
              </w:tabs>
              <w:ind w:left="142"/>
              <w:rPr>
                <w:b/>
                <w:u w:val="single"/>
              </w:rPr>
            </w:pPr>
            <w:r w:rsidRPr="00666A80">
              <w:rPr>
                <w:b/>
                <w:sz w:val="22"/>
                <w:szCs w:val="22"/>
                <w:u w:val="single"/>
              </w:rPr>
              <w:t>За победу и призерство:</w:t>
            </w:r>
          </w:p>
          <w:p w:rsidR="00666A80" w:rsidRPr="00666A80" w:rsidRDefault="00666A80" w:rsidP="00666A80">
            <w:pPr>
              <w:tabs>
                <w:tab w:val="center" w:pos="4677"/>
                <w:tab w:val="right" w:pos="9355"/>
              </w:tabs>
              <w:ind w:left="142"/>
              <w:rPr>
                <w:b/>
              </w:rPr>
            </w:pPr>
            <w:r w:rsidRPr="00666A80">
              <w:rPr>
                <w:sz w:val="22"/>
                <w:szCs w:val="22"/>
              </w:rPr>
              <w:t xml:space="preserve">- в конкурсах ОУ – </w:t>
            </w:r>
            <w:r w:rsidRPr="00666A80">
              <w:rPr>
                <w:b/>
                <w:sz w:val="22"/>
                <w:szCs w:val="22"/>
              </w:rPr>
              <w:t>2 балла</w:t>
            </w:r>
          </w:p>
          <w:p w:rsidR="00666A80" w:rsidRPr="00666A80" w:rsidRDefault="00666A80" w:rsidP="00666A80">
            <w:pPr>
              <w:tabs>
                <w:tab w:val="center" w:pos="4677"/>
                <w:tab w:val="right" w:pos="9355"/>
              </w:tabs>
              <w:ind w:left="142"/>
            </w:pPr>
            <w:r w:rsidRPr="00666A80">
              <w:rPr>
                <w:sz w:val="22"/>
                <w:szCs w:val="22"/>
              </w:rPr>
              <w:t xml:space="preserve">- в районных, городских  конкурсах – </w:t>
            </w:r>
            <w:r w:rsidRPr="00666A80">
              <w:rPr>
                <w:b/>
                <w:sz w:val="22"/>
                <w:szCs w:val="22"/>
              </w:rPr>
              <w:t>3 балла</w:t>
            </w:r>
          </w:p>
          <w:p w:rsidR="00666A80" w:rsidRPr="00666A80" w:rsidRDefault="00666A80" w:rsidP="00666A80">
            <w:pPr>
              <w:tabs>
                <w:tab w:val="center" w:pos="4677"/>
                <w:tab w:val="right" w:pos="9355"/>
              </w:tabs>
              <w:ind w:left="142"/>
            </w:pPr>
            <w:r w:rsidRPr="00666A80">
              <w:rPr>
                <w:sz w:val="22"/>
                <w:szCs w:val="22"/>
              </w:rPr>
              <w:t xml:space="preserve">- в региональных конкурсах – </w:t>
            </w:r>
            <w:r w:rsidRPr="00666A80">
              <w:rPr>
                <w:b/>
                <w:sz w:val="22"/>
                <w:szCs w:val="22"/>
              </w:rPr>
              <w:t>4 балла</w:t>
            </w:r>
          </w:p>
          <w:p w:rsidR="00666A80" w:rsidRPr="00666A80" w:rsidRDefault="00666A80" w:rsidP="00666A80">
            <w:pPr>
              <w:tabs>
                <w:tab w:val="center" w:pos="4677"/>
                <w:tab w:val="right" w:pos="9355"/>
              </w:tabs>
              <w:ind w:left="142"/>
            </w:pPr>
            <w:r w:rsidRPr="00666A80">
              <w:rPr>
                <w:sz w:val="22"/>
                <w:szCs w:val="22"/>
              </w:rPr>
              <w:t xml:space="preserve">- всероссийских конкурсах – </w:t>
            </w:r>
            <w:r w:rsidRPr="00666A80">
              <w:rPr>
                <w:b/>
                <w:sz w:val="22"/>
                <w:szCs w:val="22"/>
              </w:rPr>
              <w:t>5 баллов</w:t>
            </w:r>
          </w:p>
          <w:p w:rsidR="00666A80" w:rsidRPr="00666A80" w:rsidRDefault="00666A80" w:rsidP="00666A80">
            <w:pPr>
              <w:tabs>
                <w:tab w:val="center" w:pos="4677"/>
                <w:tab w:val="right" w:pos="9355"/>
              </w:tabs>
              <w:ind w:left="142"/>
              <w:rPr>
                <w:b/>
                <w:u w:val="single"/>
              </w:rPr>
            </w:pPr>
            <w:r w:rsidRPr="00666A80">
              <w:rPr>
                <w:b/>
                <w:sz w:val="22"/>
                <w:szCs w:val="22"/>
                <w:u w:val="single"/>
              </w:rPr>
              <w:t>За участие:</w:t>
            </w:r>
          </w:p>
          <w:p w:rsidR="00666A80" w:rsidRPr="00666A80" w:rsidRDefault="00666A80" w:rsidP="00666A80">
            <w:pPr>
              <w:tabs>
                <w:tab w:val="center" w:pos="4677"/>
                <w:tab w:val="right" w:pos="9355"/>
              </w:tabs>
              <w:ind w:left="142"/>
            </w:pPr>
            <w:r w:rsidRPr="00666A80">
              <w:rPr>
                <w:sz w:val="22"/>
                <w:szCs w:val="22"/>
              </w:rPr>
              <w:t xml:space="preserve">- в конкурсах ОУ – </w:t>
            </w:r>
            <w:r w:rsidRPr="00666A80">
              <w:rPr>
                <w:b/>
                <w:sz w:val="22"/>
                <w:szCs w:val="22"/>
              </w:rPr>
              <w:t>1 балл</w:t>
            </w:r>
          </w:p>
          <w:p w:rsidR="00666A80" w:rsidRPr="00666A80" w:rsidRDefault="00666A80" w:rsidP="00666A80">
            <w:pPr>
              <w:tabs>
                <w:tab w:val="center" w:pos="4677"/>
                <w:tab w:val="right" w:pos="9355"/>
              </w:tabs>
              <w:ind w:left="142"/>
            </w:pPr>
            <w:r w:rsidRPr="00666A80">
              <w:rPr>
                <w:sz w:val="22"/>
                <w:szCs w:val="22"/>
              </w:rPr>
              <w:t xml:space="preserve">- в районных, городских  конкурсах – </w:t>
            </w:r>
            <w:r w:rsidRPr="00666A80">
              <w:rPr>
                <w:b/>
                <w:sz w:val="22"/>
                <w:szCs w:val="22"/>
              </w:rPr>
              <w:t>2 балла</w:t>
            </w:r>
          </w:p>
          <w:p w:rsidR="00666A80" w:rsidRPr="00666A80" w:rsidRDefault="00666A80" w:rsidP="00666A80">
            <w:pPr>
              <w:tabs>
                <w:tab w:val="center" w:pos="4677"/>
                <w:tab w:val="right" w:pos="9355"/>
              </w:tabs>
              <w:ind w:left="142"/>
            </w:pPr>
            <w:r w:rsidRPr="00666A80">
              <w:rPr>
                <w:sz w:val="22"/>
                <w:szCs w:val="22"/>
              </w:rPr>
              <w:t xml:space="preserve">- в региональных, всероссийских конкурсах – </w:t>
            </w:r>
            <w:r w:rsidRPr="00666A80">
              <w:rPr>
                <w:b/>
                <w:sz w:val="22"/>
                <w:szCs w:val="22"/>
              </w:rPr>
              <w:t>3 балла</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t>4.</w:t>
            </w:r>
          </w:p>
        </w:tc>
        <w:tc>
          <w:tcPr>
            <w:tcW w:w="10431" w:type="dxa"/>
            <w:hideMark/>
          </w:tcPr>
          <w:p w:rsidR="00666A80" w:rsidRPr="00666A80" w:rsidRDefault="00666A80" w:rsidP="00666A80">
            <w:pPr>
              <w:tabs>
                <w:tab w:val="center" w:pos="4677"/>
                <w:tab w:val="right" w:pos="9355"/>
              </w:tabs>
            </w:pPr>
            <w:r w:rsidRPr="00666A80">
              <w:rPr>
                <w:sz w:val="22"/>
                <w:szCs w:val="22"/>
              </w:rPr>
              <w:t xml:space="preserve">Публикации в периодической печати - </w:t>
            </w:r>
            <w:r w:rsidRPr="00666A80">
              <w:rPr>
                <w:b/>
                <w:sz w:val="22"/>
                <w:szCs w:val="22"/>
              </w:rPr>
              <w:t>3 балла</w:t>
            </w:r>
          </w:p>
        </w:tc>
      </w:tr>
      <w:tr w:rsidR="00666A80" w:rsidRPr="00666A80" w:rsidTr="00666A80">
        <w:tc>
          <w:tcPr>
            <w:tcW w:w="10989"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16</w:t>
            </w:r>
          </w:p>
        </w:tc>
      </w:tr>
      <w:tr w:rsidR="00666A80" w:rsidRPr="00666A80" w:rsidTr="00666A80">
        <w:tc>
          <w:tcPr>
            <w:tcW w:w="10989" w:type="dxa"/>
            <w:gridSpan w:val="4"/>
          </w:tcPr>
          <w:p w:rsidR="00666A80" w:rsidRPr="00666A80" w:rsidRDefault="00666A80" w:rsidP="00666A80">
            <w:pPr>
              <w:tabs>
                <w:tab w:val="center" w:pos="4677"/>
                <w:tab w:val="right" w:pos="9355"/>
              </w:tabs>
            </w:pPr>
            <w:r w:rsidRPr="00666A80">
              <w:rPr>
                <w:b/>
                <w:sz w:val="22"/>
                <w:szCs w:val="22"/>
              </w:rPr>
              <w:t>2. Работа в инновационном режиме:</w:t>
            </w:r>
          </w:p>
        </w:tc>
      </w:tr>
      <w:tr w:rsidR="00666A80" w:rsidRPr="00666A80" w:rsidTr="00666A80">
        <w:trPr>
          <w:trHeight w:val="554"/>
        </w:trPr>
        <w:tc>
          <w:tcPr>
            <w:tcW w:w="518" w:type="dxa"/>
            <w:gridSpan w:val="2"/>
            <w:hideMark/>
          </w:tcPr>
          <w:p w:rsidR="00666A80" w:rsidRPr="00666A80" w:rsidRDefault="00666A80" w:rsidP="00666A80">
            <w:pPr>
              <w:tabs>
                <w:tab w:val="center" w:pos="4677"/>
                <w:tab w:val="right" w:pos="9355"/>
              </w:tabs>
            </w:pPr>
            <w:r w:rsidRPr="00666A80">
              <w:rPr>
                <w:sz w:val="22"/>
                <w:szCs w:val="22"/>
              </w:rPr>
              <w:t>1</w:t>
            </w:r>
          </w:p>
        </w:tc>
        <w:tc>
          <w:tcPr>
            <w:tcW w:w="10471" w:type="dxa"/>
            <w:gridSpan w:val="2"/>
          </w:tcPr>
          <w:p w:rsidR="00666A80" w:rsidRPr="00666A80" w:rsidRDefault="00666A80" w:rsidP="00666A80">
            <w:pPr>
              <w:tabs>
                <w:tab w:val="center" w:pos="4677"/>
                <w:tab w:val="right" w:pos="9355"/>
              </w:tabs>
            </w:pPr>
            <w:r w:rsidRPr="00666A80">
              <w:rPr>
                <w:sz w:val="22"/>
                <w:szCs w:val="22"/>
              </w:rPr>
              <w:t>Участие педагога в реализации программ развития ОУ по конкретному</w:t>
            </w:r>
          </w:p>
          <w:p w:rsidR="00666A80" w:rsidRPr="00666A80" w:rsidRDefault="00666A80" w:rsidP="00666A80">
            <w:pPr>
              <w:tabs>
                <w:tab w:val="center" w:pos="4677"/>
                <w:tab w:val="right" w:pos="9355"/>
              </w:tabs>
            </w:pPr>
            <w:r w:rsidRPr="00666A80">
              <w:rPr>
                <w:sz w:val="22"/>
                <w:szCs w:val="22"/>
              </w:rPr>
              <w:t xml:space="preserve">направлению – </w:t>
            </w:r>
            <w:r w:rsidRPr="00666A80">
              <w:rPr>
                <w:b/>
                <w:sz w:val="22"/>
                <w:szCs w:val="22"/>
              </w:rPr>
              <w:t>2 балла</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2</w:t>
            </w:r>
          </w:p>
        </w:tc>
        <w:tc>
          <w:tcPr>
            <w:tcW w:w="10471" w:type="dxa"/>
            <w:gridSpan w:val="2"/>
          </w:tcPr>
          <w:p w:rsidR="00666A80" w:rsidRPr="00666A80" w:rsidRDefault="00666A80" w:rsidP="00666A80">
            <w:pPr>
              <w:tabs>
                <w:tab w:val="center" w:pos="4677"/>
                <w:tab w:val="right" w:pos="9355"/>
              </w:tabs>
            </w:pPr>
            <w:r w:rsidRPr="00666A80">
              <w:rPr>
                <w:sz w:val="22"/>
                <w:szCs w:val="22"/>
              </w:rPr>
              <w:t>Разработка:</w:t>
            </w:r>
          </w:p>
          <w:p w:rsidR="00666A80" w:rsidRPr="00666A80" w:rsidRDefault="00666A80" w:rsidP="00666A80">
            <w:pPr>
              <w:tabs>
                <w:tab w:val="center" w:pos="4677"/>
                <w:tab w:val="right" w:pos="9355"/>
              </w:tabs>
            </w:pPr>
            <w:r w:rsidRPr="00666A80">
              <w:rPr>
                <w:sz w:val="22"/>
                <w:szCs w:val="22"/>
              </w:rPr>
              <w:t xml:space="preserve">- основной образовательной программы ОУ, проектов, технологий, методик – </w:t>
            </w:r>
            <w:r w:rsidRPr="00666A80">
              <w:rPr>
                <w:b/>
                <w:sz w:val="22"/>
                <w:szCs w:val="22"/>
              </w:rPr>
              <w:t>2 балла</w:t>
            </w:r>
          </w:p>
          <w:p w:rsidR="00666A80" w:rsidRPr="00666A80" w:rsidRDefault="00666A80" w:rsidP="00666A80">
            <w:pPr>
              <w:tabs>
                <w:tab w:val="center" w:pos="4677"/>
                <w:tab w:val="right" w:pos="9355"/>
              </w:tabs>
            </w:pPr>
            <w:r w:rsidRPr="00666A80">
              <w:rPr>
                <w:sz w:val="22"/>
                <w:szCs w:val="22"/>
              </w:rPr>
              <w:t xml:space="preserve">- проектов, направленных на повышение авторитета, имиджа ДОУ у родителей и общественности – </w:t>
            </w:r>
            <w:r w:rsidRPr="00666A80">
              <w:rPr>
                <w:b/>
                <w:sz w:val="22"/>
                <w:szCs w:val="22"/>
              </w:rPr>
              <w:t>1 балл</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3</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 xml:space="preserve">Авторская разработка – </w:t>
            </w:r>
            <w:r w:rsidRPr="00666A80">
              <w:rPr>
                <w:b/>
                <w:sz w:val="22"/>
                <w:szCs w:val="22"/>
              </w:rPr>
              <w:t>3 балла</w:t>
            </w:r>
          </w:p>
        </w:tc>
      </w:tr>
      <w:tr w:rsidR="00666A80" w:rsidRPr="00666A80" w:rsidTr="00666A80">
        <w:tc>
          <w:tcPr>
            <w:tcW w:w="10989"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8</w:t>
            </w:r>
          </w:p>
        </w:tc>
      </w:tr>
      <w:tr w:rsidR="00666A80" w:rsidRPr="00666A80" w:rsidTr="00666A80">
        <w:tc>
          <w:tcPr>
            <w:tcW w:w="10989" w:type="dxa"/>
            <w:gridSpan w:val="4"/>
            <w:hideMark/>
          </w:tcPr>
          <w:p w:rsidR="00666A80" w:rsidRPr="00666A80" w:rsidRDefault="00666A80" w:rsidP="00666A80">
            <w:pPr>
              <w:tabs>
                <w:tab w:val="center" w:pos="4677"/>
                <w:tab w:val="right" w:pos="9355"/>
              </w:tabs>
              <w:ind w:left="142"/>
              <w:rPr>
                <w:b/>
              </w:rPr>
            </w:pPr>
            <w:r w:rsidRPr="00666A80">
              <w:rPr>
                <w:b/>
                <w:sz w:val="22"/>
                <w:szCs w:val="22"/>
              </w:rPr>
              <w:t>3.</w:t>
            </w:r>
            <w:r w:rsidRPr="00666A80">
              <w:rPr>
                <w:sz w:val="22"/>
                <w:szCs w:val="22"/>
              </w:rPr>
              <w:t xml:space="preserve"> </w:t>
            </w:r>
            <w:r w:rsidRPr="00666A80">
              <w:rPr>
                <w:b/>
                <w:sz w:val="22"/>
                <w:szCs w:val="22"/>
              </w:rPr>
              <w:t>Уровень языковой подготовленности детей подготовительной группы к обучению в школе</w:t>
            </w:r>
          </w:p>
        </w:tc>
      </w:tr>
      <w:tr w:rsidR="00666A80" w:rsidRPr="00666A80" w:rsidTr="00666A80">
        <w:tc>
          <w:tcPr>
            <w:tcW w:w="478" w:type="dxa"/>
            <w:hideMark/>
          </w:tcPr>
          <w:p w:rsidR="00666A80" w:rsidRPr="00666A80" w:rsidRDefault="00666A80" w:rsidP="00666A80">
            <w:pPr>
              <w:tabs>
                <w:tab w:val="center" w:pos="4677"/>
                <w:tab w:val="right" w:pos="9355"/>
              </w:tabs>
              <w:ind w:left="142"/>
              <w:rPr>
                <w:b/>
              </w:rPr>
            </w:pPr>
            <w:r w:rsidRPr="00666A80">
              <w:rPr>
                <w:b/>
                <w:sz w:val="22"/>
                <w:szCs w:val="22"/>
              </w:rPr>
              <w:t>1</w:t>
            </w:r>
          </w:p>
        </w:tc>
        <w:tc>
          <w:tcPr>
            <w:tcW w:w="10511" w:type="dxa"/>
            <w:gridSpan w:val="3"/>
            <w:hideMark/>
          </w:tcPr>
          <w:p w:rsidR="00666A80" w:rsidRPr="00666A80" w:rsidRDefault="00666A80" w:rsidP="00666A80">
            <w:pPr>
              <w:tabs>
                <w:tab w:val="center" w:pos="4677"/>
                <w:tab w:val="right" w:pos="9355"/>
              </w:tabs>
              <w:ind w:left="142"/>
              <w:rPr>
                <w:b/>
              </w:rPr>
            </w:pPr>
            <w:r w:rsidRPr="00666A80">
              <w:rPr>
                <w:sz w:val="22"/>
                <w:szCs w:val="22"/>
              </w:rPr>
              <w:t>90 – 100%</w:t>
            </w:r>
            <w:r w:rsidRPr="00666A80">
              <w:rPr>
                <w:b/>
                <w:sz w:val="22"/>
                <w:szCs w:val="22"/>
              </w:rPr>
              <w:t xml:space="preserve"> - 8 баллов</w:t>
            </w:r>
          </w:p>
          <w:p w:rsidR="00666A80" w:rsidRPr="00666A80" w:rsidRDefault="00666A80" w:rsidP="00666A80">
            <w:pPr>
              <w:tabs>
                <w:tab w:val="center" w:pos="4677"/>
                <w:tab w:val="right" w:pos="9355"/>
              </w:tabs>
              <w:ind w:left="142"/>
              <w:rPr>
                <w:b/>
              </w:rPr>
            </w:pPr>
            <w:r w:rsidRPr="00666A80">
              <w:rPr>
                <w:sz w:val="22"/>
                <w:szCs w:val="22"/>
              </w:rPr>
              <w:t>85-90%</w:t>
            </w:r>
            <w:r w:rsidRPr="00666A80">
              <w:rPr>
                <w:b/>
                <w:sz w:val="22"/>
                <w:szCs w:val="22"/>
              </w:rPr>
              <w:t xml:space="preserve"> - 7 баллов</w:t>
            </w:r>
          </w:p>
        </w:tc>
      </w:tr>
      <w:tr w:rsidR="00666A80" w:rsidRPr="00666A80" w:rsidTr="00666A80">
        <w:tc>
          <w:tcPr>
            <w:tcW w:w="10989" w:type="dxa"/>
            <w:gridSpan w:val="4"/>
          </w:tcPr>
          <w:p w:rsidR="00666A80" w:rsidRPr="00666A80" w:rsidRDefault="00666A80" w:rsidP="00666A80">
            <w:pPr>
              <w:tabs>
                <w:tab w:val="center" w:pos="4677"/>
                <w:tab w:val="right" w:pos="9355"/>
              </w:tabs>
              <w:ind w:left="142"/>
              <w:rPr>
                <w:b/>
              </w:rPr>
            </w:pPr>
            <w:r w:rsidRPr="00666A80">
              <w:rPr>
                <w:b/>
                <w:sz w:val="22"/>
                <w:szCs w:val="22"/>
              </w:rPr>
              <w:t>Максимальное количество баллов по данному направлению – 8</w:t>
            </w:r>
          </w:p>
          <w:p w:rsidR="00666A80" w:rsidRPr="00666A80" w:rsidRDefault="00666A80" w:rsidP="00666A80">
            <w:pPr>
              <w:tabs>
                <w:tab w:val="center" w:pos="4677"/>
                <w:tab w:val="right" w:pos="9355"/>
              </w:tabs>
              <w:ind w:left="142"/>
            </w:pPr>
          </w:p>
        </w:tc>
      </w:tr>
      <w:tr w:rsidR="00666A80" w:rsidRPr="00666A80" w:rsidTr="00666A80">
        <w:tc>
          <w:tcPr>
            <w:tcW w:w="10989" w:type="dxa"/>
            <w:gridSpan w:val="4"/>
          </w:tcPr>
          <w:p w:rsidR="00666A80" w:rsidRPr="00666A80" w:rsidRDefault="00666A80" w:rsidP="00666A80">
            <w:pPr>
              <w:tabs>
                <w:tab w:val="center" w:pos="4677"/>
                <w:tab w:val="right" w:pos="9355"/>
              </w:tabs>
              <w:rPr>
                <w:b/>
              </w:rPr>
            </w:pPr>
            <w:r w:rsidRPr="00666A80">
              <w:rPr>
                <w:b/>
                <w:sz w:val="22"/>
                <w:szCs w:val="22"/>
              </w:rPr>
              <w:t>4.За личное участие и подготовку детей – победителей и призеров конкурсов, выставок, фестивалей, спортивных мероприятий:</w:t>
            </w:r>
          </w:p>
        </w:tc>
      </w:tr>
      <w:tr w:rsidR="00666A80" w:rsidRPr="00666A80" w:rsidTr="00666A80">
        <w:tc>
          <w:tcPr>
            <w:tcW w:w="518" w:type="dxa"/>
            <w:gridSpan w:val="2"/>
            <w:hideMark/>
          </w:tcPr>
          <w:p w:rsidR="00666A80" w:rsidRPr="00666A80" w:rsidRDefault="00666A80" w:rsidP="00666A80">
            <w:pPr>
              <w:tabs>
                <w:tab w:val="center" w:pos="4677"/>
                <w:tab w:val="right" w:pos="9355"/>
              </w:tabs>
              <w:ind w:left="142"/>
            </w:pPr>
            <w:r w:rsidRPr="00666A80">
              <w:rPr>
                <w:sz w:val="22"/>
                <w:szCs w:val="22"/>
              </w:rPr>
              <w:t>1</w:t>
            </w:r>
          </w:p>
        </w:tc>
        <w:tc>
          <w:tcPr>
            <w:tcW w:w="10471" w:type="dxa"/>
            <w:gridSpan w:val="2"/>
          </w:tcPr>
          <w:p w:rsidR="00666A80" w:rsidRPr="00666A80" w:rsidRDefault="00666A80" w:rsidP="00666A80">
            <w:pPr>
              <w:tabs>
                <w:tab w:val="center" w:pos="4677"/>
                <w:tab w:val="right" w:pos="9355"/>
              </w:tabs>
              <w:ind w:left="142"/>
              <w:rPr>
                <w:b/>
                <w:u w:val="single"/>
              </w:rPr>
            </w:pPr>
            <w:r w:rsidRPr="00666A80">
              <w:rPr>
                <w:b/>
                <w:sz w:val="22"/>
                <w:szCs w:val="22"/>
                <w:u w:val="single"/>
              </w:rPr>
              <w:t>Победа и призерство:</w:t>
            </w:r>
          </w:p>
          <w:p w:rsidR="00666A80" w:rsidRPr="00666A80" w:rsidRDefault="00666A80" w:rsidP="00666A80">
            <w:pPr>
              <w:tabs>
                <w:tab w:val="center" w:pos="4677"/>
                <w:tab w:val="right" w:pos="9355"/>
              </w:tabs>
              <w:ind w:left="142"/>
            </w:pPr>
            <w:r w:rsidRPr="00666A80">
              <w:rPr>
                <w:sz w:val="22"/>
                <w:szCs w:val="22"/>
              </w:rPr>
              <w:t xml:space="preserve">- в конкурсах ОУ – </w:t>
            </w:r>
            <w:r w:rsidRPr="00666A80">
              <w:rPr>
                <w:b/>
                <w:sz w:val="22"/>
                <w:szCs w:val="22"/>
              </w:rPr>
              <w:t>2 балла</w:t>
            </w:r>
          </w:p>
          <w:p w:rsidR="00666A80" w:rsidRPr="00666A80" w:rsidRDefault="00666A80" w:rsidP="00666A80">
            <w:pPr>
              <w:tabs>
                <w:tab w:val="center" w:pos="4677"/>
                <w:tab w:val="right" w:pos="9355"/>
              </w:tabs>
              <w:ind w:left="142"/>
            </w:pPr>
            <w:r w:rsidRPr="00666A80">
              <w:rPr>
                <w:sz w:val="22"/>
                <w:szCs w:val="22"/>
              </w:rPr>
              <w:t xml:space="preserve">- в районных, городских конкурсах – </w:t>
            </w:r>
            <w:r w:rsidRPr="00666A80">
              <w:rPr>
                <w:b/>
                <w:sz w:val="22"/>
                <w:szCs w:val="22"/>
              </w:rPr>
              <w:t>3 балла</w:t>
            </w:r>
          </w:p>
          <w:p w:rsidR="00666A80" w:rsidRPr="00666A80" w:rsidRDefault="00666A80" w:rsidP="00666A80">
            <w:pPr>
              <w:tabs>
                <w:tab w:val="center" w:pos="4677"/>
                <w:tab w:val="right" w:pos="9355"/>
              </w:tabs>
              <w:ind w:left="142"/>
            </w:pPr>
            <w:r w:rsidRPr="00666A80">
              <w:rPr>
                <w:sz w:val="22"/>
                <w:szCs w:val="22"/>
              </w:rPr>
              <w:t xml:space="preserve">- в региональных конкурсах, всероссийских конкурсах – </w:t>
            </w:r>
            <w:r w:rsidRPr="00666A80">
              <w:rPr>
                <w:b/>
                <w:sz w:val="22"/>
                <w:szCs w:val="22"/>
              </w:rPr>
              <w:t>4 балла</w:t>
            </w:r>
          </w:p>
        </w:tc>
      </w:tr>
      <w:tr w:rsidR="00666A80" w:rsidRPr="00666A80" w:rsidTr="00666A80">
        <w:tc>
          <w:tcPr>
            <w:tcW w:w="518" w:type="dxa"/>
            <w:gridSpan w:val="2"/>
            <w:hideMark/>
          </w:tcPr>
          <w:p w:rsidR="00666A80" w:rsidRPr="00666A80" w:rsidRDefault="00666A80" w:rsidP="00666A80">
            <w:pPr>
              <w:tabs>
                <w:tab w:val="center" w:pos="4677"/>
                <w:tab w:val="right" w:pos="9355"/>
              </w:tabs>
              <w:ind w:left="142"/>
            </w:pPr>
            <w:r w:rsidRPr="00666A80">
              <w:rPr>
                <w:sz w:val="22"/>
                <w:szCs w:val="22"/>
              </w:rPr>
              <w:t>2</w:t>
            </w:r>
          </w:p>
        </w:tc>
        <w:tc>
          <w:tcPr>
            <w:tcW w:w="10471" w:type="dxa"/>
            <w:gridSpan w:val="2"/>
            <w:hideMark/>
          </w:tcPr>
          <w:p w:rsidR="00666A80" w:rsidRPr="00666A80" w:rsidRDefault="00666A80" w:rsidP="00666A80">
            <w:pPr>
              <w:tabs>
                <w:tab w:val="center" w:pos="4677"/>
                <w:tab w:val="right" w:pos="9355"/>
              </w:tabs>
              <w:ind w:left="142"/>
              <w:rPr>
                <w:b/>
                <w:u w:val="single"/>
              </w:rPr>
            </w:pPr>
            <w:r w:rsidRPr="00666A80">
              <w:rPr>
                <w:b/>
                <w:sz w:val="22"/>
                <w:szCs w:val="22"/>
                <w:u w:val="single"/>
              </w:rPr>
              <w:t>За участие:</w:t>
            </w:r>
          </w:p>
          <w:p w:rsidR="00666A80" w:rsidRPr="00666A80" w:rsidRDefault="00666A80" w:rsidP="00666A80">
            <w:pPr>
              <w:tabs>
                <w:tab w:val="center" w:pos="4677"/>
                <w:tab w:val="right" w:pos="9355"/>
              </w:tabs>
              <w:ind w:left="142"/>
            </w:pPr>
            <w:r w:rsidRPr="00666A80">
              <w:rPr>
                <w:sz w:val="22"/>
                <w:szCs w:val="22"/>
              </w:rPr>
              <w:t xml:space="preserve">- в конкурсах ОУ – </w:t>
            </w:r>
            <w:r w:rsidRPr="00666A80">
              <w:rPr>
                <w:b/>
                <w:sz w:val="22"/>
                <w:szCs w:val="22"/>
              </w:rPr>
              <w:t>1 балл</w:t>
            </w:r>
          </w:p>
          <w:p w:rsidR="00666A80" w:rsidRPr="00666A80" w:rsidRDefault="00666A80" w:rsidP="00666A80">
            <w:pPr>
              <w:tabs>
                <w:tab w:val="center" w:pos="4677"/>
                <w:tab w:val="right" w:pos="9355"/>
              </w:tabs>
              <w:ind w:left="142"/>
            </w:pPr>
            <w:r w:rsidRPr="00666A80">
              <w:rPr>
                <w:sz w:val="22"/>
                <w:szCs w:val="22"/>
              </w:rPr>
              <w:t xml:space="preserve">- в районных, городских конкурсах – </w:t>
            </w:r>
            <w:r w:rsidRPr="00666A80">
              <w:rPr>
                <w:b/>
                <w:sz w:val="22"/>
                <w:szCs w:val="22"/>
              </w:rPr>
              <w:t>2 балла</w:t>
            </w:r>
          </w:p>
          <w:p w:rsidR="00666A80" w:rsidRPr="00666A80" w:rsidRDefault="00666A80" w:rsidP="00666A80">
            <w:pPr>
              <w:tabs>
                <w:tab w:val="center" w:pos="4677"/>
                <w:tab w:val="right" w:pos="9355"/>
              </w:tabs>
              <w:ind w:left="142"/>
            </w:pPr>
            <w:r w:rsidRPr="00666A80">
              <w:rPr>
                <w:sz w:val="22"/>
                <w:szCs w:val="22"/>
              </w:rPr>
              <w:t xml:space="preserve">- в региональных конкурсах, всероссийских конкурсах – </w:t>
            </w:r>
            <w:r w:rsidRPr="00666A80">
              <w:rPr>
                <w:b/>
                <w:sz w:val="22"/>
                <w:szCs w:val="22"/>
              </w:rPr>
              <w:t>3 балла</w:t>
            </w:r>
          </w:p>
        </w:tc>
      </w:tr>
      <w:tr w:rsidR="00666A80" w:rsidRPr="00666A80" w:rsidTr="00666A80">
        <w:tc>
          <w:tcPr>
            <w:tcW w:w="10989" w:type="dxa"/>
            <w:gridSpan w:val="4"/>
            <w:hideMark/>
          </w:tcPr>
          <w:p w:rsidR="00666A80" w:rsidRPr="00666A80" w:rsidRDefault="00666A80" w:rsidP="00666A80">
            <w:pPr>
              <w:tabs>
                <w:tab w:val="center" w:pos="4677"/>
                <w:tab w:val="right" w:pos="9355"/>
              </w:tabs>
              <w:ind w:left="142"/>
              <w:rPr>
                <w:b/>
              </w:rPr>
            </w:pPr>
            <w:r w:rsidRPr="00666A80">
              <w:rPr>
                <w:b/>
                <w:sz w:val="22"/>
                <w:szCs w:val="22"/>
              </w:rPr>
              <w:t>Максимальное количество баллов по данному направлению – 7 баллов</w:t>
            </w:r>
          </w:p>
        </w:tc>
      </w:tr>
      <w:tr w:rsidR="00666A80" w:rsidRPr="00666A80" w:rsidTr="00666A80">
        <w:tc>
          <w:tcPr>
            <w:tcW w:w="10989" w:type="dxa"/>
            <w:gridSpan w:val="4"/>
            <w:hideMark/>
          </w:tcPr>
          <w:p w:rsidR="00666A80" w:rsidRPr="00666A80" w:rsidRDefault="00666A80" w:rsidP="00666A80">
            <w:pPr>
              <w:tabs>
                <w:tab w:val="center" w:pos="4677"/>
                <w:tab w:val="right" w:pos="9355"/>
              </w:tabs>
            </w:pPr>
            <w:r w:rsidRPr="00666A80">
              <w:rPr>
                <w:b/>
                <w:sz w:val="22"/>
                <w:szCs w:val="22"/>
              </w:rPr>
              <w:t>5. Работа с родителями:</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lastRenderedPageBreak/>
              <w:t>1</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Удовлетворенность родителей процессом и результатом воспитательно-образовательной деятельности педагога:</w:t>
            </w:r>
          </w:p>
          <w:p w:rsidR="00666A80" w:rsidRPr="00666A80" w:rsidRDefault="00666A80" w:rsidP="00666A80">
            <w:pPr>
              <w:tabs>
                <w:tab w:val="center" w:pos="4677"/>
                <w:tab w:val="right" w:pos="9355"/>
              </w:tabs>
              <w:ind w:left="142"/>
              <w:rPr>
                <w:b/>
              </w:rPr>
            </w:pPr>
            <w:r w:rsidRPr="00666A80">
              <w:rPr>
                <w:sz w:val="22"/>
                <w:szCs w:val="22"/>
              </w:rPr>
              <w:t xml:space="preserve">менее 80% – </w:t>
            </w:r>
            <w:r w:rsidRPr="00666A80">
              <w:rPr>
                <w:b/>
                <w:sz w:val="22"/>
                <w:szCs w:val="22"/>
              </w:rPr>
              <w:t>1 балл</w:t>
            </w:r>
          </w:p>
          <w:p w:rsidR="00666A80" w:rsidRPr="00666A80" w:rsidRDefault="00666A80" w:rsidP="00666A80">
            <w:pPr>
              <w:tabs>
                <w:tab w:val="center" w:pos="4677"/>
                <w:tab w:val="right" w:pos="9355"/>
              </w:tabs>
              <w:ind w:left="142"/>
            </w:pPr>
            <w:r w:rsidRPr="00666A80">
              <w:rPr>
                <w:sz w:val="22"/>
                <w:szCs w:val="22"/>
              </w:rPr>
              <w:t xml:space="preserve">80% - 90% – </w:t>
            </w:r>
            <w:r w:rsidRPr="00666A80">
              <w:rPr>
                <w:b/>
                <w:sz w:val="22"/>
                <w:szCs w:val="22"/>
              </w:rPr>
              <w:t>2 балла</w:t>
            </w:r>
          </w:p>
          <w:p w:rsidR="00666A80" w:rsidRPr="00666A80" w:rsidRDefault="00666A80" w:rsidP="00666A80">
            <w:pPr>
              <w:tabs>
                <w:tab w:val="center" w:pos="4677"/>
                <w:tab w:val="right" w:pos="9355"/>
              </w:tabs>
              <w:ind w:left="142"/>
            </w:pPr>
            <w:r w:rsidRPr="00666A80">
              <w:rPr>
                <w:sz w:val="22"/>
                <w:szCs w:val="22"/>
              </w:rPr>
              <w:t xml:space="preserve">91% и выше – </w:t>
            </w:r>
            <w:r w:rsidRPr="00666A80">
              <w:rPr>
                <w:b/>
                <w:sz w:val="22"/>
                <w:szCs w:val="22"/>
              </w:rPr>
              <w:t>3 балла</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2</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 xml:space="preserve">Отсутствие обоснованных обращений родителей воспитанников по поводу конфликтных ситуаций – </w:t>
            </w:r>
            <w:r w:rsidRPr="00666A80">
              <w:rPr>
                <w:b/>
                <w:sz w:val="22"/>
                <w:szCs w:val="22"/>
              </w:rPr>
              <w:t>3 балла</w:t>
            </w:r>
          </w:p>
        </w:tc>
      </w:tr>
      <w:tr w:rsidR="00666A80" w:rsidRPr="00666A80" w:rsidTr="00666A80">
        <w:tc>
          <w:tcPr>
            <w:tcW w:w="10989"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6</w:t>
            </w:r>
          </w:p>
        </w:tc>
      </w:tr>
      <w:tr w:rsidR="00666A80" w:rsidRPr="00666A80" w:rsidTr="00666A80">
        <w:tc>
          <w:tcPr>
            <w:tcW w:w="10989" w:type="dxa"/>
            <w:gridSpan w:val="4"/>
            <w:hideMark/>
          </w:tcPr>
          <w:p w:rsidR="00666A80" w:rsidRPr="00666A80" w:rsidRDefault="00666A80" w:rsidP="00666A80">
            <w:pPr>
              <w:tabs>
                <w:tab w:val="center" w:pos="4677"/>
                <w:tab w:val="right" w:pos="9355"/>
              </w:tabs>
              <w:rPr>
                <w:b/>
              </w:rPr>
            </w:pPr>
            <w:r w:rsidRPr="00666A80">
              <w:rPr>
                <w:b/>
                <w:sz w:val="22"/>
                <w:szCs w:val="22"/>
              </w:rPr>
              <w:t>6. Создание и постоянное обновление развивающей среды</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1</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Динамичность, комфортность, современный дизайн – 2 балла</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2</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Обновление оборудования, оформления кабинета и его содержания – 4 балла</w:t>
            </w:r>
          </w:p>
        </w:tc>
      </w:tr>
      <w:tr w:rsidR="00666A80" w:rsidRPr="00666A80" w:rsidTr="00666A80">
        <w:tc>
          <w:tcPr>
            <w:tcW w:w="10989" w:type="dxa"/>
            <w:gridSpan w:val="4"/>
            <w:hideMark/>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6</w:t>
            </w:r>
          </w:p>
        </w:tc>
      </w:tr>
      <w:tr w:rsidR="00666A80" w:rsidRPr="00666A80" w:rsidTr="00666A80">
        <w:tc>
          <w:tcPr>
            <w:tcW w:w="10989" w:type="dxa"/>
            <w:gridSpan w:val="4"/>
            <w:hideMark/>
          </w:tcPr>
          <w:p w:rsidR="00666A80" w:rsidRPr="00666A80" w:rsidRDefault="00666A80" w:rsidP="00666A80">
            <w:pPr>
              <w:tabs>
                <w:tab w:val="center" w:pos="4677"/>
                <w:tab w:val="right" w:pos="9355"/>
              </w:tabs>
              <w:rPr>
                <w:b/>
              </w:rPr>
            </w:pPr>
            <w:r w:rsidRPr="00666A80">
              <w:rPr>
                <w:b/>
                <w:sz w:val="22"/>
                <w:szCs w:val="22"/>
              </w:rPr>
              <w:t>7. Качество ведения документации</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1</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Педагог своевременно и качественно ведет свою документацию – 1балл</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2</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Педагог своевременно и качественно предоставляет администрации информационные материалы, отчеты и др. – 1 балл</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3</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Имеет материалы мониторинга (обследования) дошкольников и ведет учет индивидуальной работы с детьми – 2 балла</w:t>
            </w:r>
          </w:p>
        </w:tc>
      </w:tr>
      <w:tr w:rsidR="00666A80" w:rsidRPr="00666A80" w:rsidTr="00666A80">
        <w:tc>
          <w:tcPr>
            <w:tcW w:w="10989"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4</w:t>
            </w:r>
          </w:p>
        </w:tc>
      </w:tr>
    </w:tbl>
    <w:p w:rsidR="00561AA5" w:rsidRDefault="00561AA5" w:rsidP="00666A80">
      <w:pPr>
        <w:jc w:val="center"/>
        <w:rPr>
          <w:b/>
          <w:sz w:val="22"/>
          <w:szCs w:val="22"/>
        </w:rPr>
      </w:pPr>
    </w:p>
    <w:p w:rsidR="00666A80" w:rsidRPr="00666A80" w:rsidRDefault="00666A80" w:rsidP="00666A80">
      <w:pPr>
        <w:jc w:val="center"/>
        <w:rPr>
          <w:b/>
          <w:sz w:val="22"/>
          <w:szCs w:val="22"/>
        </w:rPr>
      </w:pPr>
      <w:r w:rsidRPr="00666A80">
        <w:rPr>
          <w:b/>
          <w:sz w:val="22"/>
          <w:szCs w:val="22"/>
        </w:rPr>
        <w:t>Педагогический персонал (педагог-психолог)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35"/>
        <w:gridCol w:w="35"/>
        <w:gridCol w:w="9275"/>
      </w:tblGrid>
      <w:tr w:rsidR="00666A80" w:rsidRPr="00666A80" w:rsidTr="00666A80">
        <w:tc>
          <w:tcPr>
            <w:tcW w:w="10989" w:type="dxa"/>
            <w:gridSpan w:val="4"/>
            <w:hideMark/>
          </w:tcPr>
          <w:p w:rsidR="00666A80" w:rsidRPr="00666A80" w:rsidRDefault="00666A80" w:rsidP="00666A80">
            <w:pPr>
              <w:tabs>
                <w:tab w:val="center" w:pos="4677"/>
                <w:tab w:val="right" w:pos="9355"/>
              </w:tabs>
              <w:rPr>
                <w:b/>
              </w:rPr>
            </w:pPr>
            <w:r w:rsidRPr="00666A80">
              <w:rPr>
                <w:b/>
                <w:sz w:val="22"/>
                <w:szCs w:val="22"/>
              </w:rPr>
              <w:t>1.</w:t>
            </w:r>
            <w:r w:rsidRPr="00666A80">
              <w:rPr>
                <w:sz w:val="22"/>
                <w:szCs w:val="22"/>
              </w:rPr>
              <w:t xml:space="preserve"> </w:t>
            </w:r>
            <w:r w:rsidRPr="00666A80">
              <w:rPr>
                <w:b/>
                <w:sz w:val="22"/>
                <w:szCs w:val="22"/>
              </w:rPr>
              <w:t>Профессиональный рост педагога</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t>1.</w:t>
            </w:r>
          </w:p>
        </w:tc>
        <w:tc>
          <w:tcPr>
            <w:tcW w:w="10431" w:type="dxa"/>
            <w:hideMark/>
          </w:tcPr>
          <w:p w:rsidR="00666A80" w:rsidRPr="00666A80" w:rsidRDefault="00666A80" w:rsidP="00666A80">
            <w:pPr>
              <w:tabs>
                <w:tab w:val="center" w:pos="4677"/>
                <w:tab w:val="right" w:pos="9355"/>
              </w:tabs>
            </w:pPr>
            <w:r w:rsidRPr="00666A80">
              <w:rPr>
                <w:sz w:val="22"/>
                <w:szCs w:val="22"/>
              </w:rPr>
              <w:t>Руководство и участие в работе методических объединений (творческая группа):</w:t>
            </w:r>
          </w:p>
          <w:p w:rsidR="00666A80" w:rsidRPr="00666A80" w:rsidRDefault="00666A80" w:rsidP="00666A80">
            <w:pPr>
              <w:tabs>
                <w:tab w:val="center" w:pos="4677"/>
                <w:tab w:val="right" w:pos="9355"/>
              </w:tabs>
              <w:rPr>
                <w:b/>
              </w:rPr>
            </w:pPr>
            <w:r w:rsidRPr="00666A80">
              <w:rPr>
                <w:sz w:val="22"/>
                <w:szCs w:val="22"/>
              </w:rPr>
              <w:t xml:space="preserve">образовательного учреждения – </w:t>
            </w:r>
            <w:r w:rsidRPr="00666A80">
              <w:rPr>
                <w:b/>
                <w:sz w:val="22"/>
                <w:szCs w:val="22"/>
              </w:rPr>
              <w:t>1 балл</w:t>
            </w:r>
          </w:p>
          <w:p w:rsidR="00666A80" w:rsidRPr="00666A80" w:rsidRDefault="00666A80" w:rsidP="00666A80">
            <w:pPr>
              <w:tabs>
                <w:tab w:val="center" w:pos="4677"/>
                <w:tab w:val="right" w:pos="9355"/>
              </w:tabs>
            </w:pPr>
            <w:r w:rsidRPr="00666A80">
              <w:rPr>
                <w:sz w:val="22"/>
                <w:szCs w:val="22"/>
              </w:rPr>
              <w:t xml:space="preserve">более высокий уровень – </w:t>
            </w:r>
            <w:r w:rsidRPr="00666A80">
              <w:rPr>
                <w:b/>
                <w:sz w:val="22"/>
                <w:szCs w:val="22"/>
              </w:rPr>
              <w:t>2 балла</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t>2.</w:t>
            </w:r>
          </w:p>
        </w:tc>
        <w:tc>
          <w:tcPr>
            <w:tcW w:w="10431" w:type="dxa"/>
          </w:tcPr>
          <w:p w:rsidR="00666A80" w:rsidRPr="00666A80" w:rsidRDefault="00666A80" w:rsidP="00666A80">
            <w:pPr>
              <w:tabs>
                <w:tab w:val="center" w:pos="4677"/>
                <w:tab w:val="right" w:pos="9355"/>
              </w:tabs>
            </w:pPr>
            <w:r w:rsidRPr="00666A80">
              <w:rPr>
                <w:sz w:val="22"/>
                <w:szCs w:val="22"/>
              </w:rPr>
              <w:t>Выступления, открытые занятия, мастер-классы в рамках конференций, круглых столов, семинаров, педагогических чтений:</w:t>
            </w:r>
          </w:p>
          <w:p w:rsidR="00666A80" w:rsidRPr="00666A80" w:rsidRDefault="00666A80" w:rsidP="00666A80">
            <w:pPr>
              <w:tabs>
                <w:tab w:val="center" w:pos="4677"/>
                <w:tab w:val="right" w:pos="9355"/>
              </w:tabs>
            </w:pPr>
            <w:r w:rsidRPr="00666A80">
              <w:rPr>
                <w:sz w:val="22"/>
                <w:szCs w:val="22"/>
              </w:rPr>
              <w:t xml:space="preserve">- образовательного учреждения – </w:t>
            </w:r>
            <w:r w:rsidRPr="00666A80">
              <w:rPr>
                <w:b/>
                <w:sz w:val="22"/>
                <w:szCs w:val="22"/>
              </w:rPr>
              <w:t>1 балл</w:t>
            </w:r>
          </w:p>
          <w:p w:rsidR="00666A80" w:rsidRPr="00666A80" w:rsidRDefault="00666A80" w:rsidP="00666A80">
            <w:pPr>
              <w:tabs>
                <w:tab w:val="center" w:pos="4677"/>
                <w:tab w:val="right" w:pos="9355"/>
              </w:tabs>
            </w:pPr>
            <w:r w:rsidRPr="00666A80">
              <w:rPr>
                <w:sz w:val="22"/>
                <w:szCs w:val="22"/>
              </w:rPr>
              <w:t xml:space="preserve">- районных, городских – </w:t>
            </w:r>
            <w:r w:rsidRPr="00666A80">
              <w:rPr>
                <w:b/>
                <w:sz w:val="22"/>
                <w:szCs w:val="22"/>
              </w:rPr>
              <w:t>2 балла</w:t>
            </w:r>
          </w:p>
          <w:p w:rsidR="00666A80" w:rsidRPr="00666A80" w:rsidRDefault="00666A80" w:rsidP="00666A80">
            <w:pPr>
              <w:tabs>
                <w:tab w:val="center" w:pos="4677"/>
                <w:tab w:val="right" w:pos="9355"/>
              </w:tabs>
            </w:pPr>
            <w:r w:rsidRPr="00666A80">
              <w:rPr>
                <w:sz w:val="22"/>
                <w:szCs w:val="22"/>
              </w:rPr>
              <w:t xml:space="preserve">- РТ, РФ – </w:t>
            </w:r>
            <w:r w:rsidRPr="00666A80">
              <w:rPr>
                <w:b/>
                <w:sz w:val="22"/>
                <w:szCs w:val="22"/>
              </w:rPr>
              <w:t>3 балла</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t>3.</w:t>
            </w:r>
          </w:p>
        </w:tc>
        <w:tc>
          <w:tcPr>
            <w:tcW w:w="10431" w:type="dxa"/>
          </w:tcPr>
          <w:p w:rsidR="00666A80" w:rsidRPr="00666A80" w:rsidRDefault="00666A80" w:rsidP="00666A80">
            <w:pPr>
              <w:tabs>
                <w:tab w:val="center" w:pos="4677"/>
                <w:tab w:val="right" w:pos="9355"/>
              </w:tabs>
              <w:ind w:left="142"/>
            </w:pPr>
            <w:r w:rsidRPr="00666A80">
              <w:rPr>
                <w:sz w:val="22"/>
                <w:szCs w:val="22"/>
              </w:rPr>
              <w:t>Участие и победа в конкурсах профессионального мастерства, методических материалов:</w:t>
            </w:r>
          </w:p>
          <w:p w:rsidR="00666A80" w:rsidRPr="00666A80" w:rsidRDefault="00666A80" w:rsidP="00666A80">
            <w:pPr>
              <w:tabs>
                <w:tab w:val="center" w:pos="4677"/>
                <w:tab w:val="right" w:pos="9355"/>
              </w:tabs>
              <w:ind w:left="142"/>
              <w:rPr>
                <w:b/>
                <w:u w:val="single"/>
              </w:rPr>
            </w:pPr>
            <w:r w:rsidRPr="00666A80">
              <w:rPr>
                <w:b/>
                <w:sz w:val="22"/>
                <w:szCs w:val="22"/>
                <w:u w:val="single"/>
              </w:rPr>
              <w:t>За победу и призерство:</w:t>
            </w:r>
          </w:p>
          <w:p w:rsidR="00666A80" w:rsidRPr="00666A80" w:rsidRDefault="00666A80" w:rsidP="00666A80">
            <w:pPr>
              <w:tabs>
                <w:tab w:val="center" w:pos="4677"/>
                <w:tab w:val="right" w:pos="9355"/>
              </w:tabs>
              <w:ind w:left="142"/>
              <w:rPr>
                <w:b/>
              </w:rPr>
            </w:pPr>
            <w:r w:rsidRPr="00666A80">
              <w:rPr>
                <w:sz w:val="22"/>
                <w:szCs w:val="22"/>
              </w:rPr>
              <w:t xml:space="preserve">- в конкурсах ОУ – </w:t>
            </w:r>
            <w:r w:rsidRPr="00666A80">
              <w:rPr>
                <w:b/>
                <w:sz w:val="22"/>
                <w:szCs w:val="22"/>
              </w:rPr>
              <w:t>2 балла</w:t>
            </w:r>
          </w:p>
          <w:p w:rsidR="00666A80" w:rsidRPr="00666A80" w:rsidRDefault="00666A80" w:rsidP="00666A80">
            <w:pPr>
              <w:tabs>
                <w:tab w:val="center" w:pos="4677"/>
                <w:tab w:val="right" w:pos="9355"/>
              </w:tabs>
              <w:ind w:left="142"/>
            </w:pPr>
            <w:r w:rsidRPr="00666A80">
              <w:rPr>
                <w:sz w:val="22"/>
                <w:szCs w:val="22"/>
              </w:rPr>
              <w:t xml:space="preserve">- в районных, городских  конкурсах – </w:t>
            </w:r>
            <w:r w:rsidRPr="00666A80">
              <w:rPr>
                <w:b/>
                <w:sz w:val="22"/>
                <w:szCs w:val="22"/>
              </w:rPr>
              <w:t>3 балла</w:t>
            </w:r>
          </w:p>
          <w:p w:rsidR="00666A80" w:rsidRPr="00666A80" w:rsidRDefault="00666A80" w:rsidP="00666A80">
            <w:pPr>
              <w:tabs>
                <w:tab w:val="center" w:pos="4677"/>
                <w:tab w:val="right" w:pos="9355"/>
              </w:tabs>
              <w:ind w:left="142"/>
            </w:pPr>
            <w:r w:rsidRPr="00666A80">
              <w:rPr>
                <w:sz w:val="22"/>
                <w:szCs w:val="22"/>
              </w:rPr>
              <w:t xml:space="preserve">- в региональных конкурсах – </w:t>
            </w:r>
            <w:r w:rsidRPr="00666A80">
              <w:rPr>
                <w:b/>
                <w:sz w:val="22"/>
                <w:szCs w:val="22"/>
              </w:rPr>
              <w:t>4 балла</w:t>
            </w:r>
          </w:p>
          <w:p w:rsidR="00666A80" w:rsidRPr="00666A80" w:rsidRDefault="00666A80" w:rsidP="00666A80">
            <w:pPr>
              <w:tabs>
                <w:tab w:val="center" w:pos="4677"/>
                <w:tab w:val="right" w:pos="9355"/>
              </w:tabs>
              <w:ind w:left="142"/>
            </w:pPr>
            <w:r w:rsidRPr="00666A80">
              <w:rPr>
                <w:sz w:val="22"/>
                <w:szCs w:val="22"/>
              </w:rPr>
              <w:t xml:space="preserve">- всероссийских конкурсах – </w:t>
            </w:r>
            <w:r w:rsidRPr="00666A80">
              <w:rPr>
                <w:b/>
                <w:sz w:val="22"/>
                <w:szCs w:val="22"/>
              </w:rPr>
              <w:t>5 баллов</w:t>
            </w:r>
          </w:p>
          <w:p w:rsidR="00666A80" w:rsidRPr="00666A80" w:rsidRDefault="00666A80" w:rsidP="00666A80">
            <w:pPr>
              <w:tabs>
                <w:tab w:val="center" w:pos="4677"/>
                <w:tab w:val="right" w:pos="9355"/>
              </w:tabs>
              <w:ind w:left="142"/>
              <w:rPr>
                <w:b/>
                <w:u w:val="single"/>
              </w:rPr>
            </w:pPr>
            <w:r w:rsidRPr="00666A80">
              <w:rPr>
                <w:b/>
                <w:sz w:val="22"/>
                <w:szCs w:val="22"/>
                <w:u w:val="single"/>
              </w:rPr>
              <w:t>За участие:</w:t>
            </w:r>
          </w:p>
          <w:p w:rsidR="00666A80" w:rsidRPr="00666A80" w:rsidRDefault="00666A80" w:rsidP="00666A80">
            <w:pPr>
              <w:tabs>
                <w:tab w:val="center" w:pos="4677"/>
                <w:tab w:val="right" w:pos="9355"/>
              </w:tabs>
              <w:ind w:left="142"/>
            </w:pPr>
            <w:r w:rsidRPr="00666A80">
              <w:rPr>
                <w:sz w:val="22"/>
                <w:szCs w:val="22"/>
              </w:rPr>
              <w:t xml:space="preserve">- в конкурсах ОУ – </w:t>
            </w:r>
            <w:r w:rsidRPr="00666A80">
              <w:rPr>
                <w:b/>
                <w:sz w:val="22"/>
                <w:szCs w:val="22"/>
              </w:rPr>
              <w:t>1 балл</w:t>
            </w:r>
          </w:p>
          <w:p w:rsidR="00666A80" w:rsidRPr="00666A80" w:rsidRDefault="00666A80" w:rsidP="00666A80">
            <w:pPr>
              <w:tabs>
                <w:tab w:val="center" w:pos="4677"/>
                <w:tab w:val="right" w:pos="9355"/>
              </w:tabs>
              <w:ind w:left="142"/>
            </w:pPr>
            <w:r w:rsidRPr="00666A80">
              <w:rPr>
                <w:sz w:val="22"/>
                <w:szCs w:val="22"/>
              </w:rPr>
              <w:t xml:space="preserve">- в районных, городских  конкурсах – </w:t>
            </w:r>
            <w:r w:rsidRPr="00666A80">
              <w:rPr>
                <w:b/>
                <w:sz w:val="22"/>
                <w:szCs w:val="22"/>
              </w:rPr>
              <w:t>2 балла</w:t>
            </w:r>
          </w:p>
          <w:p w:rsidR="00666A80" w:rsidRPr="00666A80" w:rsidRDefault="00666A80" w:rsidP="00666A80">
            <w:pPr>
              <w:tabs>
                <w:tab w:val="center" w:pos="4677"/>
                <w:tab w:val="right" w:pos="9355"/>
              </w:tabs>
              <w:ind w:left="142"/>
            </w:pPr>
            <w:r w:rsidRPr="00666A80">
              <w:rPr>
                <w:sz w:val="22"/>
                <w:szCs w:val="22"/>
              </w:rPr>
              <w:t xml:space="preserve">- в региональных, всероссийских конкурсах – </w:t>
            </w:r>
            <w:r w:rsidRPr="00666A80">
              <w:rPr>
                <w:b/>
                <w:sz w:val="22"/>
                <w:szCs w:val="22"/>
              </w:rPr>
              <w:t>3 балла</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t>4.</w:t>
            </w:r>
          </w:p>
        </w:tc>
        <w:tc>
          <w:tcPr>
            <w:tcW w:w="10431" w:type="dxa"/>
            <w:hideMark/>
          </w:tcPr>
          <w:p w:rsidR="00666A80" w:rsidRPr="00666A80" w:rsidRDefault="00666A80" w:rsidP="00666A80">
            <w:pPr>
              <w:tabs>
                <w:tab w:val="center" w:pos="4677"/>
                <w:tab w:val="right" w:pos="9355"/>
              </w:tabs>
            </w:pPr>
            <w:r w:rsidRPr="00666A80">
              <w:rPr>
                <w:sz w:val="22"/>
                <w:szCs w:val="22"/>
              </w:rPr>
              <w:t xml:space="preserve">Публикации в периодической печати - </w:t>
            </w:r>
            <w:r w:rsidRPr="00666A80">
              <w:rPr>
                <w:b/>
                <w:sz w:val="22"/>
                <w:szCs w:val="22"/>
              </w:rPr>
              <w:t>3 балла</w:t>
            </w:r>
          </w:p>
        </w:tc>
      </w:tr>
      <w:tr w:rsidR="00666A80" w:rsidRPr="00666A80" w:rsidTr="00666A80">
        <w:tc>
          <w:tcPr>
            <w:tcW w:w="10989"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16</w:t>
            </w:r>
          </w:p>
        </w:tc>
      </w:tr>
      <w:tr w:rsidR="00666A80" w:rsidRPr="00666A80" w:rsidTr="00666A80">
        <w:tc>
          <w:tcPr>
            <w:tcW w:w="10989" w:type="dxa"/>
            <w:gridSpan w:val="4"/>
          </w:tcPr>
          <w:p w:rsidR="00666A80" w:rsidRPr="00666A80" w:rsidRDefault="00666A80" w:rsidP="00666A80">
            <w:pPr>
              <w:tabs>
                <w:tab w:val="center" w:pos="4677"/>
                <w:tab w:val="right" w:pos="9355"/>
              </w:tabs>
            </w:pPr>
            <w:r w:rsidRPr="00666A80">
              <w:rPr>
                <w:b/>
                <w:sz w:val="22"/>
                <w:szCs w:val="22"/>
              </w:rPr>
              <w:t>2. Работа в инновационном режиме:</w:t>
            </w:r>
          </w:p>
        </w:tc>
      </w:tr>
      <w:tr w:rsidR="00666A80" w:rsidRPr="00666A80" w:rsidTr="00666A80">
        <w:trPr>
          <w:trHeight w:val="554"/>
        </w:trPr>
        <w:tc>
          <w:tcPr>
            <w:tcW w:w="518" w:type="dxa"/>
            <w:gridSpan w:val="2"/>
            <w:hideMark/>
          </w:tcPr>
          <w:p w:rsidR="00666A80" w:rsidRPr="00666A80" w:rsidRDefault="00666A80" w:rsidP="00666A80">
            <w:pPr>
              <w:tabs>
                <w:tab w:val="center" w:pos="4677"/>
                <w:tab w:val="right" w:pos="9355"/>
              </w:tabs>
            </w:pPr>
            <w:r w:rsidRPr="00666A80">
              <w:rPr>
                <w:sz w:val="22"/>
                <w:szCs w:val="22"/>
              </w:rPr>
              <w:t>1</w:t>
            </w:r>
          </w:p>
        </w:tc>
        <w:tc>
          <w:tcPr>
            <w:tcW w:w="10471" w:type="dxa"/>
            <w:gridSpan w:val="2"/>
          </w:tcPr>
          <w:p w:rsidR="00666A80" w:rsidRPr="00666A80" w:rsidRDefault="00666A80" w:rsidP="00666A80">
            <w:pPr>
              <w:tabs>
                <w:tab w:val="center" w:pos="4677"/>
                <w:tab w:val="right" w:pos="9355"/>
              </w:tabs>
            </w:pPr>
            <w:r w:rsidRPr="00666A80">
              <w:rPr>
                <w:sz w:val="22"/>
                <w:szCs w:val="22"/>
              </w:rPr>
              <w:t>Участие педагога в реализации программ развития ОУ по конкретному</w:t>
            </w:r>
          </w:p>
          <w:p w:rsidR="00666A80" w:rsidRPr="00666A80" w:rsidRDefault="00666A80" w:rsidP="00666A80">
            <w:pPr>
              <w:tabs>
                <w:tab w:val="center" w:pos="4677"/>
                <w:tab w:val="right" w:pos="9355"/>
              </w:tabs>
            </w:pPr>
            <w:r w:rsidRPr="00666A80">
              <w:rPr>
                <w:sz w:val="22"/>
                <w:szCs w:val="22"/>
              </w:rPr>
              <w:t xml:space="preserve">направлению – </w:t>
            </w:r>
            <w:r w:rsidRPr="00666A80">
              <w:rPr>
                <w:b/>
                <w:sz w:val="22"/>
                <w:szCs w:val="22"/>
              </w:rPr>
              <w:t>2 балла</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2</w:t>
            </w:r>
          </w:p>
        </w:tc>
        <w:tc>
          <w:tcPr>
            <w:tcW w:w="10471" w:type="dxa"/>
            <w:gridSpan w:val="2"/>
          </w:tcPr>
          <w:p w:rsidR="00666A80" w:rsidRPr="00666A80" w:rsidRDefault="00666A80" w:rsidP="00666A80">
            <w:pPr>
              <w:tabs>
                <w:tab w:val="center" w:pos="4677"/>
                <w:tab w:val="right" w:pos="9355"/>
              </w:tabs>
            </w:pPr>
            <w:r w:rsidRPr="00666A80">
              <w:rPr>
                <w:sz w:val="22"/>
                <w:szCs w:val="22"/>
              </w:rPr>
              <w:t>Разработка:</w:t>
            </w:r>
          </w:p>
          <w:p w:rsidR="00666A80" w:rsidRPr="00666A80" w:rsidRDefault="00666A80" w:rsidP="00666A80">
            <w:pPr>
              <w:tabs>
                <w:tab w:val="center" w:pos="4677"/>
                <w:tab w:val="right" w:pos="9355"/>
              </w:tabs>
            </w:pPr>
            <w:r w:rsidRPr="00666A80">
              <w:rPr>
                <w:sz w:val="22"/>
                <w:szCs w:val="22"/>
              </w:rPr>
              <w:t xml:space="preserve">- основной образовательной программы ОУ, проектов, технологий, методик – </w:t>
            </w:r>
            <w:r w:rsidRPr="00666A80">
              <w:rPr>
                <w:b/>
                <w:sz w:val="22"/>
                <w:szCs w:val="22"/>
              </w:rPr>
              <w:t>2 балла</w:t>
            </w:r>
          </w:p>
          <w:p w:rsidR="00666A80" w:rsidRPr="00666A80" w:rsidRDefault="00666A80" w:rsidP="00666A80">
            <w:pPr>
              <w:tabs>
                <w:tab w:val="center" w:pos="4677"/>
                <w:tab w:val="right" w:pos="9355"/>
              </w:tabs>
            </w:pPr>
            <w:r w:rsidRPr="00666A80">
              <w:rPr>
                <w:sz w:val="22"/>
                <w:szCs w:val="22"/>
              </w:rPr>
              <w:t xml:space="preserve">- проектов, направленных на повышение авторитета, имиджа ДОУ у родителей и общественности – </w:t>
            </w:r>
            <w:r w:rsidRPr="00666A80">
              <w:rPr>
                <w:b/>
                <w:sz w:val="22"/>
                <w:szCs w:val="22"/>
              </w:rPr>
              <w:t>1 балл</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3</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 xml:space="preserve">Авторская разработка – </w:t>
            </w:r>
            <w:r w:rsidRPr="00666A80">
              <w:rPr>
                <w:b/>
                <w:sz w:val="22"/>
                <w:szCs w:val="22"/>
              </w:rPr>
              <w:t>3 балла</w:t>
            </w:r>
          </w:p>
        </w:tc>
      </w:tr>
      <w:tr w:rsidR="00666A80" w:rsidRPr="00666A80" w:rsidTr="00666A80">
        <w:tc>
          <w:tcPr>
            <w:tcW w:w="10989"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8</w:t>
            </w:r>
          </w:p>
        </w:tc>
      </w:tr>
      <w:tr w:rsidR="00666A80" w:rsidRPr="00666A80" w:rsidTr="00666A80">
        <w:tc>
          <w:tcPr>
            <w:tcW w:w="10989" w:type="dxa"/>
            <w:gridSpan w:val="4"/>
            <w:hideMark/>
          </w:tcPr>
          <w:p w:rsidR="00666A80" w:rsidRPr="00666A80" w:rsidRDefault="00666A80" w:rsidP="00666A80">
            <w:pPr>
              <w:tabs>
                <w:tab w:val="center" w:pos="4677"/>
                <w:tab w:val="right" w:pos="9355"/>
              </w:tabs>
              <w:ind w:left="142"/>
              <w:rPr>
                <w:b/>
              </w:rPr>
            </w:pPr>
            <w:r w:rsidRPr="00666A80">
              <w:rPr>
                <w:b/>
                <w:sz w:val="22"/>
                <w:szCs w:val="22"/>
              </w:rPr>
              <w:t>3.</w:t>
            </w:r>
            <w:r w:rsidRPr="00666A80">
              <w:rPr>
                <w:sz w:val="22"/>
                <w:szCs w:val="22"/>
              </w:rPr>
              <w:t xml:space="preserve"> </w:t>
            </w:r>
            <w:r w:rsidRPr="00666A80">
              <w:rPr>
                <w:b/>
                <w:sz w:val="22"/>
                <w:szCs w:val="22"/>
              </w:rPr>
              <w:t>Психологическая готовность к школе</w:t>
            </w:r>
          </w:p>
        </w:tc>
      </w:tr>
      <w:tr w:rsidR="00666A80" w:rsidRPr="00666A80" w:rsidTr="00666A80">
        <w:tc>
          <w:tcPr>
            <w:tcW w:w="478" w:type="dxa"/>
            <w:hideMark/>
          </w:tcPr>
          <w:p w:rsidR="00666A80" w:rsidRPr="00666A80" w:rsidRDefault="00666A80" w:rsidP="00666A80">
            <w:pPr>
              <w:tabs>
                <w:tab w:val="center" w:pos="4677"/>
                <w:tab w:val="right" w:pos="9355"/>
              </w:tabs>
              <w:ind w:left="142"/>
              <w:rPr>
                <w:b/>
              </w:rPr>
            </w:pPr>
            <w:r w:rsidRPr="00666A80">
              <w:rPr>
                <w:b/>
                <w:sz w:val="22"/>
                <w:szCs w:val="22"/>
              </w:rPr>
              <w:t>1</w:t>
            </w:r>
          </w:p>
        </w:tc>
        <w:tc>
          <w:tcPr>
            <w:tcW w:w="10511" w:type="dxa"/>
            <w:gridSpan w:val="3"/>
            <w:hideMark/>
          </w:tcPr>
          <w:p w:rsidR="00666A80" w:rsidRPr="00666A80" w:rsidRDefault="00666A80" w:rsidP="00666A80">
            <w:pPr>
              <w:tabs>
                <w:tab w:val="center" w:pos="4677"/>
                <w:tab w:val="right" w:pos="9355"/>
              </w:tabs>
              <w:ind w:left="142"/>
              <w:rPr>
                <w:b/>
              </w:rPr>
            </w:pPr>
            <w:r w:rsidRPr="00666A80">
              <w:rPr>
                <w:sz w:val="22"/>
                <w:szCs w:val="22"/>
              </w:rPr>
              <w:t>90 – 100%</w:t>
            </w:r>
            <w:r w:rsidRPr="00666A80">
              <w:rPr>
                <w:b/>
                <w:sz w:val="22"/>
                <w:szCs w:val="22"/>
              </w:rPr>
              <w:t xml:space="preserve"> - 5 баллов</w:t>
            </w:r>
          </w:p>
          <w:p w:rsidR="00666A80" w:rsidRPr="00666A80" w:rsidRDefault="00666A80" w:rsidP="00666A80">
            <w:pPr>
              <w:tabs>
                <w:tab w:val="center" w:pos="4677"/>
                <w:tab w:val="right" w:pos="9355"/>
              </w:tabs>
              <w:ind w:left="142"/>
              <w:rPr>
                <w:b/>
              </w:rPr>
            </w:pPr>
            <w:r w:rsidRPr="00666A80">
              <w:rPr>
                <w:sz w:val="22"/>
                <w:szCs w:val="22"/>
              </w:rPr>
              <w:t>85-90%</w:t>
            </w:r>
            <w:r w:rsidRPr="00666A80">
              <w:rPr>
                <w:b/>
                <w:sz w:val="22"/>
                <w:szCs w:val="22"/>
              </w:rPr>
              <w:t xml:space="preserve"> - 4 балла</w:t>
            </w:r>
          </w:p>
        </w:tc>
      </w:tr>
      <w:tr w:rsidR="00666A80" w:rsidRPr="00666A80" w:rsidTr="00666A80">
        <w:tc>
          <w:tcPr>
            <w:tcW w:w="10989"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5</w:t>
            </w:r>
          </w:p>
        </w:tc>
      </w:tr>
      <w:tr w:rsidR="00666A80" w:rsidRPr="00666A80" w:rsidTr="00666A80">
        <w:tc>
          <w:tcPr>
            <w:tcW w:w="10989" w:type="dxa"/>
            <w:gridSpan w:val="4"/>
          </w:tcPr>
          <w:p w:rsidR="00666A80" w:rsidRPr="00666A80" w:rsidRDefault="00666A80" w:rsidP="00666A80">
            <w:pPr>
              <w:tabs>
                <w:tab w:val="center" w:pos="4677"/>
                <w:tab w:val="right" w:pos="9355"/>
              </w:tabs>
              <w:rPr>
                <w:b/>
              </w:rPr>
            </w:pPr>
            <w:r w:rsidRPr="00666A80">
              <w:rPr>
                <w:b/>
                <w:sz w:val="22"/>
                <w:szCs w:val="22"/>
              </w:rPr>
              <w:t>4.Консультационная деятельность</w:t>
            </w:r>
          </w:p>
        </w:tc>
      </w:tr>
      <w:tr w:rsidR="00666A80" w:rsidRPr="00666A80" w:rsidTr="00666A80">
        <w:tc>
          <w:tcPr>
            <w:tcW w:w="518" w:type="dxa"/>
            <w:gridSpan w:val="2"/>
            <w:hideMark/>
          </w:tcPr>
          <w:p w:rsidR="00666A80" w:rsidRPr="00666A80" w:rsidRDefault="00666A80" w:rsidP="00666A80">
            <w:pPr>
              <w:tabs>
                <w:tab w:val="center" w:pos="4677"/>
                <w:tab w:val="right" w:pos="9355"/>
              </w:tabs>
              <w:ind w:left="142"/>
            </w:pPr>
            <w:r w:rsidRPr="00666A80">
              <w:rPr>
                <w:sz w:val="22"/>
                <w:szCs w:val="22"/>
              </w:rPr>
              <w:t>1</w:t>
            </w:r>
          </w:p>
        </w:tc>
        <w:tc>
          <w:tcPr>
            <w:tcW w:w="10471" w:type="dxa"/>
            <w:gridSpan w:val="2"/>
          </w:tcPr>
          <w:p w:rsidR="00666A80" w:rsidRPr="00666A80" w:rsidRDefault="00666A80" w:rsidP="00666A80">
            <w:pPr>
              <w:widowControl w:val="0"/>
              <w:tabs>
                <w:tab w:val="center" w:pos="4677"/>
                <w:tab w:val="right" w:pos="9355"/>
              </w:tabs>
              <w:suppressAutoHyphens/>
              <w:autoSpaceDE w:val="0"/>
            </w:pPr>
            <w:r w:rsidRPr="00666A80">
              <w:rPr>
                <w:sz w:val="22"/>
                <w:szCs w:val="22"/>
              </w:rPr>
              <w:t>Выполнение плана консультационной работы :</w:t>
            </w:r>
          </w:p>
          <w:p w:rsidR="00666A80" w:rsidRPr="00666A80" w:rsidRDefault="00666A80" w:rsidP="00666A80">
            <w:pPr>
              <w:widowControl w:val="0"/>
              <w:tabs>
                <w:tab w:val="center" w:pos="4677"/>
                <w:tab w:val="right" w:pos="9355"/>
              </w:tabs>
              <w:suppressAutoHyphens/>
              <w:autoSpaceDE w:val="0"/>
              <w:rPr>
                <w:b/>
              </w:rPr>
            </w:pPr>
            <w:r w:rsidRPr="00666A80">
              <w:rPr>
                <w:sz w:val="22"/>
                <w:szCs w:val="22"/>
              </w:rPr>
              <w:t xml:space="preserve">90 -100% - </w:t>
            </w:r>
            <w:r w:rsidRPr="00666A80">
              <w:rPr>
                <w:b/>
                <w:sz w:val="22"/>
                <w:szCs w:val="22"/>
              </w:rPr>
              <w:t>6 баллов</w:t>
            </w:r>
          </w:p>
          <w:p w:rsidR="00666A80" w:rsidRPr="00666A80" w:rsidRDefault="00666A80" w:rsidP="00666A80">
            <w:pPr>
              <w:widowControl w:val="0"/>
              <w:tabs>
                <w:tab w:val="center" w:pos="4677"/>
                <w:tab w:val="right" w:pos="9355"/>
              </w:tabs>
              <w:suppressAutoHyphens/>
              <w:autoSpaceDE w:val="0"/>
            </w:pPr>
            <w:r w:rsidRPr="00666A80">
              <w:rPr>
                <w:sz w:val="22"/>
                <w:szCs w:val="22"/>
              </w:rPr>
              <w:t>80-90 %</w:t>
            </w:r>
            <w:r w:rsidRPr="00666A80">
              <w:rPr>
                <w:b/>
                <w:sz w:val="22"/>
                <w:szCs w:val="22"/>
              </w:rPr>
              <w:t xml:space="preserve"> - 5 баллов</w:t>
            </w:r>
          </w:p>
        </w:tc>
      </w:tr>
      <w:tr w:rsidR="00666A80" w:rsidRPr="00666A80" w:rsidTr="00666A80">
        <w:tc>
          <w:tcPr>
            <w:tcW w:w="10989" w:type="dxa"/>
            <w:gridSpan w:val="4"/>
            <w:hideMark/>
          </w:tcPr>
          <w:p w:rsidR="00666A80" w:rsidRPr="00666A80" w:rsidRDefault="00666A80" w:rsidP="00666A80">
            <w:pPr>
              <w:tabs>
                <w:tab w:val="center" w:pos="4677"/>
                <w:tab w:val="right" w:pos="9355"/>
              </w:tabs>
              <w:ind w:left="142"/>
              <w:rPr>
                <w:b/>
              </w:rPr>
            </w:pPr>
            <w:r w:rsidRPr="00666A80">
              <w:rPr>
                <w:b/>
                <w:sz w:val="22"/>
                <w:szCs w:val="22"/>
              </w:rPr>
              <w:lastRenderedPageBreak/>
              <w:t>Максимальное количество баллов по данному направлению – 6</w:t>
            </w:r>
          </w:p>
        </w:tc>
      </w:tr>
      <w:tr w:rsidR="00666A80" w:rsidRPr="00666A80" w:rsidTr="00666A80">
        <w:tc>
          <w:tcPr>
            <w:tcW w:w="10989" w:type="dxa"/>
            <w:gridSpan w:val="4"/>
            <w:hideMark/>
          </w:tcPr>
          <w:p w:rsidR="00666A80" w:rsidRPr="00666A80" w:rsidRDefault="00666A80" w:rsidP="00666A80">
            <w:pPr>
              <w:tabs>
                <w:tab w:val="center" w:pos="4677"/>
                <w:tab w:val="right" w:pos="9355"/>
              </w:tabs>
            </w:pPr>
            <w:r w:rsidRPr="00666A80">
              <w:rPr>
                <w:b/>
                <w:sz w:val="22"/>
                <w:szCs w:val="22"/>
              </w:rPr>
              <w:t>5. Работа с родителями:</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1</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Удовлетворенность родителей процессом и результатом воспитательно-образовательной деятельности педагога:</w:t>
            </w:r>
          </w:p>
          <w:p w:rsidR="00666A80" w:rsidRPr="00666A80" w:rsidRDefault="00666A80" w:rsidP="00666A80">
            <w:pPr>
              <w:tabs>
                <w:tab w:val="center" w:pos="4677"/>
                <w:tab w:val="right" w:pos="9355"/>
              </w:tabs>
              <w:ind w:left="142"/>
              <w:rPr>
                <w:b/>
              </w:rPr>
            </w:pPr>
            <w:r w:rsidRPr="00666A80">
              <w:rPr>
                <w:sz w:val="22"/>
                <w:szCs w:val="22"/>
              </w:rPr>
              <w:t xml:space="preserve">менее 80% – </w:t>
            </w:r>
            <w:r w:rsidRPr="00666A80">
              <w:rPr>
                <w:b/>
                <w:sz w:val="22"/>
                <w:szCs w:val="22"/>
              </w:rPr>
              <w:t>1 балл</w:t>
            </w:r>
          </w:p>
          <w:p w:rsidR="00666A80" w:rsidRPr="00666A80" w:rsidRDefault="00666A80" w:rsidP="00666A80">
            <w:pPr>
              <w:tabs>
                <w:tab w:val="center" w:pos="4677"/>
                <w:tab w:val="right" w:pos="9355"/>
              </w:tabs>
              <w:ind w:left="142"/>
            </w:pPr>
            <w:r w:rsidRPr="00666A80">
              <w:rPr>
                <w:sz w:val="22"/>
                <w:szCs w:val="22"/>
              </w:rPr>
              <w:t xml:space="preserve">80% - 90% – </w:t>
            </w:r>
            <w:r w:rsidRPr="00666A80">
              <w:rPr>
                <w:b/>
                <w:sz w:val="22"/>
                <w:szCs w:val="22"/>
              </w:rPr>
              <w:t>2 балла</w:t>
            </w:r>
          </w:p>
          <w:p w:rsidR="00666A80" w:rsidRPr="00666A80" w:rsidRDefault="00666A80" w:rsidP="00666A80">
            <w:pPr>
              <w:tabs>
                <w:tab w:val="center" w:pos="4677"/>
                <w:tab w:val="right" w:pos="9355"/>
              </w:tabs>
              <w:ind w:left="142"/>
            </w:pPr>
            <w:r w:rsidRPr="00666A80">
              <w:rPr>
                <w:sz w:val="22"/>
                <w:szCs w:val="22"/>
              </w:rPr>
              <w:t xml:space="preserve">91% и выше – </w:t>
            </w:r>
            <w:r w:rsidRPr="00666A80">
              <w:rPr>
                <w:b/>
                <w:sz w:val="22"/>
                <w:szCs w:val="22"/>
              </w:rPr>
              <w:t>3 балла</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2</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 xml:space="preserve">Отсутствие обоснованных обращений родителей воспитанников по поводу конфликтных ситуаций – </w:t>
            </w:r>
            <w:r w:rsidRPr="00666A80">
              <w:rPr>
                <w:b/>
                <w:sz w:val="22"/>
                <w:szCs w:val="22"/>
              </w:rPr>
              <w:t>2 балла</w:t>
            </w:r>
          </w:p>
        </w:tc>
      </w:tr>
      <w:tr w:rsidR="00666A80" w:rsidRPr="00666A80" w:rsidTr="00666A80">
        <w:tc>
          <w:tcPr>
            <w:tcW w:w="10989"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5</w:t>
            </w:r>
          </w:p>
        </w:tc>
      </w:tr>
      <w:tr w:rsidR="00666A80" w:rsidRPr="00666A80" w:rsidTr="00666A80">
        <w:tc>
          <w:tcPr>
            <w:tcW w:w="10989" w:type="dxa"/>
            <w:gridSpan w:val="4"/>
            <w:hideMark/>
          </w:tcPr>
          <w:p w:rsidR="00666A80" w:rsidRPr="00666A80" w:rsidRDefault="00666A80" w:rsidP="00666A80">
            <w:pPr>
              <w:tabs>
                <w:tab w:val="center" w:pos="4677"/>
                <w:tab w:val="right" w:pos="9355"/>
              </w:tabs>
              <w:rPr>
                <w:b/>
              </w:rPr>
            </w:pPr>
            <w:r w:rsidRPr="00666A80">
              <w:rPr>
                <w:b/>
                <w:sz w:val="22"/>
                <w:szCs w:val="22"/>
              </w:rPr>
              <w:t>6. Создание и постоянное обновление развивающей среды</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1</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Динамичность, комфортность, современный дизайн – 1 балла</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2</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Обновление оборудования, оформления кабинета и его содержания – 2 балла</w:t>
            </w:r>
          </w:p>
        </w:tc>
      </w:tr>
      <w:tr w:rsidR="00666A80" w:rsidRPr="00666A80" w:rsidTr="00666A80">
        <w:tc>
          <w:tcPr>
            <w:tcW w:w="10989" w:type="dxa"/>
            <w:gridSpan w:val="4"/>
            <w:hideMark/>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3</w:t>
            </w:r>
          </w:p>
        </w:tc>
      </w:tr>
      <w:tr w:rsidR="00666A80" w:rsidRPr="00666A80" w:rsidTr="00666A80">
        <w:tc>
          <w:tcPr>
            <w:tcW w:w="10989" w:type="dxa"/>
            <w:gridSpan w:val="4"/>
            <w:hideMark/>
          </w:tcPr>
          <w:p w:rsidR="00666A80" w:rsidRPr="00666A80" w:rsidRDefault="00666A80" w:rsidP="00666A80">
            <w:pPr>
              <w:tabs>
                <w:tab w:val="center" w:pos="4677"/>
                <w:tab w:val="right" w:pos="9355"/>
              </w:tabs>
              <w:rPr>
                <w:b/>
              </w:rPr>
            </w:pPr>
            <w:r w:rsidRPr="00666A80">
              <w:rPr>
                <w:b/>
                <w:sz w:val="22"/>
                <w:szCs w:val="22"/>
              </w:rPr>
              <w:t>7. Качество ведения документации</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1</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Педагог своевременно и качественно ведет свою документацию – 1балл</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2</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Педагог своевременно и качественно предоставляет администрации информационные материалы, отчеты и др. – 1 балл</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3</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Имеет материалы мониторинга (обследования) дошкольников и ведет учет индивидуальной работы с детьми – 2 балла</w:t>
            </w:r>
          </w:p>
        </w:tc>
      </w:tr>
      <w:tr w:rsidR="00666A80" w:rsidRPr="00666A80" w:rsidTr="00666A80">
        <w:tc>
          <w:tcPr>
            <w:tcW w:w="10989"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4</w:t>
            </w:r>
          </w:p>
        </w:tc>
      </w:tr>
      <w:tr w:rsidR="00666A80" w:rsidRPr="00666A80" w:rsidTr="00666A80">
        <w:tc>
          <w:tcPr>
            <w:tcW w:w="10989" w:type="dxa"/>
            <w:gridSpan w:val="4"/>
            <w:hideMark/>
          </w:tcPr>
          <w:p w:rsidR="00666A80" w:rsidRPr="00666A80" w:rsidRDefault="00666A80" w:rsidP="00666A80">
            <w:pPr>
              <w:tabs>
                <w:tab w:val="center" w:pos="4677"/>
                <w:tab w:val="right" w:pos="9355"/>
              </w:tabs>
              <w:ind w:left="142"/>
              <w:rPr>
                <w:b/>
              </w:rPr>
            </w:pPr>
            <w:r w:rsidRPr="00666A80">
              <w:rPr>
                <w:b/>
                <w:sz w:val="22"/>
                <w:szCs w:val="22"/>
              </w:rPr>
              <w:t>8. Результаты коррекционно-развивающей деятельности</w:t>
            </w:r>
          </w:p>
        </w:tc>
      </w:tr>
      <w:tr w:rsidR="00666A80" w:rsidRPr="00666A80" w:rsidTr="00666A80">
        <w:tc>
          <w:tcPr>
            <w:tcW w:w="518" w:type="dxa"/>
            <w:gridSpan w:val="2"/>
            <w:hideMark/>
          </w:tcPr>
          <w:p w:rsidR="00666A80" w:rsidRPr="00666A80" w:rsidRDefault="00666A80" w:rsidP="00666A80">
            <w:pPr>
              <w:tabs>
                <w:tab w:val="center" w:pos="4677"/>
                <w:tab w:val="right" w:pos="9355"/>
              </w:tabs>
              <w:ind w:left="142"/>
            </w:pPr>
            <w:r w:rsidRPr="00666A80">
              <w:rPr>
                <w:sz w:val="22"/>
                <w:szCs w:val="22"/>
              </w:rPr>
              <w:t>1</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Положительная динамика коррекционно-развивающей помощи детям, нуждающимся в психологическом сопровождении:</w:t>
            </w:r>
          </w:p>
          <w:p w:rsidR="00666A80" w:rsidRPr="00666A80" w:rsidRDefault="00666A80" w:rsidP="00666A80">
            <w:pPr>
              <w:tabs>
                <w:tab w:val="center" w:pos="4677"/>
                <w:tab w:val="right" w:pos="9355"/>
              </w:tabs>
              <w:ind w:left="142"/>
            </w:pPr>
            <w:r w:rsidRPr="00666A80">
              <w:rPr>
                <w:sz w:val="22"/>
                <w:szCs w:val="22"/>
              </w:rPr>
              <w:t>- на уровне прошлого года – 1 балл</w:t>
            </w:r>
          </w:p>
          <w:p w:rsidR="00666A80" w:rsidRPr="00666A80" w:rsidRDefault="00666A80" w:rsidP="00666A80">
            <w:pPr>
              <w:tabs>
                <w:tab w:val="center" w:pos="4677"/>
                <w:tab w:val="right" w:pos="9355"/>
              </w:tabs>
              <w:ind w:left="142"/>
              <w:rPr>
                <w:b/>
              </w:rPr>
            </w:pPr>
            <w:r w:rsidRPr="00666A80">
              <w:rPr>
                <w:sz w:val="22"/>
                <w:szCs w:val="22"/>
              </w:rPr>
              <w:t>- выше прошлого года – 2 балла</w:t>
            </w:r>
          </w:p>
        </w:tc>
      </w:tr>
      <w:tr w:rsidR="00666A80" w:rsidRPr="00666A80" w:rsidTr="00666A80">
        <w:tc>
          <w:tcPr>
            <w:tcW w:w="518" w:type="dxa"/>
            <w:gridSpan w:val="2"/>
            <w:hideMark/>
          </w:tcPr>
          <w:p w:rsidR="00666A80" w:rsidRPr="00666A80" w:rsidRDefault="00666A80" w:rsidP="00666A80">
            <w:pPr>
              <w:tabs>
                <w:tab w:val="center" w:pos="4677"/>
                <w:tab w:val="right" w:pos="9355"/>
              </w:tabs>
              <w:ind w:left="142"/>
            </w:pPr>
            <w:r w:rsidRPr="00666A80">
              <w:rPr>
                <w:sz w:val="22"/>
                <w:szCs w:val="22"/>
              </w:rPr>
              <w:t>2</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Проведение совместных мероприятий детей, родителей:</w:t>
            </w:r>
          </w:p>
          <w:p w:rsidR="00666A80" w:rsidRPr="00666A80" w:rsidRDefault="00666A80" w:rsidP="00666A80">
            <w:pPr>
              <w:tabs>
                <w:tab w:val="center" w:pos="4677"/>
                <w:tab w:val="right" w:pos="9355"/>
              </w:tabs>
              <w:ind w:left="142"/>
              <w:rPr>
                <w:b/>
              </w:rPr>
            </w:pPr>
            <w:r w:rsidRPr="00666A80">
              <w:rPr>
                <w:sz w:val="22"/>
                <w:szCs w:val="22"/>
              </w:rPr>
              <w:t>за одно мероприятие – 1 балл</w:t>
            </w:r>
          </w:p>
        </w:tc>
      </w:tr>
      <w:tr w:rsidR="00666A80" w:rsidRPr="00666A80" w:rsidTr="00666A80">
        <w:tc>
          <w:tcPr>
            <w:tcW w:w="518" w:type="dxa"/>
            <w:gridSpan w:val="2"/>
            <w:hideMark/>
          </w:tcPr>
          <w:p w:rsidR="00666A80" w:rsidRPr="00666A80" w:rsidRDefault="00666A80" w:rsidP="00666A80">
            <w:pPr>
              <w:tabs>
                <w:tab w:val="center" w:pos="4677"/>
                <w:tab w:val="right" w:pos="9355"/>
              </w:tabs>
              <w:ind w:left="142"/>
            </w:pPr>
            <w:r w:rsidRPr="00666A80">
              <w:rPr>
                <w:sz w:val="22"/>
                <w:szCs w:val="22"/>
              </w:rPr>
              <w:t>3</w:t>
            </w:r>
          </w:p>
        </w:tc>
        <w:tc>
          <w:tcPr>
            <w:tcW w:w="10471" w:type="dxa"/>
            <w:gridSpan w:val="2"/>
          </w:tcPr>
          <w:p w:rsidR="00666A80" w:rsidRPr="00666A80" w:rsidRDefault="00666A80" w:rsidP="00666A80">
            <w:pPr>
              <w:tabs>
                <w:tab w:val="center" w:pos="4677"/>
                <w:tab w:val="right" w:pos="9355"/>
              </w:tabs>
              <w:ind w:left="142"/>
              <w:rPr>
                <w:b/>
              </w:rPr>
            </w:pPr>
            <w:r w:rsidRPr="00666A80">
              <w:rPr>
                <w:sz w:val="22"/>
                <w:szCs w:val="22"/>
              </w:rPr>
              <w:t>Информационно-коммуникативная связь с родителями (папки-передвижки, публичные отчеты, газеты, буклеты и т.д.) – 2 балла</w:t>
            </w:r>
          </w:p>
        </w:tc>
      </w:tr>
      <w:tr w:rsidR="00666A80" w:rsidRPr="00666A80" w:rsidTr="00666A80">
        <w:tc>
          <w:tcPr>
            <w:tcW w:w="10989" w:type="dxa"/>
            <w:gridSpan w:val="4"/>
          </w:tcPr>
          <w:p w:rsidR="00666A80" w:rsidRPr="00666A80" w:rsidRDefault="00666A80" w:rsidP="00666A80">
            <w:pPr>
              <w:tabs>
                <w:tab w:val="center" w:pos="4677"/>
                <w:tab w:val="right" w:pos="9355"/>
              </w:tabs>
              <w:ind w:left="142"/>
              <w:rPr>
                <w:b/>
              </w:rPr>
            </w:pPr>
            <w:r w:rsidRPr="00666A80">
              <w:rPr>
                <w:b/>
                <w:sz w:val="22"/>
                <w:szCs w:val="22"/>
              </w:rPr>
              <w:t>Максимальное количество баллов по данному направлению – 8</w:t>
            </w:r>
          </w:p>
        </w:tc>
      </w:tr>
    </w:tbl>
    <w:p w:rsidR="00561AA5" w:rsidRDefault="00561AA5" w:rsidP="00666A80">
      <w:pPr>
        <w:rPr>
          <w:b/>
          <w:sz w:val="22"/>
          <w:szCs w:val="22"/>
        </w:rPr>
      </w:pPr>
    </w:p>
    <w:p w:rsidR="00666A80" w:rsidRPr="00666A80" w:rsidRDefault="00666A80" w:rsidP="00666A80">
      <w:pPr>
        <w:rPr>
          <w:b/>
          <w:sz w:val="22"/>
          <w:szCs w:val="22"/>
        </w:rPr>
      </w:pPr>
      <w:r w:rsidRPr="00666A80">
        <w:rPr>
          <w:b/>
          <w:sz w:val="22"/>
          <w:szCs w:val="22"/>
        </w:rPr>
        <w:t>Педагогический персонал (музыкальный руководитель) - максимально 45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35"/>
        <w:gridCol w:w="35"/>
        <w:gridCol w:w="9275"/>
      </w:tblGrid>
      <w:tr w:rsidR="00666A80" w:rsidRPr="00666A80" w:rsidTr="00666A80">
        <w:tc>
          <w:tcPr>
            <w:tcW w:w="10989" w:type="dxa"/>
            <w:gridSpan w:val="4"/>
            <w:hideMark/>
          </w:tcPr>
          <w:p w:rsidR="00666A80" w:rsidRPr="00666A80" w:rsidRDefault="00666A80" w:rsidP="00666A80">
            <w:pPr>
              <w:tabs>
                <w:tab w:val="center" w:pos="4677"/>
                <w:tab w:val="right" w:pos="9355"/>
              </w:tabs>
              <w:rPr>
                <w:b/>
              </w:rPr>
            </w:pPr>
            <w:r w:rsidRPr="00666A80">
              <w:rPr>
                <w:b/>
                <w:sz w:val="22"/>
                <w:szCs w:val="22"/>
              </w:rPr>
              <w:t>1.</w:t>
            </w:r>
            <w:r w:rsidRPr="00666A80">
              <w:rPr>
                <w:sz w:val="22"/>
                <w:szCs w:val="22"/>
              </w:rPr>
              <w:t xml:space="preserve"> </w:t>
            </w:r>
            <w:r w:rsidRPr="00666A80">
              <w:rPr>
                <w:b/>
                <w:sz w:val="22"/>
                <w:szCs w:val="22"/>
              </w:rPr>
              <w:t>Профессиональный рост педагога</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t>1.</w:t>
            </w:r>
          </w:p>
        </w:tc>
        <w:tc>
          <w:tcPr>
            <w:tcW w:w="10431" w:type="dxa"/>
            <w:hideMark/>
          </w:tcPr>
          <w:p w:rsidR="00666A80" w:rsidRPr="00666A80" w:rsidRDefault="00666A80" w:rsidP="00666A80">
            <w:pPr>
              <w:tabs>
                <w:tab w:val="center" w:pos="4677"/>
                <w:tab w:val="right" w:pos="9355"/>
              </w:tabs>
            </w:pPr>
            <w:r w:rsidRPr="00666A80">
              <w:rPr>
                <w:sz w:val="22"/>
                <w:szCs w:val="22"/>
              </w:rPr>
              <w:t>Руководство и участие в работе методических объединений (творческая группа):</w:t>
            </w:r>
          </w:p>
          <w:p w:rsidR="00666A80" w:rsidRPr="00666A80" w:rsidRDefault="00666A80" w:rsidP="00666A80">
            <w:pPr>
              <w:tabs>
                <w:tab w:val="center" w:pos="4677"/>
                <w:tab w:val="right" w:pos="9355"/>
              </w:tabs>
              <w:rPr>
                <w:b/>
              </w:rPr>
            </w:pPr>
            <w:r w:rsidRPr="00666A80">
              <w:rPr>
                <w:sz w:val="22"/>
                <w:szCs w:val="22"/>
              </w:rPr>
              <w:t xml:space="preserve">образовательного учреждения – </w:t>
            </w:r>
            <w:r w:rsidRPr="00666A80">
              <w:rPr>
                <w:b/>
                <w:sz w:val="22"/>
                <w:szCs w:val="22"/>
              </w:rPr>
              <w:t>1 балл</w:t>
            </w:r>
          </w:p>
          <w:p w:rsidR="00666A80" w:rsidRPr="00666A80" w:rsidRDefault="00666A80" w:rsidP="00666A80">
            <w:pPr>
              <w:tabs>
                <w:tab w:val="center" w:pos="4677"/>
                <w:tab w:val="right" w:pos="9355"/>
              </w:tabs>
            </w:pPr>
            <w:r w:rsidRPr="00666A80">
              <w:rPr>
                <w:sz w:val="22"/>
                <w:szCs w:val="22"/>
              </w:rPr>
              <w:t xml:space="preserve">более высокий уровень – </w:t>
            </w:r>
            <w:r w:rsidRPr="00666A80">
              <w:rPr>
                <w:b/>
                <w:sz w:val="22"/>
                <w:szCs w:val="22"/>
              </w:rPr>
              <w:t>2 балла</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t>2.</w:t>
            </w:r>
          </w:p>
        </w:tc>
        <w:tc>
          <w:tcPr>
            <w:tcW w:w="10431" w:type="dxa"/>
          </w:tcPr>
          <w:p w:rsidR="00666A80" w:rsidRPr="00666A80" w:rsidRDefault="00666A80" w:rsidP="00666A80">
            <w:pPr>
              <w:tabs>
                <w:tab w:val="center" w:pos="4677"/>
                <w:tab w:val="right" w:pos="9355"/>
              </w:tabs>
            </w:pPr>
            <w:r w:rsidRPr="00666A80">
              <w:rPr>
                <w:sz w:val="22"/>
                <w:szCs w:val="22"/>
              </w:rPr>
              <w:t>Выступления, открытые занятия, мастер-классы в рамках конференций, круглых столов, семинаров, педагогических чтений:</w:t>
            </w:r>
          </w:p>
          <w:p w:rsidR="00666A80" w:rsidRPr="00666A80" w:rsidRDefault="00666A80" w:rsidP="00666A80">
            <w:pPr>
              <w:tabs>
                <w:tab w:val="center" w:pos="4677"/>
                <w:tab w:val="right" w:pos="9355"/>
              </w:tabs>
            </w:pPr>
            <w:r w:rsidRPr="00666A80">
              <w:rPr>
                <w:sz w:val="22"/>
                <w:szCs w:val="22"/>
              </w:rPr>
              <w:t xml:space="preserve">- образовательного учреждения – </w:t>
            </w:r>
            <w:r w:rsidRPr="00666A80">
              <w:rPr>
                <w:b/>
                <w:sz w:val="22"/>
                <w:szCs w:val="22"/>
              </w:rPr>
              <w:t>1 балл</w:t>
            </w:r>
          </w:p>
          <w:p w:rsidR="00666A80" w:rsidRPr="00666A80" w:rsidRDefault="00666A80" w:rsidP="00666A80">
            <w:pPr>
              <w:tabs>
                <w:tab w:val="center" w:pos="4677"/>
                <w:tab w:val="right" w:pos="9355"/>
              </w:tabs>
            </w:pPr>
            <w:r w:rsidRPr="00666A80">
              <w:rPr>
                <w:sz w:val="22"/>
                <w:szCs w:val="22"/>
              </w:rPr>
              <w:t xml:space="preserve">- районных, городских – </w:t>
            </w:r>
            <w:r w:rsidRPr="00666A80">
              <w:rPr>
                <w:b/>
                <w:sz w:val="22"/>
                <w:szCs w:val="22"/>
              </w:rPr>
              <w:t>2 балла</w:t>
            </w:r>
          </w:p>
          <w:p w:rsidR="00666A80" w:rsidRPr="00666A80" w:rsidRDefault="00666A80" w:rsidP="00666A80">
            <w:pPr>
              <w:tabs>
                <w:tab w:val="center" w:pos="4677"/>
                <w:tab w:val="right" w:pos="9355"/>
              </w:tabs>
            </w:pPr>
            <w:r w:rsidRPr="00666A80">
              <w:rPr>
                <w:sz w:val="22"/>
                <w:szCs w:val="22"/>
              </w:rPr>
              <w:t xml:space="preserve">- РТ, РФ – </w:t>
            </w:r>
            <w:r w:rsidRPr="00666A80">
              <w:rPr>
                <w:b/>
                <w:sz w:val="22"/>
                <w:szCs w:val="22"/>
              </w:rPr>
              <w:t>3 балла</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t>3.</w:t>
            </w:r>
          </w:p>
        </w:tc>
        <w:tc>
          <w:tcPr>
            <w:tcW w:w="10431" w:type="dxa"/>
          </w:tcPr>
          <w:p w:rsidR="00666A80" w:rsidRPr="00666A80" w:rsidRDefault="00666A80" w:rsidP="00666A80">
            <w:pPr>
              <w:tabs>
                <w:tab w:val="center" w:pos="4677"/>
                <w:tab w:val="right" w:pos="9355"/>
              </w:tabs>
              <w:ind w:left="142"/>
            </w:pPr>
            <w:r w:rsidRPr="00666A80">
              <w:rPr>
                <w:sz w:val="22"/>
                <w:szCs w:val="22"/>
              </w:rPr>
              <w:t>Участие и победа в конкурсах профессионального мастерства, методических материалов:</w:t>
            </w:r>
          </w:p>
          <w:p w:rsidR="00666A80" w:rsidRPr="00666A80" w:rsidRDefault="00666A80" w:rsidP="00666A80">
            <w:pPr>
              <w:tabs>
                <w:tab w:val="center" w:pos="4677"/>
                <w:tab w:val="right" w:pos="9355"/>
              </w:tabs>
              <w:ind w:left="142"/>
              <w:rPr>
                <w:b/>
                <w:u w:val="single"/>
              </w:rPr>
            </w:pPr>
            <w:r w:rsidRPr="00666A80">
              <w:rPr>
                <w:b/>
                <w:sz w:val="22"/>
                <w:szCs w:val="22"/>
                <w:u w:val="single"/>
              </w:rPr>
              <w:t>За победу и призерство:</w:t>
            </w:r>
          </w:p>
          <w:p w:rsidR="00666A80" w:rsidRPr="00666A80" w:rsidRDefault="00666A80" w:rsidP="00666A80">
            <w:pPr>
              <w:tabs>
                <w:tab w:val="center" w:pos="4677"/>
                <w:tab w:val="right" w:pos="9355"/>
              </w:tabs>
              <w:ind w:left="142"/>
              <w:rPr>
                <w:b/>
              </w:rPr>
            </w:pPr>
            <w:r w:rsidRPr="00666A80">
              <w:rPr>
                <w:sz w:val="22"/>
                <w:szCs w:val="22"/>
              </w:rPr>
              <w:t xml:space="preserve">- в конкурсах ОУ – </w:t>
            </w:r>
            <w:r w:rsidRPr="00666A80">
              <w:rPr>
                <w:b/>
                <w:sz w:val="22"/>
                <w:szCs w:val="22"/>
              </w:rPr>
              <w:t>2 балла</w:t>
            </w:r>
          </w:p>
          <w:p w:rsidR="00666A80" w:rsidRPr="00666A80" w:rsidRDefault="00666A80" w:rsidP="00666A80">
            <w:pPr>
              <w:tabs>
                <w:tab w:val="center" w:pos="4677"/>
                <w:tab w:val="right" w:pos="9355"/>
              </w:tabs>
              <w:ind w:left="142"/>
            </w:pPr>
            <w:r w:rsidRPr="00666A80">
              <w:rPr>
                <w:sz w:val="22"/>
                <w:szCs w:val="22"/>
              </w:rPr>
              <w:t xml:space="preserve">- в районных, городских  конкурсах – </w:t>
            </w:r>
            <w:r w:rsidRPr="00666A80">
              <w:rPr>
                <w:b/>
                <w:sz w:val="22"/>
                <w:szCs w:val="22"/>
              </w:rPr>
              <w:t>3 балла</w:t>
            </w:r>
          </w:p>
          <w:p w:rsidR="00666A80" w:rsidRPr="00666A80" w:rsidRDefault="00666A80" w:rsidP="00666A80">
            <w:pPr>
              <w:tabs>
                <w:tab w:val="center" w:pos="4677"/>
                <w:tab w:val="right" w:pos="9355"/>
              </w:tabs>
              <w:ind w:left="142"/>
            </w:pPr>
            <w:r w:rsidRPr="00666A80">
              <w:rPr>
                <w:sz w:val="22"/>
                <w:szCs w:val="22"/>
              </w:rPr>
              <w:t xml:space="preserve">- в региональных конкурсах – </w:t>
            </w:r>
            <w:r w:rsidRPr="00666A80">
              <w:rPr>
                <w:b/>
                <w:sz w:val="22"/>
                <w:szCs w:val="22"/>
              </w:rPr>
              <w:t>4 балла</w:t>
            </w:r>
          </w:p>
          <w:p w:rsidR="00666A80" w:rsidRPr="00666A80" w:rsidRDefault="00666A80" w:rsidP="00666A80">
            <w:pPr>
              <w:tabs>
                <w:tab w:val="center" w:pos="4677"/>
                <w:tab w:val="right" w:pos="9355"/>
              </w:tabs>
              <w:ind w:left="142"/>
            </w:pPr>
            <w:r w:rsidRPr="00666A80">
              <w:rPr>
                <w:sz w:val="22"/>
                <w:szCs w:val="22"/>
              </w:rPr>
              <w:t xml:space="preserve">- всероссийских конкурсах – </w:t>
            </w:r>
            <w:r w:rsidRPr="00666A80">
              <w:rPr>
                <w:b/>
                <w:sz w:val="22"/>
                <w:szCs w:val="22"/>
              </w:rPr>
              <w:t>5 баллов</w:t>
            </w:r>
          </w:p>
          <w:p w:rsidR="00666A80" w:rsidRPr="00666A80" w:rsidRDefault="00666A80" w:rsidP="00666A80">
            <w:pPr>
              <w:tabs>
                <w:tab w:val="center" w:pos="4677"/>
                <w:tab w:val="right" w:pos="9355"/>
              </w:tabs>
              <w:ind w:left="142"/>
              <w:rPr>
                <w:b/>
                <w:u w:val="single"/>
              </w:rPr>
            </w:pPr>
            <w:r w:rsidRPr="00666A80">
              <w:rPr>
                <w:b/>
                <w:sz w:val="22"/>
                <w:szCs w:val="22"/>
                <w:u w:val="single"/>
              </w:rPr>
              <w:t>За участие:</w:t>
            </w:r>
          </w:p>
          <w:p w:rsidR="00666A80" w:rsidRPr="00666A80" w:rsidRDefault="00666A80" w:rsidP="00666A80">
            <w:pPr>
              <w:tabs>
                <w:tab w:val="center" w:pos="4677"/>
                <w:tab w:val="right" w:pos="9355"/>
              </w:tabs>
              <w:ind w:left="142"/>
            </w:pPr>
            <w:r w:rsidRPr="00666A80">
              <w:rPr>
                <w:sz w:val="22"/>
                <w:szCs w:val="22"/>
              </w:rPr>
              <w:t xml:space="preserve">- в конкурсах ОУ – </w:t>
            </w:r>
            <w:r w:rsidRPr="00666A80">
              <w:rPr>
                <w:b/>
                <w:sz w:val="22"/>
                <w:szCs w:val="22"/>
              </w:rPr>
              <w:t>1 балл</w:t>
            </w:r>
          </w:p>
          <w:p w:rsidR="00666A80" w:rsidRPr="00666A80" w:rsidRDefault="00666A80" w:rsidP="00666A80">
            <w:pPr>
              <w:tabs>
                <w:tab w:val="center" w:pos="4677"/>
                <w:tab w:val="right" w:pos="9355"/>
              </w:tabs>
              <w:ind w:left="142"/>
            </w:pPr>
            <w:r w:rsidRPr="00666A80">
              <w:rPr>
                <w:sz w:val="22"/>
                <w:szCs w:val="22"/>
              </w:rPr>
              <w:t xml:space="preserve">- в районных, городских  конкурсах – </w:t>
            </w:r>
            <w:r w:rsidRPr="00666A80">
              <w:rPr>
                <w:b/>
                <w:sz w:val="22"/>
                <w:szCs w:val="22"/>
              </w:rPr>
              <w:t>2 балла</w:t>
            </w:r>
          </w:p>
          <w:p w:rsidR="00666A80" w:rsidRPr="00666A80" w:rsidRDefault="00666A80" w:rsidP="00666A80">
            <w:pPr>
              <w:tabs>
                <w:tab w:val="center" w:pos="4677"/>
                <w:tab w:val="right" w:pos="9355"/>
              </w:tabs>
              <w:ind w:left="142"/>
            </w:pPr>
            <w:r w:rsidRPr="00666A80">
              <w:rPr>
                <w:sz w:val="22"/>
                <w:szCs w:val="22"/>
              </w:rPr>
              <w:t xml:space="preserve">- в региональных, всероссийских конкурсах – </w:t>
            </w:r>
            <w:r w:rsidRPr="00666A80">
              <w:rPr>
                <w:b/>
                <w:sz w:val="22"/>
                <w:szCs w:val="22"/>
              </w:rPr>
              <w:t>3 балла</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t>4.</w:t>
            </w:r>
          </w:p>
        </w:tc>
        <w:tc>
          <w:tcPr>
            <w:tcW w:w="10431" w:type="dxa"/>
            <w:hideMark/>
          </w:tcPr>
          <w:p w:rsidR="00666A80" w:rsidRPr="00666A80" w:rsidRDefault="00666A80" w:rsidP="00666A80">
            <w:pPr>
              <w:tabs>
                <w:tab w:val="center" w:pos="4677"/>
                <w:tab w:val="right" w:pos="9355"/>
              </w:tabs>
            </w:pPr>
            <w:r w:rsidRPr="00666A80">
              <w:rPr>
                <w:sz w:val="22"/>
                <w:szCs w:val="22"/>
              </w:rPr>
              <w:t xml:space="preserve">Публикации в периодической печати - </w:t>
            </w:r>
            <w:r w:rsidRPr="00666A80">
              <w:rPr>
                <w:b/>
                <w:sz w:val="22"/>
                <w:szCs w:val="22"/>
              </w:rPr>
              <w:t>3 балла</w:t>
            </w:r>
          </w:p>
        </w:tc>
      </w:tr>
      <w:tr w:rsidR="00666A80" w:rsidRPr="00666A80" w:rsidTr="00666A80">
        <w:tc>
          <w:tcPr>
            <w:tcW w:w="10989"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16</w:t>
            </w:r>
          </w:p>
        </w:tc>
      </w:tr>
      <w:tr w:rsidR="00666A80" w:rsidRPr="00666A80" w:rsidTr="00666A80">
        <w:tc>
          <w:tcPr>
            <w:tcW w:w="10989" w:type="dxa"/>
            <w:gridSpan w:val="4"/>
          </w:tcPr>
          <w:p w:rsidR="00666A80" w:rsidRPr="00666A80" w:rsidRDefault="00666A80" w:rsidP="00666A80">
            <w:pPr>
              <w:tabs>
                <w:tab w:val="center" w:pos="4677"/>
                <w:tab w:val="right" w:pos="9355"/>
              </w:tabs>
            </w:pPr>
            <w:r w:rsidRPr="00666A80">
              <w:rPr>
                <w:b/>
                <w:sz w:val="22"/>
                <w:szCs w:val="22"/>
              </w:rPr>
              <w:t>2. Работа в инновационном режиме:</w:t>
            </w:r>
            <w:r w:rsidRPr="00666A80">
              <w:rPr>
                <w:sz w:val="22"/>
                <w:szCs w:val="22"/>
              </w:rPr>
              <w:t xml:space="preserve"> </w:t>
            </w:r>
          </w:p>
        </w:tc>
      </w:tr>
      <w:tr w:rsidR="00666A80" w:rsidRPr="00666A80" w:rsidTr="00666A80">
        <w:trPr>
          <w:trHeight w:val="554"/>
        </w:trPr>
        <w:tc>
          <w:tcPr>
            <w:tcW w:w="518" w:type="dxa"/>
            <w:gridSpan w:val="2"/>
            <w:hideMark/>
          </w:tcPr>
          <w:p w:rsidR="00666A80" w:rsidRPr="00666A80" w:rsidRDefault="00666A80" w:rsidP="00666A80">
            <w:pPr>
              <w:tabs>
                <w:tab w:val="center" w:pos="4677"/>
                <w:tab w:val="right" w:pos="9355"/>
              </w:tabs>
            </w:pPr>
            <w:r w:rsidRPr="00666A80">
              <w:rPr>
                <w:sz w:val="22"/>
                <w:szCs w:val="22"/>
              </w:rPr>
              <w:t>1</w:t>
            </w:r>
          </w:p>
        </w:tc>
        <w:tc>
          <w:tcPr>
            <w:tcW w:w="10471" w:type="dxa"/>
            <w:gridSpan w:val="2"/>
          </w:tcPr>
          <w:p w:rsidR="00666A80" w:rsidRPr="00666A80" w:rsidRDefault="00666A80" w:rsidP="00666A80">
            <w:pPr>
              <w:tabs>
                <w:tab w:val="center" w:pos="4677"/>
                <w:tab w:val="right" w:pos="9355"/>
              </w:tabs>
            </w:pPr>
            <w:r w:rsidRPr="00666A80">
              <w:rPr>
                <w:sz w:val="22"/>
                <w:szCs w:val="22"/>
              </w:rPr>
              <w:t>Участие педагога в реализации программ развития ОУ по конкретному</w:t>
            </w:r>
          </w:p>
          <w:p w:rsidR="00666A80" w:rsidRPr="00666A80" w:rsidRDefault="00666A80" w:rsidP="00666A80">
            <w:pPr>
              <w:tabs>
                <w:tab w:val="center" w:pos="4677"/>
                <w:tab w:val="right" w:pos="9355"/>
              </w:tabs>
            </w:pPr>
            <w:r w:rsidRPr="00666A80">
              <w:rPr>
                <w:sz w:val="22"/>
                <w:szCs w:val="22"/>
              </w:rPr>
              <w:t xml:space="preserve">направлению – </w:t>
            </w:r>
            <w:r w:rsidRPr="00666A80">
              <w:rPr>
                <w:b/>
                <w:sz w:val="22"/>
                <w:szCs w:val="22"/>
              </w:rPr>
              <w:t>2 балла</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2</w:t>
            </w:r>
          </w:p>
        </w:tc>
        <w:tc>
          <w:tcPr>
            <w:tcW w:w="10471" w:type="dxa"/>
            <w:gridSpan w:val="2"/>
          </w:tcPr>
          <w:p w:rsidR="00666A80" w:rsidRPr="00666A80" w:rsidRDefault="00666A80" w:rsidP="00666A80">
            <w:pPr>
              <w:tabs>
                <w:tab w:val="center" w:pos="4677"/>
                <w:tab w:val="right" w:pos="9355"/>
              </w:tabs>
            </w:pPr>
            <w:r w:rsidRPr="00666A80">
              <w:rPr>
                <w:sz w:val="22"/>
                <w:szCs w:val="22"/>
              </w:rPr>
              <w:t>Разработка:</w:t>
            </w:r>
          </w:p>
          <w:p w:rsidR="00666A80" w:rsidRPr="00666A80" w:rsidRDefault="00666A80" w:rsidP="00666A80">
            <w:pPr>
              <w:tabs>
                <w:tab w:val="center" w:pos="4677"/>
                <w:tab w:val="right" w:pos="9355"/>
              </w:tabs>
            </w:pPr>
            <w:r w:rsidRPr="00666A80">
              <w:rPr>
                <w:sz w:val="22"/>
                <w:szCs w:val="22"/>
              </w:rPr>
              <w:t xml:space="preserve">- основной образовательной программы ОУ, проектов, технологий, методик – </w:t>
            </w:r>
            <w:r w:rsidRPr="00666A80">
              <w:rPr>
                <w:b/>
                <w:sz w:val="22"/>
                <w:szCs w:val="22"/>
              </w:rPr>
              <w:t>2 балла</w:t>
            </w:r>
          </w:p>
          <w:p w:rsidR="00666A80" w:rsidRPr="00666A80" w:rsidRDefault="00666A80" w:rsidP="00666A80">
            <w:pPr>
              <w:tabs>
                <w:tab w:val="center" w:pos="4677"/>
                <w:tab w:val="right" w:pos="9355"/>
              </w:tabs>
            </w:pPr>
            <w:r w:rsidRPr="00666A80">
              <w:rPr>
                <w:sz w:val="22"/>
                <w:szCs w:val="22"/>
              </w:rPr>
              <w:lastRenderedPageBreak/>
              <w:t xml:space="preserve">- проектов, направленных на повышение авторитета, имиджа ДОУ у родителей и общественности – </w:t>
            </w:r>
            <w:r w:rsidRPr="00666A80">
              <w:rPr>
                <w:b/>
                <w:sz w:val="22"/>
                <w:szCs w:val="22"/>
              </w:rPr>
              <w:t>1 балл</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lastRenderedPageBreak/>
              <w:t>3</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 xml:space="preserve">Авторская разработка – </w:t>
            </w:r>
            <w:r w:rsidRPr="00666A80">
              <w:rPr>
                <w:b/>
                <w:sz w:val="22"/>
                <w:szCs w:val="22"/>
              </w:rPr>
              <w:t>3 балла</w:t>
            </w:r>
          </w:p>
        </w:tc>
      </w:tr>
      <w:tr w:rsidR="00666A80" w:rsidRPr="00666A80" w:rsidTr="00666A80">
        <w:tc>
          <w:tcPr>
            <w:tcW w:w="10989"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8</w:t>
            </w:r>
          </w:p>
        </w:tc>
      </w:tr>
      <w:tr w:rsidR="00666A80" w:rsidRPr="00666A80" w:rsidTr="00666A80">
        <w:tc>
          <w:tcPr>
            <w:tcW w:w="10989" w:type="dxa"/>
            <w:gridSpan w:val="4"/>
          </w:tcPr>
          <w:p w:rsidR="00666A80" w:rsidRPr="00666A80" w:rsidRDefault="00666A80" w:rsidP="00666A80">
            <w:pPr>
              <w:tabs>
                <w:tab w:val="center" w:pos="4677"/>
                <w:tab w:val="right" w:pos="9355"/>
              </w:tabs>
              <w:rPr>
                <w:b/>
              </w:rPr>
            </w:pPr>
            <w:r w:rsidRPr="00666A80">
              <w:rPr>
                <w:b/>
                <w:sz w:val="22"/>
                <w:szCs w:val="22"/>
              </w:rPr>
              <w:t>3.За личное участие и подготовку детей – победителей и призеров конкурсов, выставок, фестивалей, спортивных мероприятий:</w:t>
            </w:r>
          </w:p>
        </w:tc>
      </w:tr>
      <w:tr w:rsidR="00666A80" w:rsidRPr="00666A80" w:rsidTr="00666A80">
        <w:tc>
          <w:tcPr>
            <w:tcW w:w="478" w:type="dxa"/>
            <w:hideMark/>
          </w:tcPr>
          <w:p w:rsidR="00666A80" w:rsidRPr="00666A80" w:rsidRDefault="00666A80" w:rsidP="00666A80">
            <w:pPr>
              <w:tabs>
                <w:tab w:val="center" w:pos="4677"/>
                <w:tab w:val="right" w:pos="9355"/>
              </w:tabs>
              <w:ind w:left="142"/>
              <w:rPr>
                <w:b/>
              </w:rPr>
            </w:pPr>
            <w:r w:rsidRPr="00666A80">
              <w:rPr>
                <w:b/>
                <w:sz w:val="22"/>
                <w:szCs w:val="22"/>
              </w:rPr>
              <w:t>1</w:t>
            </w:r>
          </w:p>
        </w:tc>
        <w:tc>
          <w:tcPr>
            <w:tcW w:w="10511" w:type="dxa"/>
            <w:gridSpan w:val="3"/>
            <w:hideMark/>
          </w:tcPr>
          <w:p w:rsidR="00666A80" w:rsidRPr="00666A80" w:rsidRDefault="00666A80" w:rsidP="00666A80">
            <w:pPr>
              <w:tabs>
                <w:tab w:val="center" w:pos="4677"/>
                <w:tab w:val="right" w:pos="9355"/>
              </w:tabs>
              <w:ind w:left="142"/>
              <w:rPr>
                <w:b/>
                <w:u w:val="single"/>
              </w:rPr>
            </w:pPr>
            <w:r w:rsidRPr="00666A80">
              <w:rPr>
                <w:b/>
                <w:sz w:val="22"/>
                <w:szCs w:val="22"/>
                <w:u w:val="single"/>
              </w:rPr>
              <w:t>Победа и призерство:</w:t>
            </w:r>
          </w:p>
          <w:p w:rsidR="00666A80" w:rsidRPr="00666A80" w:rsidRDefault="00666A80" w:rsidP="00666A80">
            <w:pPr>
              <w:tabs>
                <w:tab w:val="center" w:pos="4677"/>
                <w:tab w:val="right" w:pos="9355"/>
              </w:tabs>
              <w:ind w:left="142"/>
            </w:pPr>
            <w:r w:rsidRPr="00666A80">
              <w:rPr>
                <w:sz w:val="22"/>
                <w:szCs w:val="22"/>
              </w:rPr>
              <w:t xml:space="preserve">- в конкурсах ОУ – </w:t>
            </w:r>
            <w:r w:rsidRPr="00666A80">
              <w:rPr>
                <w:b/>
                <w:sz w:val="22"/>
                <w:szCs w:val="22"/>
              </w:rPr>
              <w:t>2 балла</w:t>
            </w:r>
          </w:p>
          <w:p w:rsidR="00666A80" w:rsidRPr="00666A80" w:rsidRDefault="00666A80" w:rsidP="00666A80">
            <w:pPr>
              <w:tabs>
                <w:tab w:val="center" w:pos="4677"/>
                <w:tab w:val="right" w:pos="9355"/>
              </w:tabs>
              <w:ind w:left="142"/>
            </w:pPr>
            <w:r w:rsidRPr="00666A80">
              <w:rPr>
                <w:sz w:val="22"/>
                <w:szCs w:val="22"/>
              </w:rPr>
              <w:t xml:space="preserve">- в районных, городских конкурсах – </w:t>
            </w:r>
            <w:r w:rsidRPr="00666A80">
              <w:rPr>
                <w:b/>
                <w:sz w:val="22"/>
                <w:szCs w:val="22"/>
              </w:rPr>
              <w:t>3 балла</w:t>
            </w:r>
          </w:p>
          <w:p w:rsidR="00666A80" w:rsidRPr="00666A80" w:rsidRDefault="00666A80" w:rsidP="00666A80">
            <w:pPr>
              <w:tabs>
                <w:tab w:val="center" w:pos="4677"/>
                <w:tab w:val="right" w:pos="9355"/>
              </w:tabs>
              <w:ind w:left="142"/>
              <w:rPr>
                <w:b/>
              </w:rPr>
            </w:pPr>
            <w:r w:rsidRPr="00666A80">
              <w:rPr>
                <w:sz w:val="22"/>
                <w:szCs w:val="22"/>
              </w:rPr>
              <w:t xml:space="preserve">- в региональных конкурсах, всероссийских конкурсах – </w:t>
            </w:r>
            <w:r w:rsidRPr="00666A80">
              <w:rPr>
                <w:b/>
                <w:sz w:val="22"/>
                <w:szCs w:val="22"/>
              </w:rPr>
              <w:t>4 балла</w:t>
            </w:r>
          </w:p>
        </w:tc>
      </w:tr>
      <w:tr w:rsidR="00666A80" w:rsidRPr="00666A80" w:rsidTr="00666A80">
        <w:tc>
          <w:tcPr>
            <w:tcW w:w="478" w:type="dxa"/>
            <w:hideMark/>
          </w:tcPr>
          <w:p w:rsidR="00666A80" w:rsidRPr="00666A80" w:rsidRDefault="00666A80" w:rsidP="00666A80">
            <w:pPr>
              <w:tabs>
                <w:tab w:val="center" w:pos="4677"/>
                <w:tab w:val="right" w:pos="9355"/>
              </w:tabs>
              <w:ind w:left="142"/>
              <w:rPr>
                <w:b/>
              </w:rPr>
            </w:pPr>
            <w:r w:rsidRPr="00666A80">
              <w:rPr>
                <w:b/>
                <w:sz w:val="22"/>
                <w:szCs w:val="22"/>
              </w:rPr>
              <w:t>2</w:t>
            </w:r>
          </w:p>
        </w:tc>
        <w:tc>
          <w:tcPr>
            <w:tcW w:w="10511" w:type="dxa"/>
            <w:gridSpan w:val="3"/>
            <w:hideMark/>
          </w:tcPr>
          <w:p w:rsidR="00666A80" w:rsidRPr="00666A80" w:rsidRDefault="00666A80" w:rsidP="00666A80">
            <w:pPr>
              <w:tabs>
                <w:tab w:val="center" w:pos="4677"/>
                <w:tab w:val="right" w:pos="9355"/>
              </w:tabs>
              <w:ind w:left="142"/>
              <w:rPr>
                <w:b/>
                <w:u w:val="single"/>
              </w:rPr>
            </w:pPr>
            <w:r w:rsidRPr="00666A80">
              <w:rPr>
                <w:b/>
                <w:sz w:val="22"/>
                <w:szCs w:val="22"/>
                <w:u w:val="single"/>
              </w:rPr>
              <w:t>За участие:</w:t>
            </w:r>
          </w:p>
          <w:p w:rsidR="00666A80" w:rsidRPr="00666A80" w:rsidRDefault="00666A80" w:rsidP="00666A80">
            <w:pPr>
              <w:tabs>
                <w:tab w:val="center" w:pos="4677"/>
                <w:tab w:val="right" w:pos="9355"/>
              </w:tabs>
              <w:ind w:left="142"/>
            </w:pPr>
            <w:r w:rsidRPr="00666A80">
              <w:rPr>
                <w:sz w:val="22"/>
                <w:szCs w:val="22"/>
              </w:rPr>
              <w:t xml:space="preserve">- в конкурсах ОУ – </w:t>
            </w:r>
            <w:r w:rsidRPr="00666A80">
              <w:rPr>
                <w:b/>
                <w:sz w:val="22"/>
                <w:szCs w:val="22"/>
              </w:rPr>
              <w:t>1 балл</w:t>
            </w:r>
          </w:p>
          <w:p w:rsidR="00666A80" w:rsidRPr="00666A80" w:rsidRDefault="00666A80" w:rsidP="00666A80">
            <w:pPr>
              <w:tabs>
                <w:tab w:val="center" w:pos="4677"/>
                <w:tab w:val="right" w:pos="9355"/>
              </w:tabs>
              <w:ind w:left="142"/>
            </w:pPr>
            <w:r w:rsidRPr="00666A80">
              <w:rPr>
                <w:sz w:val="22"/>
                <w:szCs w:val="22"/>
              </w:rPr>
              <w:t xml:space="preserve">- в районных, городских конкурсах – </w:t>
            </w:r>
            <w:r w:rsidRPr="00666A80">
              <w:rPr>
                <w:b/>
                <w:sz w:val="22"/>
                <w:szCs w:val="22"/>
              </w:rPr>
              <w:t>2 балла</w:t>
            </w:r>
          </w:p>
          <w:p w:rsidR="00666A80" w:rsidRPr="00666A80" w:rsidRDefault="00666A80" w:rsidP="00666A80">
            <w:pPr>
              <w:tabs>
                <w:tab w:val="center" w:pos="4677"/>
                <w:tab w:val="right" w:pos="9355"/>
              </w:tabs>
              <w:ind w:left="142"/>
              <w:rPr>
                <w:b/>
                <w:u w:val="single"/>
              </w:rPr>
            </w:pPr>
            <w:r w:rsidRPr="00666A80">
              <w:rPr>
                <w:sz w:val="22"/>
                <w:szCs w:val="22"/>
              </w:rPr>
              <w:t xml:space="preserve">- в региональных конкурсах, всероссийских конкурсах – </w:t>
            </w:r>
            <w:r w:rsidRPr="00666A80">
              <w:rPr>
                <w:b/>
                <w:sz w:val="22"/>
                <w:szCs w:val="22"/>
              </w:rPr>
              <w:t>3 балла</w:t>
            </w:r>
          </w:p>
        </w:tc>
      </w:tr>
      <w:tr w:rsidR="00666A80" w:rsidRPr="00666A80" w:rsidTr="00666A80">
        <w:tc>
          <w:tcPr>
            <w:tcW w:w="10989"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7</w:t>
            </w:r>
          </w:p>
        </w:tc>
      </w:tr>
      <w:tr w:rsidR="00666A80" w:rsidRPr="00666A80" w:rsidTr="00666A80">
        <w:tc>
          <w:tcPr>
            <w:tcW w:w="10989" w:type="dxa"/>
            <w:gridSpan w:val="4"/>
            <w:hideMark/>
          </w:tcPr>
          <w:p w:rsidR="00666A80" w:rsidRPr="00666A80" w:rsidRDefault="00666A80" w:rsidP="00666A80">
            <w:pPr>
              <w:tabs>
                <w:tab w:val="center" w:pos="4677"/>
                <w:tab w:val="right" w:pos="9355"/>
              </w:tabs>
            </w:pPr>
            <w:r w:rsidRPr="00666A80">
              <w:rPr>
                <w:b/>
                <w:sz w:val="22"/>
                <w:szCs w:val="22"/>
              </w:rPr>
              <w:t>4. Работа с родителями:</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1</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Удовлетворенность родителей процессом и результатом воспитательно-образовательной деятельности педагога:</w:t>
            </w:r>
          </w:p>
          <w:p w:rsidR="00666A80" w:rsidRPr="00666A80" w:rsidRDefault="00666A80" w:rsidP="00666A80">
            <w:pPr>
              <w:tabs>
                <w:tab w:val="center" w:pos="4677"/>
                <w:tab w:val="right" w:pos="9355"/>
              </w:tabs>
              <w:ind w:left="142"/>
              <w:rPr>
                <w:b/>
              </w:rPr>
            </w:pPr>
            <w:r w:rsidRPr="00666A80">
              <w:rPr>
                <w:sz w:val="22"/>
                <w:szCs w:val="22"/>
              </w:rPr>
              <w:t xml:space="preserve">менее 80% – </w:t>
            </w:r>
            <w:r w:rsidRPr="00666A80">
              <w:rPr>
                <w:b/>
                <w:sz w:val="22"/>
                <w:szCs w:val="22"/>
              </w:rPr>
              <w:t>1 балл</w:t>
            </w:r>
          </w:p>
          <w:p w:rsidR="00666A80" w:rsidRPr="00666A80" w:rsidRDefault="00666A80" w:rsidP="00666A80">
            <w:pPr>
              <w:tabs>
                <w:tab w:val="center" w:pos="4677"/>
                <w:tab w:val="right" w:pos="9355"/>
              </w:tabs>
              <w:ind w:left="142"/>
            </w:pPr>
            <w:r w:rsidRPr="00666A80">
              <w:rPr>
                <w:sz w:val="22"/>
                <w:szCs w:val="22"/>
              </w:rPr>
              <w:t xml:space="preserve">80% - 90% – </w:t>
            </w:r>
            <w:r w:rsidRPr="00666A80">
              <w:rPr>
                <w:b/>
                <w:sz w:val="22"/>
                <w:szCs w:val="22"/>
              </w:rPr>
              <w:t>2 балла</w:t>
            </w:r>
          </w:p>
          <w:p w:rsidR="00666A80" w:rsidRPr="00666A80" w:rsidRDefault="00666A80" w:rsidP="00666A80">
            <w:pPr>
              <w:tabs>
                <w:tab w:val="center" w:pos="4677"/>
                <w:tab w:val="right" w:pos="9355"/>
              </w:tabs>
              <w:ind w:left="142"/>
            </w:pPr>
            <w:r w:rsidRPr="00666A80">
              <w:rPr>
                <w:sz w:val="22"/>
                <w:szCs w:val="22"/>
              </w:rPr>
              <w:t xml:space="preserve">91% и выше – </w:t>
            </w:r>
            <w:r w:rsidRPr="00666A80">
              <w:rPr>
                <w:b/>
                <w:sz w:val="22"/>
                <w:szCs w:val="22"/>
              </w:rPr>
              <w:t>3 балла</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2</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 xml:space="preserve">Отсутствие обоснованных обращений родителей воспитанников по поводу конфликтных ситуаций – </w:t>
            </w:r>
            <w:r w:rsidRPr="00666A80">
              <w:rPr>
                <w:b/>
                <w:sz w:val="22"/>
                <w:szCs w:val="22"/>
              </w:rPr>
              <w:t>1 балл</w:t>
            </w:r>
          </w:p>
        </w:tc>
      </w:tr>
      <w:tr w:rsidR="00666A80" w:rsidRPr="00666A80" w:rsidTr="00666A80">
        <w:tc>
          <w:tcPr>
            <w:tcW w:w="10989"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4</w:t>
            </w:r>
          </w:p>
        </w:tc>
      </w:tr>
      <w:tr w:rsidR="00666A80" w:rsidRPr="00666A80" w:rsidTr="00666A80">
        <w:tc>
          <w:tcPr>
            <w:tcW w:w="10989" w:type="dxa"/>
            <w:gridSpan w:val="4"/>
            <w:hideMark/>
          </w:tcPr>
          <w:p w:rsidR="00666A80" w:rsidRPr="00666A80" w:rsidRDefault="00666A80" w:rsidP="00666A80">
            <w:pPr>
              <w:tabs>
                <w:tab w:val="center" w:pos="4677"/>
                <w:tab w:val="right" w:pos="9355"/>
              </w:tabs>
              <w:rPr>
                <w:b/>
              </w:rPr>
            </w:pPr>
            <w:r w:rsidRPr="00666A80">
              <w:rPr>
                <w:b/>
                <w:sz w:val="22"/>
                <w:szCs w:val="22"/>
              </w:rPr>
              <w:t>5. Создание и постоянное обновление развивающей среды</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1</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Динамичность, комфортность, современный дизайн – 1 балла</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2</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Обновление оборудования, оформления кабинета и его содержания – 2 балла</w:t>
            </w:r>
          </w:p>
        </w:tc>
      </w:tr>
      <w:tr w:rsidR="00666A80" w:rsidRPr="00666A80" w:rsidTr="00666A80">
        <w:tc>
          <w:tcPr>
            <w:tcW w:w="10989" w:type="dxa"/>
            <w:gridSpan w:val="4"/>
            <w:hideMark/>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3</w:t>
            </w:r>
          </w:p>
        </w:tc>
      </w:tr>
      <w:tr w:rsidR="00666A80" w:rsidRPr="00666A80" w:rsidTr="00666A80">
        <w:tc>
          <w:tcPr>
            <w:tcW w:w="10989" w:type="dxa"/>
            <w:gridSpan w:val="4"/>
            <w:hideMark/>
          </w:tcPr>
          <w:p w:rsidR="00666A80" w:rsidRPr="00666A80" w:rsidRDefault="00666A80" w:rsidP="00666A80">
            <w:pPr>
              <w:tabs>
                <w:tab w:val="center" w:pos="4677"/>
                <w:tab w:val="right" w:pos="9355"/>
              </w:tabs>
              <w:rPr>
                <w:b/>
              </w:rPr>
            </w:pPr>
            <w:r w:rsidRPr="00666A80">
              <w:rPr>
                <w:b/>
                <w:sz w:val="22"/>
                <w:szCs w:val="22"/>
              </w:rPr>
              <w:t>6. Качество ведения документации</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1</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Педагог своевременно и качественно ведет свою документацию – 1балл</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2</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Педагог своевременно и качественно предоставляет администрации информационные материалы, отчеты и др. – 1 балл</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3</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Имеет материалы мониторинга (обследования) дошкольников и ведет учет индивидуальной работы с детьми – 1 балла</w:t>
            </w:r>
          </w:p>
        </w:tc>
      </w:tr>
      <w:tr w:rsidR="00666A80" w:rsidRPr="00666A80" w:rsidTr="00666A80">
        <w:tc>
          <w:tcPr>
            <w:tcW w:w="10989"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3</w:t>
            </w:r>
          </w:p>
        </w:tc>
      </w:tr>
      <w:tr w:rsidR="00666A80" w:rsidRPr="00666A80" w:rsidTr="00666A80">
        <w:tc>
          <w:tcPr>
            <w:tcW w:w="10989" w:type="dxa"/>
            <w:gridSpan w:val="4"/>
            <w:hideMark/>
          </w:tcPr>
          <w:p w:rsidR="00666A80" w:rsidRPr="00666A80" w:rsidRDefault="00666A80" w:rsidP="00666A80">
            <w:pPr>
              <w:tabs>
                <w:tab w:val="center" w:pos="4677"/>
                <w:tab w:val="right" w:pos="9355"/>
              </w:tabs>
              <w:ind w:left="142"/>
              <w:rPr>
                <w:b/>
              </w:rPr>
            </w:pPr>
            <w:r w:rsidRPr="00666A80">
              <w:rPr>
                <w:b/>
                <w:sz w:val="22"/>
                <w:szCs w:val="22"/>
              </w:rPr>
              <w:t>7. Результаты коррекционно-развивающей деятельности</w:t>
            </w:r>
          </w:p>
        </w:tc>
      </w:tr>
      <w:tr w:rsidR="00666A80" w:rsidRPr="00666A80" w:rsidTr="00666A80">
        <w:tc>
          <w:tcPr>
            <w:tcW w:w="518" w:type="dxa"/>
            <w:gridSpan w:val="2"/>
            <w:hideMark/>
          </w:tcPr>
          <w:p w:rsidR="00666A80" w:rsidRPr="00666A80" w:rsidRDefault="00666A80" w:rsidP="00666A80">
            <w:pPr>
              <w:tabs>
                <w:tab w:val="center" w:pos="4677"/>
                <w:tab w:val="right" w:pos="9355"/>
              </w:tabs>
              <w:ind w:left="142"/>
            </w:pPr>
            <w:r w:rsidRPr="00666A80">
              <w:rPr>
                <w:sz w:val="22"/>
                <w:szCs w:val="22"/>
              </w:rPr>
              <w:t>1</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Положительная динамика коррекционно-развивающей помощи детям, нуждающимся в логопедическом сопровождении:</w:t>
            </w:r>
          </w:p>
          <w:p w:rsidR="00666A80" w:rsidRPr="00666A80" w:rsidRDefault="00666A80" w:rsidP="00666A80">
            <w:pPr>
              <w:tabs>
                <w:tab w:val="center" w:pos="4677"/>
                <w:tab w:val="right" w:pos="9355"/>
              </w:tabs>
              <w:ind w:left="142"/>
            </w:pPr>
            <w:r w:rsidRPr="00666A80">
              <w:rPr>
                <w:sz w:val="22"/>
                <w:szCs w:val="22"/>
              </w:rPr>
              <w:t>- на уровне прошлого года – 1 балл</w:t>
            </w:r>
          </w:p>
          <w:p w:rsidR="00666A80" w:rsidRPr="00666A80" w:rsidRDefault="00666A80" w:rsidP="00666A80">
            <w:pPr>
              <w:tabs>
                <w:tab w:val="center" w:pos="4677"/>
                <w:tab w:val="right" w:pos="9355"/>
              </w:tabs>
              <w:ind w:left="142"/>
              <w:rPr>
                <w:b/>
              </w:rPr>
            </w:pPr>
            <w:r w:rsidRPr="00666A80">
              <w:rPr>
                <w:sz w:val="22"/>
                <w:szCs w:val="22"/>
              </w:rPr>
              <w:t>- выше прошлого года – 2 балла</w:t>
            </w:r>
          </w:p>
        </w:tc>
      </w:tr>
      <w:tr w:rsidR="00666A80" w:rsidRPr="00666A80" w:rsidTr="00666A80">
        <w:tc>
          <w:tcPr>
            <w:tcW w:w="518" w:type="dxa"/>
            <w:gridSpan w:val="2"/>
            <w:hideMark/>
          </w:tcPr>
          <w:p w:rsidR="00666A80" w:rsidRPr="00666A80" w:rsidRDefault="00666A80" w:rsidP="00666A80">
            <w:pPr>
              <w:tabs>
                <w:tab w:val="center" w:pos="4677"/>
                <w:tab w:val="right" w:pos="9355"/>
              </w:tabs>
              <w:ind w:left="142"/>
            </w:pPr>
            <w:r w:rsidRPr="00666A80">
              <w:rPr>
                <w:sz w:val="22"/>
                <w:szCs w:val="22"/>
              </w:rPr>
              <w:t>2</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Проведение совместных мероприятий детей, родителей:</w:t>
            </w:r>
          </w:p>
          <w:p w:rsidR="00666A80" w:rsidRPr="00666A80" w:rsidRDefault="00666A80" w:rsidP="00666A80">
            <w:pPr>
              <w:tabs>
                <w:tab w:val="center" w:pos="4677"/>
                <w:tab w:val="right" w:pos="9355"/>
              </w:tabs>
              <w:ind w:left="142"/>
              <w:rPr>
                <w:b/>
              </w:rPr>
            </w:pPr>
            <w:r w:rsidRPr="00666A80">
              <w:rPr>
                <w:sz w:val="22"/>
                <w:szCs w:val="22"/>
              </w:rPr>
              <w:t>за одно мероприятие – 1 балл</w:t>
            </w:r>
          </w:p>
        </w:tc>
      </w:tr>
      <w:tr w:rsidR="00666A80" w:rsidRPr="00666A80" w:rsidTr="00666A80">
        <w:tc>
          <w:tcPr>
            <w:tcW w:w="10989" w:type="dxa"/>
            <w:gridSpan w:val="4"/>
          </w:tcPr>
          <w:p w:rsidR="00666A80" w:rsidRPr="00666A80" w:rsidRDefault="00666A80" w:rsidP="00666A80">
            <w:pPr>
              <w:tabs>
                <w:tab w:val="center" w:pos="4677"/>
                <w:tab w:val="right" w:pos="9355"/>
              </w:tabs>
              <w:ind w:left="142"/>
              <w:rPr>
                <w:b/>
              </w:rPr>
            </w:pPr>
            <w:r w:rsidRPr="00666A80">
              <w:rPr>
                <w:b/>
                <w:sz w:val="22"/>
                <w:szCs w:val="22"/>
              </w:rPr>
              <w:t>Максимальное количество баллов по данному направлению – 4</w:t>
            </w:r>
          </w:p>
        </w:tc>
      </w:tr>
    </w:tbl>
    <w:p w:rsidR="00561AA5" w:rsidRDefault="00561AA5" w:rsidP="00666A80">
      <w:pPr>
        <w:jc w:val="center"/>
        <w:rPr>
          <w:b/>
          <w:sz w:val="22"/>
          <w:szCs w:val="22"/>
        </w:rPr>
      </w:pPr>
    </w:p>
    <w:p w:rsidR="00666A80" w:rsidRPr="00666A80" w:rsidRDefault="00666A80" w:rsidP="00666A80">
      <w:pPr>
        <w:jc w:val="center"/>
        <w:rPr>
          <w:b/>
          <w:sz w:val="22"/>
          <w:szCs w:val="22"/>
        </w:rPr>
      </w:pPr>
      <w:r w:rsidRPr="00666A80">
        <w:rPr>
          <w:b/>
          <w:sz w:val="22"/>
          <w:szCs w:val="22"/>
        </w:rPr>
        <w:t>Педагогический персонал (инструктор по физкультуре) - максимально 45баллов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36"/>
        <w:gridCol w:w="35"/>
        <w:gridCol w:w="9275"/>
      </w:tblGrid>
      <w:tr w:rsidR="00666A80" w:rsidRPr="00666A80" w:rsidTr="00666A80">
        <w:tc>
          <w:tcPr>
            <w:tcW w:w="10989" w:type="dxa"/>
            <w:gridSpan w:val="4"/>
            <w:hideMark/>
          </w:tcPr>
          <w:p w:rsidR="00666A80" w:rsidRPr="00666A80" w:rsidRDefault="00666A80" w:rsidP="00666A80">
            <w:pPr>
              <w:tabs>
                <w:tab w:val="center" w:pos="4677"/>
                <w:tab w:val="right" w:pos="9355"/>
              </w:tabs>
              <w:rPr>
                <w:b/>
              </w:rPr>
            </w:pPr>
            <w:r w:rsidRPr="00666A80">
              <w:rPr>
                <w:b/>
                <w:sz w:val="22"/>
                <w:szCs w:val="22"/>
              </w:rPr>
              <w:t>1.</w:t>
            </w:r>
            <w:r w:rsidRPr="00666A80">
              <w:rPr>
                <w:sz w:val="22"/>
                <w:szCs w:val="22"/>
              </w:rPr>
              <w:t xml:space="preserve"> </w:t>
            </w:r>
            <w:r w:rsidRPr="00666A80">
              <w:rPr>
                <w:b/>
                <w:sz w:val="22"/>
                <w:szCs w:val="22"/>
              </w:rPr>
              <w:t>Профессиональный рост педагога</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t>1.</w:t>
            </w:r>
          </w:p>
        </w:tc>
        <w:tc>
          <w:tcPr>
            <w:tcW w:w="10431" w:type="dxa"/>
            <w:hideMark/>
          </w:tcPr>
          <w:p w:rsidR="00666A80" w:rsidRPr="00666A80" w:rsidRDefault="00666A80" w:rsidP="00666A80">
            <w:pPr>
              <w:tabs>
                <w:tab w:val="center" w:pos="4677"/>
                <w:tab w:val="right" w:pos="9355"/>
              </w:tabs>
            </w:pPr>
            <w:r w:rsidRPr="00666A80">
              <w:rPr>
                <w:sz w:val="22"/>
                <w:szCs w:val="22"/>
              </w:rPr>
              <w:t>Руководство и участие в работе методических объединений (творческая группа):</w:t>
            </w:r>
          </w:p>
          <w:p w:rsidR="00666A80" w:rsidRPr="00666A80" w:rsidRDefault="00666A80" w:rsidP="00666A80">
            <w:pPr>
              <w:tabs>
                <w:tab w:val="center" w:pos="4677"/>
                <w:tab w:val="right" w:pos="9355"/>
              </w:tabs>
              <w:rPr>
                <w:b/>
              </w:rPr>
            </w:pPr>
            <w:r w:rsidRPr="00666A80">
              <w:rPr>
                <w:sz w:val="22"/>
                <w:szCs w:val="22"/>
              </w:rPr>
              <w:t xml:space="preserve">образовательного учреждения – </w:t>
            </w:r>
            <w:r w:rsidRPr="00666A80">
              <w:rPr>
                <w:b/>
                <w:sz w:val="22"/>
                <w:szCs w:val="22"/>
              </w:rPr>
              <w:t>1 балл</w:t>
            </w:r>
          </w:p>
          <w:p w:rsidR="00666A80" w:rsidRPr="00666A80" w:rsidRDefault="00666A80" w:rsidP="00666A80">
            <w:pPr>
              <w:tabs>
                <w:tab w:val="center" w:pos="4677"/>
                <w:tab w:val="right" w:pos="9355"/>
              </w:tabs>
            </w:pPr>
            <w:r w:rsidRPr="00666A80">
              <w:rPr>
                <w:sz w:val="22"/>
                <w:szCs w:val="22"/>
              </w:rPr>
              <w:t xml:space="preserve">более высокий уровень – </w:t>
            </w:r>
            <w:r w:rsidRPr="00666A80">
              <w:rPr>
                <w:b/>
                <w:sz w:val="22"/>
                <w:szCs w:val="22"/>
              </w:rPr>
              <w:t>2 балла</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t>2.</w:t>
            </w:r>
          </w:p>
        </w:tc>
        <w:tc>
          <w:tcPr>
            <w:tcW w:w="10431" w:type="dxa"/>
          </w:tcPr>
          <w:p w:rsidR="00666A80" w:rsidRPr="00666A80" w:rsidRDefault="00666A80" w:rsidP="00666A80">
            <w:pPr>
              <w:tabs>
                <w:tab w:val="center" w:pos="4677"/>
                <w:tab w:val="right" w:pos="9355"/>
              </w:tabs>
            </w:pPr>
            <w:r w:rsidRPr="00666A80">
              <w:rPr>
                <w:sz w:val="22"/>
                <w:szCs w:val="22"/>
              </w:rPr>
              <w:t>Выступления, открытые занятия, мастер-классы в рамках конференций, круглых столов, семинаров, педагогических чтений:</w:t>
            </w:r>
          </w:p>
          <w:p w:rsidR="00666A80" w:rsidRPr="00666A80" w:rsidRDefault="00666A80" w:rsidP="00666A80">
            <w:pPr>
              <w:tabs>
                <w:tab w:val="center" w:pos="4677"/>
                <w:tab w:val="right" w:pos="9355"/>
              </w:tabs>
            </w:pPr>
            <w:r w:rsidRPr="00666A80">
              <w:rPr>
                <w:sz w:val="22"/>
                <w:szCs w:val="22"/>
              </w:rPr>
              <w:t xml:space="preserve">- образовательного учреждения – </w:t>
            </w:r>
            <w:r w:rsidRPr="00666A80">
              <w:rPr>
                <w:b/>
                <w:sz w:val="22"/>
                <w:szCs w:val="22"/>
              </w:rPr>
              <w:t>1 балл</w:t>
            </w:r>
          </w:p>
          <w:p w:rsidR="00666A80" w:rsidRPr="00666A80" w:rsidRDefault="00666A80" w:rsidP="00666A80">
            <w:pPr>
              <w:tabs>
                <w:tab w:val="center" w:pos="4677"/>
                <w:tab w:val="right" w:pos="9355"/>
              </w:tabs>
            </w:pPr>
            <w:r w:rsidRPr="00666A80">
              <w:rPr>
                <w:sz w:val="22"/>
                <w:szCs w:val="22"/>
              </w:rPr>
              <w:t xml:space="preserve">- районных, городских – </w:t>
            </w:r>
            <w:r w:rsidRPr="00666A80">
              <w:rPr>
                <w:b/>
                <w:sz w:val="22"/>
                <w:szCs w:val="22"/>
              </w:rPr>
              <w:t>2 балла</w:t>
            </w:r>
          </w:p>
          <w:p w:rsidR="00666A80" w:rsidRPr="00666A80" w:rsidRDefault="00666A80" w:rsidP="00666A80">
            <w:pPr>
              <w:tabs>
                <w:tab w:val="center" w:pos="4677"/>
                <w:tab w:val="right" w:pos="9355"/>
              </w:tabs>
            </w:pPr>
            <w:r w:rsidRPr="00666A80">
              <w:rPr>
                <w:sz w:val="22"/>
                <w:szCs w:val="22"/>
              </w:rPr>
              <w:t xml:space="preserve">- РТ, РФ – </w:t>
            </w:r>
            <w:r w:rsidRPr="00666A80">
              <w:rPr>
                <w:b/>
                <w:sz w:val="22"/>
                <w:szCs w:val="22"/>
              </w:rPr>
              <w:t>3 балла</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t>3.</w:t>
            </w:r>
          </w:p>
        </w:tc>
        <w:tc>
          <w:tcPr>
            <w:tcW w:w="10431" w:type="dxa"/>
          </w:tcPr>
          <w:p w:rsidR="00666A80" w:rsidRPr="00666A80" w:rsidRDefault="00666A80" w:rsidP="00666A80">
            <w:pPr>
              <w:tabs>
                <w:tab w:val="center" w:pos="4677"/>
                <w:tab w:val="right" w:pos="9355"/>
              </w:tabs>
              <w:ind w:left="142"/>
            </w:pPr>
            <w:r w:rsidRPr="00666A80">
              <w:rPr>
                <w:sz w:val="22"/>
                <w:szCs w:val="22"/>
              </w:rPr>
              <w:t>Участие и победа в конкурсах профессионального мастерства, методических материалов:</w:t>
            </w:r>
          </w:p>
          <w:p w:rsidR="00666A80" w:rsidRPr="00666A80" w:rsidRDefault="00666A80" w:rsidP="00666A80">
            <w:pPr>
              <w:tabs>
                <w:tab w:val="center" w:pos="4677"/>
                <w:tab w:val="right" w:pos="9355"/>
              </w:tabs>
              <w:ind w:left="142"/>
              <w:rPr>
                <w:b/>
                <w:u w:val="single"/>
              </w:rPr>
            </w:pPr>
            <w:r w:rsidRPr="00666A80">
              <w:rPr>
                <w:b/>
                <w:sz w:val="22"/>
                <w:szCs w:val="22"/>
                <w:u w:val="single"/>
              </w:rPr>
              <w:t>За победу и призерство:</w:t>
            </w:r>
          </w:p>
          <w:p w:rsidR="00666A80" w:rsidRPr="00666A80" w:rsidRDefault="00666A80" w:rsidP="00666A80">
            <w:pPr>
              <w:tabs>
                <w:tab w:val="center" w:pos="4677"/>
                <w:tab w:val="right" w:pos="9355"/>
              </w:tabs>
              <w:ind w:left="142"/>
              <w:rPr>
                <w:b/>
              </w:rPr>
            </w:pPr>
            <w:r w:rsidRPr="00666A80">
              <w:rPr>
                <w:sz w:val="22"/>
                <w:szCs w:val="22"/>
              </w:rPr>
              <w:t xml:space="preserve">- в конкурсах ОУ – </w:t>
            </w:r>
            <w:r w:rsidRPr="00666A80">
              <w:rPr>
                <w:b/>
                <w:sz w:val="22"/>
                <w:szCs w:val="22"/>
              </w:rPr>
              <w:t>2 балла</w:t>
            </w:r>
          </w:p>
          <w:p w:rsidR="00666A80" w:rsidRPr="00666A80" w:rsidRDefault="00666A80" w:rsidP="00666A80">
            <w:pPr>
              <w:tabs>
                <w:tab w:val="center" w:pos="4677"/>
                <w:tab w:val="right" w:pos="9355"/>
              </w:tabs>
              <w:ind w:left="142"/>
            </w:pPr>
            <w:r w:rsidRPr="00666A80">
              <w:rPr>
                <w:sz w:val="22"/>
                <w:szCs w:val="22"/>
              </w:rPr>
              <w:t xml:space="preserve">- в районных, городских  конкурсах – </w:t>
            </w:r>
            <w:r w:rsidRPr="00666A80">
              <w:rPr>
                <w:b/>
                <w:sz w:val="22"/>
                <w:szCs w:val="22"/>
              </w:rPr>
              <w:t>3 балла</w:t>
            </w:r>
          </w:p>
          <w:p w:rsidR="00666A80" w:rsidRPr="00666A80" w:rsidRDefault="00666A80" w:rsidP="00666A80">
            <w:pPr>
              <w:tabs>
                <w:tab w:val="center" w:pos="4677"/>
                <w:tab w:val="right" w:pos="9355"/>
              </w:tabs>
              <w:ind w:left="142"/>
            </w:pPr>
            <w:r w:rsidRPr="00666A80">
              <w:rPr>
                <w:sz w:val="22"/>
                <w:szCs w:val="22"/>
              </w:rPr>
              <w:t xml:space="preserve">- в региональных конкурсах – </w:t>
            </w:r>
            <w:r w:rsidRPr="00666A80">
              <w:rPr>
                <w:b/>
                <w:sz w:val="22"/>
                <w:szCs w:val="22"/>
              </w:rPr>
              <w:t>4 балла</w:t>
            </w:r>
          </w:p>
          <w:p w:rsidR="00666A80" w:rsidRPr="00666A80" w:rsidRDefault="00666A80" w:rsidP="00666A80">
            <w:pPr>
              <w:tabs>
                <w:tab w:val="center" w:pos="4677"/>
                <w:tab w:val="right" w:pos="9355"/>
              </w:tabs>
              <w:ind w:left="142"/>
            </w:pPr>
            <w:r w:rsidRPr="00666A80">
              <w:rPr>
                <w:sz w:val="22"/>
                <w:szCs w:val="22"/>
              </w:rPr>
              <w:lastRenderedPageBreak/>
              <w:t xml:space="preserve">- всероссийских конкурсах – </w:t>
            </w:r>
            <w:r w:rsidRPr="00666A80">
              <w:rPr>
                <w:b/>
                <w:sz w:val="22"/>
                <w:szCs w:val="22"/>
              </w:rPr>
              <w:t>5 баллов</w:t>
            </w:r>
          </w:p>
          <w:p w:rsidR="00666A80" w:rsidRPr="00666A80" w:rsidRDefault="00666A80" w:rsidP="00666A80">
            <w:pPr>
              <w:tabs>
                <w:tab w:val="center" w:pos="4677"/>
                <w:tab w:val="right" w:pos="9355"/>
              </w:tabs>
              <w:ind w:left="142"/>
              <w:rPr>
                <w:b/>
                <w:u w:val="single"/>
              </w:rPr>
            </w:pPr>
            <w:r w:rsidRPr="00666A80">
              <w:rPr>
                <w:b/>
                <w:sz w:val="22"/>
                <w:szCs w:val="22"/>
                <w:u w:val="single"/>
              </w:rPr>
              <w:t>За участие:</w:t>
            </w:r>
          </w:p>
          <w:p w:rsidR="00666A80" w:rsidRPr="00666A80" w:rsidRDefault="00666A80" w:rsidP="00666A80">
            <w:pPr>
              <w:tabs>
                <w:tab w:val="center" w:pos="4677"/>
                <w:tab w:val="right" w:pos="9355"/>
              </w:tabs>
              <w:ind w:left="142"/>
            </w:pPr>
            <w:r w:rsidRPr="00666A80">
              <w:rPr>
                <w:sz w:val="22"/>
                <w:szCs w:val="22"/>
              </w:rPr>
              <w:t xml:space="preserve">- в конкурсах ОУ – </w:t>
            </w:r>
            <w:r w:rsidRPr="00666A80">
              <w:rPr>
                <w:b/>
                <w:sz w:val="22"/>
                <w:szCs w:val="22"/>
              </w:rPr>
              <w:t>1 балл</w:t>
            </w:r>
          </w:p>
          <w:p w:rsidR="00666A80" w:rsidRPr="00666A80" w:rsidRDefault="00666A80" w:rsidP="00666A80">
            <w:pPr>
              <w:tabs>
                <w:tab w:val="center" w:pos="4677"/>
                <w:tab w:val="right" w:pos="9355"/>
              </w:tabs>
              <w:ind w:left="142"/>
            </w:pPr>
            <w:r w:rsidRPr="00666A80">
              <w:rPr>
                <w:sz w:val="22"/>
                <w:szCs w:val="22"/>
              </w:rPr>
              <w:t xml:space="preserve">- в районных, городских  конкурсах – </w:t>
            </w:r>
            <w:r w:rsidRPr="00666A80">
              <w:rPr>
                <w:b/>
                <w:sz w:val="22"/>
                <w:szCs w:val="22"/>
              </w:rPr>
              <w:t>2 балла</w:t>
            </w:r>
          </w:p>
          <w:p w:rsidR="00666A80" w:rsidRPr="00666A80" w:rsidRDefault="00666A80" w:rsidP="00666A80">
            <w:pPr>
              <w:tabs>
                <w:tab w:val="center" w:pos="4677"/>
                <w:tab w:val="right" w:pos="9355"/>
              </w:tabs>
              <w:ind w:left="142"/>
            </w:pPr>
            <w:r w:rsidRPr="00666A80">
              <w:rPr>
                <w:sz w:val="22"/>
                <w:szCs w:val="22"/>
              </w:rPr>
              <w:t xml:space="preserve">- в региональных, всероссийских конкурсах – </w:t>
            </w:r>
            <w:r w:rsidRPr="00666A80">
              <w:rPr>
                <w:b/>
                <w:sz w:val="22"/>
                <w:szCs w:val="22"/>
              </w:rPr>
              <w:t>3 балла</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lastRenderedPageBreak/>
              <w:t>4.</w:t>
            </w:r>
          </w:p>
        </w:tc>
        <w:tc>
          <w:tcPr>
            <w:tcW w:w="10431" w:type="dxa"/>
            <w:hideMark/>
          </w:tcPr>
          <w:p w:rsidR="00666A80" w:rsidRPr="00666A80" w:rsidRDefault="00666A80" w:rsidP="00666A80">
            <w:pPr>
              <w:tabs>
                <w:tab w:val="center" w:pos="4677"/>
                <w:tab w:val="right" w:pos="9355"/>
              </w:tabs>
            </w:pPr>
            <w:r w:rsidRPr="00666A80">
              <w:rPr>
                <w:sz w:val="22"/>
                <w:szCs w:val="22"/>
              </w:rPr>
              <w:t xml:space="preserve">Публикации в периодической печати - </w:t>
            </w:r>
            <w:r w:rsidRPr="00666A80">
              <w:rPr>
                <w:b/>
                <w:sz w:val="22"/>
                <w:szCs w:val="22"/>
              </w:rPr>
              <w:t>3 балла</w:t>
            </w:r>
          </w:p>
        </w:tc>
      </w:tr>
      <w:tr w:rsidR="00666A80" w:rsidRPr="00666A80" w:rsidTr="00666A80">
        <w:tc>
          <w:tcPr>
            <w:tcW w:w="10989"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16</w:t>
            </w:r>
          </w:p>
        </w:tc>
      </w:tr>
      <w:tr w:rsidR="00666A80" w:rsidRPr="00666A80" w:rsidTr="00666A80">
        <w:tc>
          <w:tcPr>
            <w:tcW w:w="10989" w:type="dxa"/>
            <w:gridSpan w:val="4"/>
          </w:tcPr>
          <w:p w:rsidR="00666A80" w:rsidRPr="00666A80" w:rsidRDefault="00666A80" w:rsidP="00666A80">
            <w:pPr>
              <w:tabs>
                <w:tab w:val="center" w:pos="4677"/>
                <w:tab w:val="right" w:pos="9355"/>
              </w:tabs>
            </w:pPr>
            <w:r w:rsidRPr="00666A80">
              <w:rPr>
                <w:b/>
                <w:sz w:val="22"/>
                <w:szCs w:val="22"/>
              </w:rPr>
              <w:t>2. Работа в инновационном режиме:</w:t>
            </w:r>
          </w:p>
        </w:tc>
      </w:tr>
      <w:tr w:rsidR="00666A80" w:rsidRPr="00666A80" w:rsidTr="00666A80">
        <w:trPr>
          <w:trHeight w:val="554"/>
        </w:trPr>
        <w:tc>
          <w:tcPr>
            <w:tcW w:w="518" w:type="dxa"/>
            <w:gridSpan w:val="2"/>
            <w:hideMark/>
          </w:tcPr>
          <w:p w:rsidR="00666A80" w:rsidRPr="00666A80" w:rsidRDefault="00666A80" w:rsidP="00666A80">
            <w:pPr>
              <w:tabs>
                <w:tab w:val="center" w:pos="4677"/>
                <w:tab w:val="right" w:pos="9355"/>
              </w:tabs>
            </w:pPr>
            <w:r w:rsidRPr="00666A80">
              <w:rPr>
                <w:sz w:val="22"/>
                <w:szCs w:val="22"/>
              </w:rPr>
              <w:t>1</w:t>
            </w:r>
          </w:p>
        </w:tc>
        <w:tc>
          <w:tcPr>
            <w:tcW w:w="10471" w:type="dxa"/>
            <w:gridSpan w:val="2"/>
          </w:tcPr>
          <w:p w:rsidR="00666A80" w:rsidRPr="00666A80" w:rsidRDefault="00666A80" w:rsidP="00666A80">
            <w:pPr>
              <w:tabs>
                <w:tab w:val="center" w:pos="4677"/>
                <w:tab w:val="right" w:pos="9355"/>
              </w:tabs>
            </w:pPr>
            <w:r w:rsidRPr="00666A80">
              <w:rPr>
                <w:sz w:val="22"/>
                <w:szCs w:val="22"/>
              </w:rPr>
              <w:t>Участие педагога в реализации программ развития ОУ по конкретному</w:t>
            </w:r>
          </w:p>
          <w:p w:rsidR="00666A80" w:rsidRPr="00666A80" w:rsidRDefault="00666A80" w:rsidP="00666A80">
            <w:pPr>
              <w:tabs>
                <w:tab w:val="center" w:pos="4677"/>
                <w:tab w:val="right" w:pos="9355"/>
              </w:tabs>
            </w:pPr>
            <w:r w:rsidRPr="00666A80">
              <w:rPr>
                <w:sz w:val="22"/>
                <w:szCs w:val="22"/>
              </w:rPr>
              <w:t xml:space="preserve">направлению – </w:t>
            </w:r>
            <w:r w:rsidRPr="00666A80">
              <w:rPr>
                <w:b/>
                <w:sz w:val="22"/>
                <w:szCs w:val="22"/>
              </w:rPr>
              <w:t>2 балла</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2</w:t>
            </w:r>
          </w:p>
        </w:tc>
        <w:tc>
          <w:tcPr>
            <w:tcW w:w="10471" w:type="dxa"/>
            <w:gridSpan w:val="2"/>
          </w:tcPr>
          <w:p w:rsidR="00666A80" w:rsidRPr="00666A80" w:rsidRDefault="00666A80" w:rsidP="00666A80">
            <w:pPr>
              <w:tabs>
                <w:tab w:val="center" w:pos="4677"/>
                <w:tab w:val="right" w:pos="9355"/>
              </w:tabs>
            </w:pPr>
            <w:r w:rsidRPr="00666A80">
              <w:rPr>
                <w:sz w:val="22"/>
                <w:szCs w:val="22"/>
              </w:rPr>
              <w:t>Разработка:</w:t>
            </w:r>
          </w:p>
          <w:p w:rsidR="00666A80" w:rsidRPr="00666A80" w:rsidRDefault="00666A80" w:rsidP="00666A80">
            <w:pPr>
              <w:tabs>
                <w:tab w:val="center" w:pos="4677"/>
                <w:tab w:val="right" w:pos="9355"/>
              </w:tabs>
            </w:pPr>
            <w:r w:rsidRPr="00666A80">
              <w:rPr>
                <w:sz w:val="22"/>
                <w:szCs w:val="22"/>
              </w:rPr>
              <w:t xml:space="preserve">- основной образовательной программы ОУ, проектов, технологий, методик – </w:t>
            </w:r>
            <w:r w:rsidRPr="00666A80">
              <w:rPr>
                <w:b/>
                <w:sz w:val="22"/>
                <w:szCs w:val="22"/>
              </w:rPr>
              <w:t>2 балла</w:t>
            </w:r>
          </w:p>
          <w:p w:rsidR="00666A80" w:rsidRPr="00666A80" w:rsidRDefault="00666A80" w:rsidP="00666A80">
            <w:pPr>
              <w:tabs>
                <w:tab w:val="center" w:pos="4677"/>
                <w:tab w:val="right" w:pos="9355"/>
              </w:tabs>
            </w:pPr>
            <w:r w:rsidRPr="00666A80">
              <w:rPr>
                <w:sz w:val="22"/>
                <w:szCs w:val="22"/>
              </w:rPr>
              <w:t xml:space="preserve">- проектов, направленных на повышение авторитета, имиджа ДОУ у родителей и общественности – </w:t>
            </w:r>
            <w:r w:rsidRPr="00666A80">
              <w:rPr>
                <w:b/>
                <w:sz w:val="22"/>
                <w:szCs w:val="22"/>
              </w:rPr>
              <w:t>1 балл</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3</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 xml:space="preserve">Авторская разработка – </w:t>
            </w:r>
            <w:r w:rsidRPr="00666A80">
              <w:rPr>
                <w:b/>
                <w:sz w:val="22"/>
                <w:szCs w:val="22"/>
              </w:rPr>
              <w:t>3 балла</w:t>
            </w:r>
          </w:p>
        </w:tc>
      </w:tr>
      <w:tr w:rsidR="00666A80" w:rsidRPr="00666A80" w:rsidTr="00666A80">
        <w:tc>
          <w:tcPr>
            <w:tcW w:w="10989"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8</w:t>
            </w:r>
          </w:p>
        </w:tc>
      </w:tr>
      <w:tr w:rsidR="00666A80" w:rsidRPr="00666A80" w:rsidTr="00666A80">
        <w:tc>
          <w:tcPr>
            <w:tcW w:w="10989" w:type="dxa"/>
            <w:gridSpan w:val="4"/>
            <w:hideMark/>
          </w:tcPr>
          <w:p w:rsidR="00666A80" w:rsidRPr="00666A80" w:rsidRDefault="00666A80" w:rsidP="00666A80">
            <w:pPr>
              <w:tabs>
                <w:tab w:val="center" w:pos="4677"/>
                <w:tab w:val="right" w:pos="9355"/>
              </w:tabs>
              <w:ind w:left="142"/>
              <w:rPr>
                <w:b/>
              </w:rPr>
            </w:pPr>
            <w:r w:rsidRPr="00666A80">
              <w:rPr>
                <w:b/>
                <w:sz w:val="22"/>
                <w:szCs w:val="22"/>
              </w:rPr>
              <w:t>3.</w:t>
            </w:r>
            <w:r w:rsidRPr="00666A80">
              <w:rPr>
                <w:sz w:val="22"/>
                <w:szCs w:val="22"/>
              </w:rPr>
              <w:t xml:space="preserve"> </w:t>
            </w:r>
            <w:r w:rsidRPr="00666A80">
              <w:rPr>
                <w:b/>
                <w:sz w:val="22"/>
                <w:szCs w:val="22"/>
              </w:rPr>
              <w:t xml:space="preserve"> Охрана жизни и здоровья детей </w:t>
            </w:r>
          </w:p>
        </w:tc>
      </w:tr>
      <w:tr w:rsidR="00666A80" w:rsidRPr="00666A80" w:rsidTr="00666A80">
        <w:tc>
          <w:tcPr>
            <w:tcW w:w="478" w:type="dxa"/>
            <w:hideMark/>
          </w:tcPr>
          <w:p w:rsidR="00666A80" w:rsidRPr="00666A80" w:rsidRDefault="00666A80" w:rsidP="00666A80">
            <w:pPr>
              <w:tabs>
                <w:tab w:val="center" w:pos="4677"/>
                <w:tab w:val="right" w:pos="9355"/>
              </w:tabs>
            </w:pPr>
            <w:r w:rsidRPr="00666A80">
              <w:rPr>
                <w:sz w:val="22"/>
                <w:szCs w:val="22"/>
              </w:rPr>
              <w:t>1</w:t>
            </w:r>
          </w:p>
        </w:tc>
        <w:tc>
          <w:tcPr>
            <w:tcW w:w="10511" w:type="dxa"/>
            <w:gridSpan w:val="3"/>
            <w:hideMark/>
          </w:tcPr>
          <w:p w:rsidR="00666A80" w:rsidRPr="00666A80" w:rsidRDefault="00666A80" w:rsidP="00666A80">
            <w:pPr>
              <w:tabs>
                <w:tab w:val="center" w:pos="4677"/>
                <w:tab w:val="right" w:pos="9355"/>
              </w:tabs>
            </w:pPr>
            <w:r w:rsidRPr="00666A80">
              <w:rPr>
                <w:sz w:val="22"/>
                <w:szCs w:val="22"/>
              </w:rPr>
              <w:t>индекс здоровья</w:t>
            </w:r>
          </w:p>
          <w:p w:rsidR="00666A80" w:rsidRPr="00666A80" w:rsidRDefault="00666A80" w:rsidP="00666A80">
            <w:pPr>
              <w:tabs>
                <w:tab w:val="center" w:pos="4677"/>
                <w:tab w:val="right" w:pos="9355"/>
              </w:tabs>
            </w:pPr>
            <w:r w:rsidRPr="00666A80">
              <w:rPr>
                <w:sz w:val="22"/>
                <w:szCs w:val="22"/>
              </w:rPr>
              <w:t>30-40% и выше -</w:t>
            </w:r>
            <w:r w:rsidRPr="00666A80">
              <w:rPr>
                <w:b/>
                <w:sz w:val="22"/>
                <w:szCs w:val="22"/>
              </w:rPr>
              <w:t>4 балла</w:t>
            </w:r>
          </w:p>
          <w:p w:rsidR="00666A80" w:rsidRPr="00666A80" w:rsidRDefault="00666A80" w:rsidP="00666A80">
            <w:pPr>
              <w:tabs>
                <w:tab w:val="center" w:pos="4677"/>
                <w:tab w:val="right" w:pos="9355"/>
              </w:tabs>
            </w:pPr>
            <w:r w:rsidRPr="00666A80">
              <w:rPr>
                <w:sz w:val="22"/>
                <w:szCs w:val="22"/>
              </w:rPr>
              <w:t xml:space="preserve">20-30 % - </w:t>
            </w:r>
            <w:r w:rsidRPr="00666A80">
              <w:rPr>
                <w:b/>
                <w:sz w:val="22"/>
                <w:szCs w:val="22"/>
              </w:rPr>
              <w:t>3 балла</w:t>
            </w:r>
          </w:p>
          <w:p w:rsidR="00666A80" w:rsidRPr="00666A80" w:rsidRDefault="00666A80" w:rsidP="00666A80">
            <w:pPr>
              <w:tabs>
                <w:tab w:val="center" w:pos="4677"/>
                <w:tab w:val="right" w:pos="9355"/>
              </w:tabs>
            </w:pPr>
            <w:r w:rsidRPr="00666A80">
              <w:rPr>
                <w:sz w:val="22"/>
                <w:szCs w:val="22"/>
              </w:rPr>
              <w:t xml:space="preserve">15-20%  - </w:t>
            </w:r>
            <w:r w:rsidRPr="00666A80">
              <w:rPr>
                <w:b/>
                <w:sz w:val="22"/>
                <w:szCs w:val="22"/>
              </w:rPr>
              <w:t>2 балла</w:t>
            </w:r>
          </w:p>
          <w:p w:rsidR="00666A80" w:rsidRPr="00666A80" w:rsidRDefault="00666A80" w:rsidP="00666A80">
            <w:pPr>
              <w:tabs>
                <w:tab w:val="center" w:pos="4677"/>
                <w:tab w:val="right" w:pos="9355"/>
              </w:tabs>
            </w:pPr>
            <w:r w:rsidRPr="00666A80">
              <w:rPr>
                <w:sz w:val="22"/>
                <w:szCs w:val="22"/>
              </w:rPr>
              <w:t xml:space="preserve">Менее 15 % - </w:t>
            </w:r>
            <w:r w:rsidRPr="00666A80">
              <w:rPr>
                <w:b/>
                <w:sz w:val="22"/>
                <w:szCs w:val="22"/>
              </w:rPr>
              <w:t>0 баллов</w:t>
            </w:r>
          </w:p>
        </w:tc>
      </w:tr>
      <w:tr w:rsidR="00666A80" w:rsidRPr="00666A80" w:rsidTr="00666A80">
        <w:tc>
          <w:tcPr>
            <w:tcW w:w="478" w:type="dxa"/>
            <w:hideMark/>
          </w:tcPr>
          <w:p w:rsidR="00666A80" w:rsidRPr="00666A80" w:rsidRDefault="00666A80" w:rsidP="00666A80">
            <w:pPr>
              <w:tabs>
                <w:tab w:val="center" w:pos="4677"/>
                <w:tab w:val="right" w:pos="9355"/>
              </w:tabs>
            </w:pPr>
            <w:r w:rsidRPr="00666A80">
              <w:rPr>
                <w:sz w:val="22"/>
                <w:szCs w:val="22"/>
              </w:rPr>
              <w:t>2</w:t>
            </w:r>
          </w:p>
        </w:tc>
        <w:tc>
          <w:tcPr>
            <w:tcW w:w="10511" w:type="dxa"/>
            <w:gridSpan w:val="3"/>
          </w:tcPr>
          <w:p w:rsidR="00666A80" w:rsidRPr="00666A80" w:rsidRDefault="00666A80" w:rsidP="00666A80">
            <w:pPr>
              <w:tabs>
                <w:tab w:val="center" w:pos="4677"/>
                <w:tab w:val="right" w:pos="9355"/>
              </w:tabs>
              <w:ind w:left="142"/>
            </w:pPr>
            <w:r w:rsidRPr="00666A80">
              <w:rPr>
                <w:sz w:val="22"/>
                <w:szCs w:val="22"/>
              </w:rPr>
              <w:t xml:space="preserve">Обеспечение и соблюдение правил СанПиНа и норм ОТ и ТБ, противопожарной защиты при организации воспитательно - образовательного процесса – </w:t>
            </w:r>
            <w:r w:rsidRPr="00666A80">
              <w:rPr>
                <w:b/>
                <w:sz w:val="22"/>
                <w:szCs w:val="22"/>
              </w:rPr>
              <w:t>1 балл</w:t>
            </w:r>
          </w:p>
        </w:tc>
      </w:tr>
      <w:tr w:rsidR="00666A80" w:rsidRPr="00666A80" w:rsidTr="00666A80">
        <w:tc>
          <w:tcPr>
            <w:tcW w:w="10989"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5</w:t>
            </w:r>
          </w:p>
        </w:tc>
      </w:tr>
      <w:tr w:rsidR="00666A80" w:rsidRPr="00666A80" w:rsidTr="00666A80">
        <w:tc>
          <w:tcPr>
            <w:tcW w:w="10989" w:type="dxa"/>
            <w:gridSpan w:val="4"/>
            <w:hideMark/>
          </w:tcPr>
          <w:p w:rsidR="00666A80" w:rsidRPr="00666A80" w:rsidRDefault="00666A80" w:rsidP="00666A80">
            <w:pPr>
              <w:tabs>
                <w:tab w:val="center" w:pos="4677"/>
                <w:tab w:val="right" w:pos="9355"/>
              </w:tabs>
            </w:pPr>
            <w:r w:rsidRPr="00666A80">
              <w:rPr>
                <w:b/>
                <w:sz w:val="22"/>
                <w:szCs w:val="22"/>
              </w:rPr>
              <w:t>4. Работа с родителями:</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1</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Удовлетворенность родителей процессом и результатом воспитательно-образовательной деятельности педагога:</w:t>
            </w:r>
          </w:p>
          <w:p w:rsidR="00666A80" w:rsidRPr="00666A80" w:rsidRDefault="00666A80" w:rsidP="00666A80">
            <w:pPr>
              <w:tabs>
                <w:tab w:val="center" w:pos="4677"/>
                <w:tab w:val="right" w:pos="9355"/>
              </w:tabs>
              <w:ind w:left="142"/>
              <w:rPr>
                <w:b/>
              </w:rPr>
            </w:pPr>
            <w:r w:rsidRPr="00666A80">
              <w:rPr>
                <w:sz w:val="22"/>
                <w:szCs w:val="22"/>
              </w:rPr>
              <w:t xml:space="preserve">менее 80% – </w:t>
            </w:r>
            <w:r w:rsidRPr="00666A80">
              <w:rPr>
                <w:b/>
                <w:sz w:val="22"/>
                <w:szCs w:val="22"/>
              </w:rPr>
              <w:t>1 балл</w:t>
            </w:r>
          </w:p>
          <w:p w:rsidR="00666A80" w:rsidRPr="00666A80" w:rsidRDefault="00666A80" w:rsidP="00666A80">
            <w:pPr>
              <w:tabs>
                <w:tab w:val="center" w:pos="4677"/>
                <w:tab w:val="right" w:pos="9355"/>
              </w:tabs>
              <w:ind w:left="142"/>
            </w:pPr>
            <w:r w:rsidRPr="00666A80">
              <w:rPr>
                <w:sz w:val="22"/>
                <w:szCs w:val="22"/>
              </w:rPr>
              <w:t xml:space="preserve">80% - 90% – </w:t>
            </w:r>
            <w:r w:rsidRPr="00666A80">
              <w:rPr>
                <w:b/>
                <w:sz w:val="22"/>
                <w:szCs w:val="22"/>
              </w:rPr>
              <w:t>2 балла</w:t>
            </w:r>
          </w:p>
          <w:p w:rsidR="00666A80" w:rsidRPr="00666A80" w:rsidRDefault="00666A80" w:rsidP="00666A80">
            <w:pPr>
              <w:tabs>
                <w:tab w:val="center" w:pos="4677"/>
                <w:tab w:val="right" w:pos="9355"/>
              </w:tabs>
              <w:ind w:left="142"/>
            </w:pPr>
            <w:r w:rsidRPr="00666A80">
              <w:rPr>
                <w:sz w:val="22"/>
                <w:szCs w:val="22"/>
              </w:rPr>
              <w:t xml:space="preserve">91% и выше – </w:t>
            </w:r>
            <w:r w:rsidRPr="00666A80">
              <w:rPr>
                <w:b/>
                <w:sz w:val="22"/>
                <w:szCs w:val="22"/>
              </w:rPr>
              <w:t>3 балла</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2</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 xml:space="preserve">Отсутствие обоснованных обращений родителей воспитанников по поводу конфликтных ситуаций – </w:t>
            </w:r>
            <w:r w:rsidRPr="00666A80">
              <w:rPr>
                <w:b/>
                <w:sz w:val="22"/>
                <w:szCs w:val="22"/>
              </w:rPr>
              <w:t>1 балл</w:t>
            </w:r>
          </w:p>
        </w:tc>
      </w:tr>
      <w:tr w:rsidR="00666A80" w:rsidRPr="00666A80" w:rsidTr="00666A80">
        <w:tc>
          <w:tcPr>
            <w:tcW w:w="10989"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4</w:t>
            </w:r>
          </w:p>
        </w:tc>
      </w:tr>
      <w:tr w:rsidR="00666A80" w:rsidRPr="00666A80" w:rsidTr="00666A80">
        <w:tc>
          <w:tcPr>
            <w:tcW w:w="10989" w:type="dxa"/>
            <w:gridSpan w:val="4"/>
            <w:hideMark/>
          </w:tcPr>
          <w:p w:rsidR="00666A80" w:rsidRPr="00666A80" w:rsidRDefault="00666A80" w:rsidP="00666A80">
            <w:pPr>
              <w:tabs>
                <w:tab w:val="center" w:pos="4677"/>
                <w:tab w:val="right" w:pos="9355"/>
              </w:tabs>
              <w:rPr>
                <w:b/>
              </w:rPr>
            </w:pPr>
            <w:r w:rsidRPr="00666A80">
              <w:rPr>
                <w:b/>
                <w:sz w:val="22"/>
                <w:szCs w:val="22"/>
              </w:rPr>
              <w:t>5. Создание и постоянное обновление развивающей среды</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1</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Динамичность, комфортность, современный дизайн – 1 балла</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2</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Обновление оборудования, оформления кабинета и его содержания – 2 балла</w:t>
            </w:r>
          </w:p>
        </w:tc>
      </w:tr>
      <w:tr w:rsidR="00666A80" w:rsidRPr="00666A80" w:rsidTr="00666A80">
        <w:tc>
          <w:tcPr>
            <w:tcW w:w="10989" w:type="dxa"/>
            <w:gridSpan w:val="4"/>
            <w:hideMark/>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3</w:t>
            </w:r>
          </w:p>
        </w:tc>
      </w:tr>
      <w:tr w:rsidR="00666A80" w:rsidRPr="00666A80" w:rsidTr="00666A80">
        <w:tc>
          <w:tcPr>
            <w:tcW w:w="10989" w:type="dxa"/>
            <w:gridSpan w:val="4"/>
            <w:hideMark/>
          </w:tcPr>
          <w:p w:rsidR="00666A80" w:rsidRPr="00666A80" w:rsidRDefault="00666A80" w:rsidP="00666A80">
            <w:pPr>
              <w:tabs>
                <w:tab w:val="center" w:pos="4677"/>
                <w:tab w:val="right" w:pos="9355"/>
              </w:tabs>
              <w:rPr>
                <w:b/>
              </w:rPr>
            </w:pPr>
            <w:r w:rsidRPr="00666A80">
              <w:rPr>
                <w:b/>
                <w:sz w:val="22"/>
                <w:szCs w:val="22"/>
              </w:rPr>
              <w:t>6. Качество ведения документации</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1</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Педагог своевременно и качественно ведет свою документацию – 1балл</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2</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Педагог своевременно и качественно предоставляет администрации информационные материалы, отчеты и др. – 1 балл</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3</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Имеет материалы мониторинга (обследования) дошкольников и ведет учет индивидуальной работы с детьми – 2 балла</w:t>
            </w:r>
          </w:p>
        </w:tc>
      </w:tr>
      <w:tr w:rsidR="00666A80" w:rsidRPr="00666A80" w:rsidTr="00666A80">
        <w:tc>
          <w:tcPr>
            <w:tcW w:w="10989"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4</w:t>
            </w:r>
          </w:p>
        </w:tc>
      </w:tr>
      <w:tr w:rsidR="00666A80" w:rsidRPr="00666A80" w:rsidTr="00666A80">
        <w:tc>
          <w:tcPr>
            <w:tcW w:w="10989" w:type="dxa"/>
            <w:gridSpan w:val="4"/>
            <w:hideMark/>
          </w:tcPr>
          <w:p w:rsidR="00666A80" w:rsidRPr="00666A80" w:rsidRDefault="00666A80" w:rsidP="00666A80">
            <w:pPr>
              <w:tabs>
                <w:tab w:val="center" w:pos="4677"/>
                <w:tab w:val="right" w:pos="9355"/>
              </w:tabs>
              <w:ind w:left="142"/>
              <w:rPr>
                <w:b/>
              </w:rPr>
            </w:pPr>
            <w:r w:rsidRPr="00666A80">
              <w:rPr>
                <w:b/>
                <w:sz w:val="22"/>
                <w:szCs w:val="22"/>
              </w:rPr>
              <w:t>7. Результаты коррекционно-развивающей деятельности</w:t>
            </w:r>
          </w:p>
        </w:tc>
      </w:tr>
      <w:tr w:rsidR="00666A80" w:rsidRPr="00666A80" w:rsidTr="00666A80">
        <w:tc>
          <w:tcPr>
            <w:tcW w:w="518" w:type="dxa"/>
            <w:gridSpan w:val="2"/>
            <w:hideMark/>
          </w:tcPr>
          <w:p w:rsidR="00666A80" w:rsidRPr="00666A80" w:rsidRDefault="00666A80" w:rsidP="00666A80">
            <w:pPr>
              <w:tabs>
                <w:tab w:val="center" w:pos="4677"/>
                <w:tab w:val="right" w:pos="9355"/>
              </w:tabs>
              <w:ind w:left="142"/>
            </w:pPr>
            <w:r w:rsidRPr="00666A80">
              <w:rPr>
                <w:sz w:val="22"/>
                <w:szCs w:val="22"/>
              </w:rPr>
              <w:t>1</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Положительная динамика коррекционно-развивающей помощи детям, нуждающимся в логопедическом сопровождении:</w:t>
            </w:r>
          </w:p>
          <w:p w:rsidR="00666A80" w:rsidRPr="00666A80" w:rsidRDefault="00666A80" w:rsidP="00666A80">
            <w:pPr>
              <w:tabs>
                <w:tab w:val="center" w:pos="4677"/>
                <w:tab w:val="right" w:pos="9355"/>
              </w:tabs>
              <w:ind w:left="142"/>
            </w:pPr>
            <w:r w:rsidRPr="00666A80">
              <w:rPr>
                <w:sz w:val="22"/>
                <w:szCs w:val="22"/>
              </w:rPr>
              <w:t>- на уровне прошлого года – 1 балл</w:t>
            </w:r>
          </w:p>
          <w:p w:rsidR="00666A80" w:rsidRPr="00666A80" w:rsidRDefault="00666A80" w:rsidP="00666A80">
            <w:pPr>
              <w:tabs>
                <w:tab w:val="center" w:pos="4677"/>
                <w:tab w:val="right" w:pos="9355"/>
              </w:tabs>
              <w:ind w:left="142"/>
              <w:rPr>
                <w:b/>
              </w:rPr>
            </w:pPr>
            <w:r w:rsidRPr="00666A80">
              <w:rPr>
                <w:sz w:val="22"/>
                <w:szCs w:val="22"/>
              </w:rPr>
              <w:t>- выше прошлого года – 2 балла</w:t>
            </w:r>
          </w:p>
        </w:tc>
      </w:tr>
      <w:tr w:rsidR="00666A80" w:rsidRPr="00666A80" w:rsidTr="00666A80">
        <w:tc>
          <w:tcPr>
            <w:tcW w:w="518" w:type="dxa"/>
            <w:gridSpan w:val="2"/>
            <w:hideMark/>
          </w:tcPr>
          <w:p w:rsidR="00666A80" w:rsidRPr="00666A80" w:rsidRDefault="00666A80" w:rsidP="00666A80">
            <w:pPr>
              <w:tabs>
                <w:tab w:val="center" w:pos="4677"/>
                <w:tab w:val="right" w:pos="9355"/>
              </w:tabs>
              <w:ind w:left="142"/>
            </w:pPr>
            <w:r w:rsidRPr="00666A80">
              <w:rPr>
                <w:sz w:val="22"/>
                <w:szCs w:val="22"/>
              </w:rPr>
              <w:t>2</w:t>
            </w:r>
          </w:p>
        </w:tc>
        <w:tc>
          <w:tcPr>
            <w:tcW w:w="10471" w:type="dxa"/>
            <w:gridSpan w:val="2"/>
          </w:tcPr>
          <w:p w:rsidR="00666A80" w:rsidRPr="00666A80" w:rsidRDefault="00666A80" w:rsidP="00666A80">
            <w:pPr>
              <w:tabs>
                <w:tab w:val="center" w:pos="4677"/>
                <w:tab w:val="right" w:pos="9355"/>
              </w:tabs>
              <w:ind w:left="142"/>
            </w:pPr>
            <w:r w:rsidRPr="00666A80">
              <w:rPr>
                <w:sz w:val="22"/>
                <w:szCs w:val="22"/>
              </w:rPr>
              <w:t>Проведение совместных мероприятий детей, родителей:</w:t>
            </w:r>
          </w:p>
          <w:p w:rsidR="00666A80" w:rsidRPr="00666A80" w:rsidRDefault="00666A80" w:rsidP="00666A80">
            <w:pPr>
              <w:tabs>
                <w:tab w:val="center" w:pos="4677"/>
                <w:tab w:val="right" w:pos="9355"/>
              </w:tabs>
              <w:ind w:left="142"/>
              <w:rPr>
                <w:b/>
              </w:rPr>
            </w:pPr>
            <w:r w:rsidRPr="00666A80">
              <w:rPr>
                <w:sz w:val="22"/>
                <w:szCs w:val="22"/>
              </w:rPr>
              <w:t>за одно мероприятие – 1 балл</w:t>
            </w:r>
          </w:p>
        </w:tc>
      </w:tr>
      <w:tr w:rsidR="00666A80" w:rsidRPr="00666A80" w:rsidTr="00666A80">
        <w:tc>
          <w:tcPr>
            <w:tcW w:w="10989" w:type="dxa"/>
            <w:gridSpan w:val="4"/>
          </w:tcPr>
          <w:p w:rsidR="00666A80" w:rsidRPr="00666A80" w:rsidRDefault="00666A80" w:rsidP="00666A80">
            <w:pPr>
              <w:tabs>
                <w:tab w:val="center" w:pos="4677"/>
                <w:tab w:val="right" w:pos="9355"/>
              </w:tabs>
              <w:ind w:left="142"/>
              <w:rPr>
                <w:b/>
              </w:rPr>
            </w:pPr>
            <w:r w:rsidRPr="00666A80">
              <w:rPr>
                <w:b/>
                <w:sz w:val="22"/>
                <w:szCs w:val="22"/>
              </w:rPr>
              <w:t>Максимальное количество баллов по данному направлению – 5</w:t>
            </w:r>
          </w:p>
        </w:tc>
      </w:tr>
    </w:tbl>
    <w:p w:rsidR="00561AA5" w:rsidRDefault="00561AA5" w:rsidP="00666A80">
      <w:pPr>
        <w:jc w:val="center"/>
        <w:rPr>
          <w:b/>
          <w:sz w:val="22"/>
          <w:szCs w:val="22"/>
        </w:rPr>
      </w:pPr>
    </w:p>
    <w:p w:rsidR="00666A80" w:rsidRPr="00666A80" w:rsidRDefault="00666A80" w:rsidP="00666A80">
      <w:pPr>
        <w:jc w:val="center"/>
        <w:rPr>
          <w:b/>
          <w:sz w:val="22"/>
          <w:szCs w:val="22"/>
        </w:rPr>
      </w:pPr>
      <w:r w:rsidRPr="00666A80">
        <w:rPr>
          <w:b/>
          <w:sz w:val="22"/>
          <w:szCs w:val="22"/>
        </w:rPr>
        <w:t>Педагогический персонал (учитель-логопед) - 60 баллов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40"/>
        <w:gridCol w:w="40"/>
        <w:gridCol w:w="9048"/>
      </w:tblGrid>
      <w:tr w:rsidR="00666A80" w:rsidRPr="00666A80" w:rsidTr="00666A80">
        <w:tc>
          <w:tcPr>
            <w:tcW w:w="9606" w:type="dxa"/>
            <w:gridSpan w:val="4"/>
            <w:hideMark/>
          </w:tcPr>
          <w:p w:rsidR="00666A80" w:rsidRPr="00666A80" w:rsidRDefault="00666A80" w:rsidP="00666A80">
            <w:pPr>
              <w:tabs>
                <w:tab w:val="center" w:pos="4677"/>
                <w:tab w:val="right" w:pos="9355"/>
              </w:tabs>
              <w:rPr>
                <w:b/>
              </w:rPr>
            </w:pPr>
            <w:r w:rsidRPr="00666A80">
              <w:rPr>
                <w:b/>
                <w:sz w:val="22"/>
                <w:szCs w:val="22"/>
              </w:rPr>
              <w:t>1.</w:t>
            </w:r>
            <w:r w:rsidRPr="00666A80">
              <w:rPr>
                <w:sz w:val="22"/>
                <w:szCs w:val="22"/>
              </w:rPr>
              <w:t xml:space="preserve"> </w:t>
            </w:r>
            <w:r w:rsidRPr="00666A80">
              <w:rPr>
                <w:b/>
                <w:sz w:val="22"/>
                <w:szCs w:val="22"/>
              </w:rPr>
              <w:t>Профессиональный рост педагога</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t>1.</w:t>
            </w:r>
          </w:p>
        </w:tc>
        <w:tc>
          <w:tcPr>
            <w:tcW w:w="9048" w:type="dxa"/>
            <w:hideMark/>
          </w:tcPr>
          <w:p w:rsidR="00666A80" w:rsidRPr="00666A80" w:rsidRDefault="00666A80" w:rsidP="00666A80">
            <w:pPr>
              <w:tabs>
                <w:tab w:val="center" w:pos="4677"/>
                <w:tab w:val="right" w:pos="9355"/>
              </w:tabs>
            </w:pPr>
            <w:r w:rsidRPr="00666A80">
              <w:rPr>
                <w:sz w:val="22"/>
                <w:szCs w:val="22"/>
              </w:rPr>
              <w:t>Руководство и участие в работе методических объединений (творческая группа):</w:t>
            </w:r>
          </w:p>
          <w:p w:rsidR="00666A80" w:rsidRPr="00666A80" w:rsidRDefault="00666A80" w:rsidP="00666A80">
            <w:pPr>
              <w:tabs>
                <w:tab w:val="center" w:pos="4677"/>
                <w:tab w:val="right" w:pos="9355"/>
              </w:tabs>
              <w:rPr>
                <w:b/>
              </w:rPr>
            </w:pPr>
            <w:r w:rsidRPr="00666A80">
              <w:rPr>
                <w:sz w:val="22"/>
                <w:szCs w:val="22"/>
              </w:rPr>
              <w:t xml:space="preserve">образовательного учреждения – </w:t>
            </w:r>
            <w:r w:rsidRPr="00666A80">
              <w:rPr>
                <w:b/>
                <w:sz w:val="22"/>
                <w:szCs w:val="22"/>
              </w:rPr>
              <w:t>1 балл</w:t>
            </w:r>
          </w:p>
          <w:p w:rsidR="00666A80" w:rsidRPr="00666A80" w:rsidRDefault="00666A80" w:rsidP="00666A80">
            <w:pPr>
              <w:tabs>
                <w:tab w:val="center" w:pos="4677"/>
                <w:tab w:val="right" w:pos="9355"/>
              </w:tabs>
            </w:pPr>
            <w:r w:rsidRPr="00666A80">
              <w:rPr>
                <w:sz w:val="22"/>
                <w:szCs w:val="22"/>
              </w:rPr>
              <w:t xml:space="preserve">более высокий уровень – </w:t>
            </w:r>
            <w:r w:rsidRPr="00666A80">
              <w:rPr>
                <w:b/>
                <w:sz w:val="22"/>
                <w:szCs w:val="22"/>
              </w:rPr>
              <w:t>2 балла</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lastRenderedPageBreak/>
              <w:t>2.</w:t>
            </w:r>
          </w:p>
        </w:tc>
        <w:tc>
          <w:tcPr>
            <w:tcW w:w="9048" w:type="dxa"/>
          </w:tcPr>
          <w:p w:rsidR="00666A80" w:rsidRPr="00666A80" w:rsidRDefault="00666A80" w:rsidP="00666A80">
            <w:pPr>
              <w:tabs>
                <w:tab w:val="center" w:pos="4677"/>
                <w:tab w:val="right" w:pos="9355"/>
              </w:tabs>
            </w:pPr>
            <w:r w:rsidRPr="00666A80">
              <w:rPr>
                <w:sz w:val="22"/>
                <w:szCs w:val="22"/>
              </w:rPr>
              <w:t>Выступления, открытые занятия, мастер-классы в рамках конференций, круглых столов, семинаров, педагогических чтений:</w:t>
            </w:r>
          </w:p>
          <w:p w:rsidR="00666A80" w:rsidRPr="00666A80" w:rsidRDefault="00666A80" w:rsidP="00666A80">
            <w:pPr>
              <w:tabs>
                <w:tab w:val="center" w:pos="4677"/>
                <w:tab w:val="right" w:pos="9355"/>
              </w:tabs>
            </w:pPr>
            <w:r w:rsidRPr="00666A80">
              <w:rPr>
                <w:sz w:val="22"/>
                <w:szCs w:val="22"/>
              </w:rPr>
              <w:t xml:space="preserve">- образовательного учреждения – </w:t>
            </w:r>
            <w:r w:rsidRPr="00666A80">
              <w:rPr>
                <w:b/>
                <w:sz w:val="22"/>
                <w:szCs w:val="22"/>
              </w:rPr>
              <w:t>1 балл</w:t>
            </w:r>
          </w:p>
          <w:p w:rsidR="00666A80" w:rsidRPr="00666A80" w:rsidRDefault="00666A80" w:rsidP="00666A80">
            <w:pPr>
              <w:tabs>
                <w:tab w:val="center" w:pos="4677"/>
                <w:tab w:val="right" w:pos="9355"/>
              </w:tabs>
            </w:pPr>
            <w:r w:rsidRPr="00666A80">
              <w:rPr>
                <w:sz w:val="22"/>
                <w:szCs w:val="22"/>
              </w:rPr>
              <w:t xml:space="preserve">- районных, городских – </w:t>
            </w:r>
            <w:r w:rsidRPr="00666A80">
              <w:rPr>
                <w:b/>
                <w:sz w:val="22"/>
                <w:szCs w:val="22"/>
              </w:rPr>
              <w:t>2 балла</w:t>
            </w:r>
          </w:p>
          <w:p w:rsidR="00666A80" w:rsidRPr="00666A80" w:rsidRDefault="00666A80" w:rsidP="00666A80">
            <w:pPr>
              <w:tabs>
                <w:tab w:val="center" w:pos="4677"/>
                <w:tab w:val="right" w:pos="9355"/>
              </w:tabs>
            </w:pPr>
            <w:r w:rsidRPr="00666A80">
              <w:rPr>
                <w:sz w:val="22"/>
                <w:szCs w:val="22"/>
              </w:rPr>
              <w:t xml:space="preserve">- РТ, РФ – </w:t>
            </w:r>
            <w:r w:rsidRPr="00666A80">
              <w:rPr>
                <w:b/>
                <w:sz w:val="22"/>
                <w:szCs w:val="22"/>
              </w:rPr>
              <w:t>3 балла</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t>3.</w:t>
            </w:r>
          </w:p>
        </w:tc>
        <w:tc>
          <w:tcPr>
            <w:tcW w:w="9048" w:type="dxa"/>
          </w:tcPr>
          <w:p w:rsidR="00666A80" w:rsidRPr="00666A80" w:rsidRDefault="00666A80" w:rsidP="00666A80">
            <w:pPr>
              <w:tabs>
                <w:tab w:val="center" w:pos="4677"/>
                <w:tab w:val="right" w:pos="9355"/>
              </w:tabs>
              <w:ind w:left="142"/>
            </w:pPr>
            <w:r w:rsidRPr="00666A80">
              <w:rPr>
                <w:sz w:val="22"/>
                <w:szCs w:val="22"/>
              </w:rPr>
              <w:t>Участие и победа в конкурсах профессионального мастерства, методических материалов:</w:t>
            </w:r>
          </w:p>
          <w:p w:rsidR="00666A80" w:rsidRPr="00666A80" w:rsidRDefault="00666A80" w:rsidP="00666A80">
            <w:pPr>
              <w:tabs>
                <w:tab w:val="center" w:pos="4677"/>
                <w:tab w:val="right" w:pos="9355"/>
              </w:tabs>
              <w:ind w:left="142"/>
              <w:rPr>
                <w:b/>
                <w:u w:val="single"/>
              </w:rPr>
            </w:pPr>
            <w:r w:rsidRPr="00666A80">
              <w:rPr>
                <w:b/>
                <w:sz w:val="22"/>
                <w:szCs w:val="22"/>
                <w:u w:val="single"/>
              </w:rPr>
              <w:t>За победу и призерство:</w:t>
            </w:r>
          </w:p>
          <w:p w:rsidR="00666A80" w:rsidRPr="00666A80" w:rsidRDefault="00666A80" w:rsidP="00666A80">
            <w:pPr>
              <w:tabs>
                <w:tab w:val="center" w:pos="4677"/>
                <w:tab w:val="right" w:pos="9355"/>
              </w:tabs>
              <w:ind w:left="142"/>
              <w:rPr>
                <w:b/>
              </w:rPr>
            </w:pPr>
            <w:r w:rsidRPr="00666A80">
              <w:rPr>
                <w:sz w:val="22"/>
                <w:szCs w:val="22"/>
              </w:rPr>
              <w:t xml:space="preserve">- в конкурсах ОУ – </w:t>
            </w:r>
            <w:r w:rsidRPr="00666A80">
              <w:rPr>
                <w:b/>
                <w:sz w:val="22"/>
                <w:szCs w:val="22"/>
              </w:rPr>
              <w:t>2 балла</w:t>
            </w:r>
          </w:p>
          <w:p w:rsidR="00666A80" w:rsidRPr="00666A80" w:rsidRDefault="00666A80" w:rsidP="00666A80">
            <w:pPr>
              <w:tabs>
                <w:tab w:val="center" w:pos="4677"/>
                <w:tab w:val="right" w:pos="9355"/>
              </w:tabs>
              <w:ind w:left="142"/>
            </w:pPr>
            <w:r w:rsidRPr="00666A80">
              <w:rPr>
                <w:sz w:val="22"/>
                <w:szCs w:val="22"/>
              </w:rPr>
              <w:t xml:space="preserve">- в районных, городских  конкурсах – </w:t>
            </w:r>
            <w:r w:rsidRPr="00666A80">
              <w:rPr>
                <w:b/>
                <w:sz w:val="22"/>
                <w:szCs w:val="22"/>
              </w:rPr>
              <w:t>3 балла</w:t>
            </w:r>
          </w:p>
          <w:p w:rsidR="00666A80" w:rsidRPr="00666A80" w:rsidRDefault="00666A80" w:rsidP="00666A80">
            <w:pPr>
              <w:tabs>
                <w:tab w:val="center" w:pos="4677"/>
                <w:tab w:val="right" w:pos="9355"/>
              </w:tabs>
              <w:ind w:left="142"/>
            </w:pPr>
            <w:r w:rsidRPr="00666A80">
              <w:rPr>
                <w:sz w:val="22"/>
                <w:szCs w:val="22"/>
              </w:rPr>
              <w:t xml:space="preserve">- в региональных конкурсах – </w:t>
            </w:r>
            <w:r w:rsidRPr="00666A80">
              <w:rPr>
                <w:b/>
                <w:sz w:val="22"/>
                <w:szCs w:val="22"/>
              </w:rPr>
              <w:t>4 балла</w:t>
            </w:r>
          </w:p>
          <w:p w:rsidR="00666A80" w:rsidRPr="00666A80" w:rsidRDefault="00666A80" w:rsidP="00666A80">
            <w:pPr>
              <w:tabs>
                <w:tab w:val="center" w:pos="4677"/>
                <w:tab w:val="right" w:pos="9355"/>
              </w:tabs>
              <w:ind w:left="142"/>
            </w:pPr>
            <w:r w:rsidRPr="00666A80">
              <w:rPr>
                <w:sz w:val="22"/>
                <w:szCs w:val="22"/>
              </w:rPr>
              <w:t xml:space="preserve">- всероссийских конкурсах – </w:t>
            </w:r>
            <w:r w:rsidRPr="00666A80">
              <w:rPr>
                <w:b/>
                <w:sz w:val="22"/>
                <w:szCs w:val="22"/>
              </w:rPr>
              <w:t>5 баллов</w:t>
            </w:r>
          </w:p>
          <w:p w:rsidR="00666A80" w:rsidRPr="00666A80" w:rsidRDefault="00666A80" w:rsidP="00666A80">
            <w:pPr>
              <w:tabs>
                <w:tab w:val="center" w:pos="4677"/>
                <w:tab w:val="right" w:pos="9355"/>
              </w:tabs>
              <w:ind w:left="142"/>
              <w:rPr>
                <w:b/>
                <w:u w:val="single"/>
              </w:rPr>
            </w:pPr>
            <w:r w:rsidRPr="00666A80">
              <w:rPr>
                <w:b/>
                <w:sz w:val="22"/>
                <w:szCs w:val="22"/>
                <w:u w:val="single"/>
              </w:rPr>
              <w:t>За участие:</w:t>
            </w:r>
          </w:p>
          <w:p w:rsidR="00666A80" w:rsidRPr="00666A80" w:rsidRDefault="00666A80" w:rsidP="00666A80">
            <w:pPr>
              <w:tabs>
                <w:tab w:val="center" w:pos="4677"/>
                <w:tab w:val="right" w:pos="9355"/>
              </w:tabs>
              <w:ind w:left="142"/>
            </w:pPr>
            <w:r w:rsidRPr="00666A80">
              <w:rPr>
                <w:sz w:val="22"/>
                <w:szCs w:val="22"/>
              </w:rPr>
              <w:t xml:space="preserve">- в конкурсах ОУ – </w:t>
            </w:r>
            <w:r w:rsidRPr="00666A80">
              <w:rPr>
                <w:b/>
                <w:sz w:val="22"/>
                <w:szCs w:val="22"/>
              </w:rPr>
              <w:t>1 балл</w:t>
            </w:r>
          </w:p>
          <w:p w:rsidR="00666A80" w:rsidRPr="00666A80" w:rsidRDefault="00666A80" w:rsidP="00666A80">
            <w:pPr>
              <w:tabs>
                <w:tab w:val="center" w:pos="4677"/>
                <w:tab w:val="right" w:pos="9355"/>
              </w:tabs>
              <w:ind w:left="142"/>
            </w:pPr>
            <w:r w:rsidRPr="00666A80">
              <w:rPr>
                <w:sz w:val="22"/>
                <w:szCs w:val="22"/>
              </w:rPr>
              <w:t xml:space="preserve">- в районных, городских  конкурсах – </w:t>
            </w:r>
            <w:r w:rsidRPr="00666A80">
              <w:rPr>
                <w:b/>
                <w:sz w:val="22"/>
                <w:szCs w:val="22"/>
              </w:rPr>
              <w:t>2 балла</w:t>
            </w:r>
          </w:p>
          <w:p w:rsidR="00666A80" w:rsidRPr="00666A80" w:rsidRDefault="00666A80" w:rsidP="00666A80">
            <w:pPr>
              <w:tabs>
                <w:tab w:val="center" w:pos="4677"/>
                <w:tab w:val="right" w:pos="9355"/>
              </w:tabs>
              <w:ind w:left="142"/>
            </w:pPr>
            <w:r w:rsidRPr="00666A80">
              <w:rPr>
                <w:sz w:val="22"/>
                <w:szCs w:val="22"/>
              </w:rPr>
              <w:t xml:space="preserve">- в региональных, всероссийских конкурсах – </w:t>
            </w:r>
            <w:r w:rsidRPr="00666A80">
              <w:rPr>
                <w:b/>
                <w:sz w:val="22"/>
                <w:szCs w:val="22"/>
              </w:rPr>
              <w:t>3 балла</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t>4.</w:t>
            </w:r>
          </w:p>
        </w:tc>
        <w:tc>
          <w:tcPr>
            <w:tcW w:w="9048" w:type="dxa"/>
            <w:hideMark/>
          </w:tcPr>
          <w:p w:rsidR="00666A80" w:rsidRPr="00666A80" w:rsidRDefault="00666A80" w:rsidP="00666A80">
            <w:pPr>
              <w:tabs>
                <w:tab w:val="center" w:pos="4677"/>
                <w:tab w:val="right" w:pos="9355"/>
              </w:tabs>
            </w:pPr>
            <w:r w:rsidRPr="00666A80">
              <w:rPr>
                <w:sz w:val="22"/>
                <w:szCs w:val="22"/>
              </w:rPr>
              <w:t xml:space="preserve">Публикации в периодической печати - </w:t>
            </w:r>
            <w:r w:rsidRPr="00666A80">
              <w:rPr>
                <w:b/>
                <w:sz w:val="22"/>
                <w:szCs w:val="22"/>
              </w:rPr>
              <w:t>3 балла</w:t>
            </w:r>
          </w:p>
        </w:tc>
      </w:tr>
      <w:tr w:rsidR="00666A80" w:rsidRPr="00666A80" w:rsidTr="00666A80">
        <w:tc>
          <w:tcPr>
            <w:tcW w:w="9606"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16</w:t>
            </w:r>
          </w:p>
        </w:tc>
      </w:tr>
      <w:tr w:rsidR="00666A80" w:rsidRPr="00666A80" w:rsidTr="00666A80">
        <w:tc>
          <w:tcPr>
            <w:tcW w:w="9606" w:type="dxa"/>
            <w:gridSpan w:val="4"/>
          </w:tcPr>
          <w:p w:rsidR="00666A80" w:rsidRPr="00666A80" w:rsidRDefault="00666A80" w:rsidP="00666A80">
            <w:pPr>
              <w:tabs>
                <w:tab w:val="center" w:pos="4677"/>
                <w:tab w:val="right" w:pos="9355"/>
              </w:tabs>
            </w:pPr>
            <w:r w:rsidRPr="00666A80">
              <w:rPr>
                <w:b/>
                <w:sz w:val="22"/>
                <w:szCs w:val="22"/>
              </w:rPr>
              <w:t>2. Работа в инновационном режиме:</w:t>
            </w:r>
          </w:p>
        </w:tc>
      </w:tr>
      <w:tr w:rsidR="00666A80" w:rsidRPr="00666A80" w:rsidTr="00666A80">
        <w:trPr>
          <w:trHeight w:val="554"/>
        </w:trPr>
        <w:tc>
          <w:tcPr>
            <w:tcW w:w="518" w:type="dxa"/>
            <w:gridSpan w:val="2"/>
            <w:hideMark/>
          </w:tcPr>
          <w:p w:rsidR="00666A80" w:rsidRPr="00666A80" w:rsidRDefault="00666A80" w:rsidP="00666A80">
            <w:pPr>
              <w:tabs>
                <w:tab w:val="center" w:pos="4677"/>
                <w:tab w:val="right" w:pos="9355"/>
              </w:tabs>
            </w:pPr>
            <w:r w:rsidRPr="00666A80">
              <w:rPr>
                <w:sz w:val="22"/>
                <w:szCs w:val="22"/>
              </w:rPr>
              <w:t>1</w:t>
            </w:r>
          </w:p>
        </w:tc>
        <w:tc>
          <w:tcPr>
            <w:tcW w:w="9088" w:type="dxa"/>
            <w:gridSpan w:val="2"/>
          </w:tcPr>
          <w:p w:rsidR="00666A80" w:rsidRPr="00666A80" w:rsidRDefault="00666A80" w:rsidP="00666A80">
            <w:pPr>
              <w:tabs>
                <w:tab w:val="center" w:pos="4677"/>
                <w:tab w:val="right" w:pos="9355"/>
              </w:tabs>
            </w:pPr>
            <w:r w:rsidRPr="00666A80">
              <w:rPr>
                <w:sz w:val="22"/>
                <w:szCs w:val="22"/>
              </w:rPr>
              <w:t>Участие педагога в реализации программ развития ОУ по конкретному</w:t>
            </w:r>
          </w:p>
          <w:p w:rsidR="00666A80" w:rsidRPr="00666A80" w:rsidRDefault="00666A80" w:rsidP="00666A80">
            <w:pPr>
              <w:tabs>
                <w:tab w:val="center" w:pos="4677"/>
                <w:tab w:val="right" w:pos="9355"/>
              </w:tabs>
            </w:pPr>
            <w:r w:rsidRPr="00666A80">
              <w:rPr>
                <w:sz w:val="22"/>
                <w:szCs w:val="22"/>
              </w:rPr>
              <w:t xml:space="preserve">направлению – </w:t>
            </w:r>
            <w:r w:rsidRPr="00666A80">
              <w:rPr>
                <w:b/>
                <w:sz w:val="22"/>
                <w:szCs w:val="22"/>
              </w:rPr>
              <w:t>3 балла</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2</w:t>
            </w:r>
          </w:p>
        </w:tc>
        <w:tc>
          <w:tcPr>
            <w:tcW w:w="9088" w:type="dxa"/>
            <w:gridSpan w:val="2"/>
          </w:tcPr>
          <w:p w:rsidR="00666A80" w:rsidRPr="00666A80" w:rsidRDefault="00666A80" w:rsidP="00666A80">
            <w:pPr>
              <w:tabs>
                <w:tab w:val="center" w:pos="4677"/>
                <w:tab w:val="right" w:pos="9355"/>
              </w:tabs>
            </w:pPr>
            <w:r w:rsidRPr="00666A80">
              <w:rPr>
                <w:sz w:val="22"/>
                <w:szCs w:val="22"/>
              </w:rPr>
              <w:t>Разработка:</w:t>
            </w:r>
          </w:p>
          <w:p w:rsidR="00666A80" w:rsidRPr="00666A80" w:rsidRDefault="00666A80" w:rsidP="00666A80">
            <w:pPr>
              <w:tabs>
                <w:tab w:val="center" w:pos="4677"/>
                <w:tab w:val="right" w:pos="9355"/>
              </w:tabs>
            </w:pPr>
            <w:r w:rsidRPr="00666A80">
              <w:rPr>
                <w:sz w:val="22"/>
                <w:szCs w:val="22"/>
              </w:rPr>
              <w:t xml:space="preserve">- основной образовательной программы ОУ, проектов, технологий, методик – </w:t>
            </w:r>
            <w:r w:rsidRPr="00666A80">
              <w:rPr>
                <w:b/>
                <w:sz w:val="22"/>
                <w:szCs w:val="22"/>
              </w:rPr>
              <w:t>2 балла</w:t>
            </w:r>
          </w:p>
          <w:p w:rsidR="00666A80" w:rsidRPr="00666A80" w:rsidRDefault="00666A80" w:rsidP="00666A80">
            <w:pPr>
              <w:tabs>
                <w:tab w:val="center" w:pos="4677"/>
                <w:tab w:val="right" w:pos="9355"/>
              </w:tabs>
            </w:pPr>
            <w:r w:rsidRPr="00666A80">
              <w:rPr>
                <w:sz w:val="22"/>
                <w:szCs w:val="22"/>
              </w:rPr>
              <w:t xml:space="preserve">- проектов, направленных на повышение авторитета, имиджа ДОУ у родителей и общественности – </w:t>
            </w:r>
            <w:r w:rsidRPr="00666A80">
              <w:rPr>
                <w:b/>
                <w:sz w:val="22"/>
                <w:szCs w:val="22"/>
              </w:rPr>
              <w:t>1 балл</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3</w:t>
            </w:r>
          </w:p>
        </w:tc>
        <w:tc>
          <w:tcPr>
            <w:tcW w:w="9088" w:type="dxa"/>
            <w:gridSpan w:val="2"/>
          </w:tcPr>
          <w:p w:rsidR="00666A80" w:rsidRPr="00666A80" w:rsidRDefault="00666A80" w:rsidP="00666A80">
            <w:pPr>
              <w:tabs>
                <w:tab w:val="center" w:pos="4677"/>
                <w:tab w:val="right" w:pos="9355"/>
              </w:tabs>
              <w:ind w:left="142"/>
            </w:pPr>
            <w:r w:rsidRPr="00666A80">
              <w:rPr>
                <w:sz w:val="22"/>
                <w:szCs w:val="22"/>
              </w:rPr>
              <w:t xml:space="preserve">Авторская разработка – </w:t>
            </w:r>
            <w:r w:rsidRPr="00666A80">
              <w:rPr>
                <w:b/>
                <w:sz w:val="22"/>
                <w:szCs w:val="22"/>
              </w:rPr>
              <w:t>3 балла</w:t>
            </w:r>
          </w:p>
        </w:tc>
      </w:tr>
      <w:tr w:rsidR="00666A80" w:rsidRPr="00666A80" w:rsidTr="00666A80">
        <w:tc>
          <w:tcPr>
            <w:tcW w:w="9606"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9</w:t>
            </w:r>
          </w:p>
        </w:tc>
      </w:tr>
      <w:tr w:rsidR="00666A80" w:rsidRPr="00666A80" w:rsidTr="00666A80">
        <w:tc>
          <w:tcPr>
            <w:tcW w:w="9606" w:type="dxa"/>
            <w:gridSpan w:val="4"/>
          </w:tcPr>
          <w:p w:rsidR="00666A80" w:rsidRPr="00666A80" w:rsidRDefault="00666A80" w:rsidP="00666A80">
            <w:pPr>
              <w:tabs>
                <w:tab w:val="center" w:pos="4677"/>
                <w:tab w:val="right" w:pos="9355"/>
              </w:tabs>
              <w:rPr>
                <w:b/>
              </w:rPr>
            </w:pPr>
            <w:r w:rsidRPr="00666A80">
              <w:rPr>
                <w:b/>
                <w:sz w:val="22"/>
                <w:szCs w:val="22"/>
              </w:rPr>
              <w:t>3.За личное участие и подготовку детей – победителей и призеров конкурсов, выставок, фестивалей, спортивных мероприятий:</w:t>
            </w:r>
          </w:p>
        </w:tc>
      </w:tr>
      <w:tr w:rsidR="00666A80" w:rsidRPr="00666A80" w:rsidTr="00666A80">
        <w:tc>
          <w:tcPr>
            <w:tcW w:w="478" w:type="dxa"/>
            <w:hideMark/>
          </w:tcPr>
          <w:p w:rsidR="00666A80" w:rsidRPr="00666A80" w:rsidRDefault="00666A80" w:rsidP="00666A80">
            <w:pPr>
              <w:tabs>
                <w:tab w:val="center" w:pos="4677"/>
                <w:tab w:val="right" w:pos="9355"/>
              </w:tabs>
              <w:ind w:left="142"/>
              <w:rPr>
                <w:b/>
              </w:rPr>
            </w:pPr>
            <w:r w:rsidRPr="00666A80">
              <w:rPr>
                <w:b/>
                <w:sz w:val="22"/>
                <w:szCs w:val="22"/>
              </w:rPr>
              <w:t>1</w:t>
            </w:r>
          </w:p>
        </w:tc>
        <w:tc>
          <w:tcPr>
            <w:tcW w:w="9128" w:type="dxa"/>
            <w:gridSpan w:val="3"/>
            <w:hideMark/>
          </w:tcPr>
          <w:p w:rsidR="00666A80" w:rsidRPr="00666A80" w:rsidRDefault="00666A80" w:rsidP="00666A80">
            <w:pPr>
              <w:tabs>
                <w:tab w:val="center" w:pos="4677"/>
                <w:tab w:val="right" w:pos="9355"/>
              </w:tabs>
              <w:ind w:left="142"/>
              <w:rPr>
                <w:b/>
                <w:u w:val="single"/>
              </w:rPr>
            </w:pPr>
            <w:r w:rsidRPr="00666A80">
              <w:rPr>
                <w:b/>
                <w:sz w:val="22"/>
                <w:szCs w:val="22"/>
                <w:u w:val="single"/>
              </w:rPr>
              <w:t>Победа и призерство:</w:t>
            </w:r>
          </w:p>
          <w:p w:rsidR="00666A80" w:rsidRPr="00666A80" w:rsidRDefault="00666A80" w:rsidP="00666A80">
            <w:pPr>
              <w:tabs>
                <w:tab w:val="center" w:pos="4677"/>
                <w:tab w:val="right" w:pos="9355"/>
              </w:tabs>
              <w:ind w:left="142"/>
            </w:pPr>
            <w:r w:rsidRPr="00666A80">
              <w:rPr>
                <w:sz w:val="22"/>
                <w:szCs w:val="22"/>
              </w:rPr>
              <w:t xml:space="preserve">- в конкурсах ОУ – </w:t>
            </w:r>
            <w:r w:rsidRPr="00666A80">
              <w:rPr>
                <w:b/>
                <w:sz w:val="22"/>
                <w:szCs w:val="22"/>
              </w:rPr>
              <w:t>2 балла</w:t>
            </w:r>
          </w:p>
          <w:p w:rsidR="00666A80" w:rsidRPr="00666A80" w:rsidRDefault="00666A80" w:rsidP="00666A80">
            <w:pPr>
              <w:tabs>
                <w:tab w:val="center" w:pos="4677"/>
                <w:tab w:val="right" w:pos="9355"/>
              </w:tabs>
              <w:ind w:left="142"/>
            </w:pPr>
            <w:r w:rsidRPr="00666A80">
              <w:rPr>
                <w:sz w:val="22"/>
                <w:szCs w:val="22"/>
              </w:rPr>
              <w:t xml:space="preserve">- в районных, городских конкурсах – </w:t>
            </w:r>
            <w:r w:rsidRPr="00666A80">
              <w:rPr>
                <w:b/>
                <w:sz w:val="22"/>
                <w:szCs w:val="22"/>
              </w:rPr>
              <w:t>3 балла</w:t>
            </w:r>
          </w:p>
          <w:p w:rsidR="00666A80" w:rsidRPr="00666A80" w:rsidRDefault="00666A80" w:rsidP="00666A80">
            <w:pPr>
              <w:tabs>
                <w:tab w:val="center" w:pos="4677"/>
                <w:tab w:val="right" w:pos="9355"/>
              </w:tabs>
              <w:ind w:left="142"/>
              <w:rPr>
                <w:b/>
              </w:rPr>
            </w:pPr>
            <w:r w:rsidRPr="00666A80">
              <w:rPr>
                <w:sz w:val="22"/>
                <w:szCs w:val="22"/>
              </w:rPr>
              <w:t xml:space="preserve">- в региональных конкурсах, всероссийских конкурсах – </w:t>
            </w:r>
            <w:r w:rsidRPr="00666A80">
              <w:rPr>
                <w:b/>
                <w:sz w:val="22"/>
                <w:szCs w:val="22"/>
              </w:rPr>
              <w:t>4 балла</w:t>
            </w:r>
          </w:p>
        </w:tc>
      </w:tr>
      <w:tr w:rsidR="00666A80" w:rsidRPr="00666A80" w:rsidTr="00666A80">
        <w:tc>
          <w:tcPr>
            <w:tcW w:w="478" w:type="dxa"/>
            <w:hideMark/>
          </w:tcPr>
          <w:p w:rsidR="00666A80" w:rsidRPr="00666A80" w:rsidRDefault="00666A80" w:rsidP="00666A80">
            <w:pPr>
              <w:tabs>
                <w:tab w:val="center" w:pos="4677"/>
                <w:tab w:val="right" w:pos="9355"/>
              </w:tabs>
              <w:ind w:left="142"/>
              <w:rPr>
                <w:b/>
              </w:rPr>
            </w:pPr>
            <w:r w:rsidRPr="00666A80">
              <w:rPr>
                <w:b/>
                <w:sz w:val="22"/>
                <w:szCs w:val="22"/>
              </w:rPr>
              <w:t>2</w:t>
            </w:r>
          </w:p>
        </w:tc>
        <w:tc>
          <w:tcPr>
            <w:tcW w:w="9128" w:type="dxa"/>
            <w:gridSpan w:val="3"/>
            <w:hideMark/>
          </w:tcPr>
          <w:p w:rsidR="00666A80" w:rsidRPr="00666A80" w:rsidRDefault="00666A80" w:rsidP="00666A80">
            <w:pPr>
              <w:tabs>
                <w:tab w:val="center" w:pos="4677"/>
                <w:tab w:val="right" w:pos="9355"/>
              </w:tabs>
              <w:ind w:left="142"/>
              <w:rPr>
                <w:b/>
                <w:u w:val="single"/>
              </w:rPr>
            </w:pPr>
            <w:r w:rsidRPr="00666A80">
              <w:rPr>
                <w:b/>
                <w:sz w:val="22"/>
                <w:szCs w:val="22"/>
                <w:u w:val="single"/>
              </w:rPr>
              <w:t>За участие:</w:t>
            </w:r>
          </w:p>
          <w:p w:rsidR="00666A80" w:rsidRPr="00666A80" w:rsidRDefault="00666A80" w:rsidP="00666A80">
            <w:pPr>
              <w:tabs>
                <w:tab w:val="center" w:pos="4677"/>
                <w:tab w:val="right" w:pos="9355"/>
              </w:tabs>
              <w:ind w:left="142"/>
            </w:pPr>
            <w:r w:rsidRPr="00666A80">
              <w:rPr>
                <w:sz w:val="22"/>
                <w:szCs w:val="22"/>
              </w:rPr>
              <w:t xml:space="preserve">- в конкурсах ОУ – </w:t>
            </w:r>
            <w:r w:rsidRPr="00666A80">
              <w:rPr>
                <w:b/>
                <w:sz w:val="22"/>
                <w:szCs w:val="22"/>
              </w:rPr>
              <w:t>1 балл</w:t>
            </w:r>
          </w:p>
          <w:p w:rsidR="00666A80" w:rsidRPr="00666A80" w:rsidRDefault="00666A80" w:rsidP="00666A80">
            <w:pPr>
              <w:tabs>
                <w:tab w:val="center" w:pos="4677"/>
                <w:tab w:val="right" w:pos="9355"/>
              </w:tabs>
              <w:ind w:left="142"/>
            </w:pPr>
            <w:r w:rsidRPr="00666A80">
              <w:rPr>
                <w:sz w:val="22"/>
                <w:szCs w:val="22"/>
              </w:rPr>
              <w:t xml:space="preserve">- в районных, городских конкурсах – </w:t>
            </w:r>
            <w:r w:rsidRPr="00666A80">
              <w:rPr>
                <w:b/>
                <w:sz w:val="22"/>
                <w:szCs w:val="22"/>
              </w:rPr>
              <w:t>2 балла</w:t>
            </w:r>
          </w:p>
          <w:p w:rsidR="00666A80" w:rsidRPr="00666A80" w:rsidRDefault="00666A80" w:rsidP="00666A80">
            <w:pPr>
              <w:tabs>
                <w:tab w:val="center" w:pos="4677"/>
                <w:tab w:val="right" w:pos="9355"/>
              </w:tabs>
              <w:ind w:left="142"/>
              <w:rPr>
                <w:b/>
                <w:u w:val="single"/>
              </w:rPr>
            </w:pPr>
            <w:r w:rsidRPr="00666A80">
              <w:rPr>
                <w:sz w:val="22"/>
                <w:szCs w:val="22"/>
              </w:rPr>
              <w:t xml:space="preserve">- в региональных конкурсах, всероссийских конкурсах – </w:t>
            </w:r>
            <w:r w:rsidRPr="00666A80">
              <w:rPr>
                <w:b/>
                <w:sz w:val="22"/>
                <w:szCs w:val="22"/>
              </w:rPr>
              <w:t>3 балла</w:t>
            </w:r>
          </w:p>
        </w:tc>
      </w:tr>
      <w:tr w:rsidR="00666A80" w:rsidRPr="00666A80" w:rsidTr="00666A80">
        <w:tc>
          <w:tcPr>
            <w:tcW w:w="9606"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7</w:t>
            </w:r>
          </w:p>
        </w:tc>
      </w:tr>
      <w:tr w:rsidR="00666A80" w:rsidRPr="00666A80" w:rsidTr="00666A80">
        <w:tc>
          <w:tcPr>
            <w:tcW w:w="9606" w:type="dxa"/>
            <w:gridSpan w:val="4"/>
            <w:hideMark/>
          </w:tcPr>
          <w:p w:rsidR="00666A80" w:rsidRPr="00666A80" w:rsidRDefault="00666A80" w:rsidP="00666A80">
            <w:pPr>
              <w:tabs>
                <w:tab w:val="center" w:pos="4677"/>
                <w:tab w:val="right" w:pos="9355"/>
              </w:tabs>
            </w:pPr>
            <w:r w:rsidRPr="00666A80">
              <w:rPr>
                <w:b/>
                <w:sz w:val="22"/>
                <w:szCs w:val="22"/>
              </w:rPr>
              <w:t>4. Работа с родителями:</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1</w:t>
            </w:r>
          </w:p>
        </w:tc>
        <w:tc>
          <w:tcPr>
            <w:tcW w:w="9088" w:type="dxa"/>
            <w:gridSpan w:val="2"/>
          </w:tcPr>
          <w:p w:rsidR="00666A80" w:rsidRPr="00666A80" w:rsidRDefault="00666A80" w:rsidP="00666A80">
            <w:pPr>
              <w:tabs>
                <w:tab w:val="center" w:pos="4677"/>
                <w:tab w:val="right" w:pos="9355"/>
              </w:tabs>
              <w:ind w:left="142"/>
            </w:pPr>
            <w:r w:rsidRPr="00666A80">
              <w:rPr>
                <w:sz w:val="22"/>
                <w:szCs w:val="22"/>
              </w:rPr>
              <w:t>Удовлетворенность родителей процессом и результатом воспитательно-образовательной деятельности педагога:</w:t>
            </w:r>
          </w:p>
          <w:p w:rsidR="00666A80" w:rsidRPr="00666A80" w:rsidRDefault="00666A80" w:rsidP="00666A80">
            <w:pPr>
              <w:tabs>
                <w:tab w:val="center" w:pos="4677"/>
                <w:tab w:val="right" w:pos="9355"/>
              </w:tabs>
              <w:ind w:left="142"/>
              <w:rPr>
                <w:b/>
              </w:rPr>
            </w:pPr>
            <w:r w:rsidRPr="00666A80">
              <w:rPr>
                <w:sz w:val="22"/>
                <w:szCs w:val="22"/>
              </w:rPr>
              <w:t xml:space="preserve">менее 80% – </w:t>
            </w:r>
            <w:r w:rsidRPr="00666A80">
              <w:rPr>
                <w:b/>
                <w:sz w:val="22"/>
                <w:szCs w:val="22"/>
              </w:rPr>
              <w:t>1 балл</w:t>
            </w:r>
          </w:p>
          <w:p w:rsidR="00666A80" w:rsidRPr="00666A80" w:rsidRDefault="00666A80" w:rsidP="00666A80">
            <w:pPr>
              <w:tabs>
                <w:tab w:val="center" w:pos="4677"/>
                <w:tab w:val="right" w:pos="9355"/>
              </w:tabs>
              <w:ind w:left="142"/>
            </w:pPr>
            <w:r w:rsidRPr="00666A80">
              <w:rPr>
                <w:sz w:val="22"/>
                <w:szCs w:val="22"/>
              </w:rPr>
              <w:t xml:space="preserve">80% - 90% – </w:t>
            </w:r>
            <w:r w:rsidRPr="00666A80">
              <w:rPr>
                <w:b/>
                <w:sz w:val="22"/>
                <w:szCs w:val="22"/>
              </w:rPr>
              <w:t>2 балла</w:t>
            </w:r>
          </w:p>
          <w:p w:rsidR="00666A80" w:rsidRPr="00666A80" w:rsidRDefault="00666A80" w:rsidP="00666A80">
            <w:pPr>
              <w:tabs>
                <w:tab w:val="center" w:pos="4677"/>
                <w:tab w:val="right" w:pos="9355"/>
              </w:tabs>
              <w:ind w:left="142"/>
            </w:pPr>
            <w:r w:rsidRPr="00666A80">
              <w:rPr>
                <w:sz w:val="22"/>
                <w:szCs w:val="22"/>
              </w:rPr>
              <w:t xml:space="preserve">91% и выше – </w:t>
            </w:r>
            <w:r w:rsidRPr="00666A80">
              <w:rPr>
                <w:b/>
                <w:sz w:val="22"/>
                <w:szCs w:val="22"/>
              </w:rPr>
              <w:t>3 балла</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2</w:t>
            </w:r>
          </w:p>
        </w:tc>
        <w:tc>
          <w:tcPr>
            <w:tcW w:w="9088" w:type="dxa"/>
            <w:gridSpan w:val="2"/>
          </w:tcPr>
          <w:p w:rsidR="00666A80" w:rsidRPr="00666A80" w:rsidRDefault="00666A80" w:rsidP="00666A80">
            <w:pPr>
              <w:tabs>
                <w:tab w:val="center" w:pos="4677"/>
                <w:tab w:val="right" w:pos="9355"/>
              </w:tabs>
              <w:ind w:left="142"/>
            </w:pPr>
            <w:r w:rsidRPr="00666A80">
              <w:rPr>
                <w:sz w:val="22"/>
                <w:szCs w:val="22"/>
              </w:rPr>
              <w:t xml:space="preserve">Отсутствие обоснованных обращений родителей воспитанников по поводу конфликтных ситуаций – </w:t>
            </w:r>
            <w:r w:rsidRPr="00666A80">
              <w:rPr>
                <w:b/>
                <w:sz w:val="22"/>
                <w:szCs w:val="22"/>
              </w:rPr>
              <w:t>2 балла</w:t>
            </w:r>
          </w:p>
        </w:tc>
      </w:tr>
      <w:tr w:rsidR="00666A80" w:rsidRPr="00666A80" w:rsidTr="00666A80">
        <w:tc>
          <w:tcPr>
            <w:tcW w:w="9606"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5</w:t>
            </w:r>
          </w:p>
        </w:tc>
      </w:tr>
      <w:tr w:rsidR="00666A80" w:rsidRPr="00666A80" w:rsidTr="00666A80">
        <w:tc>
          <w:tcPr>
            <w:tcW w:w="9606" w:type="dxa"/>
            <w:gridSpan w:val="4"/>
            <w:hideMark/>
          </w:tcPr>
          <w:p w:rsidR="00666A80" w:rsidRPr="00666A80" w:rsidRDefault="00666A80" w:rsidP="00666A80">
            <w:pPr>
              <w:tabs>
                <w:tab w:val="center" w:pos="4677"/>
                <w:tab w:val="right" w:pos="9355"/>
              </w:tabs>
              <w:rPr>
                <w:b/>
              </w:rPr>
            </w:pPr>
            <w:r w:rsidRPr="00666A80">
              <w:rPr>
                <w:b/>
                <w:sz w:val="22"/>
                <w:szCs w:val="22"/>
              </w:rPr>
              <w:t>5. Создание и постоянное обновление развивающей среды</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1</w:t>
            </w:r>
          </w:p>
        </w:tc>
        <w:tc>
          <w:tcPr>
            <w:tcW w:w="9088" w:type="dxa"/>
            <w:gridSpan w:val="2"/>
          </w:tcPr>
          <w:p w:rsidR="00666A80" w:rsidRPr="00666A80" w:rsidRDefault="00666A80" w:rsidP="00666A80">
            <w:pPr>
              <w:tabs>
                <w:tab w:val="center" w:pos="4677"/>
                <w:tab w:val="right" w:pos="9355"/>
              </w:tabs>
              <w:ind w:left="142"/>
            </w:pPr>
            <w:r w:rsidRPr="00666A80">
              <w:rPr>
                <w:sz w:val="22"/>
                <w:szCs w:val="22"/>
              </w:rPr>
              <w:t>Динамичность, комфортность, современный дизайн – 1 балла</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2</w:t>
            </w:r>
          </w:p>
        </w:tc>
        <w:tc>
          <w:tcPr>
            <w:tcW w:w="9088" w:type="dxa"/>
            <w:gridSpan w:val="2"/>
          </w:tcPr>
          <w:p w:rsidR="00666A80" w:rsidRPr="00666A80" w:rsidRDefault="00666A80" w:rsidP="00666A80">
            <w:pPr>
              <w:tabs>
                <w:tab w:val="center" w:pos="4677"/>
                <w:tab w:val="right" w:pos="9355"/>
              </w:tabs>
              <w:ind w:left="142"/>
            </w:pPr>
            <w:r w:rsidRPr="00666A80">
              <w:rPr>
                <w:sz w:val="22"/>
                <w:szCs w:val="22"/>
              </w:rPr>
              <w:t>Обновление оборудования, оформления кабинета и его содержания – 2 балла</w:t>
            </w:r>
          </w:p>
        </w:tc>
      </w:tr>
      <w:tr w:rsidR="00666A80" w:rsidRPr="00666A80" w:rsidTr="00666A80">
        <w:tc>
          <w:tcPr>
            <w:tcW w:w="9606" w:type="dxa"/>
            <w:gridSpan w:val="4"/>
            <w:hideMark/>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3</w:t>
            </w:r>
          </w:p>
        </w:tc>
      </w:tr>
      <w:tr w:rsidR="00666A80" w:rsidRPr="00666A80" w:rsidTr="00666A80">
        <w:tc>
          <w:tcPr>
            <w:tcW w:w="9606" w:type="dxa"/>
            <w:gridSpan w:val="4"/>
            <w:hideMark/>
          </w:tcPr>
          <w:p w:rsidR="00666A80" w:rsidRPr="00666A80" w:rsidRDefault="00666A80" w:rsidP="00666A80">
            <w:pPr>
              <w:tabs>
                <w:tab w:val="center" w:pos="4677"/>
                <w:tab w:val="right" w:pos="9355"/>
              </w:tabs>
              <w:rPr>
                <w:b/>
              </w:rPr>
            </w:pPr>
            <w:r w:rsidRPr="00666A80">
              <w:rPr>
                <w:b/>
                <w:sz w:val="22"/>
                <w:szCs w:val="22"/>
              </w:rPr>
              <w:t>6. Качество ведения документации</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1</w:t>
            </w:r>
          </w:p>
        </w:tc>
        <w:tc>
          <w:tcPr>
            <w:tcW w:w="9088" w:type="dxa"/>
            <w:gridSpan w:val="2"/>
          </w:tcPr>
          <w:p w:rsidR="00666A80" w:rsidRPr="00666A80" w:rsidRDefault="00666A80" w:rsidP="00666A80">
            <w:pPr>
              <w:tabs>
                <w:tab w:val="center" w:pos="4677"/>
                <w:tab w:val="right" w:pos="9355"/>
              </w:tabs>
              <w:ind w:left="142"/>
            </w:pPr>
            <w:r w:rsidRPr="00666A80">
              <w:rPr>
                <w:sz w:val="22"/>
                <w:szCs w:val="22"/>
              </w:rPr>
              <w:t>Педагог своевременно и качественно ведет свою документацию – 1балл</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2</w:t>
            </w:r>
          </w:p>
        </w:tc>
        <w:tc>
          <w:tcPr>
            <w:tcW w:w="9088" w:type="dxa"/>
            <w:gridSpan w:val="2"/>
          </w:tcPr>
          <w:p w:rsidR="00666A80" w:rsidRPr="00666A80" w:rsidRDefault="00666A80" w:rsidP="00666A80">
            <w:pPr>
              <w:tabs>
                <w:tab w:val="center" w:pos="4677"/>
                <w:tab w:val="right" w:pos="9355"/>
              </w:tabs>
              <w:ind w:left="142"/>
            </w:pPr>
            <w:r w:rsidRPr="00666A80">
              <w:rPr>
                <w:sz w:val="22"/>
                <w:szCs w:val="22"/>
              </w:rPr>
              <w:t>Педагог своевременно и качественно предоставляет администрации информационные материалы, отчеты и др. – 1 балл</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3</w:t>
            </w:r>
          </w:p>
        </w:tc>
        <w:tc>
          <w:tcPr>
            <w:tcW w:w="9088" w:type="dxa"/>
            <w:gridSpan w:val="2"/>
          </w:tcPr>
          <w:p w:rsidR="00666A80" w:rsidRPr="00666A80" w:rsidRDefault="00666A80" w:rsidP="00666A80">
            <w:pPr>
              <w:tabs>
                <w:tab w:val="center" w:pos="4677"/>
                <w:tab w:val="right" w:pos="9355"/>
              </w:tabs>
              <w:ind w:left="142"/>
            </w:pPr>
            <w:r w:rsidRPr="00666A80">
              <w:rPr>
                <w:sz w:val="22"/>
                <w:szCs w:val="22"/>
              </w:rPr>
              <w:t>Имеет материалы мониторинга (обследования) дошкольников и ведет учет индивидуальной работы с детьми – 2 балла</w:t>
            </w:r>
          </w:p>
        </w:tc>
      </w:tr>
      <w:tr w:rsidR="00666A80" w:rsidRPr="00666A80" w:rsidTr="00666A80">
        <w:tc>
          <w:tcPr>
            <w:tcW w:w="9606"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4</w:t>
            </w:r>
          </w:p>
        </w:tc>
      </w:tr>
      <w:tr w:rsidR="00666A80" w:rsidRPr="00666A80" w:rsidTr="00666A80">
        <w:tc>
          <w:tcPr>
            <w:tcW w:w="9606" w:type="dxa"/>
            <w:gridSpan w:val="4"/>
            <w:hideMark/>
          </w:tcPr>
          <w:p w:rsidR="00666A80" w:rsidRPr="00666A80" w:rsidRDefault="00666A80" w:rsidP="00666A80">
            <w:pPr>
              <w:tabs>
                <w:tab w:val="center" w:pos="4677"/>
                <w:tab w:val="right" w:pos="9355"/>
              </w:tabs>
              <w:ind w:left="142"/>
              <w:rPr>
                <w:b/>
              </w:rPr>
            </w:pPr>
            <w:r w:rsidRPr="00666A80">
              <w:rPr>
                <w:b/>
                <w:sz w:val="22"/>
                <w:szCs w:val="22"/>
              </w:rPr>
              <w:t>7. Результаты коррекционно-развивающей деятельности</w:t>
            </w:r>
          </w:p>
        </w:tc>
      </w:tr>
      <w:tr w:rsidR="00666A80" w:rsidRPr="00666A80" w:rsidTr="00666A80">
        <w:tc>
          <w:tcPr>
            <w:tcW w:w="518" w:type="dxa"/>
            <w:gridSpan w:val="2"/>
            <w:hideMark/>
          </w:tcPr>
          <w:p w:rsidR="00666A80" w:rsidRPr="00666A80" w:rsidRDefault="00666A80" w:rsidP="00666A80">
            <w:pPr>
              <w:tabs>
                <w:tab w:val="center" w:pos="4677"/>
                <w:tab w:val="right" w:pos="9355"/>
              </w:tabs>
              <w:ind w:left="142"/>
            </w:pPr>
            <w:r w:rsidRPr="00666A80">
              <w:rPr>
                <w:sz w:val="22"/>
                <w:szCs w:val="22"/>
              </w:rPr>
              <w:lastRenderedPageBreak/>
              <w:t>1</w:t>
            </w:r>
          </w:p>
        </w:tc>
        <w:tc>
          <w:tcPr>
            <w:tcW w:w="9088" w:type="dxa"/>
            <w:gridSpan w:val="2"/>
          </w:tcPr>
          <w:p w:rsidR="00666A80" w:rsidRPr="00666A80" w:rsidRDefault="00666A80" w:rsidP="00666A80">
            <w:pPr>
              <w:tabs>
                <w:tab w:val="center" w:pos="4677"/>
                <w:tab w:val="right" w:pos="9355"/>
              </w:tabs>
              <w:ind w:left="142"/>
            </w:pPr>
            <w:r w:rsidRPr="00666A80">
              <w:rPr>
                <w:sz w:val="22"/>
                <w:szCs w:val="22"/>
              </w:rPr>
              <w:t>Положительная динамика коррекционно-развивающей помощи детям, нуждающимся в логопедическом сопровождении:</w:t>
            </w:r>
          </w:p>
          <w:p w:rsidR="00666A80" w:rsidRPr="00666A80" w:rsidRDefault="00666A80" w:rsidP="00666A80">
            <w:pPr>
              <w:tabs>
                <w:tab w:val="center" w:pos="4677"/>
                <w:tab w:val="right" w:pos="9355"/>
              </w:tabs>
              <w:ind w:left="142"/>
            </w:pPr>
            <w:r w:rsidRPr="00666A80">
              <w:rPr>
                <w:sz w:val="22"/>
                <w:szCs w:val="22"/>
              </w:rPr>
              <w:t>- на уровне прошлого года – 1 балл</w:t>
            </w:r>
          </w:p>
          <w:p w:rsidR="00666A80" w:rsidRPr="00666A80" w:rsidRDefault="00666A80" w:rsidP="00666A80">
            <w:pPr>
              <w:tabs>
                <w:tab w:val="center" w:pos="4677"/>
                <w:tab w:val="right" w:pos="9355"/>
              </w:tabs>
              <w:ind w:left="142"/>
              <w:rPr>
                <w:b/>
              </w:rPr>
            </w:pPr>
            <w:r w:rsidRPr="00666A80">
              <w:rPr>
                <w:sz w:val="22"/>
                <w:szCs w:val="22"/>
              </w:rPr>
              <w:t>- выше прошлого года – 2 балла</w:t>
            </w:r>
          </w:p>
        </w:tc>
      </w:tr>
      <w:tr w:rsidR="00666A80" w:rsidRPr="00666A80" w:rsidTr="00666A80">
        <w:tc>
          <w:tcPr>
            <w:tcW w:w="518" w:type="dxa"/>
            <w:gridSpan w:val="2"/>
            <w:hideMark/>
          </w:tcPr>
          <w:p w:rsidR="00666A80" w:rsidRPr="00666A80" w:rsidRDefault="00666A80" w:rsidP="00666A80">
            <w:pPr>
              <w:tabs>
                <w:tab w:val="center" w:pos="4677"/>
                <w:tab w:val="right" w:pos="9355"/>
              </w:tabs>
              <w:ind w:left="142"/>
            </w:pPr>
            <w:r w:rsidRPr="00666A80">
              <w:rPr>
                <w:sz w:val="22"/>
                <w:szCs w:val="22"/>
              </w:rPr>
              <w:t>2</w:t>
            </w:r>
          </w:p>
        </w:tc>
        <w:tc>
          <w:tcPr>
            <w:tcW w:w="9088" w:type="dxa"/>
            <w:gridSpan w:val="2"/>
          </w:tcPr>
          <w:p w:rsidR="00666A80" w:rsidRPr="00666A80" w:rsidRDefault="00666A80" w:rsidP="00666A80">
            <w:pPr>
              <w:tabs>
                <w:tab w:val="center" w:pos="4677"/>
                <w:tab w:val="right" w:pos="9355"/>
              </w:tabs>
              <w:ind w:left="142"/>
            </w:pPr>
            <w:r w:rsidRPr="00666A80">
              <w:rPr>
                <w:sz w:val="22"/>
                <w:szCs w:val="22"/>
              </w:rPr>
              <w:t>Проведение совместных мероприятий детей, родителей:</w:t>
            </w:r>
          </w:p>
          <w:p w:rsidR="00666A80" w:rsidRPr="00666A80" w:rsidRDefault="00666A80" w:rsidP="00666A80">
            <w:pPr>
              <w:tabs>
                <w:tab w:val="center" w:pos="4677"/>
                <w:tab w:val="right" w:pos="9355"/>
              </w:tabs>
              <w:ind w:left="142"/>
              <w:rPr>
                <w:b/>
              </w:rPr>
            </w:pPr>
            <w:r w:rsidRPr="00666A80">
              <w:rPr>
                <w:sz w:val="22"/>
                <w:szCs w:val="22"/>
              </w:rPr>
              <w:t>за одно мероприятие – 1 балл</w:t>
            </w:r>
          </w:p>
        </w:tc>
      </w:tr>
      <w:tr w:rsidR="00666A80" w:rsidRPr="00666A80" w:rsidTr="00666A80">
        <w:tc>
          <w:tcPr>
            <w:tcW w:w="9606" w:type="dxa"/>
            <w:gridSpan w:val="4"/>
          </w:tcPr>
          <w:p w:rsidR="00666A80" w:rsidRPr="00666A80" w:rsidRDefault="00666A80" w:rsidP="00666A80">
            <w:pPr>
              <w:tabs>
                <w:tab w:val="center" w:pos="4677"/>
                <w:tab w:val="right" w:pos="9355"/>
              </w:tabs>
              <w:ind w:left="142"/>
              <w:rPr>
                <w:b/>
              </w:rPr>
            </w:pPr>
            <w:r w:rsidRPr="00666A80">
              <w:rPr>
                <w:b/>
                <w:sz w:val="22"/>
                <w:szCs w:val="22"/>
              </w:rPr>
              <w:t>Максимальное количество баллов по данному направлению – 10</w:t>
            </w:r>
          </w:p>
        </w:tc>
      </w:tr>
      <w:tr w:rsidR="00666A80" w:rsidRPr="00666A80" w:rsidTr="00666A80">
        <w:tc>
          <w:tcPr>
            <w:tcW w:w="9606" w:type="dxa"/>
            <w:gridSpan w:val="4"/>
          </w:tcPr>
          <w:p w:rsidR="00666A80" w:rsidRPr="00666A80" w:rsidRDefault="00666A80" w:rsidP="00666A80">
            <w:pPr>
              <w:tabs>
                <w:tab w:val="center" w:pos="4677"/>
                <w:tab w:val="right" w:pos="9355"/>
              </w:tabs>
              <w:rPr>
                <w:b/>
              </w:rPr>
            </w:pPr>
            <w:r w:rsidRPr="00666A80">
              <w:rPr>
                <w:b/>
                <w:sz w:val="22"/>
                <w:szCs w:val="22"/>
              </w:rPr>
              <w:t>8.Консультационная деятельность</w:t>
            </w:r>
          </w:p>
        </w:tc>
      </w:tr>
      <w:tr w:rsidR="00666A80" w:rsidRPr="00666A80" w:rsidTr="00666A80">
        <w:tc>
          <w:tcPr>
            <w:tcW w:w="518" w:type="dxa"/>
            <w:gridSpan w:val="2"/>
          </w:tcPr>
          <w:p w:rsidR="00666A80" w:rsidRPr="00666A80" w:rsidRDefault="00666A80" w:rsidP="00666A80">
            <w:pPr>
              <w:widowControl w:val="0"/>
              <w:tabs>
                <w:tab w:val="center" w:pos="4677"/>
                <w:tab w:val="right" w:pos="9355"/>
              </w:tabs>
              <w:suppressAutoHyphens/>
              <w:autoSpaceDE w:val="0"/>
            </w:pPr>
            <w:r w:rsidRPr="00666A80">
              <w:rPr>
                <w:sz w:val="22"/>
                <w:szCs w:val="22"/>
              </w:rPr>
              <w:t>1</w:t>
            </w:r>
          </w:p>
          <w:p w:rsidR="00666A80" w:rsidRPr="00666A80" w:rsidRDefault="00666A80" w:rsidP="00666A80">
            <w:pPr>
              <w:widowControl w:val="0"/>
              <w:tabs>
                <w:tab w:val="center" w:pos="4677"/>
                <w:tab w:val="right" w:pos="9355"/>
              </w:tabs>
              <w:suppressAutoHyphens/>
              <w:autoSpaceDE w:val="0"/>
            </w:pPr>
          </w:p>
          <w:p w:rsidR="00666A80" w:rsidRPr="00666A80" w:rsidRDefault="00666A80" w:rsidP="00666A80">
            <w:pPr>
              <w:tabs>
                <w:tab w:val="center" w:pos="4677"/>
                <w:tab w:val="right" w:pos="9355"/>
              </w:tabs>
              <w:rPr>
                <w:b/>
              </w:rPr>
            </w:pPr>
          </w:p>
        </w:tc>
        <w:tc>
          <w:tcPr>
            <w:tcW w:w="9088" w:type="dxa"/>
            <w:gridSpan w:val="2"/>
          </w:tcPr>
          <w:p w:rsidR="00666A80" w:rsidRPr="00666A80" w:rsidRDefault="00666A80" w:rsidP="00666A80">
            <w:pPr>
              <w:widowControl w:val="0"/>
              <w:tabs>
                <w:tab w:val="center" w:pos="4677"/>
                <w:tab w:val="right" w:pos="9355"/>
              </w:tabs>
              <w:suppressAutoHyphens/>
              <w:autoSpaceDE w:val="0"/>
            </w:pPr>
            <w:r w:rsidRPr="00666A80">
              <w:rPr>
                <w:sz w:val="22"/>
                <w:szCs w:val="22"/>
              </w:rPr>
              <w:t>Выполнение плана консультационной работы:</w:t>
            </w:r>
          </w:p>
          <w:p w:rsidR="00666A80" w:rsidRPr="00666A80" w:rsidRDefault="00666A80" w:rsidP="00666A80">
            <w:pPr>
              <w:widowControl w:val="0"/>
              <w:tabs>
                <w:tab w:val="center" w:pos="4677"/>
                <w:tab w:val="right" w:pos="9355"/>
              </w:tabs>
              <w:suppressAutoHyphens/>
              <w:autoSpaceDE w:val="0"/>
              <w:rPr>
                <w:b/>
              </w:rPr>
            </w:pPr>
            <w:r w:rsidRPr="00666A80">
              <w:rPr>
                <w:sz w:val="22"/>
                <w:szCs w:val="22"/>
              </w:rPr>
              <w:t xml:space="preserve">90 -100% - </w:t>
            </w:r>
            <w:r w:rsidRPr="00666A80">
              <w:rPr>
                <w:b/>
                <w:sz w:val="22"/>
                <w:szCs w:val="22"/>
              </w:rPr>
              <w:t>6 баллов</w:t>
            </w:r>
          </w:p>
          <w:p w:rsidR="00666A80" w:rsidRPr="00666A80" w:rsidRDefault="00666A80" w:rsidP="00666A80">
            <w:pPr>
              <w:widowControl w:val="0"/>
              <w:tabs>
                <w:tab w:val="center" w:pos="4677"/>
                <w:tab w:val="right" w:pos="9355"/>
              </w:tabs>
              <w:suppressAutoHyphens/>
              <w:autoSpaceDE w:val="0"/>
              <w:rPr>
                <w:b/>
              </w:rPr>
            </w:pPr>
            <w:r w:rsidRPr="00666A80">
              <w:rPr>
                <w:sz w:val="22"/>
                <w:szCs w:val="22"/>
              </w:rPr>
              <w:t>80-90 %</w:t>
            </w:r>
            <w:r w:rsidRPr="00666A80">
              <w:rPr>
                <w:b/>
                <w:sz w:val="22"/>
                <w:szCs w:val="22"/>
              </w:rPr>
              <w:t xml:space="preserve"> - 5 баллов</w:t>
            </w:r>
          </w:p>
        </w:tc>
      </w:tr>
      <w:tr w:rsidR="00666A80" w:rsidRPr="00666A80" w:rsidTr="00666A80">
        <w:tc>
          <w:tcPr>
            <w:tcW w:w="9606" w:type="dxa"/>
            <w:gridSpan w:val="4"/>
            <w:hideMark/>
          </w:tcPr>
          <w:p w:rsidR="00666A80" w:rsidRPr="00666A80" w:rsidRDefault="00666A80" w:rsidP="00666A80">
            <w:pPr>
              <w:tabs>
                <w:tab w:val="center" w:pos="4677"/>
                <w:tab w:val="right" w:pos="9355"/>
              </w:tabs>
              <w:ind w:left="142"/>
              <w:rPr>
                <w:b/>
              </w:rPr>
            </w:pPr>
            <w:r w:rsidRPr="00666A80">
              <w:rPr>
                <w:b/>
                <w:sz w:val="22"/>
                <w:szCs w:val="22"/>
              </w:rPr>
              <w:t>Максимальное количество баллов по данному направлению – 6</w:t>
            </w:r>
          </w:p>
        </w:tc>
      </w:tr>
    </w:tbl>
    <w:p w:rsidR="00561AA5" w:rsidRDefault="00561AA5" w:rsidP="00666A80">
      <w:pPr>
        <w:jc w:val="center"/>
        <w:rPr>
          <w:b/>
          <w:sz w:val="22"/>
          <w:szCs w:val="22"/>
        </w:rPr>
      </w:pPr>
    </w:p>
    <w:p w:rsidR="00666A80" w:rsidRPr="00666A80" w:rsidRDefault="00666A80" w:rsidP="00666A80">
      <w:pPr>
        <w:jc w:val="center"/>
        <w:rPr>
          <w:b/>
          <w:sz w:val="22"/>
          <w:szCs w:val="22"/>
        </w:rPr>
      </w:pPr>
      <w:r w:rsidRPr="00666A80">
        <w:rPr>
          <w:b/>
          <w:sz w:val="22"/>
          <w:szCs w:val="22"/>
        </w:rPr>
        <w:t>Медсестра - максимальное количество 40 баллов</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40"/>
        <w:gridCol w:w="40"/>
        <w:gridCol w:w="9473"/>
      </w:tblGrid>
      <w:tr w:rsidR="00666A80" w:rsidRPr="00666A80" w:rsidTr="00666A80">
        <w:tc>
          <w:tcPr>
            <w:tcW w:w="10031" w:type="dxa"/>
            <w:gridSpan w:val="4"/>
            <w:hideMark/>
          </w:tcPr>
          <w:p w:rsidR="00666A80" w:rsidRPr="00666A80" w:rsidRDefault="00666A80" w:rsidP="00666A80">
            <w:pPr>
              <w:tabs>
                <w:tab w:val="center" w:pos="4677"/>
                <w:tab w:val="right" w:pos="9355"/>
              </w:tabs>
              <w:rPr>
                <w:b/>
              </w:rPr>
            </w:pPr>
            <w:r w:rsidRPr="00666A80">
              <w:rPr>
                <w:b/>
                <w:sz w:val="22"/>
                <w:szCs w:val="22"/>
              </w:rPr>
              <w:t>1.</w:t>
            </w:r>
            <w:r w:rsidRPr="00666A80">
              <w:rPr>
                <w:sz w:val="22"/>
                <w:szCs w:val="22"/>
              </w:rPr>
              <w:t xml:space="preserve"> </w:t>
            </w:r>
            <w:r w:rsidRPr="00666A80">
              <w:rPr>
                <w:b/>
                <w:sz w:val="22"/>
                <w:szCs w:val="22"/>
              </w:rPr>
              <w:t>Охват детей прививками</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t>1.</w:t>
            </w:r>
          </w:p>
        </w:tc>
        <w:tc>
          <w:tcPr>
            <w:tcW w:w="9473" w:type="dxa"/>
            <w:hideMark/>
          </w:tcPr>
          <w:p w:rsidR="00666A80" w:rsidRPr="00666A80" w:rsidRDefault="00666A80" w:rsidP="00666A80">
            <w:pPr>
              <w:tabs>
                <w:tab w:val="center" w:pos="4677"/>
                <w:tab w:val="right" w:pos="9355"/>
              </w:tabs>
            </w:pPr>
            <w:r w:rsidRPr="00666A80">
              <w:rPr>
                <w:sz w:val="22"/>
                <w:szCs w:val="22"/>
              </w:rPr>
              <w:t>90-100% - 7 баллов</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t>2.</w:t>
            </w:r>
          </w:p>
        </w:tc>
        <w:tc>
          <w:tcPr>
            <w:tcW w:w="9473" w:type="dxa"/>
            <w:hideMark/>
          </w:tcPr>
          <w:p w:rsidR="00666A80" w:rsidRPr="00666A80" w:rsidRDefault="00666A80" w:rsidP="00666A80">
            <w:pPr>
              <w:tabs>
                <w:tab w:val="center" w:pos="4677"/>
                <w:tab w:val="right" w:pos="9355"/>
              </w:tabs>
            </w:pPr>
            <w:r w:rsidRPr="00666A80">
              <w:rPr>
                <w:sz w:val="22"/>
                <w:szCs w:val="22"/>
              </w:rPr>
              <w:t>70-80% - 3 баллов</w:t>
            </w:r>
          </w:p>
        </w:tc>
      </w:tr>
      <w:tr w:rsidR="00666A80" w:rsidRPr="00666A80" w:rsidTr="00666A80">
        <w:tc>
          <w:tcPr>
            <w:tcW w:w="10031"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10</w:t>
            </w:r>
          </w:p>
        </w:tc>
      </w:tr>
      <w:tr w:rsidR="00666A80" w:rsidRPr="00666A80" w:rsidTr="00666A80">
        <w:tc>
          <w:tcPr>
            <w:tcW w:w="10031" w:type="dxa"/>
            <w:gridSpan w:val="4"/>
            <w:hideMark/>
          </w:tcPr>
          <w:p w:rsidR="00666A80" w:rsidRPr="00666A80" w:rsidRDefault="00666A80" w:rsidP="00666A80">
            <w:pPr>
              <w:tabs>
                <w:tab w:val="center" w:pos="4677"/>
                <w:tab w:val="right" w:pos="9355"/>
              </w:tabs>
            </w:pPr>
            <w:r w:rsidRPr="00666A80">
              <w:rPr>
                <w:b/>
                <w:sz w:val="22"/>
                <w:szCs w:val="22"/>
              </w:rPr>
              <w:t xml:space="preserve">2. </w:t>
            </w:r>
            <w:r w:rsidRPr="00666A80">
              <w:rPr>
                <w:b/>
                <w:color w:val="000000"/>
                <w:sz w:val="22"/>
                <w:szCs w:val="22"/>
                <w:shd w:val="clear" w:color="auto" w:fill="FFFFFF"/>
              </w:rPr>
              <w:t>Осуществление качественного контроля за работой сотрудников пищеблока, младшего обслуживающего персонала, воспитателей по выполнению требований СанПиН.</w:t>
            </w:r>
          </w:p>
        </w:tc>
      </w:tr>
      <w:tr w:rsidR="00666A80" w:rsidRPr="00666A80" w:rsidTr="00666A80">
        <w:trPr>
          <w:trHeight w:val="554"/>
        </w:trPr>
        <w:tc>
          <w:tcPr>
            <w:tcW w:w="518" w:type="dxa"/>
            <w:gridSpan w:val="2"/>
            <w:hideMark/>
          </w:tcPr>
          <w:p w:rsidR="00666A80" w:rsidRPr="00666A80" w:rsidRDefault="00666A80" w:rsidP="00666A80">
            <w:pPr>
              <w:tabs>
                <w:tab w:val="center" w:pos="4677"/>
                <w:tab w:val="right" w:pos="9355"/>
              </w:tabs>
            </w:pPr>
            <w:r w:rsidRPr="00666A80">
              <w:rPr>
                <w:sz w:val="22"/>
                <w:szCs w:val="22"/>
              </w:rPr>
              <w:t>1</w:t>
            </w:r>
          </w:p>
        </w:tc>
        <w:tc>
          <w:tcPr>
            <w:tcW w:w="9513" w:type="dxa"/>
            <w:gridSpan w:val="2"/>
            <w:hideMark/>
          </w:tcPr>
          <w:p w:rsidR="00666A80" w:rsidRPr="00666A80" w:rsidRDefault="00666A80" w:rsidP="00666A80">
            <w:pPr>
              <w:tabs>
                <w:tab w:val="center" w:pos="4677"/>
                <w:tab w:val="right" w:pos="9355"/>
              </w:tabs>
            </w:pPr>
            <w:r w:rsidRPr="00666A80">
              <w:rPr>
                <w:sz w:val="22"/>
                <w:szCs w:val="22"/>
              </w:rPr>
              <w:t>отсутствие замечаний контролирующих органов (администрация ДОУ, Госпожнадзора, Роспотребнадзор) 10 баллов</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2</w:t>
            </w:r>
          </w:p>
        </w:tc>
        <w:tc>
          <w:tcPr>
            <w:tcW w:w="9513" w:type="dxa"/>
            <w:gridSpan w:val="2"/>
            <w:hideMark/>
          </w:tcPr>
          <w:p w:rsidR="00666A80" w:rsidRPr="00666A80" w:rsidRDefault="00666A80" w:rsidP="00666A80">
            <w:pPr>
              <w:tabs>
                <w:tab w:val="center" w:pos="4677"/>
                <w:tab w:val="right" w:pos="9355"/>
              </w:tabs>
            </w:pPr>
            <w:r w:rsidRPr="00666A80">
              <w:rPr>
                <w:sz w:val="22"/>
                <w:szCs w:val="22"/>
              </w:rPr>
              <w:t>Наличие замечаний – 0 баллов</w:t>
            </w:r>
          </w:p>
        </w:tc>
      </w:tr>
      <w:tr w:rsidR="00666A80" w:rsidRPr="00666A80" w:rsidTr="00666A80">
        <w:tc>
          <w:tcPr>
            <w:tcW w:w="10031"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10</w:t>
            </w:r>
          </w:p>
        </w:tc>
      </w:tr>
      <w:tr w:rsidR="00666A80" w:rsidRPr="00666A80" w:rsidTr="00666A80">
        <w:tc>
          <w:tcPr>
            <w:tcW w:w="10031" w:type="dxa"/>
            <w:gridSpan w:val="4"/>
            <w:hideMark/>
          </w:tcPr>
          <w:p w:rsidR="00666A80" w:rsidRPr="00666A80" w:rsidRDefault="00666A80" w:rsidP="00666A80">
            <w:pPr>
              <w:tabs>
                <w:tab w:val="center" w:pos="4677"/>
                <w:tab w:val="right" w:pos="9355"/>
              </w:tabs>
              <w:ind w:left="142"/>
              <w:rPr>
                <w:b/>
              </w:rPr>
            </w:pPr>
            <w:r w:rsidRPr="00666A80">
              <w:rPr>
                <w:b/>
                <w:sz w:val="22"/>
                <w:szCs w:val="22"/>
              </w:rPr>
              <w:t>3.</w:t>
            </w:r>
            <w:r w:rsidRPr="00666A80">
              <w:rPr>
                <w:color w:val="000000"/>
                <w:sz w:val="22"/>
                <w:szCs w:val="22"/>
                <w:shd w:val="clear" w:color="auto" w:fill="FFFFFF"/>
              </w:rPr>
              <w:t xml:space="preserve"> </w:t>
            </w:r>
            <w:r w:rsidRPr="00666A80">
              <w:rPr>
                <w:b/>
                <w:color w:val="000000"/>
                <w:sz w:val="22"/>
                <w:szCs w:val="22"/>
                <w:shd w:val="clear" w:color="auto" w:fill="FFFFFF"/>
              </w:rPr>
              <w:t>За ведение документации по питанию</w:t>
            </w:r>
          </w:p>
        </w:tc>
      </w:tr>
      <w:tr w:rsidR="00666A80" w:rsidRPr="00666A80" w:rsidTr="00666A80">
        <w:tc>
          <w:tcPr>
            <w:tcW w:w="478" w:type="dxa"/>
            <w:hideMark/>
          </w:tcPr>
          <w:p w:rsidR="00666A80" w:rsidRPr="00666A80" w:rsidRDefault="00666A80" w:rsidP="00666A80">
            <w:pPr>
              <w:tabs>
                <w:tab w:val="center" w:pos="4677"/>
                <w:tab w:val="right" w:pos="9355"/>
              </w:tabs>
              <w:ind w:left="142"/>
              <w:rPr>
                <w:b/>
              </w:rPr>
            </w:pPr>
            <w:r w:rsidRPr="00666A80">
              <w:rPr>
                <w:b/>
                <w:sz w:val="22"/>
                <w:szCs w:val="22"/>
              </w:rPr>
              <w:t>1</w:t>
            </w:r>
          </w:p>
        </w:tc>
        <w:tc>
          <w:tcPr>
            <w:tcW w:w="9553" w:type="dxa"/>
            <w:gridSpan w:val="3"/>
            <w:hideMark/>
          </w:tcPr>
          <w:p w:rsidR="00666A80" w:rsidRPr="00666A80" w:rsidRDefault="00666A80" w:rsidP="00666A80">
            <w:pPr>
              <w:tabs>
                <w:tab w:val="center" w:pos="4677"/>
                <w:tab w:val="right" w:pos="9355"/>
              </w:tabs>
              <w:ind w:left="142"/>
            </w:pPr>
            <w:r w:rsidRPr="00666A80">
              <w:rPr>
                <w:sz w:val="22"/>
                <w:szCs w:val="22"/>
              </w:rPr>
              <w:t>Документация ведется без замечаний – 7 баллов</w:t>
            </w:r>
          </w:p>
        </w:tc>
      </w:tr>
      <w:tr w:rsidR="00666A80" w:rsidRPr="00666A80" w:rsidTr="00666A80">
        <w:tc>
          <w:tcPr>
            <w:tcW w:w="478" w:type="dxa"/>
            <w:hideMark/>
          </w:tcPr>
          <w:p w:rsidR="00666A80" w:rsidRPr="00666A80" w:rsidRDefault="00666A80" w:rsidP="00666A80">
            <w:pPr>
              <w:tabs>
                <w:tab w:val="center" w:pos="4677"/>
                <w:tab w:val="right" w:pos="9355"/>
              </w:tabs>
              <w:ind w:left="142"/>
              <w:rPr>
                <w:b/>
              </w:rPr>
            </w:pPr>
            <w:r w:rsidRPr="00666A80">
              <w:rPr>
                <w:b/>
                <w:sz w:val="22"/>
                <w:szCs w:val="22"/>
              </w:rPr>
              <w:t>2</w:t>
            </w:r>
          </w:p>
        </w:tc>
        <w:tc>
          <w:tcPr>
            <w:tcW w:w="9553" w:type="dxa"/>
            <w:gridSpan w:val="3"/>
            <w:hideMark/>
          </w:tcPr>
          <w:p w:rsidR="00666A80" w:rsidRPr="00666A80" w:rsidRDefault="00666A80" w:rsidP="00666A80">
            <w:pPr>
              <w:tabs>
                <w:tab w:val="center" w:pos="4677"/>
                <w:tab w:val="right" w:pos="9355"/>
              </w:tabs>
              <w:ind w:left="142"/>
            </w:pPr>
            <w:r w:rsidRPr="00666A80">
              <w:rPr>
                <w:sz w:val="22"/>
                <w:szCs w:val="22"/>
              </w:rPr>
              <w:t>Незначительные замечания- 3 баллов</w:t>
            </w:r>
          </w:p>
        </w:tc>
      </w:tr>
      <w:tr w:rsidR="00666A80" w:rsidRPr="00666A80" w:rsidTr="00666A80">
        <w:tc>
          <w:tcPr>
            <w:tcW w:w="478" w:type="dxa"/>
            <w:hideMark/>
          </w:tcPr>
          <w:p w:rsidR="00666A80" w:rsidRPr="00666A80" w:rsidRDefault="00666A80" w:rsidP="00666A80">
            <w:pPr>
              <w:tabs>
                <w:tab w:val="center" w:pos="4677"/>
                <w:tab w:val="right" w:pos="9355"/>
              </w:tabs>
              <w:ind w:left="142"/>
              <w:rPr>
                <w:b/>
              </w:rPr>
            </w:pPr>
            <w:r w:rsidRPr="00666A80">
              <w:rPr>
                <w:b/>
                <w:sz w:val="22"/>
                <w:szCs w:val="22"/>
              </w:rPr>
              <w:t>3</w:t>
            </w:r>
          </w:p>
        </w:tc>
        <w:tc>
          <w:tcPr>
            <w:tcW w:w="9553" w:type="dxa"/>
            <w:gridSpan w:val="3"/>
            <w:hideMark/>
          </w:tcPr>
          <w:p w:rsidR="00666A80" w:rsidRPr="00666A80" w:rsidRDefault="00666A80" w:rsidP="00666A80">
            <w:pPr>
              <w:tabs>
                <w:tab w:val="center" w:pos="4677"/>
                <w:tab w:val="right" w:pos="9355"/>
              </w:tabs>
              <w:ind w:left="142"/>
            </w:pPr>
            <w:r w:rsidRPr="00666A80">
              <w:rPr>
                <w:sz w:val="22"/>
                <w:szCs w:val="22"/>
              </w:rPr>
              <w:t>Грубые замечания – 0 баллов</w:t>
            </w:r>
          </w:p>
        </w:tc>
      </w:tr>
      <w:tr w:rsidR="00666A80" w:rsidRPr="00666A80" w:rsidTr="00666A80">
        <w:trPr>
          <w:trHeight w:val="267"/>
        </w:trPr>
        <w:tc>
          <w:tcPr>
            <w:tcW w:w="10031"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10</w:t>
            </w:r>
          </w:p>
        </w:tc>
      </w:tr>
      <w:tr w:rsidR="00666A80" w:rsidRPr="00666A80" w:rsidTr="00666A80">
        <w:tc>
          <w:tcPr>
            <w:tcW w:w="10031" w:type="dxa"/>
            <w:gridSpan w:val="4"/>
            <w:shd w:val="clear" w:color="auto" w:fill="FFFFFF"/>
            <w:hideMark/>
          </w:tcPr>
          <w:p w:rsidR="00666A80" w:rsidRPr="00666A80" w:rsidRDefault="00666A80" w:rsidP="00666A80">
            <w:pPr>
              <w:tabs>
                <w:tab w:val="center" w:pos="4677"/>
                <w:tab w:val="right" w:pos="9355"/>
              </w:tabs>
            </w:pPr>
            <w:r w:rsidRPr="00666A80">
              <w:rPr>
                <w:b/>
                <w:sz w:val="22"/>
                <w:szCs w:val="22"/>
              </w:rPr>
              <w:t xml:space="preserve">4. </w:t>
            </w:r>
            <w:r w:rsidRPr="00666A80">
              <w:rPr>
                <w:b/>
                <w:color w:val="000000"/>
                <w:sz w:val="22"/>
                <w:szCs w:val="22"/>
                <w:shd w:val="clear" w:color="auto" w:fill="FFFFFF"/>
              </w:rPr>
              <w:t>Профилактика инфекционных заболеваний.</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1</w:t>
            </w:r>
          </w:p>
        </w:tc>
        <w:tc>
          <w:tcPr>
            <w:tcW w:w="9513" w:type="dxa"/>
            <w:gridSpan w:val="2"/>
            <w:hideMark/>
          </w:tcPr>
          <w:p w:rsidR="00666A80" w:rsidRPr="00666A80" w:rsidRDefault="00666A80" w:rsidP="00666A80">
            <w:pPr>
              <w:tabs>
                <w:tab w:val="center" w:pos="4677"/>
                <w:tab w:val="right" w:pos="9355"/>
              </w:tabs>
            </w:pPr>
            <w:r w:rsidRPr="00666A80">
              <w:rPr>
                <w:sz w:val="22"/>
                <w:szCs w:val="22"/>
              </w:rPr>
              <w:t>Отсутствие вспышек инфекционных заболеваний, связанных с нарушением санитарно-гигиенических требований (дизентерия, педикулез и др.) – 10 баллов</w:t>
            </w:r>
          </w:p>
        </w:tc>
      </w:tr>
      <w:tr w:rsidR="00666A80" w:rsidRPr="00666A80" w:rsidTr="00666A80">
        <w:tc>
          <w:tcPr>
            <w:tcW w:w="518" w:type="dxa"/>
            <w:gridSpan w:val="2"/>
            <w:hideMark/>
          </w:tcPr>
          <w:p w:rsidR="00666A80" w:rsidRPr="00666A80" w:rsidRDefault="00666A80" w:rsidP="00666A80">
            <w:pPr>
              <w:tabs>
                <w:tab w:val="center" w:pos="4677"/>
                <w:tab w:val="right" w:pos="9355"/>
              </w:tabs>
            </w:pPr>
            <w:r w:rsidRPr="00666A80">
              <w:rPr>
                <w:sz w:val="22"/>
                <w:szCs w:val="22"/>
              </w:rPr>
              <w:t>2</w:t>
            </w:r>
          </w:p>
        </w:tc>
        <w:tc>
          <w:tcPr>
            <w:tcW w:w="9513" w:type="dxa"/>
            <w:gridSpan w:val="2"/>
            <w:hideMark/>
          </w:tcPr>
          <w:p w:rsidR="00666A80" w:rsidRPr="00666A80" w:rsidRDefault="00666A80" w:rsidP="00666A80">
            <w:pPr>
              <w:tabs>
                <w:tab w:val="center" w:pos="4677"/>
                <w:tab w:val="right" w:pos="9355"/>
              </w:tabs>
              <w:ind w:left="142"/>
            </w:pPr>
            <w:r w:rsidRPr="00666A80">
              <w:rPr>
                <w:sz w:val="22"/>
                <w:szCs w:val="22"/>
              </w:rPr>
              <w:t>Наличие случаев – 0 баллов</w:t>
            </w:r>
          </w:p>
        </w:tc>
      </w:tr>
      <w:tr w:rsidR="00666A80" w:rsidRPr="00666A80" w:rsidTr="00666A80">
        <w:tc>
          <w:tcPr>
            <w:tcW w:w="10031"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10</w:t>
            </w:r>
          </w:p>
        </w:tc>
      </w:tr>
    </w:tbl>
    <w:p w:rsidR="00561AA5" w:rsidRDefault="00561AA5" w:rsidP="00666A80">
      <w:pPr>
        <w:jc w:val="center"/>
        <w:rPr>
          <w:b/>
          <w:sz w:val="22"/>
          <w:szCs w:val="22"/>
        </w:rPr>
      </w:pPr>
    </w:p>
    <w:p w:rsidR="00666A80" w:rsidRPr="00666A80" w:rsidRDefault="00666A80" w:rsidP="00666A80">
      <w:pPr>
        <w:jc w:val="center"/>
        <w:rPr>
          <w:b/>
          <w:sz w:val="22"/>
          <w:szCs w:val="22"/>
        </w:rPr>
      </w:pPr>
      <w:r w:rsidRPr="00666A80">
        <w:rPr>
          <w:b/>
          <w:sz w:val="22"/>
          <w:szCs w:val="22"/>
        </w:rPr>
        <w:t>Младший воспитатель</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40"/>
        <w:gridCol w:w="40"/>
        <w:gridCol w:w="9473"/>
      </w:tblGrid>
      <w:tr w:rsidR="00666A80" w:rsidRPr="00666A80" w:rsidTr="00666A80">
        <w:tc>
          <w:tcPr>
            <w:tcW w:w="10031" w:type="dxa"/>
            <w:gridSpan w:val="4"/>
            <w:hideMark/>
          </w:tcPr>
          <w:p w:rsidR="00666A80" w:rsidRPr="00666A80" w:rsidRDefault="00666A80" w:rsidP="00666A80">
            <w:pPr>
              <w:tabs>
                <w:tab w:val="center" w:pos="4677"/>
                <w:tab w:val="right" w:pos="9355"/>
              </w:tabs>
              <w:rPr>
                <w:b/>
              </w:rPr>
            </w:pPr>
            <w:r w:rsidRPr="00666A80">
              <w:rPr>
                <w:b/>
                <w:sz w:val="22"/>
                <w:szCs w:val="22"/>
              </w:rPr>
              <w:t>1.</w:t>
            </w:r>
            <w:r w:rsidRPr="00666A80">
              <w:rPr>
                <w:sz w:val="22"/>
                <w:szCs w:val="22"/>
              </w:rPr>
              <w:t xml:space="preserve"> </w:t>
            </w:r>
            <w:r w:rsidRPr="00666A80">
              <w:rPr>
                <w:b/>
                <w:sz w:val="22"/>
                <w:szCs w:val="22"/>
              </w:rPr>
              <w:t>Отсутствие нарушений санитарно-эпидемиологического режима в группе</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t>1.</w:t>
            </w:r>
          </w:p>
        </w:tc>
        <w:tc>
          <w:tcPr>
            <w:tcW w:w="9473" w:type="dxa"/>
            <w:hideMark/>
          </w:tcPr>
          <w:p w:rsidR="00666A80" w:rsidRPr="00666A80" w:rsidRDefault="00666A80" w:rsidP="00666A80">
            <w:pPr>
              <w:tabs>
                <w:tab w:val="center" w:pos="4677"/>
                <w:tab w:val="right" w:pos="9355"/>
              </w:tabs>
            </w:pPr>
            <w:r w:rsidRPr="00666A80">
              <w:rPr>
                <w:sz w:val="22"/>
                <w:szCs w:val="22"/>
              </w:rPr>
              <w:t>Отсутствие факта – 10 баллов</w:t>
            </w:r>
          </w:p>
        </w:tc>
      </w:tr>
      <w:tr w:rsidR="00666A80" w:rsidRPr="00666A80" w:rsidTr="00666A80">
        <w:tc>
          <w:tcPr>
            <w:tcW w:w="558" w:type="dxa"/>
            <w:gridSpan w:val="3"/>
            <w:hideMark/>
          </w:tcPr>
          <w:p w:rsidR="00666A80" w:rsidRPr="00666A80" w:rsidRDefault="00666A80" w:rsidP="00666A80">
            <w:pPr>
              <w:tabs>
                <w:tab w:val="center" w:pos="4677"/>
                <w:tab w:val="right" w:pos="9355"/>
              </w:tabs>
              <w:jc w:val="center"/>
            </w:pPr>
            <w:r w:rsidRPr="00666A80">
              <w:rPr>
                <w:sz w:val="22"/>
                <w:szCs w:val="22"/>
              </w:rPr>
              <w:t>2.</w:t>
            </w:r>
          </w:p>
        </w:tc>
        <w:tc>
          <w:tcPr>
            <w:tcW w:w="9473" w:type="dxa"/>
            <w:hideMark/>
          </w:tcPr>
          <w:p w:rsidR="00666A80" w:rsidRPr="00666A80" w:rsidRDefault="00666A80" w:rsidP="00666A80">
            <w:pPr>
              <w:tabs>
                <w:tab w:val="center" w:pos="4677"/>
                <w:tab w:val="right" w:pos="9355"/>
              </w:tabs>
            </w:pPr>
            <w:r w:rsidRPr="00666A80">
              <w:rPr>
                <w:sz w:val="22"/>
                <w:szCs w:val="22"/>
              </w:rPr>
              <w:t>Наличие факта нарушений – 0 баллов</w:t>
            </w:r>
          </w:p>
        </w:tc>
      </w:tr>
      <w:tr w:rsidR="00666A80" w:rsidRPr="00666A80" w:rsidTr="00666A80">
        <w:tc>
          <w:tcPr>
            <w:tcW w:w="10031" w:type="dxa"/>
            <w:gridSpan w:val="4"/>
          </w:tcPr>
          <w:p w:rsidR="00666A80" w:rsidRPr="00666A80" w:rsidRDefault="00666A80" w:rsidP="00666A80">
            <w:pPr>
              <w:tabs>
                <w:tab w:val="center" w:pos="4677"/>
                <w:tab w:val="right" w:pos="9355"/>
              </w:tabs>
              <w:ind w:left="142"/>
            </w:pPr>
            <w:r w:rsidRPr="00666A80">
              <w:rPr>
                <w:b/>
                <w:sz w:val="22"/>
                <w:szCs w:val="22"/>
              </w:rPr>
              <w:t>Максимальное количество баллов по данному направлению – 10</w:t>
            </w:r>
          </w:p>
        </w:tc>
      </w:tr>
      <w:tr w:rsidR="00666A80" w:rsidRPr="00666A80" w:rsidTr="00666A80">
        <w:tc>
          <w:tcPr>
            <w:tcW w:w="10031" w:type="dxa"/>
            <w:gridSpan w:val="4"/>
            <w:hideMark/>
          </w:tcPr>
          <w:p w:rsidR="00666A80" w:rsidRPr="00666A80" w:rsidRDefault="00666A80" w:rsidP="00666A80">
            <w:pPr>
              <w:tabs>
                <w:tab w:val="center" w:pos="4677"/>
                <w:tab w:val="right" w:pos="9355"/>
              </w:tabs>
            </w:pPr>
            <w:r w:rsidRPr="00666A80">
              <w:rPr>
                <w:b/>
                <w:sz w:val="22"/>
                <w:szCs w:val="22"/>
              </w:rPr>
              <w:t xml:space="preserve">2. </w:t>
            </w:r>
            <w:r w:rsidRPr="00666A80">
              <w:rPr>
                <w:b/>
                <w:sz w:val="22"/>
                <w:szCs w:val="22"/>
                <w:shd w:val="clear" w:color="auto" w:fill="FFFFFF"/>
              </w:rPr>
              <w:t>Охрана жизни и здоровья детей (индекс здоровья)</w:t>
            </w:r>
          </w:p>
        </w:tc>
      </w:tr>
      <w:tr w:rsidR="00666A80" w:rsidRPr="00666A80" w:rsidTr="00666A80">
        <w:trPr>
          <w:trHeight w:val="554"/>
        </w:trPr>
        <w:tc>
          <w:tcPr>
            <w:tcW w:w="518" w:type="dxa"/>
            <w:gridSpan w:val="2"/>
            <w:hideMark/>
          </w:tcPr>
          <w:p w:rsidR="00666A80" w:rsidRPr="00666A80" w:rsidRDefault="00666A80" w:rsidP="00666A80">
            <w:pPr>
              <w:tabs>
                <w:tab w:val="center" w:pos="4677"/>
                <w:tab w:val="right" w:pos="9355"/>
              </w:tabs>
            </w:pPr>
            <w:r w:rsidRPr="00666A80">
              <w:rPr>
                <w:sz w:val="22"/>
                <w:szCs w:val="22"/>
              </w:rPr>
              <w:t>1</w:t>
            </w:r>
          </w:p>
        </w:tc>
        <w:tc>
          <w:tcPr>
            <w:tcW w:w="9513" w:type="dxa"/>
            <w:gridSpan w:val="2"/>
            <w:hideMark/>
          </w:tcPr>
          <w:p w:rsidR="00666A80" w:rsidRPr="00666A80" w:rsidRDefault="00666A80" w:rsidP="00666A80">
            <w:pPr>
              <w:tabs>
                <w:tab w:val="center" w:pos="4677"/>
                <w:tab w:val="right" w:pos="9355"/>
              </w:tabs>
            </w:pPr>
            <w:r w:rsidRPr="00666A80">
              <w:rPr>
                <w:sz w:val="22"/>
                <w:szCs w:val="22"/>
              </w:rPr>
              <w:t>80-100% - 7 баллов</w:t>
            </w:r>
          </w:p>
          <w:p w:rsidR="00666A80" w:rsidRPr="00666A80" w:rsidRDefault="00666A80" w:rsidP="00666A80">
            <w:pPr>
              <w:tabs>
                <w:tab w:val="center" w:pos="4677"/>
                <w:tab w:val="right" w:pos="9355"/>
              </w:tabs>
            </w:pPr>
            <w:r w:rsidRPr="00666A80">
              <w:rPr>
                <w:sz w:val="22"/>
                <w:szCs w:val="22"/>
              </w:rPr>
              <w:t>60-80% - 3 балла</w:t>
            </w:r>
          </w:p>
        </w:tc>
      </w:tr>
      <w:tr w:rsidR="00666A80" w:rsidRPr="00666A80" w:rsidTr="00666A80">
        <w:tc>
          <w:tcPr>
            <w:tcW w:w="10031" w:type="dxa"/>
            <w:gridSpan w:val="4"/>
          </w:tcPr>
          <w:p w:rsidR="00666A80" w:rsidRPr="00666A80" w:rsidRDefault="00666A80" w:rsidP="00666A80">
            <w:pPr>
              <w:tabs>
                <w:tab w:val="center" w:pos="4677"/>
                <w:tab w:val="right" w:pos="9355"/>
              </w:tabs>
              <w:ind w:left="142"/>
              <w:rPr>
                <w:color w:val="FF0000"/>
              </w:rPr>
            </w:pPr>
            <w:r w:rsidRPr="00666A80">
              <w:rPr>
                <w:b/>
                <w:sz w:val="22"/>
                <w:szCs w:val="22"/>
              </w:rPr>
              <w:t>Максимальное количество баллов по данному направлению – 10</w:t>
            </w:r>
          </w:p>
        </w:tc>
      </w:tr>
      <w:tr w:rsidR="00666A80" w:rsidRPr="00666A80" w:rsidTr="00666A80">
        <w:tc>
          <w:tcPr>
            <w:tcW w:w="10031" w:type="dxa"/>
            <w:gridSpan w:val="4"/>
            <w:hideMark/>
          </w:tcPr>
          <w:p w:rsidR="00666A80" w:rsidRPr="00666A80" w:rsidRDefault="00666A80" w:rsidP="00666A80">
            <w:pPr>
              <w:tabs>
                <w:tab w:val="center" w:pos="4677"/>
                <w:tab w:val="right" w:pos="9355"/>
              </w:tabs>
              <w:ind w:left="142"/>
              <w:rPr>
                <w:b/>
                <w:color w:val="FF0000"/>
              </w:rPr>
            </w:pPr>
            <w:r w:rsidRPr="00666A80">
              <w:rPr>
                <w:b/>
                <w:sz w:val="22"/>
                <w:szCs w:val="22"/>
              </w:rPr>
              <w:t>3.</w:t>
            </w:r>
            <w:r w:rsidRPr="00666A80">
              <w:rPr>
                <w:color w:val="FF0000"/>
                <w:sz w:val="22"/>
                <w:szCs w:val="22"/>
                <w:shd w:val="clear" w:color="auto" w:fill="FFFFFF"/>
              </w:rPr>
              <w:t xml:space="preserve"> </w:t>
            </w:r>
            <w:r w:rsidRPr="00666A80">
              <w:rPr>
                <w:b/>
                <w:sz w:val="22"/>
                <w:szCs w:val="22"/>
              </w:rPr>
              <w:t>Участие в воспитательно-образовательном процессе</w:t>
            </w:r>
          </w:p>
        </w:tc>
      </w:tr>
      <w:tr w:rsidR="00666A80" w:rsidRPr="00666A80" w:rsidTr="00666A80">
        <w:tc>
          <w:tcPr>
            <w:tcW w:w="478" w:type="dxa"/>
            <w:hideMark/>
          </w:tcPr>
          <w:p w:rsidR="00666A80" w:rsidRPr="00666A80" w:rsidRDefault="00666A80" w:rsidP="00666A80">
            <w:pPr>
              <w:tabs>
                <w:tab w:val="center" w:pos="4677"/>
                <w:tab w:val="right" w:pos="9355"/>
              </w:tabs>
              <w:ind w:left="142"/>
              <w:rPr>
                <w:b/>
              </w:rPr>
            </w:pPr>
            <w:r w:rsidRPr="00666A80">
              <w:rPr>
                <w:b/>
                <w:sz w:val="22"/>
                <w:szCs w:val="22"/>
              </w:rPr>
              <w:t>1</w:t>
            </w:r>
          </w:p>
        </w:tc>
        <w:tc>
          <w:tcPr>
            <w:tcW w:w="9553" w:type="dxa"/>
            <w:gridSpan w:val="3"/>
            <w:hideMark/>
          </w:tcPr>
          <w:p w:rsidR="00666A80" w:rsidRPr="00666A80" w:rsidRDefault="00666A80" w:rsidP="00666A80">
            <w:pPr>
              <w:tabs>
                <w:tab w:val="center" w:pos="4677"/>
                <w:tab w:val="right" w:pos="9355"/>
              </w:tabs>
              <w:ind w:left="142"/>
            </w:pPr>
            <w:r w:rsidRPr="00666A80">
              <w:rPr>
                <w:sz w:val="22"/>
                <w:szCs w:val="22"/>
              </w:rPr>
              <w:t>Помощь воспитателю в организации учебно-воспитательного процесса и режимных моментов: помощь в подготовке к занятию, одевании детей на прогулку и др. – 4 баллов</w:t>
            </w:r>
          </w:p>
        </w:tc>
      </w:tr>
      <w:tr w:rsidR="00666A80" w:rsidRPr="00666A80" w:rsidTr="00666A80">
        <w:tc>
          <w:tcPr>
            <w:tcW w:w="478" w:type="dxa"/>
            <w:hideMark/>
          </w:tcPr>
          <w:p w:rsidR="00666A80" w:rsidRPr="00666A80" w:rsidRDefault="00666A80" w:rsidP="00666A80">
            <w:pPr>
              <w:tabs>
                <w:tab w:val="center" w:pos="4677"/>
                <w:tab w:val="right" w:pos="9355"/>
              </w:tabs>
              <w:ind w:left="142"/>
              <w:rPr>
                <w:b/>
              </w:rPr>
            </w:pPr>
            <w:r w:rsidRPr="00666A80">
              <w:rPr>
                <w:b/>
                <w:sz w:val="22"/>
                <w:szCs w:val="22"/>
              </w:rPr>
              <w:t>2</w:t>
            </w:r>
          </w:p>
        </w:tc>
        <w:tc>
          <w:tcPr>
            <w:tcW w:w="9553" w:type="dxa"/>
            <w:gridSpan w:val="3"/>
            <w:hideMark/>
          </w:tcPr>
          <w:p w:rsidR="00666A80" w:rsidRPr="00666A80" w:rsidRDefault="00666A80" w:rsidP="00666A80">
            <w:pPr>
              <w:tabs>
                <w:tab w:val="center" w:pos="4677"/>
                <w:tab w:val="right" w:pos="9355"/>
              </w:tabs>
              <w:ind w:left="142"/>
              <w:rPr>
                <w:color w:val="FF0000"/>
              </w:rPr>
            </w:pPr>
            <w:r w:rsidRPr="00666A80">
              <w:rPr>
                <w:sz w:val="22"/>
                <w:szCs w:val="22"/>
              </w:rPr>
              <w:t>Отсутствие конфликтов, жалоб со стороны родителей – 3 баллов</w:t>
            </w:r>
          </w:p>
        </w:tc>
      </w:tr>
      <w:tr w:rsidR="00666A80" w:rsidRPr="00666A80" w:rsidTr="00666A80">
        <w:tc>
          <w:tcPr>
            <w:tcW w:w="478" w:type="dxa"/>
            <w:hideMark/>
          </w:tcPr>
          <w:p w:rsidR="00666A80" w:rsidRPr="00666A80" w:rsidRDefault="00666A80" w:rsidP="00666A80">
            <w:pPr>
              <w:tabs>
                <w:tab w:val="center" w:pos="4677"/>
                <w:tab w:val="right" w:pos="9355"/>
              </w:tabs>
              <w:ind w:left="142"/>
              <w:rPr>
                <w:b/>
              </w:rPr>
            </w:pPr>
            <w:r w:rsidRPr="00666A80">
              <w:rPr>
                <w:b/>
                <w:sz w:val="22"/>
                <w:szCs w:val="22"/>
              </w:rPr>
              <w:t>3</w:t>
            </w:r>
          </w:p>
        </w:tc>
        <w:tc>
          <w:tcPr>
            <w:tcW w:w="9553" w:type="dxa"/>
            <w:gridSpan w:val="3"/>
            <w:hideMark/>
          </w:tcPr>
          <w:p w:rsidR="00666A80" w:rsidRPr="00666A80" w:rsidRDefault="00666A80" w:rsidP="00666A80">
            <w:pPr>
              <w:tabs>
                <w:tab w:val="center" w:pos="4677"/>
                <w:tab w:val="right" w:pos="9355"/>
              </w:tabs>
              <w:ind w:left="142"/>
              <w:rPr>
                <w:color w:val="FF0000"/>
              </w:rPr>
            </w:pPr>
            <w:r w:rsidRPr="00666A80">
              <w:rPr>
                <w:sz w:val="22"/>
                <w:szCs w:val="22"/>
              </w:rPr>
              <w:t>Отсутствие замечаний со стороны администрации, соблюдение трудовой дисциплины – 3 баллов</w:t>
            </w:r>
          </w:p>
        </w:tc>
      </w:tr>
      <w:tr w:rsidR="00666A80" w:rsidRPr="00666A80" w:rsidTr="00666A80">
        <w:tc>
          <w:tcPr>
            <w:tcW w:w="10031" w:type="dxa"/>
            <w:gridSpan w:val="4"/>
          </w:tcPr>
          <w:p w:rsidR="00666A80" w:rsidRPr="00666A80" w:rsidRDefault="00666A80" w:rsidP="00666A80">
            <w:pPr>
              <w:tabs>
                <w:tab w:val="center" w:pos="4677"/>
                <w:tab w:val="right" w:pos="9355"/>
              </w:tabs>
              <w:ind w:left="142"/>
              <w:rPr>
                <w:color w:val="FF0000"/>
              </w:rPr>
            </w:pPr>
            <w:r w:rsidRPr="00666A80">
              <w:rPr>
                <w:b/>
                <w:sz w:val="22"/>
                <w:szCs w:val="22"/>
              </w:rPr>
              <w:t>Максимальное количество баллов по данному направлению – 10</w:t>
            </w:r>
          </w:p>
        </w:tc>
      </w:tr>
      <w:tr w:rsidR="00666A80" w:rsidRPr="00666A80" w:rsidTr="00666A80">
        <w:tc>
          <w:tcPr>
            <w:tcW w:w="10031" w:type="dxa"/>
            <w:gridSpan w:val="4"/>
            <w:hideMark/>
          </w:tcPr>
          <w:p w:rsidR="00666A80" w:rsidRPr="00666A80" w:rsidRDefault="00666A80" w:rsidP="00666A80">
            <w:pPr>
              <w:tabs>
                <w:tab w:val="center" w:pos="4677"/>
                <w:tab w:val="right" w:pos="9355"/>
              </w:tabs>
              <w:ind w:left="142"/>
              <w:rPr>
                <w:b/>
              </w:rPr>
            </w:pPr>
            <w:r w:rsidRPr="00666A80">
              <w:rPr>
                <w:b/>
                <w:sz w:val="22"/>
                <w:szCs w:val="22"/>
              </w:rPr>
              <w:t>4.Участие в благоустройстве учреждения территории</w:t>
            </w:r>
          </w:p>
        </w:tc>
      </w:tr>
      <w:tr w:rsidR="00666A80" w:rsidRPr="00666A80" w:rsidTr="00666A80">
        <w:tc>
          <w:tcPr>
            <w:tcW w:w="518" w:type="dxa"/>
            <w:gridSpan w:val="2"/>
            <w:hideMark/>
          </w:tcPr>
          <w:p w:rsidR="00666A80" w:rsidRPr="00666A80" w:rsidRDefault="00666A80" w:rsidP="00666A80">
            <w:pPr>
              <w:tabs>
                <w:tab w:val="center" w:pos="4677"/>
                <w:tab w:val="right" w:pos="9355"/>
              </w:tabs>
              <w:ind w:left="142"/>
              <w:rPr>
                <w:b/>
              </w:rPr>
            </w:pPr>
            <w:r w:rsidRPr="00666A80">
              <w:rPr>
                <w:b/>
                <w:sz w:val="22"/>
                <w:szCs w:val="22"/>
              </w:rPr>
              <w:t>1</w:t>
            </w:r>
          </w:p>
        </w:tc>
        <w:tc>
          <w:tcPr>
            <w:tcW w:w="9513" w:type="dxa"/>
            <w:gridSpan w:val="2"/>
            <w:hideMark/>
          </w:tcPr>
          <w:p w:rsidR="00666A80" w:rsidRPr="00666A80" w:rsidRDefault="00666A80" w:rsidP="00666A80">
            <w:pPr>
              <w:tabs>
                <w:tab w:val="center" w:pos="4677"/>
                <w:tab w:val="right" w:pos="9355"/>
              </w:tabs>
              <w:ind w:left="142"/>
            </w:pPr>
            <w:r w:rsidRPr="00666A80">
              <w:rPr>
                <w:sz w:val="22"/>
                <w:szCs w:val="22"/>
              </w:rPr>
              <w:t>Участие в ремонте помещений и благоустройстве территории – 5 баллов</w:t>
            </w:r>
          </w:p>
        </w:tc>
      </w:tr>
      <w:tr w:rsidR="00666A80" w:rsidRPr="00666A80" w:rsidTr="00666A80">
        <w:tc>
          <w:tcPr>
            <w:tcW w:w="518" w:type="dxa"/>
            <w:gridSpan w:val="2"/>
            <w:hideMark/>
          </w:tcPr>
          <w:p w:rsidR="00666A80" w:rsidRPr="00666A80" w:rsidRDefault="00666A80" w:rsidP="00666A80">
            <w:pPr>
              <w:tabs>
                <w:tab w:val="center" w:pos="4677"/>
                <w:tab w:val="right" w:pos="9355"/>
              </w:tabs>
              <w:ind w:left="142"/>
              <w:rPr>
                <w:b/>
              </w:rPr>
            </w:pPr>
            <w:r w:rsidRPr="00666A80">
              <w:rPr>
                <w:b/>
                <w:sz w:val="22"/>
                <w:szCs w:val="22"/>
              </w:rPr>
              <w:t>2</w:t>
            </w:r>
          </w:p>
        </w:tc>
        <w:tc>
          <w:tcPr>
            <w:tcW w:w="9513" w:type="dxa"/>
            <w:gridSpan w:val="2"/>
            <w:hideMark/>
          </w:tcPr>
          <w:p w:rsidR="00666A80" w:rsidRPr="00666A80" w:rsidRDefault="00666A80" w:rsidP="00666A80">
            <w:pPr>
              <w:tabs>
                <w:tab w:val="center" w:pos="4677"/>
                <w:tab w:val="right" w:pos="9355"/>
              </w:tabs>
              <w:ind w:left="142"/>
            </w:pPr>
            <w:r w:rsidRPr="00666A80">
              <w:rPr>
                <w:sz w:val="22"/>
                <w:szCs w:val="22"/>
              </w:rPr>
              <w:t>Отсутствие участия – 0 баллов</w:t>
            </w:r>
          </w:p>
        </w:tc>
      </w:tr>
      <w:tr w:rsidR="00666A80" w:rsidRPr="00666A80" w:rsidTr="00666A80">
        <w:tc>
          <w:tcPr>
            <w:tcW w:w="10031" w:type="dxa"/>
            <w:gridSpan w:val="4"/>
            <w:hideMark/>
          </w:tcPr>
          <w:p w:rsidR="00666A80" w:rsidRPr="00666A80" w:rsidRDefault="00666A80" w:rsidP="00666A80">
            <w:pPr>
              <w:tabs>
                <w:tab w:val="center" w:pos="4677"/>
                <w:tab w:val="right" w:pos="9355"/>
              </w:tabs>
              <w:ind w:left="142"/>
              <w:rPr>
                <w:b/>
              </w:rPr>
            </w:pPr>
            <w:r w:rsidRPr="00666A80">
              <w:rPr>
                <w:b/>
                <w:sz w:val="22"/>
                <w:szCs w:val="22"/>
              </w:rPr>
              <w:t>Максимальное количество баллов - 35</w:t>
            </w:r>
          </w:p>
        </w:tc>
      </w:tr>
    </w:tbl>
    <w:p w:rsidR="00666A80" w:rsidRDefault="00666A80" w:rsidP="004B741D">
      <w:pPr>
        <w:ind w:firstLine="142"/>
        <w:jc w:val="right"/>
        <w:rPr>
          <w:b/>
        </w:rPr>
      </w:pPr>
    </w:p>
    <w:p w:rsidR="00633972" w:rsidRDefault="00633972" w:rsidP="004B741D">
      <w:pPr>
        <w:ind w:firstLine="142"/>
        <w:jc w:val="right"/>
        <w:rPr>
          <w:b/>
        </w:rPr>
      </w:pPr>
    </w:p>
    <w:p w:rsidR="00633972" w:rsidRDefault="00633972" w:rsidP="004B741D">
      <w:pPr>
        <w:ind w:firstLine="142"/>
        <w:jc w:val="right"/>
        <w:rPr>
          <w:b/>
        </w:rPr>
      </w:pPr>
    </w:p>
    <w:p w:rsidR="00633972" w:rsidRPr="005E141D" w:rsidRDefault="00633972" w:rsidP="004B741D">
      <w:pPr>
        <w:ind w:firstLine="142"/>
        <w:jc w:val="right"/>
        <w:rPr>
          <w:b/>
        </w:rPr>
      </w:pPr>
    </w:p>
    <w:tbl>
      <w:tblPr>
        <w:tblW w:w="10060" w:type="dxa"/>
        <w:tblLook w:val="04A0" w:firstRow="1" w:lastRow="0" w:firstColumn="1" w:lastColumn="0" w:noHBand="0" w:noVBand="1"/>
      </w:tblPr>
      <w:tblGrid>
        <w:gridCol w:w="4800"/>
        <w:gridCol w:w="5260"/>
      </w:tblGrid>
      <w:tr w:rsidR="00561AA5" w:rsidRPr="005E141D" w:rsidTr="00561AA5">
        <w:trPr>
          <w:trHeight w:val="190"/>
        </w:trPr>
        <w:tc>
          <w:tcPr>
            <w:tcW w:w="4800" w:type="dxa"/>
            <w:vMerge w:val="restart"/>
          </w:tcPr>
          <w:p w:rsidR="00561AA5" w:rsidRPr="005E141D" w:rsidRDefault="00561AA5" w:rsidP="00561AA5">
            <w:pPr>
              <w:pStyle w:val="a4"/>
              <w:spacing w:before="0" w:beforeAutospacing="0" w:after="0" w:afterAutospacing="0"/>
            </w:pPr>
            <w:r w:rsidRPr="005E141D">
              <w:lastRenderedPageBreak/>
              <w:t>Мотивированное мнение выборного органа перв</w:t>
            </w:r>
            <w:r>
              <w:t>ичной профсоюзной организации МАДОУ «Детский сад № 214</w:t>
            </w:r>
            <w:r w:rsidRPr="005E141D">
              <w:t xml:space="preserve">» </w:t>
            </w:r>
            <w:r>
              <w:t xml:space="preserve">                                                                 </w:t>
            </w:r>
          </w:p>
          <w:p w:rsidR="00561AA5" w:rsidRPr="005E141D" w:rsidRDefault="00561AA5" w:rsidP="00561AA5">
            <w:r w:rsidRPr="005E141D">
              <w:t xml:space="preserve">Протокол от </w:t>
            </w:r>
            <w:r>
              <w:t xml:space="preserve">23 мая </w:t>
            </w:r>
            <w:r w:rsidRPr="005E141D">
              <w:t>2024г.</w:t>
            </w:r>
            <w:r>
              <w:t xml:space="preserve">  № 4</w:t>
            </w:r>
          </w:p>
          <w:p w:rsidR="00561AA5" w:rsidRPr="005E141D" w:rsidRDefault="00561AA5" w:rsidP="00561AA5">
            <w:pPr>
              <w:tabs>
                <w:tab w:val="num" w:pos="240"/>
              </w:tabs>
            </w:pPr>
            <w:r w:rsidRPr="005E141D">
              <w:t xml:space="preserve">Председатель профсоюзного </w:t>
            </w:r>
          </w:p>
          <w:p w:rsidR="00561AA5" w:rsidRPr="005E141D" w:rsidRDefault="00561AA5" w:rsidP="00561AA5">
            <w:pPr>
              <w:tabs>
                <w:tab w:val="num" w:pos="240"/>
              </w:tabs>
              <w:ind w:right="317"/>
            </w:pPr>
            <w:r>
              <w:t>комитета МАДОУ «Детский сад №214</w:t>
            </w:r>
            <w:r w:rsidRPr="005E141D">
              <w:t>»</w:t>
            </w:r>
          </w:p>
          <w:p w:rsidR="00561AA5" w:rsidRPr="005E141D" w:rsidRDefault="00561AA5" w:rsidP="00561AA5">
            <w:pPr>
              <w:tabs>
                <w:tab w:val="num" w:pos="240"/>
              </w:tabs>
              <w:ind w:right="317"/>
            </w:pPr>
            <w:r>
              <w:t>___________ Мочалова М.С.</w:t>
            </w:r>
          </w:p>
          <w:p w:rsidR="00561AA5" w:rsidRPr="005E141D" w:rsidRDefault="00561AA5" w:rsidP="00561AA5">
            <w:pPr>
              <w:tabs>
                <w:tab w:val="num" w:pos="240"/>
              </w:tabs>
              <w:ind w:right="317"/>
            </w:pPr>
          </w:p>
        </w:tc>
        <w:tc>
          <w:tcPr>
            <w:tcW w:w="5260" w:type="dxa"/>
          </w:tcPr>
          <w:p w:rsidR="00561AA5" w:rsidRPr="005E141D" w:rsidRDefault="00561AA5" w:rsidP="00561AA5">
            <w:pPr>
              <w:ind w:firstLine="142"/>
              <w:jc w:val="both"/>
            </w:pPr>
            <w:r w:rsidRPr="005E141D">
              <w:t>«Утверждаю»</w:t>
            </w:r>
          </w:p>
          <w:p w:rsidR="00561AA5" w:rsidRPr="005E141D" w:rsidRDefault="00561AA5" w:rsidP="00561AA5">
            <w:pPr>
              <w:ind w:firstLine="142"/>
              <w:jc w:val="both"/>
            </w:pPr>
            <w:r>
              <w:t>Заведующая МАДОУ «Детский сад №214»</w:t>
            </w:r>
          </w:p>
        </w:tc>
      </w:tr>
      <w:tr w:rsidR="00561AA5" w:rsidRPr="005E141D" w:rsidTr="00561AA5">
        <w:trPr>
          <w:trHeight w:val="92"/>
        </w:trPr>
        <w:tc>
          <w:tcPr>
            <w:tcW w:w="4800" w:type="dxa"/>
            <w:vMerge/>
          </w:tcPr>
          <w:p w:rsidR="00561AA5" w:rsidRPr="005E141D" w:rsidRDefault="00561AA5" w:rsidP="00561AA5">
            <w:pPr>
              <w:tabs>
                <w:tab w:val="num" w:pos="240"/>
              </w:tabs>
              <w:ind w:right="317" w:firstLine="142"/>
            </w:pPr>
          </w:p>
        </w:tc>
        <w:tc>
          <w:tcPr>
            <w:tcW w:w="5260" w:type="dxa"/>
          </w:tcPr>
          <w:p w:rsidR="00561AA5" w:rsidRPr="005E141D" w:rsidRDefault="00561AA5" w:rsidP="00561AA5">
            <w:pPr>
              <w:tabs>
                <w:tab w:val="num" w:pos="-250"/>
              </w:tabs>
              <w:ind w:firstLine="142"/>
              <w:jc w:val="both"/>
            </w:pPr>
          </w:p>
        </w:tc>
      </w:tr>
      <w:tr w:rsidR="00561AA5" w:rsidRPr="005E141D" w:rsidTr="00561AA5">
        <w:trPr>
          <w:trHeight w:val="572"/>
        </w:trPr>
        <w:tc>
          <w:tcPr>
            <w:tcW w:w="4800" w:type="dxa"/>
            <w:vMerge/>
          </w:tcPr>
          <w:p w:rsidR="00561AA5" w:rsidRPr="005E141D" w:rsidRDefault="00561AA5" w:rsidP="00561AA5">
            <w:pPr>
              <w:tabs>
                <w:tab w:val="num" w:pos="240"/>
              </w:tabs>
              <w:ind w:right="317" w:firstLine="142"/>
            </w:pPr>
          </w:p>
        </w:tc>
        <w:tc>
          <w:tcPr>
            <w:tcW w:w="5260" w:type="dxa"/>
          </w:tcPr>
          <w:p w:rsidR="00561AA5" w:rsidRPr="005E141D" w:rsidRDefault="00561AA5" w:rsidP="00561AA5">
            <w:pPr>
              <w:pStyle w:val="af3"/>
              <w:spacing w:after="0"/>
              <w:ind w:left="0" w:firstLine="142"/>
              <w:jc w:val="both"/>
            </w:pPr>
            <w:r w:rsidRPr="005E141D">
              <w:t xml:space="preserve"> ___________________ </w:t>
            </w:r>
            <w:r>
              <w:t>Р.Н.Хабибуллина</w:t>
            </w:r>
          </w:p>
          <w:p w:rsidR="00561AA5" w:rsidRPr="005E141D" w:rsidRDefault="00561AA5" w:rsidP="00561AA5">
            <w:pPr>
              <w:pStyle w:val="af3"/>
              <w:spacing w:after="0"/>
              <w:ind w:left="0" w:firstLine="142"/>
              <w:jc w:val="both"/>
            </w:pPr>
          </w:p>
          <w:p w:rsidR="00561AA5" w:rsidRPr="005E141D" w:rsidRDefault="00561AA5" w:rsidP="00561AA5">
            <w:pPr>
              <w:pStyle w:val="af3"/>
              <w:spacing w:after="0"/>
              <w:ind w:left="0" w:firstLine="142"/>
              <w:jc w:val="both"/>
            </w:pPr>
            <w:r w:rsidRPr="005E141D">
              <w:t>Введено в действие</w:t>
            </w:r>
          </w:p>
          <w:p w:rsidR="00561AA5" w:rsidRPr="005E141D" w:rsidRDefault="00561AA5" w:rsidP="00561AA5">
            <w:pPr>
              <w:pStyle w:val="af3"/>
              <w:spacing w:after="0"/>
              <w:ind w:left="0" w:firstLine="142"/>
              <w:jc w:val="both"/>
            </w:pPr>
            <w:r>
              <w:t>Приказом по МАДОУ "Детский сад №214</w:t>
            </w:r>
            <w:r w:rsidRPr="005E141D">
              <w:t xml:space="preserve">" </w:t>
            </w:r>
          </w:p>
          <w:p w:rsidR="00561AA5" w:rsidRPr="005E141D" w:rsidRDefault="00561AA5" w:rsidP="00561AA5">
            <w:pPr>
              <w:pStyle w:val="af3"/>
              <w:spacing w:after="0"/>
              <w:ind w:left="0" w:firstLine="142"/>
              <w:jc w:val="both"/>
            </w:pPr>
            <w:r>
              <w:t xml:space="preserve">  № 21-О</w:t>
            </w:r>
            <w:r w:rsidRPr="005E141D">
              <w:t xml:space="preserve"> от «</w:t>
            </w:r>
            <w:r>
              <w:t>20</w:t>
            </w:r>
            <w:r w:rsidRPr="005E141D">
              <w:t>»</w:t>
            </w:r>
            <w:r>
              <w:t xml:space="preserve"> мая </w:t>
            </w:r>
            <w:r w:rsidRPr="005E141D">
              <w:t>2024 г.</w:t>
            </w:r>
          </w:p>
          <w:p w:rsidR="00561AA5" w:rsidRPr="005E141D" w:rsidRDefault="00561AA5" w:rsidP="00561AA5">
            <w:pPr>
              <w:ind w:firstLine="142"/>
              <w:jc w:val="both"/>
            </w:pPr>
          </w:p>
        </w:tc>
      </w:tr>
      <w:tr w:rsidR="00561AA5" w:rsidRPr="005E141D" w:rsidTr="00561AA5">
        <w:trPr>
          <w:trHeight w:val="516"/>
        </w:trPr>
        <w:tc>
          <w:tcPr>
            <w:tcW w:w="4800" w:type="dxa"/>
            <w:vMerge/>
          </w:tcPr>
          <w:p w:rsidR="00561AA5" w:rsidRPr="005E141D" w:rsidRDefault="00561AA5" w:rsidP="00561AA5">
            <w:pPr>
              <w:tabs>
                <w:tab w:val="num" w:pos="240"/>
              </w:tabs>
              <w:ind w:right="317" w:firstLine="142"/>
            </w:pPr>
          </w:p>
        </w:tc>
        <w:tc>
          <w:tcPr>
            <w:tcW w:w="5260" w:type="dxa"/>
          </w:tcPr>
          <w:p w:rsidR="00561AA5" w:rsidRPr="005E141D" w:rsidRDefault="00561AA5" w:rsidP="00561AA5">
            <w:pPr>
              <w:tabs>
                <w:tab w:val="num" w:pos="240"/>
              </w:tabs>
            </w:pPr>
          </w:p>
        </w:tc>
      </w:tr>
    </w:tbl>
    <w:p w:rsidR="004B741D" w:rsidRPr="005E141D" w:rsidRDefault="004B741D" w:rsidP="004B741D">
      <w:pPr>
        <w:widowControl w:val="0"/>
        <w:suppressAutoHyphens/>
        <w:autoSpaceDE w:val="0"/>
        <w:ind w:firstLine="142"/>
        <w:jc w:val="center"/>
        <w:rPr>
          <w:b/>
          <w:lang w:eastAsia="ar-SA"/>
        </w:rPr>
      </w:pPr>
      <w:r w:rsidRPr="005E141D">
        <w:rPr>
          <w:b/>
          <w:bCs/>
        </w:rPr>
        <w:t>ПОЛОЖЕНИЕ</w:t>
      </w:r>
      <w:r w:rsidRPr="005E141D">
        <w:br/>
      </w:r>
      <w:r w:rsidRPr="005E141D">
        <w:rPr>
          <w:b/>
          <w:lang w:eastAsia="ar-SA"/>
        </w:rPr>
        <w:t xml:space="preserve">о формировании и использовании </w:t>
      </w:r>
      <w:r w:rsidRPr="005E141D">
        <w:rPr>
          <w:b/>
        </w:rPr>
        <w:t xml:space="preserve">2% </w:t>
      </w:r>
      <w:r w:rsidRPr="005E141D">
        <w:rPr>
          <w:b/>
          <w:lang w:eastAsia="ar-SA"/>
        </w:rPr>
        <w:t>премиального фонда</w:t>
      </w:r>
    </w:p>
    <w:p w:rsidR="004B741D" w:rsidRPr="005E141D" w:rsidRDefault="004B741D" w:rsidP="004B741D">
      <w:pPr>
        <w:widowControl w:val="0"/>
        <w:shd w:val="clear" w:color="auto" w:fill="FFFFFF"/>
        <w:autoSpaceDE w:val="0"/>
        <w:autoSpaceDN w:val="0"/>
        <w:adjustRightInd w:val="0"/>
        <w:ind w:firstLine="142"/>
        <w:jc w:val="center"/>
        <w:rPr>
          <w:b/>
          <w:bCs/>
        </w:rPr>
      </w:pPr>
      <w:r w:rsidRPr="005E141D">
        <w:rPr>
          <w:b/>
          <w:bCs/>
        </w:rPr>
        <w:t xml:space="preserve">Муниципального </w:t>
      </w:r>
      <w:r w:rsidR="00561AA5">
        <w:rPr>
          <w:b/>
          <w:bCs/>
        </w:rPr>
        <w:t>автономного</w:t>
      </w:r>
      <w:r w:rsidRPr="005E141D">
        <w:rPr>
          <w:b/>
          <w:bCs/>
        </w:rPr>
        <w:t xml:space="preserve"> дошкольного образовательного </w:t>
      </w:r>
      <w:r w:rsidR="00561AA5" w:rsidRPr="005E141D">
        <w:rPr>
          <w:b/>
          <w:bCs/>
        </w:rPr>
        <w:t>учреждения</w:t>
      </w:r>
      <w:r w:rsidR="00561AA5" w:rsidRPr="005E141D">
        <w:t xml:space="preserve"> </w:t>
      </w:r>
      <w:r w:rsidR="00561AA5">
        <w:t xml:space="preserve">                          </w:t>
      </w:r>
      <w:r w:rsidR="00561AA5" w:rsidRPr="005E141D">
        <w:t>«</w:t>
      </w:r>
      <w:r w:rsidR="00561AA5">
        <w:rPr>
          <w:b/>
          <w:bCs/>
        </w:rPr>
        <w:t>Детский сад № 214</w:t>
      </w:r>
      <w:r w:rsidRPr="005E141D">
        <w:rPr>
          <w:b/>
          <w:bCs/>
        </w:rPr>
        <w:t xml:space="preserve"> комбинированного вида» Вахитовского района г.Казани</w:t>
      </w:r>
    </w:p>
    <w:p w:rsidR="004B741D" w:rsidRPr="005E141D" w:rsidRDefault="004B741D" w:rsidP="008847A8">
      <w:pPr>
        <w:widowControl w:val="0"/>
        <w:numPr>
          <w:ilvl w:val="0"/>
          <w:numId w:val="105"/>
        </w:numPr>
        <w:tabs>
          <w:tab w:val="left" w:pos="284"/>
        </w:tabs>
        <w:suppressAutoHyphens/>
        <w:autoSpaceDE w:val="0"/>
        <w:ind w:left="0" w:firstLine="142"/>
        <w:jc w:val="center"/>
        <w:rPr>
          <w:b/>
          <w:lang w:val="en-US" w:eastAsia="ar-SA"/>
        </w:rPr>
      </w:pPr>
      <w:r w:rsidRPr="005E141D">
        <w:rPr>
          <w:b/>
          <w:lang w:eastAsia="ar-SA"/>
        </w:rPr>
        <w:t>Общее положение</w:t>
      </w:r>
      <w:r w:rsidRPr="005E141D">
        <w:rPr>
          <w:b/>
          <w:lang w:val="en-US" w:eastAsia="ar-SA"/>
        </w:rPr>
        <w:t>.</w:t>
      </w:r>
    </w:p>
    <w:p w:rsidR="004B741D" w:rsidRPr="005E141D" w:rsidRDefault="004B741D" w:rsidP="004B741D">
      <w:pPr>
        <w:ind w:firstLine="142"/>
        <w:jc w:val="both"/>
        <w:rPr>
          <w:lang w:eastAsia="ar-SA"/>
        </w:rPr>
      </w:pPr>
      <w:r w:rsidRPr="005E141D">
        <w:rPr>
          <w:lang w:eastAsia="ar-SA"/>
        </w:rPr>
        <w:t>1.1. Настоящее Положение о формировании и использовании премиального фонда (далее – Положение) разработано в соответствии с</w:t>
      </w:r>
    </w:p>
    <w:p w:rsidR="004B741D" w:rsidRPr="005E141D" w:rsidRDefault="004B741D" w:rsidP="004B741D">
      <w:pPr>
        <w:pStyle w:val="1"/>
        <w:shd w:val="clear" w:color="auto" w:fill="FFFFFF"/>
        <w:jc w:val="both"/>
        <w:rPr>
          <w:b w:val="0"/>
          <w:sz w:val="24"/>
          <w:szCs w:val="24"/>
        </w:rPr>
      </w:pPr>
      <w:r w:rsidRPr="005E141D">
        <w:rPr>
          <w:b w:val="0"/>
          <w:sz w:val="24"/>
          <w:szCs w:val="24"/>
        </w:rPr>
        <w:t>- Трудовым кодексом Российской Федерации от 30.12.2001 N 197-ФЗ (ред. от ред. от 06.04.2024)) (с изм. и доп., от 06.04.2024 </w:t>
      </w:r>
      <w:hyperlink r:id="rId45" w:anchor="dst100009" w:history="1">
        <w:r w:rsidRPr="005E141D">
          <w:rPr>
            <w:rStyle w:val="a3"/>
            <w:b w:val="0"/>
            <w:color w:val="auto"/>
            <w:sz w:val="24"/>
            <w:szCs w:val="24"/>
          </w:rPr>
          <w:t>N 70-ФЗ</w:t>
        </w:r>
      </w:hyperlink>
      <w:r w:rsidRPr="005E141D">
        <w:rPr>
          <w:b w:val="0"/>
          <w:sz w:val="24"/>
          <w:szCs w:val="24"/>
        </w:rPr>
        <w:t>)</w:t>
      </w:r>
    </w:p>
    <w:p w:rsidR="004B741D" w:rsidRPr="005E141D" w:rsidRDefault="004B741D" w:rsidP="004B741D">
      <w:pPr>
        <w:jc w:val="both"/>
      </w:pPr>
      <w:r w:rsidRPr="005E141D">
        <w:rPr>
          <w:bCs/>
        </w:rPr>
        <w:t>- Постановление</w:t>
      </w:r>
      <w:r w:rsidRPr="005E141D">
        <w:t xml:space="preserve"> КМ РТ от 31.05.2018 N 412 (ред. от 15.06.2022) "Об условиях оплаты труда работников государственных образовательных организаций Республики Татарстан"</w:t>
      </w:r>
    </w:p>
    <w:p w:rsidR="004B741D" w:rsidRPr="005E141D" w:rsidRDefault="004B741D" w:rsidP="004B741D">
      <w:pPr>
        <w:ind w:firstLine="142"/>
        <w:jc w:val="both"/>
      </w:pPr>
      <w:r w:rsidRPr="005E141D">
        <w:t>- Постановлением КМ РТ от 30.10.2021 г. №1030 «О внесении изменений в отдельные постановления Кабинета Министров РТ» пункт 3.</w:t>
      </w:r>
    </w:p>
    <w:p w:rsidR="004B741D" w:rsidRPr="005E141D" w:rsidRDefault="004B741D" w:rsidP="004B741D">
      <w:pPr>
        <w:ind w:firstLine="142"/>
        <w:jc w:val="both"/>
      </w:pPr>
      <w:r w:rsidRPr="005E141D">
        <w:t>- Постановлением Исполнительного комитета муниципального образования города  Казани от 03.07.2018 года № 3854 «Об условиях оплаты труда работников муниципальных образовательных организаций города Казани»</w:t>
      </w:r>
      <w:r w:rsidRPr="005E141D">
        <w:rPr>
          <w:shd w:val="clear" w:color="auto" w:fill="FFFFFF"/>
        </w:rPr>
        <w:t xml:space="preserve">   (с изменениями от </w:t>
      </w:r>
      <w:r w:rsidRPr="005E141D">
        <w:rPr>
          <w:i/>
          <w:shd w:val="clear" w:color="auto" w:fill="FFFFFF"/>
        </w:rPr>
        <w:t>19.03.2019  №869; от 29.10.2019 №3921; от 28.02.2022№563; от 06.04.2022 №962; от 18.01.2023 №110; от 18.01.2023 №111; от 09.02.2024 №453 )</w:t>
      </w:r>
      <w:r w:rsidRPr="005E141D">
        <w:rPr>
          <w:i/>
        </w:rPr>
        <w:t xml:space="preserve">,  </w:t>
      </w:r>
      <w:r w:rsidRPr="005E141D">
        <w:t xml:space="preserve"> </w:t>
      </w:r>
    </w:p>
    <w:p w:rsidR="004B741D" w:rsidRPr="005E141D" w:rsidRDefault="004B741D" w:rsidP="008847A8">
      <w:pPr>
        <w:pStyle w:val="aff1"/>
        <w:numPr>
          <w:ilvl w:val="0"/>
          <w:numId w:val="97"/>
        </w:numPr>
        <w:ind w:left="0" w:firstLine="142"/>
        <w:jc w:val="both"/>
      </w:pPr>
      <w:r w:rsidRPr="005E141D">
        <w:t xml:space="preserve">Постановлением ИК МО г.Казани от 28.02.2022 №563 </w:t>
      </w:r>
      <w:r w:rsidRPr="005E141D">
        <w:rPr>
          <w:i/>
        </w:rPr>
        <w:t>«</w:t>
      </w:r>
      <w:r w:rsidRPr="005E141D">
        <w:t>О внесении изменений в постановление Исполнительного комитета г.Казани от 03.07.2018 №3854 «Об условиях оплаты труда работников муниципальных образовательных организаций г.Казани</w:t>
      </w:r>
      <w:r w:rsidRPr="005E141D">
        <w:rPr>
          <w:i/>
        </w:rPr>
        <w:t>».</w:t>
      </w:r>
    </w:p>
    <w:p w:rsidR="004B741D" w:rsidRPr="005E141D" w:rsidRDefault="004B741D" w:rsidP="008847A8">
      <w:pPr>
        <w:pStyle w:val="aff1"/>
        <w:numPr>
          <w:ilvl w:val="0"/>
          <w:numId w:val="97"/>
        </w:numPr>
        <w:ind w:left="0" w:firstLine="142"/>
        <w:jc w:val="both"/>
      </w:pPr>
      <w:r w:rsidRPr="005E141D">
        <w:t xml:space="preserve">Постановлением ИК МО г.Казани от 28.02.2022 №563 </w:t>
      </w:r>
      <w:r w:rsidRPr="005E141D">
        <w:rPr>
          <w:i/>
        </w:rPr>
        <w:t>«</w:t>
      </w:r>
      <w:r w:rsidRPr="005E141D">
        <w:t>О внесении изменений в постановление Исполнительного комитета г.Казани от 03.07.2018 №3854 «Об условиях оплаты труда работников муниципальных образовательных организаций г.Казани</w:t>
      </w:r>
      <w:r w:rsidRPr="005E141D">
        <w:rPr>
          <w:i/>
        </w:rPr>
        <w:t>».</w:t>
      </w:r>
    </w:p>
    <w:p w:rsidR="004B741D" w:rsidRPr="005E141D" w:rsidRDefault="004B741D" w:rsidP="008847A8">
      <w:pPr>
        <w:pStyle w:val="aff1"/>
        <w:numPr>
          <w:ilvl w:val="0"/>
          <w:numId w:val="97"/>
        </w:numPr>
        <w:ind w:left="0" w:firstLine="142"/>
        <w:jc w:val="both"/>
        <w:rPr>
          <w:shd w:val="clear" w:color="auto" w:fill="FFFFFF"/>
        </w:rPr>
      </w:pPr>
      <w:r w:rsidRPr="005E141D">
        <w:rPr>
          <w:bCs/>
          <w:shd w:val="clear" w:color="auto" w:fill="FFFFFF"/>
        </w:rPr>
        <w:t>Приказом МОиН РТ от 20.11.2018 № под-1718/18 «О внесении изменений в приказ Министерства образования и науки Республики Татарстан от 25.06.2013 № 2441/13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w:t>
      </w:r>
    </w:p>
    <w:p w:rsidR="004B741D" w:rsidRPr="005E141D" w:rsidRDefault="004B741D" w:rsidP="008847A8">
      <w:pPr>
        <w:pStyle w:val="aff1"/>
        <w:numPr>
          <w:ilvl w:val="0"/>
          <w:numId w:val="97"/>
        </w:numPr>
        <w:ind w:left="0" w:firstLine="142"/>
        <w:jc w:val="both"/>
      </w:pPr>
      <w:r w:rsidRPr="005E141D">
        <w:t>Постановлением Правительства РФ от 21.02.2022 №255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4B741D" w:rsidRPr="005E141D" w:rsidRDefault="004B741D" w:rsidP="008847A8">
      <w:pPr>
        <w:pStyle w:val="aff1"/>
        <w:numPr>
          <w:ilvl w:val="0"/>
          <w:numId w:val="97"/>
        </w:numPr>
        <w:ind w:left="0" w:firstLine="142"/>
        <w:jc w:val="both"/>
      </w:pPr>
      <w:r w:rsidRPr="005E141D">
        <w:t>Постановлением Кабинета Министров Республики Татарстан от 15.11.2022 № 1214 «О внесении изменений в постановление Кабинета Министров РТ от 29.12.2018 № 1270 «Об установлении ежемесячной стимулирующей надбавки педагогическим работникам- молодым специалистам»</w:t>
      </w:r>
    </w:p>
    <w:p w:rsidR="004B741D" w:rsidRPr="005E141D" w:rsidRDefault="004B741D" w:rsidP="008847A8">
      <w:pPr>
        <w:pStyle w:val="aff1"/>
        <w:numPr>
          <w:ilvl w:val="0"/>
          <w:numId w:val="97"/>
        </w:numPr>
        <w:ind w:left="0" w:firstLine="142"/>
        <w:jc w:val="both"/>
      </w:pPr>
      <w:r w:rsidRPr="005E141D">
        <w:t>Отраслевым Соглашением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годы» (с дополнениями и изменениями)</w:t>
      </w:r>
    </w:p>
    <w:p w:rsidR="004B741D" w:rsidRPr="005E141D" w:rsidRDefault="004B741D" w:rsidP="008847A8">
      <w:pPr>
        <w:pStyle w:val="aff1"/>
        <w:numPr>
          <w:ilvl w:val="0"/>
          <w:numId w:val="97"/>
        </w:numPr>
        <w:ind w:left="0" w:firstLine="142"/>
        <w:jc w:val="both"/>
        <w:rPr>
          <w:rStyle w:val="affb"/>
          <w:i w:val="0"/>
          <w:iCs w:val="0"/>
          <w:color w:val="auto"/>
        </w:rPr>
      </w:pPr>
      <w:r w:rsidRPr="005E141D">
        <w:rPr>
          <w:rStyle w:val="affb"/>
          <w:color w:val="auto"/>
        </w:rPr>
        <w:t>Коллективным д</w:t>
      </w:r>
      <w:r w:rsidR="00561AA5">
        <w:rPr>
          <w:rStyle w:val="affb"/>
          <w:color w:val="auto"/>
        </w:rPr>
        <w:t>оговором МАДОУ «Детский сад № 214</w:t>
      </w:r>
      <w:r w:rsidRPr="005E141D">
        <w:rPr>
          <w:rStyle w:val="affb"/>
          <w:color w:val="auto"/>
        </w:rPr>
        <w:t>»</w:t>
      </w:r>
      <w:r w:rsidRPr="005E141D">
        <w:t xml:space="preserve"> на 2024-2027 гг </w:t>
      </w:r>
    </w:p>
    <w:p w:rsidR="004B741D" w:rsidRPr="005E141D" w:rsidRDefault="004B741D" w:rsidP="004B741D">
      <w:pPr>
        <w:ind w:firstLine="142"/>
        <w:jc w:val="both"/>
        <w:rPr>
          <w:lang w:eastAsia="ar-SA"/>
        </w:rPr>
      </w:pPr>
      <w:r w:rsidRPr="005E141D">
        <w:rPr>
          <w:lang w:eastAsia="ar-SA"/>
        </w:rPr>
        <w:t xml:space="preserve">1.2. Положение разработано комиссией по стимулирующим выплатам, согласовано с профсоюзным </w:t>
      </w:r>
      <w:r w:rsidR="00561AA5" w:rsidRPr="005E141D">
        <w:rPr>
          <w:lang w:eastAsia="ar-SA"/>
        </w:rPr>
        <w:t>комитетом, и</w:t>
      </w:r>
      <w:r w:rsidRPr="005E141D">
        <w:rPr>
          <w:lang w:eastAsia="ar-SA"/>
        </w:rPr>
        <w:t xml:space="preserve"> утверждено на собрании трудового коллектива.</w:t>
      </w:r>
    </w:p>
    <w:p w:rsidR="004B741D" w:rsidRPr="005E141D" w:rsidRDefault="004B741D" w:rsidP="004B741D">
      <w:pPr>
        <w:ind w:firstLine="142"/>
        <w:jc w:val="both"/>
        <w:rPr>
          <w:lang w:eastAsia="ar-SA"/>
        </w:rPr>
      </w:pPr>
      <w:r w:rsidRPr="005E141D">
        <w:rPr>
          <w:lang w:eastAsia="ar-SA"/>
        </w:rPr>
        <w:t xml:space="preserve">1.3.Действие Положения </w:t>
      </w:r>
      <w:r w:rsidR="00561AA5" w:rsidRPr="005E141D">
        <w:rPr>
          <w:lang w:eastAsia="ar-SA"/>
        </w:rPr>
        <w:t>направлено на</w:t>
      </w:r>
      <w:r w:rsidRPr="005E141D">
        <w:rPr>
          <w:lang w:eastAsia="ar-SA"/>
        </w:rPr>
        <w:t xml:space="preserve"> материальное поощрение с целью дальнейшего развития творческой инициативы работников.</w:t>
      </w:r>
    </w:p>
    <w:p w:rsidR="004B741D" w:rsidRPr="005E141D" w:rsidRDefault="004B741D" w:rsidP="004B741D">
      <w:pPr>
        <w:widowControl w:val="0"/>
        <w:tabs>
          <w:tab w:val="left" w:pos="284"/>
        </w:tabs>
        <w:suppressAutoHyphens/>
        <w:autoSpaceDE w:val="0"/>
        <w:ind w:firstLine="142"/>
        <w:jc w:val="both"/>
        <w:rPr>
          <w:rStyle w:val="affb"/>
          <w:color w:val="auto"/>
        </w:rPr>
      </w:pPr>
      <w:r w:rsidRPr="005E141D">
        <w:rPr>
          <w:lang w:eastAsia="ar-SA"/>
        </w:rPr>
        <w:t xml:space="preserve">1.4.Данное Положение распространяется на основной, учебно-вспомогательный и </w:t>
      </w:r>
      <w:r w:rsidRPr="005E141D">
        <w:rPr>
          <w:lang w:eastAsia="ar-SA"/>
        </w:rPr>
        <w:lastRenderedPageBreak/>
        <w:t>обслуживающий персонал образовательного учреждения</w:t>
      </w:r>
      <w:r w:rsidRPr="005E141D">
        <w:rPr>
          <w:rStyle w:val="affb"/>
          <w:color w:val="auto"/>
        </w:rPr>
        <w:t xml:space="preserve"> и определяет порядок формирования, условия и критерии премирования ра</w:t>
      </w:r>
      <w:r w:rsidR="00561AA5">
        <w:rPr>
          <w:rStyle w:val="affb"/>
          <w:color w:val="auto"/>
        </w:rPr>
        <w:t>ботников МАДОУ «Детский сад № 214</w:t>
      </w:r>
      <w:r w:rsidRPr="005E141D">
        <w:rPr>
          <w:rStyle w:val="affb"/>
          <w:color w:val="auto"/>
        </w:rPr>
        <w:t>»</w:t>
      </w:r>
    </w:p>
    <w:p w:rsidR="004B741D" w:rsidRPr="005E141D" w:rsidRDefault="004B741D" w:rsidP="008847A8">
      <w:pPr>
        <w:widowControl w:val="0"/>
        <w:numPr>
          <w:ilvl w:val="0"/>
          <w:numId w:val="105"/>
        </w:numPr>
        <w:tabs>
          <w:tab w:val="left" w:pos="142"/>
          <w:tab w:val="left" w:pos="709"/>
          <w:tab w:val="left" w:pos="993"/>
        </w:tabs>
        <w:suppressAutoHyphens/>
        <w:autoSpaceDE w:val="0"/>
        <w:ind w:left="0" w:firstLine="142"/>
        <w:jc w:val="center"/>
        <w:rPr>
          <w:b/>
          <w:lang w:eastAsia="ar-SA"/>
        </w:rPr>
      </w:pPr>
      <w:r w:rsidRPr="005E141D">
        <w:rPr>
          <w:b/>
          <w:lang w:eastAsia="ar-SA"/>
        </w:rPr>
        <w:t>Формирование фонда премирования</w:t>
      </w:r>
    </w:p>
    <w:p w:rsidR="004B741D" w:rsidRPr="005E141D" w:rsidRDefault="004B741D" w:rsidP="004B741D">
      <w:pPr>
        <w:widowControl w:val="0"/>
        <w:tabs>
          <w:tab w:val="left" w:pos="0"/>
          <w:tab w:val="left" w:pos="709"/>
          <w:tab w:val="left" w:pos="993"/>
        </w:tabs>
        <w:suppressAutoHyphens/>
        <w:autoSpaceDE w:val="0"/>
        <w:ind w:firstLine="142"/>
        <w:jc w:val="both"/>
        <w:rPr>
          <w:lang w:eastAsia="ar-SA"/>
        </w:rPr>
      </w:pPr>
      <w:r w:rsidRPr="005E141D">
        <w:rPr>
          <w:lang w:eastAsia="ar-SA"/>
        </w:rPr>
        <w:t>2.1. Размер фонда оплаты труда, предусмотренного на премиальные выплаты работникам работников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и выплат стимулирующего характера.</w:t>
      </w:r>
    </w:p>
    <w:p w:rsidR="004B741D" w:rsidRPr="005E141D" w:rsidRDefault="004B741D" w:rsidP="004B741D">
      <w:pPr>
        <w:widowControl w:val="0"/>
        <w:tabs>
          <w:tab w:val="left" w:pos="0"/>
          <w:tab w:val="left" w:pos="709"/>
          <w:tab w:val="left" w:pos="993"/>
        </w:tabs>
        <w:suppressAutoHyphens/>
        <w:autoSpaceDE w:val="0"/>
        <w:ind w:firstLine="142"/>
        <w:jc w:val="both"/>
        <w:rPr>
          <w:lang w:eastAsia="ar-SA"/>
        </w:rPr>
      </w:pPr>
      <w:r w:rsidRPr="005E141D">
        <w:t>Премиальные и иные поощрительные выплаты устанавливаются работникам за определенный период времени (квартал),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актами и коллективными договорами организации.</w:t>
      </w:r>
    </w:p>
    <w:p w:rsidR="004B741D" w:rsidRPr="005E141D" w:rsidRDefault="004B741D" w:rsidP="004B741D">
      <w:pPr>
        <w:widowControl w:val="0"/>
        <w:tabs>
          <w:tab w:val="left" w:pos="0"/>
          <w:tab w:val="left" w:pos="709"/>
          <w:tab w:val="left" w:pos="993"/>
        </w:tabs>
        <w:suppressAutoHyphens/>
        <w:autoSpaceDE w:val="0"/>
        <w:ind w:firstLine="142"/>
        <w:jc w:val="both"/>
        <w:rPr>
          <w:lang w:eastAsia="ar-SA"/>
        </w:rPr>
      </w:pPr>
      <w:r w:rsidRPr="005E141D">
        <w:rPr>
          <w:lang w:eastAsia="ar-SA"/>
        </w:rPr>
        <w:t>2.2. 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4B741D" w:rsidRPr="005E141D" w:rsidRDefault="004B741D" w:rsidP="004B741D">
      <w:pPr>
        <w:widowControl w:val="0"/>
        <w:tabs>
          <w:tab w:val="left" w:pos="0"/>
          <w:tab w:val="left" w:pos="709"/>
          <w:tab w:val="left" w:pos="993"/>
        </w:tabs>
        <w:suppressAutoHyphens/>
        <w:autoSpaceDE w:val="0"/>
        <w:ind w:firstLine="142"/>
        <w:jc w:val="both"/>
        <w:rPr>
          <w:lang w:eastAsia="ar-SA"/>
        </w:rPr>
      </w:pPr>
      <w:r w:rsidRPr="005E141D">
        <w:rPr>
          <w:lang w:eastAsia="ar-SA"/>
        </w:rPr>
        <w:t>2.3.</w:t>
      </w:r>
      <w:r w:rsidRPr="005E141D">
        <w:rPr>
          <w:lang w:eastAsia="ar-SA"/>
        </w:rPr>
        <w:tab/>
        <w:t>Фонд экономии заработной платы также может использоваться на премиальные выплаты работникам ДОУ.</w:t>
      </w:r>
    </w:p>
    <w:p w:rsidR="004B741D" w:rsidRPr="005E141D" w:rsidRDefault="004B741D" w:rsidP="004B741D">
      <w:pPr>
        <w:widowControl w:val="0"/>
        <w:tabs>
          <w:tab w:val="left" w:pos="0"/>
          <w:tab w:val="left" w:pos="709"/>
          <w:tab w:val="left" w:pos="993"/>
        </w:tabs>
        <w:suppressAutoHyphens/>
        <w:autoSpaceDE w:val="0"/>
        <w:ind w:firstLine="142"/>
        <w:jc w:val="both"/>
        <w:rPr>
          <w:lang w:eastAsia="ar-SA"/>
        </w:rPr>
      </w:pPr>
      <w:r w:rsidRPr="005E141D">
        <w:rPr>
          <w:lang w:eastAsia="ar-SA"/>
        </w:rPr>
        <w:t>2.4.</w:t>
      </w:r>
      <w:r w:rsidRPr="005E141D">
        <w:rPr>
          <w:lang w:eastAsia="ar-SA"/>
        </w:rPr>
        <w:tab/>
        <w:t>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rsidR="004B741D" w:rsidRPr="005E141D" w:rsidRDefault="004B741D" w:rsidP="004B741D">
      <w:pPr>
        <w:widowControl w:val="0"/>
        <w:tabs>
          <w:tab w:val="left" w:pos="0"/>
          <w:tab w:val="left" w:pos="709"/>
          <w:tab w:val="left" w:pos="993"/>
        </w:tabs>
        <w:suppressAutoHyphens/>
        <w:autoSpaceDE w:val="0"/>
        <w:ind w:firstLine="142"/>
        <w:jc w:val="both"/>
        <w:rPr>
          <w:lang w:eastAsia="ar-SA"/>
        </w:rPr>
      </w:pPr>
      <w:r w:rsidRPr="005E141D">
        <w:rPr>
          <w:lang w:eastAsia="ar-SA"/>
        </w:rPr>
        <w:t>2.5.</w:t>
      </w:r>
      <w:r w:rsidRPr="005E141D">
        <w:rPr>
          <w:lang w:eastAsia="ar-SA"/>
        </w:rPr>
        <w:tab/>
        <w:t>Общая сумма премии, выплачиваемой работникам, не должна превышать утвержденного фонда премирования согласно смете.</w:t>
      </w:r>
    </w:p>
    <w:p w:rsidR="004B741D" w:rsidRPr="005E141D" w:rsidRDefault="004B741D" w:rsidP="008847A8">
      <w:pPr>
        <w:widowControl w:val="0"/>
        <w:numPr>
          <w:ilvl w:val="0"/>
          <w:numId w:val="105"/>
        </w:numPr>
        <w:tabs>
          <w:tab w:val="left" w:pos="142"/>
        </w:tabs>
        <w:suppressAutoHyphens/>
        <w:autoSpaceDE w:val="0"/>
        <w:ind w:left="0" w:firstLine="142"/>
        <w:jc w:val="center"/>
        <w:rPr>
          <w:b/>
          <w:lang w:eastAsia="ar-SA"/>
        </w:rPr>
      </w:pPr>
      <w:r w:rsidRPr="005E141D">
        <w:rPr>
          <w:b/>
          <w:lang w:eastAsia="ar-SA"/>
        </w:rPr>
        <w:t>Порядок премирования работников</w:t>
      </w:r>
    </w:p>
    <w:p w:rsidR="004B741D" w:rsidRPr="005E141D" w:rsidRDefault="004B741D" w:rsidP="004B741D">
      <w:pPr>
        <w:widowControl w:val="0"/>
        <w:shd w:val="clear" w:color="auto" w:fill="FFFFFF"/>
        <w:tabs>
          <w:tab w:val="left" w:pos="0"/>
        </w:tabs>
        <w:suppressAutoHyphens/>
        <w:autoSpaceDE w:val="0"/>
        <w:ind w:firstLine="142"/>
        <w:jc w:val="both"/>
        <w:rPr>
          <w:lang w:eastAsia="ar-SA"/>
        </w:rPr>
      </w:pPr>
      <w:r w:rsidRPr="005E141D">
        <w:rPr>
          <w:lang w:eastAsia="ar-SA"/>
        </w:rPr>
        <w:t>3.1. Распределение премий производится на основании данного Положения решением комиссии с оформлением протокола. Руководитель образовательного учреждения с учетом мотивированного мнения профкома издает приказ по образовательному учреждению.</w:t>
      </w:r>
    </w:p>
    <w:p w:rsidR="004B741D" w:rsidRPr="005E141D" w:rsidRDefault="004B741D" w:rsidP="004B741D">
      <w:pPr>
        <w:widowControl w:val="0"/>
        <w:shd w:val="clear" w:color="auto" w:fill="FFFFFF"/>
        <w:tabs>
          <w:tab w:val="left" w:pos="0"/>
        </w:tabs>
        <w:suppressAutoHyphens/>
        <w:autoSpaceDE w:val="0"/>
        <w:ind w:firstLine="142"/>
        <w:jc w:val="both"/>
        <w:rPr>
          <w:lang w:eastAsia="ar-SA"/>
        </w:rPr>
      </w:pPr>
      <w:r w:rsidRPr="005E141D">
        <w:rPr>
          <w:lang w:eastAsia="ar-SA"/>
        </w:rPr>
        <w:t>3.2. Премия выплачивается 1 раз в квартал.</w:t>
      </w:r>
    </w:p>
    <w:p w:rsidR="004B741D" w:rsidRPr="005E141D" w:rsidRDefault="004B741D" w:rsidP="004B741D">
      <w:pPr>
        <w:widowControl w:val="0"/>
        <w:shd w:val="clear" w:color="auto" w:fill="FFFFFF"/>
        <w:tabs>
          <w:tab w:val="left" w:pos="0"/>
        </w:tabs>
        <w:suppressAutoHyphens/>
        <w:autoSpaceDE w:val="0"/>
        <w:ind w:firstLine="142"/>
        <w:jc w:val="both"/>
        <w:rPr>
          <w:lang w:eastAsia="ar-SA"/>
        </w:rPr>
      </w:pPr>
      <w:r w:rsidRPr="005E141D">
        <w:rPr>
          <w:lang w:eastAsia="ar-SA"/>
        </w:rPr>
        <w:t>3.3.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4B741D" w:rsidRPr="005E141D" w:rsidRDefault="004B741D" w:rsidP="008847A8">
      <w:pPr>
        <w:widowControl w:val="0"/>
        <w:numPr>
          <w:ilvl w:val="0"/>
          <w:numId w:val="105"/>
        </w:numPr>
        <w:tabs>
          <w:tab w:val="left" w:pos="142"/>
        </w:tabs>
        <w:suppressAutoHyphens/>
        <w:autoSpaceDE w:val="0"/>
        <w:ind w:left="0" w:firstLine="142"/>
        <w:jc w:val="center"/>
        <w:rPr>
          <w:b/>
          <w:lang w:eastAsia="ar-SA"/>
        </w:rPr>
      </w:pPr>
      <w:r w:rsidRPr="005E141D">
        <w:rPr>
          <w:b/>
          <w:lang w:eastAsia="ar-SA"/>
        </w:rPr>
        <w:t>Основные критерии премирования</w:t>
      </w:r>
    </w:p>
    <w:tbl>
      <w:tblPr>
        <w:tblW w:w="9884" w:type="dxa"/>
        <w:tblInd w:w="-10" w:type="dxa"/>
        <w:tblLayout w:type="fixed"/>
        <w:tblLook w:val="04A0" w:firstRow="1" w:lastRow="0" w:firstColumn="1" w:lastColumn="0" w:noHBand="0" w:noVBand="1"/>
      </w:tblPr>
      <w:tblGrid>
        <w:gridCol w:w="685"/>
        <w:gridCol w:w="5372"/>
        <w:gridCol w:w="1769"/>
        <w:gridCol w:w="2058"/>
      </w:tblGrid>
      <w:tr w:rsidR="004B741D" w:rsidRPr="005E141D" w:rsidTr="004B741D">
        <w:trPr>
          <w:trHeight w:val="120"/>
        </w:trPr>
        <w:tc>
          <w:tcPr>
            <w:tcW w:w="685"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snapToGrid w:val="0"/>
              <w:ind w:firstLine="142"/>
              <w:jc w:val="center"/>
              <w:rPr>
                <w:b/>
                <w:lang w:eastAsia="ar-SA"/>
              </w:rPr>
            </w:pPr>
            <w:r w:rsidRPr="005E141D">
              <w:rPr>
                <w:b/>
                <w:lang w:eastAsia="ar-SA"/>
              </w:rPr>
              <w:t>№ п/п</w:t>
            </w:r>
          </w:p>
        </w:tc>
        <w:tc>
          <w:tcPr>
            <w:tcW w:w="5372" w:type="dxa"/>
            <w:tcBorders>
              <w:top w:val="single" w:sz="4" w:space="0" w:color="000000"/>
              <w:left w:val="single" w:sz="4" w:space="0" w:color="000000"/>
              <w:bottom w:val="single" w:sz="4" w:space="0" w:color="000000"/>
              <w:right w:val="nil"/>
            </w:tcBorders>
            <w:vAlign w:val="center"/>
            <w:hideMark/>
          </w:tcPr>
          <w:p w:rsidR="004B741D" w:rsidRPr="005E141D" w:rsidRDefault="004B741D" w:rsidP="004B741D">
            <w:pPr>
              <w:widowControl w:val="0"/>
              <w:tabs>
                <w:tab w:val="left" w:pos="142"/>
              </w:tabs>
              <w:suppressAutoHyphens/>
              <w:autoSpaceDE w:val="0"/>
              <w:snapToGrid w:val="0"/>
              <w:ind w:firstLine="142"/>
              <w:jc w:val="center"/>
              <w:rPr>
                <w:b/>
                <w:lang w:eastAsia="ar-SA"/>
              </w:rPr>
            </w:pPr>
            <w:r w:rsidRPr="005E141D">
              <w:rPr>
                <w:b/>
                <w:lang w:eastAsia="ar-SA"/>
              </w:rPr>
              <w:t>Показатели</w:t>
            </w:r>
          </w:p>
        </w:tc>
        <w:tc>
          <w:tcPr>
            <w:tcW w:w="1769" w:type="dxa"/>
            <w:tcBorders>
              <w:top w:val="single" w:sz="4" w:space="0" w:color="000000"/>
              <w:left w:val="single" w:sz="4" w:space="0" w:color="000000"/>
              <w:bottom w:val="single" w:sz="4" w:space="0" w:color="000000"/>
              <w:right w:val="nil"/>
            </w:tcBorders>
            <w:vAlign w:val="center"/>
            <w:hideMark/>
          </w:tcPr>
          <w:p w:rsidR="004B741D" w:rsidRPr="005E141D" w:rsidRDefault="004B741D" w:rsidP="004B741D">
            <w:pPr>
              <w:widowControl w:val="0"/>
              <w:tabs>
                <w:tab w:val="left" w:pos="142"/>
              </w:tabs>
              <w:suppressAutoHyphens/>
              <w:autoSpaceDE w:val="0"/>
              <w:snapToGrid w:val="0"/>
              <w:ind w:firstLine="142"/>
              <w:jc w:val="center"/>
              <w:rPr>
                <w:b/>
                <w:lang w:eastAsia="ar-SA"/>
              </w:rPr>
            </w:pPr>
            <w:r w:rsidRPr="005E141D">
              <w:rPr>
                <w:b/>
                <w:lang w:eastAsia="ar-SA"/>
              </w:rPr>
              <w:t>Размеры</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B741D" w:rsidRPr="005E141D" w:rsidRDefault="004B741D" w:rsidP="004B741D">
            <w:pPr>
              <w:widowControl w:val="0"/>
              <w:tabs>
                <w:tab w:val="left" w:pos="142"/>
              </w:tabs>
              <w:suppressAutoHyphens/>
              <w:autoSpaceDE w:val="0"/>
              <w:snapToGrid w:val="0"/>
              <w:ind w:firstLine="142"/>
              <w:jc w:val="center"/>
              <w:rPr>
                <w:b/>
                <w:lang w:eastAsia="ar-SA"/>
              </w:rPr>
            </w:pPr>
            <w:r w:rsidRPr="005E141D">
              <w:rPr>
                <w:b/>
                <w:lang w:eastAsia="ar-SA"/>
              </w:rPr>
              <w:t>Периодичность</w:t>
            </w:r>
          </w:p>
        </w:tc>
      </w:tr>
      <w:tr w:rsidR="004B741D" w:rsidRPr="005E141D" w:rsidTr="004B741D">
        <w:trPr>
          <w:trHeight w:val="120"/>
        </w:trPr>
        <w:tc>
          <w:tcPr>
            <w:tcW w:w="685" w:type="dxa"/>
            <w:tcBorders>
              <w:top w:val="single" w:sz="4" w:space="0" w:color="000000"/>
              <w:left w:val="single" w:sz="4" w:space="0" w:color="000000"/>
              <w:bottom w:val="single" w:sz="4" w:space="0" w:color="000000"/>
              <w:right w:val="nil"/>
            </w:tcBorders>
          </w:tcPr>
          <w:p w:rsidR="004B741D" w:rsidRPr="005E141D" w:rsidRDefault="004B741D" w:rsidP="008847A8">
            <w:pPr>
              <w:widowControl w:val="0"/>
              <w:numPr>
                <w:ilvl w:val="0"/>
                <w:numId w:val="96"/>
              </w:numPr>
              <w:tabs>
                <w:tab w:val="left" w:pos="142"/>
              </w:tabs>
              <w:suppressAutoHyphens/>
              <w:autoSpaceDE w:val="0"/>
              <w:autoSpaceDN w:val="0"/>
              <w:adjustRightInd w:val="0"/>
              <w:ind w:left="0" w:firstLine="142"/>
              <w:rPr>
                <w:lang w:eastAsia="ar-SA"/>
              </w:rPr>
            </w:pPr>
          </w:p>
        </w:tc>
        <w:tc>
          <w:tcPr>
            <w:tcW w:w="5372"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 xml:space="preserve">В  связи достижением юбилейного возраста: 50 лет, 55 лет (женщины), 60 лет (мужчины) </w:t>
            </w:r>
            <w:r w:rsidRPr="005E141D">
              <w:t>(непрерывный стаж работы в детском саду  не менее 5 лет)</w:t>
            </w:r>
          </w:p>
        </w:tc>
        <w:tc>
          <w:tcPr>
            <w:tcW w:w="1769"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от 1000 до 5000 руб.</w:t>
            </w:r>
          </w:p>
        </w:tc>
        <w:tc>
          <w:tcPr>
            <w:tcW w:w="2058" w:type="dxa"/>
            <w:tcBorders>
              <w:top w:val="single" w:sz="4" w:space="0" w:color="000000"/>
              <w:left w:val="single" w:sz="4" w:space="0" w:color="000000"/>
              <w:bottom w:val="single" w:sz="4" w:space="0" w:color="000000"/>
              <w:right w:val="single" w:sz="4" w:space="0" w:color="000000"/>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Единовременно</w:t>
            </w:r>
          </w:p>
          <w:p w:rsidR="004B741D" w:rsidRPr="005E141D" w:rsidRDefault="004B741D" w:rsidP="004B741D">
            <w:pPr>
              <w:widowControl w:val="0"/>
              <w:tabs>
                <w:tab w:val="left" w:pos="142"/>
              </w:tabs>
              <w:suppressAutoHyphens/>
              <w:autoSpaceDE w:val="0"/>
              <w:ind w:firstLine="142"/>
              <w:rPr>
                <w:lang w:eastAsia="ar-SA"/>
              </w:rPr>
            </w:pPr>
          </w:p>
        </w:tc>
      </w:tr>
      <w:tr w:rsidR="004B741D" w:rsidRPr="005E141D" w:rsidTr="004B741D">
        <w:trPr>
          <w:trHeight w:val="120"/>
        </w:trPr>
        <w:tc>
          <w:tcPr>
            <w:tcW w:w="685" w:type="dxa"/>
            <w:tcBorders>
              <w:top w:val="single" w:sz="4" w:space="0" w:color="000000"/>
              <w:left w:val="single" w:sz="4" w:space="0" w:color="000000"/>
              <w:bottom w:val="single" w:sz="4" w:space="0" w:color="000000"/>
              <w:right w:val="nil"/>
            </w:tcBorders>
          </w:tcPr>
          <w:p w:rsidR="004B741D" w:rsidRPr="005E141D" w:rsidRDefault="004B741D" w:rsidP="008847A8">
            <w:pPr>
              <w:widowControl w:val="0"/>
              <w:numPr>
                <w:ilvl w:val="0"/>
                <w:numId w:val="96"/>
              </w:numPr>
              <w:tabs>
                <w:tab w:val="left" w:pos="142"/>
              </w:tabs>
              <w:suppressAutoHyphens/>
              <w:autoSpaceDE w:val="0"/>
              <w:autoSpaceDN w:val="0"/>
              <w:adjustRightInd w:val="0"/>
              <w:ind w:left="0" w:firstLine="142"/>
              <w:rPr>
                <w:lang w:eastAsia="ar-SA"/>
              </w:rPr>
            </w:pPr>
          </w:p>
        </w:tc>
        <w:tc>
          <w:tcPr>
            <w:tcW w:w="5372"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 xml:space="preserve">За активную работу по сплочению трудового коллектива на решение Уставных задач образовательного учреждения, защиту интересов работников в профессиональных социально-значимых вопросах. </w:t>
            </w:r>
          </w:p>
        </w:tc>
        <w:tc>
          <w:tcPr>
            <w:tcW w:w="1769"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suppressAutoHyphens/>
              <w:autoSpaceDE w:val="0"/>
              <w:ind w:firstLine="142"/>
              <w:rPr>
                <w:lang w:eastAsia="ar-SA"/>
              </w:rPr>
            </w:pPr>
            <w:r w:rsidRPr="005E141D">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Ежеквартально</w:t>
            </w:r>
          </w:p>
          <w:p w:rsidR="004B741D" w:rsidRPr="005E141D" w:rsidRDefault="004B741D" w:rsidP="004B741D">
            <w:pPr>
              <w:widowControl w:val="0"/>
              <w:tabs>
                <w:tab w:val="left" w:pos="142"/>
              </w:tabs>
              <w:suppressAutoHyphens/>
              <w:autoSpaceDE w:val="0"/>
              <w:ind w:firstLine="142"/>
              <w:rPr>
                <w:lang w:eastAsia="ar-SA"/>
              </w:rPr>
            </w:pPr>
          </w:p>
        </w:tc>
      </w:tr>
      <w:tr w:rsidR="004B741D" w:rsidRPr="005E141D" w:rsidTr="004B741D">
        <w:trPr>
          <w:trHeight w:val="120"/>
        </w:trPr>
        <w:tc>
          <w:tcPr>
            <w:tcW w:w="685" w:type="dxa"/>
            <w:tcBorders>
              <w:top w:val="single" w:sz="4" w:space="0" w:color="000000"/>
              <w:left w:val="single" w:sz="4" w:space="0" w:color="000000"/>
              <w:bottom w:val="single" w:sz="4" w:space="0" w:color="000000"/>
              <w:right w:val="nil"/>
            </w:tcBorders>
          </w:tcPr>
          <w:p w:rsidR="004B741D" w:rsidRPr="005E141D" w:rsidRDefault="004B741D" w:rsidP="008847A8">
            <w:pPr>
              <w:widowControl w:val="0"/>
              <w:numPr>
                <w:ilvl w:val="0"/>
                <w:numId w:val="96"/>
              </w:numPr>
              <w:tabs>
                <w:tab w:val="left" w:pos="142"/>
              </w:tabs>
              <w:suppressAutoHyphens/>
              <w:autoSpaceDE w:val="0"/>
              <w:autoSpaceDN w:val="0"/>
              <w:adjustRightInd w:val="0"/>
              <w:ind w:left="0" w:firstLine="142"/>
              <w:rPr>
                <w:lang w:eastAsia="ar-SA"/>
              </w:rPr>
            </w:pPr>
          </w:p>
        </w:tc>
        <w:tc>
          <w:tcPr>
            <w:tcW w:w="5372"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За участие работников в организации и проведении мероприятий, повышающих авторитет и имидж образовательного учреждения на уровне:</w:t>
            </w:r>
          </w:p>
          <w:p w:rsidR="004B741D" w:rsidRPr="005E141D" w:rsidRDefault="004B741D" w:rsidP="004B741D">
            <w:pPr>
              <w:widowControl w:val="0"/>
              <w:tabs>
                <w:tab w:val="left" w:pos="142"/>
              </w:tabs>
              <w:suppressAutoHyphens/>
              <w:autoSpaceDE w:val="0"/>
              <w:ind w:firstLine="142"/>
              <w:rPr>
                <w:lang w:eastAsia="ar-SA"/>
              </w:rPr>
            </w:pPr>
            <w:r w:rsidRPr="005E141D">
              <w:rPr>
                <w:lang w:eastAsia="ar-SA"/>
              </w:rPr>
              <w:t>-района;</w:t>
            </w:r>
          </w:p>
          <w:p w:rsidR="004B741D" w:rsidRPr="005E141D" w:rsidRDefault="004B741D" w:rsidP="004B741D">
            <w:pPr>
              <w:widowControl w:val="0"/>
              <w:tabs>
                <w:tab w:val="left" w:pos="142"/>
              </w:tabs>
              <w:suppressAutoHyphens/>
              <w:autoSpaceDE w:val="0"/>
              <w:ind w:firstLine="142"/>
              <w:rPr>
                <w:lang w:eastAsia="ar-SA"/>
              </w:rPr>
            </w:pPr>
            <w:r w:rsidRPr="005E141D">
              <w:rPr>
                <w:lang w:eastAsia="ar-SA"/>
              </w:rPr>
              <w:t xml:space="preserve">-города;                   </w:t>
            </w:r>
          </w:p>
          <w:p w:rsidR="004B741D" w:rsidRPr="005E141D" w:rsidRDefault="004B741D" w:rsidP="004B741D">
            <w:pPr>
              <w:widowControl w:val="0"/>
              <w:tabs>
                <w:tab w:val="left" w:pos="142"/>
              </w:tabs>
              <w:suppressAutoHyphens/>
              <w:autoSpaceDE w:val="0"/>
              <w:ind w:firstLine="142"/>
              <w:rPr>
                <w:lang w:eastAsia="ar-SA"/>
              </w:rPr>
            </w:pPr>
            <w:r w:rsidRPr="005E141D">
              <w:rPr>
                <w:lang w:eastAsia="ar-SA"/>
              </w:rPr>
              <w:t>-республики;</w:t>
            </w:r>
          </w:p>
          <w:p w:rsidR="004B741D" w:rsidRPr="005E141D" w:rsidRDefault="004B741D" w:rsidP="004B741D">
            <w:pPr>
              <w:widowControl w:val="0"/>
              <w:tabs>
                <w:tab w:val="left" w:pos="142"/>
              </w:tabs>
              <w:suppressAutoHyphens/>
              <w:autoSpaceDE w:val="0"/>
              <w:ind w:firstLine="142"/>
              <w:rPr>
                <w:lang w:eastAsia="ar-SA"/>
              </w:rPr>
            </w:pPr>
            <w:r w:rsidRPr="005E141D">
              <w:rPr>
                <w:lang w:eastAsia="ar-SA"/>
              </w:rPr>
              <w:t>-РФ,</w:t>
            </w:r>
          </w:p>
          <w:p w:rsidR="004B741D" w:rsidRPr="005E141D" w:rsidRDefault="004B741D" w:rsidP="004B741D">
            <w:pPr>
              <w:widowControl w:val="0"/>
              <w:tabs>
                <w:tab w:val="left" w:pos="142"/>
              </w:tabs>
              <w:suppressAutoHyphens/>
              <w:autoSpaceDE w:val="0"/>
              <w:ind w:firstLine="142"/>
              <w:rPr>
                <w:lang w:eastAsia="ar-SA"/>
              </w:rPr>
            </w:pPr>
            <w:r w:rsidRPr="005E141D">
              <w:rPr>
                <w:lang w:eastAsia="ar-SA"/>
              </w:rPr>
              <w:t xml:space="preserve">не входящих в круг </w:t>
            </w:r>
            <w:r w:rsidR="00561AA5" w:rsidRPr="005E141D">
              <w:rPr>
                <w:lang w:eastAsia="ar-SA"/>
              </w:rPr>
              <w:t>основных обязанностей работника</w:t>
            </w:r>
          </w:p>
        </w:tc>
        <w:tc>
          <w:tcPr>
            <w:tcW w:w="1769"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suppressAutoHyphens/>
              <w:autoSpaceDE w:val="0"/>
              <w:ind w:firstLine="142"/>
              <w:rPr>
                <w:lang w:eastAsia="ar-SA"/>
              </w:rPr>
            </w:pPr>
            <w:r w:rsidRPr="005E141D">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Единовременно</w:t>
            </w:r>
          </w:p>
          <w:p w:rsidR="004B741D" w:rsidRPr="005E141D" w:rsidRDefault="004B741D" w:rsidP="004B741D">
            <w:pPr>
              <w:widowControl w:val="0"/>
              <w:tabs>
                <w:tab w:val="left" w:pos="142"/>
              </w:tabs>
              <w:suppressAutoHyphens/>
              <w:autoSpaceDE w:val="0"/>
              <w:ind w:firstLine="142"/>
              <w:rPr>
                <w:lang w:eastAsia="ar-SA"/>
              </w:rPr>
            </w:pPr>
          </w:p>
        </w:tc>
      </w:tr>
      <w:tr w:rsidR="004B741D" w:rsidRPr="005E141D" w:rsidTr="004B741D">
        <w:trPr>
          <w:trHeight w:val="1753"/>
        </w:trPr>
        <w:tc>
          <w:tcPr>
            <w:tcW w:w="685" w:type="dxa"/>
            <w:tcBorders>
              <w:top w:val="single" w:sz="4" w:space="0" w:color="000000"/>
              <w:left w:val="single" w:sz="4" w:space="0" w:color="000000"/>
              <w:bottom w:val="single" w:sz="4" w:space="0" w:color="000000"/>
              <w:right w:val="nil"/>
            </w:tcBorders>
          </w:tcPr>
          <w:p w:rsidR="004B741D" w:rsidRPr="005E141D" w:rsidRDefault="004B741D" w:rsidP="008847A8">
            <w:pPr>
              <w:widowControl w:val="0"/>
              <w:numPr>
                <w:ilvl w:val="0"/>
                <w:numId w:val="96"/>
              </w:numPr>
              <w:tabs>
                <w:tab w:val="left" w:pos="142"/>
              </w:tabs>
              <w:suppressAutoHyphens/>
              <w:autoSpaceDE w:val="0"/>
              <w:autoSpaceDN w:val="0"/>
              <w:adjustRightInd w:val="0"/>
              <w:ind w:left="0" w:firstLine="142"/>
              <w:rPr>
                <w:lang w:eastAsia="ar-SA"/>
              </w:rPr>
            </w:pPr>
          </w:p>
        </w:tc>
        <w:tc>
          <w:tcPr>
            <w:tcW w:w="5372"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 xml:space="preserve">За участие в работах, не входящих в круг основных обязанностей работников, по благоустройству ДОУ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w:t>
            </w:r>
            <w:r w:rsidR="00561AA5" w:rsidRPr="005E141D">
              <w:rPr>
                <w:lang w:eastAsia="ar-SA"/>
              </w:rPr>
              <w:t>здания в</w:t>
            </w:r>
            <w:r w:rsidRPr="005E141D">
              <w:rPr>
                <w:lang w:eastAsia="ar-SA"/>
              </w:rPr>
              <w:t xml:space="preserve"> течение учебного года)</w:t>
            </w:r>
          </w:p>
        </w:tc>
        <w:tc>
          <w:tcPr>
            <w:tcW w:w="1769"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suppressAutoHyphens/>
              <w:autoSpaceDE w:val="0"/>
              <w:ind w:firstLine="142"/>
              <w:rPr>
                <w:lang w:eastAsia="ar-SA"/>
              </w:rPr>
            </w:pPr>
            <w:r w:rsidRPr="005E141D">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Ежеквартально</w:t>
            </w:r>
          </w:p>
        </w:tc>
      </w:tr>
      <w:tr w:rsidR="004B741D" w:rsidRPr="005E141D" w:rsidTr="004B741D">
        <w:trPr>
          <w:trHeight w:val="566"/>
        </w:trPr>
        <w:tc>
          <w:tcPr>
            <w:tcW w:w="685" w:type="dxa"/>
            <w:tcBorders>
              <w:top w:val="single" w:sz="4" w:space="0" w:color="000000"/>
              <w:left w:val="single" w:sz="4" w:space="0" w:color="000000"/>
              <w:bottom w:val="single" w:sz="4" w:space="0" w:color="000000"/>
              <w:right w:val="nil"/>
            </w:tcBorders>
          </w:tcPr>
          <w:p w:rsidR="004B741D" w:rsidRPr="005E141D" w:rsidRDefault="004B741D" w:rsidP="008847A8">
            <w:pPr>
              <w:widowControl w:val="0"/>
              <w:numPr>
                <w:ilvl w:val="0"/>
                <w:numId w:val="96"/>
              </w:numPr>
              <w:tabs>
                <w:tab w:val="left" w:pos="142"/>
              </w:tabs>
              <w:suppressAutoHyphens/>
              <w:autoSpaceDE w:val="0"/>
              <w:autoSpaceDN w:val="0"/>
              <w:adjustRightInd w:val="0"/>
              <w:ind w:left="0" w:firstLine="142"/>
              <w:rPr>
                <w:lang w:eastAsia="ar-SA"/>
              </w:rPr>
            </w:pPr>
          </w:p>
        </w:tc>
        <w:tc>
          <w:tcPr>
            <w:tcW w:w="5372"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 xml:space="preserve">За   безаварийную   работу систем жизнеобеспечения учреждения и работы без предписаний   </w:t>
            </w:r>
            <w:r w:rsidR="00561AA5" w:rsidRPr="005E141D">
              <w:rPr>
                <w:lang w:eastAsia="ar-SA"/>
              </w:rPr>
              <w:t>Федерального Государственного</w:t>
            </w:r>
            <w:r w:rsidRPr="005E141D">
              <w:rPr>
                <w:lang w:eastAsia="ar-SA"/>
              </w:rPr>
              <w:t xml:space="preserve">  управления «Роспотребнадзор РФ» (ФГУ «Роспотребнадзор РФ» и Министерства по чрезвычайным ситуациям  (МЧС), Пожнадзора и других контролирующих органов (техперсонал, работники кухни)</w:t>
            </w:r>
          </w:p>
        </w:tc>
        <w:tc>
          <w:tcPr>
            <w:tcW w:w="1769"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suppressAutoHyphens/>
              <w:autoSpaceDE w:val="0"/>
              <w:ind w:firstLine="142"/>
              <w:rPr>
                <w:lang w:eastAsia="ar-SA"/>
              </w:rPr>
            </w:pPr>
            <w:r w:rsidRPr="005E141D">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Ежеквартально</w:t>
            </w:r>
          </w:p>
        </w:tc>
      </w:tr>
      <w:tr w:rsidR="004B741D" w:rsidRPr="005E141D" w:rsidTr="004B741D">
        <w:trPr>
          <w:trHeight w:val="1265"/>
        </w:trPr>
        <w:tc>
          <w:tcPr>
            <w:tcW w:w="685" w:type="dxa"/>
            <w:tcBorders>
              <w:top w:val="single" w:sz="4" w:space="0" w:color="000000"/>
              <w:left w:val="single" w:sz="4" w:space="0" w:color="000000"/>
              <w:bottom w:val="single" w:sz="4" w:space="0" w:color="000000"/>
              <w:right w:val="nil"/>
            </w:tcBorders>
          </w:tcPr>
          <w:p w:rsidR="004B741D" w:rsidRPr="005E141D" w:rsidRDefault="004B741D" w:rsidP="008847A8">
            <w:pPr>
              <w:widowControl w:val="0"/>
              <w:numPr>
                <w:ilvl w:val="0"/>
                <w:numId w:val="96"/>
              </w:numPr>
              <w:tabs>
                <w:tab w:val="left" w:pos="142"/>
              </w:tabs>
              <w:suppressAutoHyphens/>
              <w:autoSpaceDE w:val="0"/>
              <w:autoSpaceDN w:val="0"/>
              <w:adjustRightInd w:val="0"/>
              <w:ind w:left="0" w:firstLine="142"/>
              <w:rPr>
                <w:lang w:eastAsia="ar-SA"/>
              </w:rPr>
            </w:pPr>
          </w:p>
        </w:tc>
        <w:tc>
          <w:tcPr>
            <w:tcW w:w="5372"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 xml:space="preserve">За разработку и внедрение нетрадиционных  оздоровительных мероприятий,   направленных на снижение заболеваемости среди воспитанников и работников, отсутствие травматизма (показатель заболеваемости ниже районного уровня) </w:t>
            </w:r>
          </w:p>
        </w:tc>
        <w:tc>
          <w:tcPr>
            <w:tcW w:w="1769"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suppressAutoHyphens/>
              <w:autoSpaceDE w:val="0"/>
              <w:ind w:firstLine="142"/>
              <w:rPr>
                <w:lang w:eastAsia="ar-SA"/>
              </w:rPr>
            </w:pPr>
            <w:r w:rsidRPr="005E141D">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Единовременно</w:t>
            </w:r>
          </w:p>
        </w:tc>
      </w:tr>
      <w:tr w:rsidR="004B741D" w:rsidRPr="005E141D" w:rsidTr="004B741D">
        <w:trPr>
          <w:trHeight w:val="982"/>
        </w:trPr>
        <w:tc>
          <w:tcPr>
            <w:tcW w:w="685" w:type="dxa"/>
            <w:tcBorders>
              <w:top w:val="single" w:sz="4" w:space="0" w:color="000000"/>
              <w:left w:val="single" w:sz="4" w:space="0" w:color="000000"/>
              <w:bottom w:val="single" w:sz="4" w:space="0" w:color="000000"/>
              <w:right w:val="nil"/>
            </w:tcBorders>
          </w:tcPr>
          <w:p w:rsidR="004B741D" w:rsidRPr="005E141D" w:rsidRDefault="004B741D" w:rsidP="008847A8">
            <w:pPr>
              <w:widowControl w:val="0"/>
              <w:numPr>
                <w:ilvl w:val="0"/>
                <w:numId w:val="96"/>
              </w:numPr>
              <w:tabs>
                <w:tab w:val="left" w:pos="142"/>
              </w:tabs>
              <w:suppressAutoHyphens/>
              <w:autoSpaceDE w:val="0"/>
              <w:autoSpaceDN w:val="0"/>
              <w:adjustRightInd w:val="0"/>
              <w:ind w:left="0" w:firstLine="142"/>
              <w:rPr>
                <w:lang w:eastAsia="ar-SA"/>
              </w:rPr>
            </w:pPr>
          </w:p>
        </w:tc>
        <w:tc>
          <w:tcPr>
            <w:tcW w:w="5372"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 xml:space="preserve"> Своевременное обеспечение 100% родплаты в соответствии с финансовыми нормативами  содержания дошкольного учреждения для выполнения норм питания </w:t>
            </w:r>
          </w:p>
        </w:tc>
        <w:tc>
          <w:tcPr>
            <w:tcW w:w="1769"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suppressAutoHyphens/>
              <w:autoSpaceDE w:val="0"/>
              <w:ind w:firstLine="142"/>
              <w:rPr>
                <w:lang w:eastAsia="ar-SA"/>
              </w:rPr>
            </w:pPr>
            <w:r w:rsidRPr="005E141D">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Ежеквартально</w:t>
            </w:r>
          </w:p>
        </w:tc>
      </w:tr>
      <w:tr w:rsidR="004B741D" w:rsidRPr="005E141D" w:rsidTr="004B741D">
        <w:trPr>
          <w:trHeight w:val="1804"/>
        </w:trPr>
        <w:tc>
          <w:tcPr>
            <w:tcW w:w="685" w:type="dxa"/>
            <w:tcBorders>
              <w:top w:val="single" w:sz="4" w:space="0" w:color="000000"/>
              <w:left w:val="single" w:sz="4" w:space="0" w:color="000000"/>
              <w:bottom w:val="single" w:sz="4" w:space="0" w:color="000000"/>
              <w:right w:val="nil"/>
            </w:tcBorders>
          </w:tcPr>
          <w:p w:rsidR="004B741D" w:rsidRPr="005E141D" w:rsidRDefault="004B741D" w:rsidP="008847A8">
            <w:pPr>
              <w:widowControl w:val="0"/>
              <w:numPr>
                <w:ilvl w:val="0"/>
                <w:numId w:val="96"/>
              </w:numPr>
              <w:tabs>
                <w:tab w:val="left" w:pos="142"/>
              </w:tabs>
              <w:suppressAutoHyphens/>
              <w:autoSpaceDE w:val="0"/>
              <w:autoSpaceDN w:val="0"/>
              <w:adjustRightInd w:val="0"/>
              <w:ind w:left="0" w:firstLine="142"/>
              <w:rPr>
                <w:lang w:eastAsia="ar-SA"/>
              </w:rPr>
            </w:pPr>
          </w:p>
        </w:tc>
        <w:tc>
          <w:tcPr>
            <w:tcW w:w="5372"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За создание и развитие межведомственных связей и социального партнерства с государственными органами и учреждениями, обеспечивающих всестороннее воспитание и образование обучающихся (учреждения здравоохранения, ГИБДД, культурные и оздоровительные центры, вузы, общественные организации)</w:t>
            </w:r>
          </w:p>
        </w:tc>
        <w:tc>
          <w:tcPr>
            <w:tcW w:w="1769"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suppressAutoHyphens/>
              <w:autoSpaceDE w:val="0"/>
              <w:ind w:firstLine="142"/>
              <w:rPr>
                <w:lang w:eastAsia="ar-SA"/>
              </w:rPr>
            </w:pPr>
            <w:r w:rsidRPr="005E141D">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Ежеквартально</w:t>
            </w:r>
          </w:p>
        </w:tc>
      </w:tr>
      <w:tr w:rsidR="004B741D" w:rsidRPr="005E141D" w:rsidTr="004B741D">
        <w:trPr>
          <w:trHeight w:val="804"/>
        </w:trPr>
        <w:tc>
          <w:tcPr>
            <w:tcW w:w="685" w:type="dxa"/>
            <w:tcBorders>
              <w:top w:val="single" w:sz="4" w:space="0" w:color="000000"/>
              <w:left w:val="single" w:sz="4" w:space="0" w:color="000000"/>
              <w:bottom w:val="single" w:sz="4" w:space="0" w:color="000000"/>
              <w:right w:val="nil"/>
            </w:tcBorders>
          </w:tcPr>
          <w:p w:rsidR="004B741D" w:rsidRPr="005E141D" w:rsidRDefault="004B741D" w:rsidP="008847A8">
            <w:pPr>
              <w:widowControl w:val="0"/>
              <w:numPr>
                <w:ilvl w:val="0"/>
                <w:numId w:val="96"/>
              </w:numPr>
              <w:tabs>
                <w:tab w:val="left" w:pos="142"/>
              </w:tabs>
              <w:suppressAutoHyphens/>
              <w:autoSpaceDE w:val="0"/>
              <w:autoSpaceDN w:val="0"/>
              <w:adjustRightInd w:val="0"/>
              <w:ind w:left="0" w:firstLine="142"/>
              <w:rPr>
                <w:lang w:eastAsia="ar-SA"/>
              </w:rPr>
            </w:pPr>
          </w:p>
        </w:tc>
        <w:tc>
          <w:tcPr>
            <w:tcW w:w="5372"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За организацию работы кружков, не финансируемых бюджетом и родительскими взносами</w:t>
            </w:r>
          </w:p>
        </w:tc>
        <w:tc>
          <w:tcPr>
            <w:tcW w:w="1769"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suppressAutoHyphens/>
              <w:autoSpaceDE w:val="0"/>
              <w:ind w:firstLine="142"/>
              <w:rPr>
                <w:lang w:eastAsia="ar-SA"/>
              </w:rPr>
            </w:pPr>
            <w:r w:rsidRPr="005E141D">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Ежеквартально</w:t>
            </w:r>
          </w:p>
        </w:tc>
      </w:tr>
      <w:tr w:rsidR="004B741D" w:rsidRPr="005E141D" w:rsidTr="004B741D">
        <w:trPr>
          <w:trHeight w:val="817"/>
        </w:trPr>
        <w:tc>
          <w:tcPr>
            <w:tcW w:w="685" w:type="dxa"/>
            <w:tcBorders>
              <w:top w:val="single" w:sz="4" w:space="0" w:color="000000"/>
              <w:left w:val="single" w:sz="4" w:space="0" w:color="000000"/>
              <w:bottom w:val="single" w:sz="4" w:space="0" w:color="000000"/>
              <w:right w:val="nil"/>
            </w:tcBorders>
          </w:tcPr>
          <w:p w:rsidR="004B741D" w:rsidRPr="005E141D" w:rsidRDefault="004B741D" w:rsidP="008847A8">
            <w:pPr>
              <w:widowControl w:val="0"/>
              <w:numPr>
                <w:ilvl w:val="0"/>
                <w:numId w:val="96"/>
              </w:numPr>
              <w:tabs>
                <w:tab w:val="left" w:pos="142"/>
              </w:tabs>
              <w:suppressAutoHyphens/>
              <w:autoSpaceDE w:val="0"/>
              <w:autoSpaceDN w:val="0"/>
              <w:adjustRightInd w:val="0"/>
              <w:ind w:left="0" w:firstLine="142"/>
              <w:rPr>
                <w:lang w:eastAsia="ar-SA"/>
              </w:rPr>
            </w:pPr>
          </w:p>
        </w:tc>
        <w:tc>
          <w:tcPr>
            <w:tcW w:w="5372"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За добросовестное исполнение трудовых обязанностей, активное участие в жизни коллектива.</w:t>
            </w:r>
          </w:p>
        </w:tc>
        <w:tc>
          <w:tcPr>
            <w:tcW w:w="1769" w:type="dxa"/>
            <w:tcBorders>
              <w:top w:val="single" w:sz="4" w:space="0" w:color="000000"/>
              <w:left w:val="single" w:sz="4" w:space="0" w:color="000000"/>
              <w:bottom w:val="single" w:sz="4" w:space="0" w:color="000000"/>
              <w:right w:val="nil"/>
            </w:tcBorders>
            <w:hideMark/>
          </w:tcPr>
          <w:p w:rsidR="004B741D" w:rsidRPr="005E141D" w:rsidRDefault="004B741D" w:rsidP="004B741D">
            <w:pPr>
              <w:widowControl w:val="0"/>
              <w:suppressAutoHyphens/>
              <w:autoSpaceDE w:val="0"/>
              <w:ind w:firstLine="142"/>
              <w:rPr>
                <w:lang w:eastAsia="ar-SA"/>
              </w:rPr>
            </w:pPr>
            <w:r w:rsidRPr="005E141D">
              <w:rPr>
                <w:lang w:eastAsia="ar-SA"/>
              </w:rPr>
              <w:t>смотри п.2.4. данного положения</w:t>
            </w:r>
          </w:p>
        </w:tc>
        <w:tc>
          <w:tcPr>
            <w:tcW w:w="2058" w:type="dxa"/>
            <w:tcBorders>
              <w:top w:val="single" w:sz="4" w:space="0" w:color="000000"/>
              <w:left w:val="single" w:sz="4" w:space="0" w:color="000000"/>
              <w:bottom w:val="single" w:sz="4" w:space="0" w:color="000000"/>
              <w:right w:val="single" w:sz="4" w:space="0" w:color="000000"/>
            </w:tcBorders>
            <w:hideMark/>
          </w:tcPr>
          <w:p w:rsidR="004B741D" w:rsidRPr="005E141D" w:rsidRDefault="004B741D" w:rsidP="004B741D">
            <w:pPr>
              <w:widowControl w:val="0"/>
              <w:tabs>
                <w:tab w:val="left" w:pos="142"/>
              </w:tabs>
              <w:suppressAutoHyphens/>
              <w:autoSpaceDE w:val="0"/>
              <w:ind w:firstLine="142"/>
              <w:rPr>
                <w:lang w:eastAsia="ar-SA"/>
              </w:rPr>
            </w:pPr>
            <w:r w:rsidRPr="005E141D">
              <w:rPr>
                <w:lang w:eastAsia="ar-SA"/>
              </w:rPr>
              <w:t>Ежеквартально</w:t>
            </w:r>
          </w:p>
        </w:tc>
      </w:tr>
    </w:tbl>
    <w:p w:rsidR="004B741D" w:rsidRPr="005E141D" w:rsidRDefault="004B741D" w:rsidP="004B741D">
      <w:pPr>
        <w:widowControl w:val="0"/>
        <w:tabs>
          <w:tab w:val="left" w:pos="142"/>
        </w:tabs>
        <w:autoSpaceDE w:val="0"/>
        <w:autoSpaceDN w:val="0"/>
        <w:adjustRightInd w:val="0"/>
        <w:ind w:firstLine="142"/>
        <w:jc w:val="center"/>
        <w:rPr>
          <w:b/>
        </w:rPr>
      </w:pPr>
      <w:r w:rsidRPr="005E141D">
        <w:rPr>
          <w:b/>
          <w:lang w:val="en-US"/>
        </w:rPr>
        <w:t>V</w:t>
      </w:r>
      <w:r w:rsidRPr="005E141D">
        <w:rPr>
          <w:b/>
        </w:rPr>
        <w:t>.О порядке депремирования</w:t>
      </w:r>
    </w:p>
    <w:p w:rsidR="004B741D" w:rsidRPr="005E141D" w:rsidRDefault="004B741D" w:rsidP="004B741D">
      <w:pPr>
        <w:ind w:firstLine="142"/>
        <w:jc w:val="both"/>
      </w:pPr>
      <w:r w:rsidRPr="005E141D">
        <w:t>5.1. Критерии   депремирования работников.</w:t>
      </w:r>
    </w:p>
    <w:p w:rsidR="004B741D" w:rsidRPr="005E141D" w:rsidRDefault="004B741D" w:rsidP="004B741D">
      <w:pPr>
        <w:ind w:firstLine="142"/>
        <w:jc w:val="both"/>
      </w:pPr>
      <w:r w:rsidRPr="005E141D">
        <w:t>5.1.1. Нарушение Устава ДОУ, правил внутреннего трудового распорядка ДОУ, должностных обязанностей и инструкций по охране жизни и здоровья детей.</w:t>
      </w:r>
    </w:p>
    <w:p w:rsidR="004B741D" w:rsidRPr="005E141D" w:rsidRDefault="004B741D" w:rsidP="004B741D">
      <w:pPr>
        <w:ind w:firstLine="142"/>
        <w:jc w:val="both"/>
      </w:pPr>
      <w:r w:rsidRPr="005E141D">
        <w:t>5.1.2. Нар</w:t>
      </w:r>
      <w:r w:rsidR="00561AA5">
        <w:t>ушения коррупционного характера</w:t>
      </w:r>
      <w:r w:rsidRPr="005E141D">
        <w:t xml:space="preserve"> (использование служебного положения, сбор средств, подарки и др.)</w:t>
      </w:r>
    </w:p>
    <w:p w:rsidR="004B741D" w:rsidRPr="005E141D" w:rsidRDefault="00561AA5" w:rsidP="004B741D">
      <w:pPr>
        <w:ind w:firstLine="142"/>
        <w:jc w:val="both"/>
      </w:pPr>
      <w:r>
        <w:t>5.1.3. Низкий уровень работы с семьёй</w:t>
      </w:r>
      <w:r w:rsidR="004B741D" w:rsidRPr="005E141D">
        <w:t xml:space="preserve"> (наличие задолженности в оплате за детский сад, отсутствие взаимопонимания и взаимопомощи, конфликтные ситуации и др.).</w:t>
      </w:r>
    </w:p>
    <w:p w:rsidR="004B741D" w:rsidRPr="005E141D" w:rsidRDefault="004B741D" w:rsidP="004B741D">
      <w:pPr>
        <w:ind w:firstLine="142"/>
        <w:jc w:val="both"/>
      </w:pPr>
      <w:r w:rsidRPr="005E141D">
        <w:t>5.1.4. . Письменных обоснованных жалоб со стороны родителей (законных представителей), членов коллектива (за низкое качество воспитательной работы, грубое и невнимательное отношение к детям, нарушение педагогической этики).</w:t>
      </w:r>
    </w:p>
    <w:p w:rsidR="004B741D" w:rsidRPr="005E141D" w:rsidRDefault="004B741D" w:rsidP="004B741D">
      <w:pPr>
        <w:ind w:firstLine="142"/>
        <w:jc w:val="both"/>
      </w:pPr>
      <w:r w:rsidRPr="005E141D">
        <w:t>5.1.5. Рост детской заболеваемости, связанный с нарушениями санитарного режима, режима питания. Детский травматизм по вине сотрудника детского сада.</w:t>
      </w:r>
    </w:p>
    <w:p w:rsidR="004B741D" w:rsidRPr="005E141D" w:rsidRDefault="004B741D" w:rsidP="004B741D">
      <w:pPr>
        <w:ind w:firstLine="142"/>
        <w:jc w:val="both"/>
      </w:pPr>
      <w:r w:rsidRPr="005E141D">
        <w:t>5.1.6. Халатное отношение к сохранности материально-технической базы.</w:t>
      </w:r>
    </w:p>
    <w:p w:rsidR="004B741D" w:rsidRPr="005E141D" w:rsidRDefault="004B741D" w:rsidP="004B741D">
      <w:pPr>
        <w:ind w:firstLine="142"/>
        <w:jc w:val="both"/>
      </w:pPr>
      <w:r w:rsidRPr="005E141D">
        <w:t>5.1.7.Невыполнение в установленный срок постановлений, распоряжений, приказов администрации, направленных на развитие системы образования района, города и республики.</w:t>
      </w:r>
    </w:p>
    <w:p w:rsidR="004B741D" w:rsidRPr="005E141D" w:rsidRDefault="004B741D" w:rsidP="004B741D">
      <w:pPr>
        <w:ind w:firstLine="142"/>
        <w:jc w:val="both"/>
      </w:pPr>
      <w:r w:rsidRPr="005E141D">
        <w:lastRenderedPageBreak/>
        <w:t xml:space="preserve">5.1.8.Не выполнение Представлений прокуратуры, Управления Роспотребнадзора РТ, Департамента надзора и контроля в сфере образования МО и Н РТ, Управления государственного </w:t>
      </w:r>
      <w:r w:rsidRPr="005E141D">
        <w:rPr>
          <w:bCs/>
        </w:rPr>
        <w:t>пожарного надзора.</w:t>
      </w:r>
    </w:p>
    <w:p w:rsidR="004B741D" w:rsidRPr="005E141D" w:rsidRDefault="004B741D" w:rsidP="004B741D">
      <w:pPr>
        <w:widowControl w:val="0"/>
        <w:tabs>
          <w:tab w:val="left" w:pos="0"/>
        </w:tabs>
        <w:autoSpaceDE w:val="0"/>
        <w:autoSpaceDN w:val="0"/>
        <w:adjustRightInd w:val="0"/>
        <w:ind w:firstLine="142"/>
        <w:jc w:val="center"/>
        <w:rPr>
          <w:b/>
        </w:rPr>
      </w:pPr>
      <w:r w:rsidRPr="005E141D">
        <w:rPr>
          <w:b/>
          <w:lang w:val="en-US"/>
        </w:rPr>
        <w:t>VI</w:t>
      </w:r>
      <w:r w:rsidRPr="005E141D">
        <w:rPr>
          <w:b/>
        </w:rPr>
        <w:t>. Заключение</w:t>
      </w:r>
    </w:p>
    <w:p w:rsidR="004B741D" w:rsidRPr="005E141D" w:rsidRDefault="004B741D" w:rsidP="004B741D">
      <w:pPr>
        <w:widowControl w:val="0"/>
        <w:tabs>
          <w:tab w:val="left" w:pos="0"/>
        </w:tabs>
        <w:autoSpaceDE w:val="0"/>
        <w:autoSpaceDN w:val="0"/>
        <w:adjustRightInd w:val="0"/>
        <w:ind w:firstLine="142"/>
        <w:jc w:val="both"/>
      </w:pPr>
      <w:r w:rsidRPr="005E141D">
        <w:t>6.1.Ответственность за применение Положения несет руководитель образовательного учреждения.</w:t>
      </w:r>
    </w:p>
    <w:p w:rsidR="004B741D" w:rsidRPr="005E141D" w:rsidRDefault="004B741D" w:rsidP="004B741D">
      <w:pPr>
        <w:widowControl w:val="0"/>
        <w:shd w:val="clear" w:color="auto" w:fill="FFFFFF"/>
        <w:tabs>
          <w:tab w:val="left" w:pos="0"/>
        </w:tabs>
        <w:autoSpaceDE w:val="0"/>
        <w:autoSpaceDN w:val="0"/>
        <w:adjustRightInd w:val="0"/>
        <w:ind w:right="-1" w:firstLine="142"/>
        <w:jc w:val="both"/>
      </w:pPr>
      <w:r w:rsidRPr="005E141D">
        <w:t>6.2.В Положение могут быть внесены дополнения и изменения по согласованию с профсоюзным комитетом образовательного учреждения.</w:t>
      </w:r>
    </w:p>
    <w:p w:rsidR="004B741D" w:rsidRPr="005E141D" w:rsidRDefault="004B741D" w:rsidP="004B741D">
      <w:pPr>
        <w:widowControl w:val="0"/>
        <w:shd w:val="clear" w:color="auto" w:fill="FFFFFF"/>
        <w:tabs>
          <w:tab w:val="left" w:pos="0"/>
        </w:tabs>
        <w:autoSpaceDE w:val="0"/>
        <w:autoSpaceDN w:val="0"/>
        <w:adjustRightInd w:val="0"/>
        <w:ind w:right="-1" w:firstLine="142"/>
        <w:jc w:val="both"/>
      </w:pPr>
      <w:r w:rsidRPr="005E141D">
        <w:t>6.3.Настоящее Положение действует до принятия нового с даты введения его в действие администрацией ДОУ.</w:t>
      </w:r>
    </w:p>
    <w:p w:rsidR="004B741D" w:rsidRPr="005E141D" w:rsidRDefault="004B741D" w:rsidP="004B741D">
      <w:pPr>
        <w:widowControl w:val="0"/>
        <w:shd w:val="clear" w:color="auto" w:fill="FFFFFF"/>
        <w:tabs>
          <w:tab w:val="left" w:pos="0"/>
        </w:tabs>
        <w:autoSpaceDE w:val="0"/>
        <w:autoSpaceDN w:val="0"/>
        <w:adjustRightInd w:val="0"/>
        <w:ind w:right="-1" w:firstLine="142"/>
        <w:jc w:val="both"/>
      </w:pPr>
      <w:r w:rsidRPr="005E141D">
        <w:t>6.4. Настоящий локальный акт применяется с учетом мнения первичной профсоюзной организации детского сада (ст.135, 372 ТК РФ).</w:t>
      </w: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p w:rsidR="004B741D" w:rsidRDefault="004B741D" w:rsidP="004B741D">
      <w:pPr>
        <w:widowControl w:val="0"/>
        <w:shd w:val="clear" w:color="auto" w:fill="FFFFFF"/>
        <w:tabs>
          <w:tab w:val="left" w:pos="0"/>
        </w:tabs>
        <w:autoSpaceDE w:val="0"/>
        <w:autoSpaceDN w:val="0"/>
        <w:adjustRightInd w:val="0"/>
        <w:ind w:right="-1" w:firstLine="142"/>
        <w:jc w:val="both"/>
      </w:pPr>
    </w:p>
    <w:p w:rsidR="004B741D" w:rsidRDefault="004B741D" w:rsidP="004B741D">
      <w:pPr>
        <w:widowControl w:val="0"/>
        <w:shd w:val="clear" w:color="auto" w:fill="FFFFFF"/>
        <w:tabs>
          <w:tab w:val="left" w:pos="0"/>
        </w:tabs>
        <w:autoSpaceDE w:val="0"/>
        <w:autoSpaceDN w:val="0"/>
        <w:adjustRightInd w:val="0"/>
        <w:ind w:right="-1" w:firstLine="142"/>
        <w:jc w:val="both"/>
      </w:pPr>
    </w:p>
    <w:p w:rsidR="004B741D" w:rsidRDefault="004B741D" w:rsidP="004B741D">
      <w:pPr>
        <w:widowControl w:val="0"/>
        <w:shd w:val="clear" w:color="auto" w:fill="FFFFFF"/>
        <w:tabs>
          <w:tab w:val="left" w:pos="0"/>
        </w:tabs>
        <w:autoSpaceDE w:val="0"/>
        <w:autoSpaceDN w:val="0"/>
        <w:adjustRightInd w:val="0"/>
        <w:ind w:right="-1" w:firstLine="142"/>
        <w:jc w:val="both"/>
      </w:pPr>
    </w:p>
    <w:p w:rsidR="004B741D" w:rsidRDefault="004B741D" w:rsidP="004B741D">
      <w:pPr>
        <w:widowControl w:val="0"/>
        <w:shd w:val="clear" w:color="auto" w:fill="FFFFFF"/>
        <w:tabs>
          <w:tab w:val="left" w:pos="0"/>
        </w:tabs>
        <w:autoSpaceDE w:val="0"/>
        <w:autoSpaceDN w:val="0"/>
        <w:adjustRightInd w:val="0"/>
        <w:ind w:right="-1" w:firstLine="142"/>
        <w:jc w:val="both"/>
      </w:pPr>
    </w:p>
    <w:p w:rsidR="004B741D" w:rsidRDefault="004B741D" w:rsidP="004B741D">
      <w:pPr>
        <w:widowControl w:val="0"/>
        <w:shd w:val="clear" w:color="auto" w:fill="FFFFFF"/>
        <w:tabs>
          <w:tab w:val="left" w:pos="0"/>
        </w:tabs>
        <w:autoSpaceDE w:val="0"/>
        <w:autoSpaceDN w:val="0"/>
        <w:adjustRightInd w:val="0"/>
        <w:ind w:right="-1" w:firstLine="142"/>
        <w:jc w:val="both"/>
      </w:pPr>
    </w:p>
    <w:p w:rsidR="004B741D" w:rsidRDefault="004B741D" w:rsidP="004B741D">
      <w:pPr>
        <w:widowControl w:val="0"/>
        <w:shd w:val="clear" w:color="auto" w:fill="FFFFFF"/>
        <w:tabs>
          <w:tab w:val="left" w:pos="0"/>
        </w:tabs>
        <w:autoSpaceDE w:val="0"/>
        <w:autoSpaceDN w:val="0"/>
        <w:adjustRightInd w:val="0"/>
        <w:ind w:right="-1" w:firstLine="142"/>
        <w:jc w:val="both"/>
      </w:pPr>
    </w:p>
    <w:p w:rsidR="004B741D" w:rsidRDefault="004B741D" w:rsidP="004B741D">
      <w:pPr>
        <w:widowControl w:val="0"/>
        <w:shd w:val="clear" w:color="auto" w:fill="FFFFFF"/>
        <w:tabs>
          <w:tab w:val="left" w:pos="0"/>
        </w:tabs>
        <w:autoSpaceDE w:val="0"/>
        <w:autoSpaceDN w:val="0"/>
        <w:adjustRightInd w:val="0"/>
        <w:ind w:right="-1" w:firstLine="142"/>
        <w:jc w:val="both"/>
      </w:pPr>
    </w:p>
    <w:p w:rsidR="00F84A17" w:rsidRDefault="00F84A17" w:rsidP="004B741D">
      <w:pPr>
        <w:widowControl w:val="0"/>
        <w:shd w:val="clear" w:color="auto" w:fill="FFFFFF"/>
        <w:tabs>
          <w:tab w:val="left" w:pos="0"/>
        </w:tabs>
        <w:autoSpaceDE w:val="0"/>
        <w:autoSpaceDN w:val="0"/>
        <w:adjustRightInd w:val="0"/>
        <w:ind w:right="-1" w:firstLine="142"/>
        <w:jc w:val="both"/>
      </w:pPr>
    </w:p>
    <w:p w:rsidR="00F84A17" w:rsidRDefault="00F84A17" w:rsidP="004B741D">
      <w:pPr>
        <w:widowControl w:val="0"/>
        <w:shd w:val="clear" w:color="auto" w:fill="FFFFFF"/>
        <w:tabs>
          <w:tab w:val="left" w:pos="0"/>
        </w:tabs>
        <w:autoSpaceDE w:val="0"/>
        <w:autoSpaceDN w:val="0"/>
        <w:adjustRightInd w:val="0"/>
        <w:ind w:right="-1" w:firstLine="142"/>
        <w:jc w:val="both"/>
      </w:pPr>
    </w:p>
    <w:p w:rsidR="004B741D" w:rsidRPr="005E141D" w:rsidRDefault="004B741D" w:rsidP="004B741D">
      <w:pPr>
        <w:widowControl w:val="0"/>
        <w:shd w:val="clear" w:color="auto" w:fill="FFFFFF"/>
        <w:tabs>
          <w:tab w:val="left" w:pos="0"/>
        </w:tabs>
        <w:autoSpaceDE w:val="0"/>
        <w:autoSpaceDN w:val="0"/>
        <w:adjustRightInd w:val="0"/>
        <w:ind w:right="-1" w:firstLine="142"/>
        <w:jc w:val="both"/>
      </w:pPr>
    </w:p>
    <w:tbl>
      <w:tblPr>
        <w:tblW w:w="10031" w:type="dxa"/>
        <w:tblLook w:val="04A0" w:firstRow="1" w:lastRow="0" w:firstColumn="1" w:lastColumn="0" w:noHBand="0" w:noVBand="1"/>
      </w:tblPr>
      <w:tblGrid>
        <w:gridCol w:w="4644"/>
        <w:gridCol w:w="5387"/>
      </w:tblGrid>
      <w:tr w:rsidR="00F84A17" w:rsidRPr="005E141D" w:rsidTr="004B741D">
        <w:tc>
          <w:tcPr>
            <w:tcW w:w="4644" w:type="dxa"/>
            <w:vMerge w:val="restart"/>
          </w:tcPr>
          <w:p w:rsidR="00F84A17" w:rsidRPr="005E141D" w:rsidRDefault="00F84A17" w:rsidP="00F84A17">
            <w:pPr>
              <w:pStyle w:val="a4"/>
              <w:spacing w:before="0" w:beforeAutospacing="0" w:after="0" w:afterAutospacing="0"/>
            </w:pPr>
            <w:r w:rsidRPr="005E141D">
              <w:lastRenderedPageBreak/>
              <w:t>Мотивированное мнение выборного органа перв</w:t>
            </w:r>
            <w:r>
              <w:t>ичной профсоюзной организации МАДОУ «Детский сад № 214</w:t>
            </w:r>
            <w:r w:rsidRPr="005E141D">
              <w:t xml:space="preserve">» </w:t>
            </w:r>
            <w:r>
              <w:t xml:space="preserve">                                                                 </w:t>
            </w:r>
          </w:p>
          <w:p w:rsidR="00F84A17" w:rsidRPr="005E141D" w:rsidRDefault="00F84A17" w:rsidP="00F84A17">
            <w:r w:rsidRPr="005E141D">
              <w:t xml:space="preserve">Протокол от </w:t>
            </w:r>
            <w:r>
              <w:t xml:space="preserve">23 мая </w:t>
            </w:r>
            <w:r w:rsidRPr="005E141D">
              <w:t>2024г.</w:t>
            </w:r>
            <w:r>
              <w:t xml:space="preserve">  № 4</w:t>
            </w:r>
          </w:p>
          <w:p w:rsidR="00F84A17" w:rsidRPr="005E141D" w:rsidRDefault="00F84A17" w:rsidP="00F84A17">
            <w:pPr>
              <w:tabs>
                <w:tab w:val="num" w:pos="240"/>
              </w:tabs>
            </w:pPr>
            <w:r w:rsidRPr="005E141D">
              <w:t xml:space="preserve">Председатель профсоюзного </w:t>
            </w:r>
          </w:p>
          <w:p w:rsidR="00F84A17" w:rsidRPr="005E141D" w:rsidRDefault="00F84A17" w:rsidP="00F84A17">
            <w:pPr>
              <w:tabs>
                <w:tab w:val="num" w:pos="240"/>
              </w:tabs>
              <w:ind w:right="317"/>
            </w:pPr>
            <w:r>
              <w:t>комитета МАДОУ «Детский сад №214</w:t>
            </w:r>
            <w:r w:rsidRPr="005E141D">
              <w:t>»</w:t>
            </w:r>
          </w:p>
          <w:p w:rsidR="00F84A17" w:rsidRPr="005E141D" w:rsidRDefault="00F84A17" w:rsidP="00F84A17">
            <w:pPr>
              <w:tabs>
                <w:tab w:val="num" w:pos="240"/>
              </w:tabs>
              <w:ind w:right="317"/>
            </w:pPr>
            <w:r>
              <w:t>___________ Мочалова М.С.</w:t>
            </w:r>
          </w:p>
          <w:p w:rsidR="00F84A17" w:rsidRPr="005E141D" w:rsidRDefault="00F84A17" w:rsidP="00F84A17">
            <w:pPr>
              <w:pStyle w:val="ac"/>
              <w:ind w:firstLine="142"/>
            </w:pPr>
          </w:p>
          <w:p w:rsidR="00F84A17" w:rsidRPr="005E141D" w:rsidRDefault="00F84A17" w:rsidP="00F84A17">
            <w:pPr>
              <w:tabs>
                <w:tab w:val="num" w:pos="240"/>
              </w:tabs>
              <w:ind w:right="317" w:firstLine="142"/>
            </w:pPr>
            <w:r w:rsidRPr="005E141D">
              <w:t xml:space="preserve"> </w:t>
            </w:r>
          </w:p>
        </w:tc>
        <w:tc>
          <w:tcPr>
            <w:tcW w:w="5387" w:type="dxa"/>
          </w:tcPr>
          <w:p w:rsidR="00F84A17" w:rsidRPr="005E141D" w:rsidRDefault="00F84A17" w:rsidP="00F84A17">
            <w:pPr>
              <w:ind w:firstLine="142"/>
              <w:jc w:val="both"/>
            </w:pPr>
            <w:r w:rsidRPr="005E141D">
              <w:t>«Утверждаю»</w:t>
            </w:r>
          </w:p>
          <w:p w:rsidR="00F84A17" w:rsidRPr="005E141D" w:rsidRDefault="00F84A17" w:rsidP="00F84A17">
            <w:pPr>
              <w:ind w:firstLine="142"/>
              <w:jc w:val="both"/>
            </w:pPr>
            <w:r>
              <w:t>Заведующая МАДОУ «Детский сад №214»</w:t>
            </w:r>
          </w:p>
        </w:tc>
      </w:tr>
      <w:tr w:rsidR="00F84A17" w:rsidRPr="005E141D" w:rsidTr="004B741D">
        <w:tc>
          <w:tcPr>
            <w:tcW w:w="4644" w:type="dxa"/>
            <w:vMerge/>
          </w:tcPr>
          <w:p w:rsidR="00F84A17" w:rsidRPr="005E141D" w:rsidRDefault="00F84A17" w:rsidP="00F84A17">
            <w:pPr>
              <w:tabs>
                <w:tab w:val="num" w:pos="240"/>
              </w:tabs>
              <w:ind w:right="317" w:firstLine="142"/>
            </w:pPr>
          </w:p>
        </w:tc>
        <w:tc>
          <w:tcPr>
            <w:tcW w:w="5387" w:type="dxa"/>
          </w:tcPr>
          <w:p w:rsidR="00F84A17" w:rsidRPr="005E141D" w:rsidRDefault="00F84A17" w:rsidP="00F84A17">
            <w:pPr>
              <w:tabs>
                <w:tab w:val="num" w:pos="-250"/>
              </w:tabs>
              <w:ind w:firstLine="142"/>
              <w:jc w:val="both"/>
            </w:pPr>
          </w:p>
        </w:tc>
      </w:tr>
      <w:tr w:rsidR="00F84A17" w:rsidRPr="005E141D" w:rsidTr="004B741D">
        <w:tc>
          <w:tcPr>
            <w:tcW w:w="4644" w:type="dxa"/>
            <w:vMerge/>
          </w:tcPr>
          <w:p w:rsidR="00F84A17" w:rsidRPr="005E141D" w:rsidRDefault="00F84A17" w:rsidP="00F84A17">
            <w:pPr>
              <w:tabs>
                <w:tab w:val="num" w:pos="240"/>
              </w:tabs>
              <w:ind w:right="317" w:firstLine="142"/>
            </w:pPr>
          </w:p>
        </w:tc>
        <w:tc>
          <w:tcPr>
            <w:tcW w:w="5387" w:type="dxa"/>
          </w:tcPr>
          <w:p w:rsidR="00F84A17" w:rsidRPr="005E141D" w:rsidRDefault="00F84A17" w:rsidP="00F84A17">
            <w:pPr>
              <w:pStyle w:val="af3"/>
              <w:spacing w:after="0"/>
              <w:ind w:left="0" w:firstLine="142"/>
              <w:jc w:val="both"/>
            </w:pPr>
            <w:r w:rsidRPr="005E141D">
              <w:t xml:space="preserve"> ___________________ </w:t>
            </w:r>
            <w:r>
              <w:t>Р.Н.Хабибуллина</w:t>
            </w:r>
          </w:p>
          <w:p w:rsidR="00F84A17" w:rsidRPr="005E141D" w:rsidRDefault="00F84A17" w:rsidP="00F84A17">
            <w:pPr>
              <w:pStyle w:val="af3"/>
              <w:spacing w:after="0"/>
              <w:ind w:left="0" w:firstLine="142"/>
              <w:jc w:val="both"/>
            </w:pPr>
          </w:p>
          <w:p w:rsidR="00F84A17" w:rsidRPr="005E141D" w:rsidRDefault="00F84A17" w:rsidP="00F84A17">
            <w:pPr>
              <w:pStyle w:val="af3"/>
              <w:spacing w:after="0"/>
              <w:ind w:left="0" w:firstLine="142"/>
              <w:jc w:val="both"/>
            </w:pPr>
            <w:r w:rsidRPr="005E141D">
              <w:t>Введено в действие</w:t>
            </w:r>
          </w:p>
          <w:p w:rsidR="00F84A17" w:rsidRPr="005E141D" w:rsidRDefault="00F84A17" w:rsidP="00F84A17">
            <w:pPr>
              <w:pStyle w:val="af3"/>
              <w:spacing w:after="0"/>
              <w:ind w:left="0" w:firstLine="142"/>
              <w:jc w:val="both"/>
            </w:pPr>
            <w:r>
              <w:t>Приказом по МАДОУ "Детский сад №214</w:t>
            </w:r>
            <w:r w:rsidRPr="005E141D">
              <w:t xml:space="preserve">" </w:t>
            </w:r>
          </w:p>
          <w:p w:rsidR="00F84A17" w:rsidRPr="005E141D" w:rsidRDefault="00F84A17" w:rsidP="00F84A17">
            <w:pPr>
              <w:pStyle w:val="af3"/>
              <w:spacing w:after="0"/>
              <w:ind w:left="0" w:firstLine="142"/>
              <w:jc w:val="both"/>
            </w:pPr>
            <w:r>
              <w:t xml:space="preserve">  № 21-О</w:t>
            </w:r>
            <w:r w:rsidRPr="005E141D">
              <w:t xml:space="preserve"> от «</w:t>
            </w:r>
            <w:r>
              <w:t>20</w:t>
            </w:r>
            <w:r w:rsidRPr="005E141D">
              <w:t>»</w:t>
            </w:r>
            <w:r>
              <w:t xml:space="preserve"> мая </w:t>
            </w:r>
            <w:r w:rsidRPr="005E141D">
              <w:t>2024 г.</w:t>
            </w:r>
          </w:p>
          <w:p w:rsidR="00F84A17" w:rsidRPr="005E141D" w:rsidRDefault="00F84A17" w:rsidP="00F84A17">
            <w:pPr>
              <w:ind w:firstLine="142"/>
              <w:jc w:val="both"/>
            </w:pPr>
          </w:p>
        </w:tc>
      </w:tr>
      <w:tr w:rsidR="00F84A17" w:rsidRPr="005E141D" w:rsidTr="004B741D">
        <w:tc>
          <w:tcPr>
            <w:tcW w:w="4644" w:type="dxa"/>
            <w:vMerge/>
          </w:tcPr>
          <w:p w:rsidR="00F84A17" w:rsidRPr="005E141D" w:rsidRDefault="00F84A17" w:rsidP="00F84A17">
            <w:pPr>
              <w:tabs>
                <w:tab w:val="num" w:pos="240"/>
              </w:tabs>
              <w:ind w:right="317" w:firstLine="142"/>
            </w:pPr>
          </w:p>
        </w:tc>
        <w:tc>
          <w:tcPr>
            <w:tcW w:w="5387" w:type="dxa"/>
          </w:tcPr>
          <w:p w:rsidR="00F84A17" w:rsidRPr="005E141D" w:rsidRDefault="00F84A17" w:rsidP="00F84A17">
            <w:pPr>
              <w:tabs>
                <w:tab w:val="num" w:pos="240"/>
              </w:tabs>
              <w:ind w:firstLine="142"/>
            </w:pPr>
          </w:p>
        </w:tc>
      </w:tr>
      <w:tr w:rsidR="00F84A17" w:rsidRPr="005E141D" w:rsidTr="004B741D">
        <w:trPr>
          <w:trHeight w:val="1098"/>
        </w:trPr>
        <w:tc>
          <w:tcPr>
            <w:tcW w:w="4644" w:type="dxa"/>
            <w:vMerge/>
          </w:tcPr>
          <w:p w:rsidR="00F84A17" w:rsidRPr="005E141D" w:rsidRDefault="00F84A17" w:rsidP="00F84A17">
            <w:pPr>
              <w:tabs>
                <w:tab w:val="num" w:pos="240"/>
              </w:tabs>
              <w:ind w:right="317" w:firstLine="142"/>
            </w:pPr>
          </w:p>
        </w:tc>
        <w:tc>
          <w:tcPr>
            <w:tcW w:w="5387" w:type="dxa"/>
          </w:tcPr>
          <w:p w:rsidR="00F84A17" w:rsidRPr="005E141D" w:rsidRDefault="00F84A17" w:rsidP="00F84A17">
            <w:pPr>
              <w:pStyle w:val="ac"/>
              <w:ind w:firstLine="142"/>
            </w:pPr>
            <w:r w:rsidRPr="005E141D">
              <w:t>Рассмотрено на общем собрании работников</w:t>
            </w:r>
            <w:r>
              <w:t xml:space="preserve"> МАДОУ «Детский сад № 214</w:t>
            </w:r>
            <w:r w:rsidRPr="005E141D">
              <w:t xml:space="preserve"> комбинированного вида»</w:t>
            </w:r>
          </w:p>
          <w:p w:rsidR="00F84A17" w:rsidRPr="005E141D" w:rsidRDefault="00F84A17" w:rsidP="00F84A17">
            <w:pPr>
              <w:tabs>
                <w:tab w:val="num" w:pos="240"/>
              </w:tabs>
              <w:ind w:firstLine="142"/>
            </w:pPr>
            <w:r w:rsidRPr="005E141D">
              <w:t xml:space="preserve">   Протокол № </w:t>
            </w:r>
            <w:r>
              <w:t xml:space="preserve">4   от </w:t>
            </w:r>
            <w:r w:rsidRPr="005E141D">
              <w:t>«</w:t>
            </w:r>
            <w:r>
              <w:t xml:space="preserve">27» мая </w:t>
            </w:r>
            <w:r w:rsidRPr="005E141D">
              <w:t>2024 г.</w:t>
            </w:r>
          </w:p>
          <w:p w:rsidR="00F84A17" w:rsidRPr="005E141D" w:rsidRDefault="00F84A17" w:rsidP="00F84A17">
            <w:pPr>
              <w:tabs>
                <w:tab w:val="num" w:pos="240"/>
              </w:tabs>
              <w:ind w:firstLine="142"/>
            </w:pPr>
          </w:p>
          <w:p w:rsidR="00F84A17" w:rsidRPr="005E141D" w:rsidRDefault="00F84A17" w:rsidP="00F84A17">
            <w:pPr>
              <w:tabs>
                <w:tab w:val="num" w:pos="240"/>
              </w:tabs>
              <w:ind w:firstLine="142"/>
            </w:pPr>
          </w:p>
        </w:tc>
      </w:tr>
    </w:tbl>
    <w:p w:rsidR="004B741D" w:rsidRPr="005E141D" w:rsidRDefault="004B741D" w:rsidP="004B741D">
      <w:pPr>
        <w:shd w:val="clear" w:color="auto" w:fill="FFFFFF"/>
        <w:tabs>
          <w:tab w:val="left" w:pos="1109"/>
        </w:tabs>
        <w:spacing w:line="276" w:lineRule="auto"/>
        <w:ind w:right="-1" w:firstLine="142"/>
        <w:jc w:val="center"/>
        <w:rPr>
          <w:b/>
          <w:spacing w:val="2"/>
          <w:szCs w:val="28"/>
        </w:rPr>
      </w:pPr>
    </w:p>
    <w:p w:rsidR="004B741D" w:rsidRPr="005E141D" w:rsidRDefault="004B741D" w:rsidP="004B741D">
      <w:pPr>
        <w:shd w:val="clear" w:color="auto" w:fill="FFFFFF"/>
        <w:tabs>
          <w:tab w:val="left" w:pos="1109"/>
        </w:tabs>
        <w:spacing w:line="276" w:lineRule="auto"/>
        <w:ind w:right="-1" w:firstLine="142"/>
        <w:jc w:val="center"/>
        <w:rPr>
          <w:b/>
          <w:spacing w:val="2"/>
          <w:szCs w:val="28"/>
        </w:rPr>
      </w:pPr>
    </w:p>
    <w:p w:rsidR="004B741D" w:rsidRPr="005E141D" w:rsidRDefault="004B741D" w:rsidP="004B741D">
      <w:pPr>
        <w:shd w:val="clear" w:color="auto" w:fill="FFFFFF"/>
        <w:tabs>
          <w:tab w:val="left" w:pos="1109"/>
        </w:tabs>
        <w:jc w:val="center"/>
        <w:rPr>
          <w:b/>
          <w:spacing w:val="2"/>
        </w:rPr>
      </w:pPr>
      <w:r w:rsidRPr="005E141D">
        <w:rPr>
          <w:b/>
          <w:spacing w:val="2"/>
        </w:rPr>
        <w:t>Соглашение по охране труда</w:t>
      </w:r>
    </w:p>
    <w:p w:rsidR="004B741D" w:rsidRPr="005E141D" w:rsidRDefault="004B741D" w:rsidP="004B741D">
      <w:pPr>
        <w:shd w:val="clear" w:color="auto" w:fill="FFFFFF"/>
        <w:tabs>
          <w:tab w:val="left" w:pos="1109"/>
        </w:tabs>
        <w:jc w:val="center"/>
        <w:rPr>
          <w:b/>
          <w:spacing w:val="2"/>
          <w:u w:val="single"/>
        </w:rPr>
      </w:pPr>
      <w:r w:rsidRPr="005E141D">
        <w:rPr>
          <w:b/>
          <w:spacing w:val="2"/>
          <w:u w:val="single"/>
        </w:rPr>
        <w:t xml:space="preserve">_Муниципального </w:t>
      </w:r>
      <w:r w:rsidR="00F84A17">
        <w:rPr>
          <w:b/>
          <w:spacing w:val="2"/>
          <w:u w:val="single"/>
        </w:rPr>
        <w:t>автономного</w:t>
      </w:r>
      <w:r w:rsidRPr="005E141D">
        <w:rPr>
          <w:b/>
          <w:spacing w:val="2"/>
          <w:u w:val="single"/>
        </w:rPr>
        <w:t xml:space="preserve"> дошкольного образовательного учреждения</w:t>
      </w:r>
    </w:p>
    <w:p w:rsidR="004B741D" w:rsidRPr="005E141D" w:rsidRDefault="00F84A17" w:rsidP="004B741D">
      <w:pPr>
        <w:shd w:val="clear" w:color="auto" w:fill="FFFFFF"/>
        <w:tabs>
          <w:tab w:val="left" w:pos="1109"/>
        </w:tabs>
        <w:jc w:val="center"/>
        <w:rPr>
          <w:b/>
          <w:spacing w:val="2"/>
          <w:u w:val="single"/>
        </w:rPr>
      </w:pPr>
      <w:r>
        <w:rPr>
          <w:b/>
          <w:spacing w:val="2"/>
          <w:u w:val="single"/>
        </w:rPr>
        <w:t xml:space="preserve"> «Детский сад № 214</w:t>
      </w:r>
      <w:r w:rsidR="004B741D" w:rsidRPr="005E141D">
        <w:rPr>
          <w:b/>
          <w:spacing w:val="2"/>
          <w:u w:val="single"/>
        </w:rPr>
        <w:t xml:space="preserve"> комбинированного вида»  Вахитовского района г.Казани</w:t>
      </w:r>
    </w:p>
    <w:p w:rsidR="004B741D" w:rsidRPr="005E141D" w:rsidRDefault="004B741D" w:rsidP="004B741D">
      <w:pPr>
        <w:jc w:val="center"/>
      </w:pPr>
      <w:r w:rsidRPr="005E141D">
        <w:t>(полное наименование  общеобразовательного учреждения в соответствии с Уставом)</w:t>
      </w:r>
    </w:p>
    <w:p w:rsidR="004B741D" w:rsidRPr="005E141D" w:rsidRDefault="004B741D" w:rsidP="004B741D">
      <w:pPr>
        <w:shd w:val="clear" w:color="auto" w:fill="FFFFFF"/>
        <w:tabs>
          <w:tab w:val="left" w:pos="1109"/>
        </w:tabs>
        <w:jc w:val="center"/>
        <w:rPr>
          <w:b/>
          <w:spacing w:val="2"/>
        </w:rPr>
      </w:pPr>
    </w:p>
    <w:tbl>
      <w:tblPr>
        <w:tblW w:w="1103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2835"/>
        <w:gridCol w:w="734"/>
        <w:gridCol w:w="850"/>
        <w:gridCol w:w="851"/>
        <w:gridCol w:w="1109"/>
        <w:gridCol w:w="1134"/>
        <w:gridCol w:w="709"/>
        <w:gridCol w:w="709"/>
        <w:gridCol w:w="708"/>
        <w:gridCol w:w="712"/>
      </w:tblGrid>
      <w:tr w:rsidR="004B741D" w:rsidRPr="005E141D" w:rsidTr="004B741D">
        <w:trPr>
          <w:trHeight w:val="388"/>
        </w:trPr>
        <w:tc>
          <w:tcPr>
            <w:tcW w:w="680" w:type="dxa"/>
            <w:vMerge w:val="restart"/>
          </w:tcPr>
          <w:p w:rsidR="004B741D" w:rsidRPr="005E141D" w:rsidRDefault="004B741D" w:rsidP="004B741D">
            <w:pPr>
              <w:tabs>
                <w:tab w:val="left" w:pos="1109"/>
              </w:tabs>
              <w:jc w:val="center"/>
              <w:rPr>
                <w:b/>
                <w:spacing w:val="2"/>
              </w:rPr>
            </w:pPr>
            <w:r w:rsidRPr="005E141D">
              <w:rPr>
                <w:b/>
                <w:spacing w:val="2"/>
              </w:rPr>
              <w:t>№ п/п</w:t>
            </w:r>
          </w:p>
        </w:tc>
        <w:tc>
          <w:tcPr>
            <w:tcW w:w="2835" w:type="dxa"/>
            <w:vMerge w:val="restart"/>
          </w:tcPr>
          <w:p w:rsidR="004B741D" w:rsidRPr="005E141D" w:rsidRDefault="004B741D" w:rsidP="004B741D">
            <w:pPr>
              <w:tabs>
                <w:tab w:val="left" w:pos="1109"/>
              </w:tabs>
              <w:jc w:val="center"/>
              <w:rPr>
                <w:b/>
                <w:spacing w:val="2"/>
                <w:sz w:val="20"/>
                <w:szCs w:val="20"/>
              </w:rPr>
            </w:pPr>
            <w:r w:rsidRPr="005E141D">
              <w:rPr>
                <w:b/>
                <w:spacing w:val="2"/>
                <w:sz w:val="20"/>
                <w:szCs w:val="20"/>
              </w:rPr>
              <w:t>Содержание мероприятий</w:t>
            </w:r>
          </w:p>
        </w:tc>
        <w:tc>
          <w:tcPr>
            <w:tcW w:w="734" w:type="dxa"/>
            <w:vMerge w:val="restart"/>
          </w:tcPr>
          <w:p w:rsidR="004B741D" w:rsidRPr="005E141D" w:rsidRDefault="004B741D" w:rsidP="004B741D">
            <w:pPr>
              <w:tabs>
                <w:tab w:val="left" w:pos="1109"/>
              </w:tabs>
              <w:jc w:val="center"/>
              <w:rPr>
                <w:b/>
                <w:spacing w:val="2"/>
                <w:sz w:val="20"/>
                <w:szCs w:val="20"/>
              </w:rPr>
            </w:pPr>
            <w:r w:rsidRPr="005E141D">
              <w:rPr>
                <w:b/>
                <w:spacing w:val="2"/>
                <w:sz w:val="20"/>
                <w:szCs w:val="20"/>
              </w:rPr>
              <w:t xml:space="preserve">Единица учета </w:t>
            </w:r>
          </w:p>
        </w:tc>
        <w:tc>
          <w:tcPr>
            <w:tcW w:w="850" w:type="dxa"/>
            <w:vMerge w:val="restart"/>
          </w:tcPr>
          <w:p w:rsidR="004B741D" w:rsidRPr="005E141D" w:rsidRDefault="004B741D" w:rsidP="004B741D">
            <w:pPr>
              <w:tabs>
                <w:tab w:val="left" w:pos="1109"/>
              </w:tabs>
              <w:jc w:val="center"/>
              <w:rPr>
                <w:b/>
                <w:spacing w:val="2"/>
                <w:sz w:val="20"/>
                <w:szCs w:val="20"/>
              </w:rPr>
            </w:pPr>
            <w:r w:rsidRPr="005E141D">
              <w:rPr>
                <w:b/>
                <w:spacing w:val="2"/>
                <w:sz w:val="20"/>
                <w:szCs w:val="20"/>
              </w:rPr>
              <w:t>Количество</w:t>
            </w:r>
          </w:p>
        </w:tc>
        <w:tc>
          <w:tcPr>
            <w:tcW w:w="851" w:type="dxa"/>
            <w:vMerge w:val="restart"/>
          </w:tcPr>
          <w:p w:rsidR="004B741D" w:rsidRPr="005E141D" w:rsidRDefault="004B741D" w:rsidP="004B741D">
            <w:pPr>
              <w:tabs>
                <w:tab w:val="left" w:pos="1109"/>
              </w:tabs>
              <w:ind w:right="-83"/>
              <w:jc w:val="center"/>
              <w:rPr>
                <w:b/>
                <w:spacing w:val="2"/>
                <w:sz w:val="20"/>
                <w:szCs w:val="20"/>
              </w:rPr>
            </w:pPr>
            <w:r w:rsidRPr="005E141D">
              <w:rPr>
                <w:b/>
                <w:spacing w:val="2"/>
                <w:sz w:val="20"/>
                <w:szCs w:val="20"/>
              </w:rPr>
              <w:t>Стоимость работ в тыс.</w:t>
            </w:r>
          </w:p>
          <w:p w:rsidR="004B741D" w:rsidRPr="005E141D" w:rsidRDefault="004B741D" w:rsidP="004B741D">
            <w:pPr>
              <w:tabs>
                <w:tab w:val="left" w:pos="1109"/>
              </w:tabs>
              <w:ind w:right="-83"/>
              <w:jc w:val="center"/>
              <w:rPr>
                <w:b/>
                <w:spacing w:val="2"/>
                <w:sz w:val="20"/>
                <w:szCs w:val="20"/>
              </w:rPr>
            </w:pPr>
            <w:r w:rsidRPr="005E141D">
              <w:rPr>
                <w:b/>
                <w:spacing w:val="2"/>
                <w:sz w:val="20"/>
                <w:szCs w:val="20"/>
              </w:rPr>
              <w:t>руб.</w:t>
            </w:r>
          </w:p>
        </w:tc>
        <w:tc>
          <w:tcPr>
            <w:tcW w:w="1109" w:type="dxa"/>
            <w:vMerge w:val="restart"/>
          </w:tcPr>
          <w:p w:rsidR="004B741D" w:rsidRPr="005E141D" w:rsidRDefault="004B741D" w:rsidP="004B741D">
            <w:pPr>
              <w:tabs>
                <w:tab w:val="left" w:pos="1109"/>
              </w:tabs>
              <w:jc w:val="center"/>
              <w:rPr>
                <w:b/>
                <w:spacing w:val="2"/>
                <w:sz w:val="20"/>
                <w:szCs w:val="20"/>
              </w:rPr>
            </w:pPr>
            <w:r w:rsidRPr="005E141D">
              <w:rPr>
                <w:b/>
                <w:spacing w:val="2"/>
                <w:sz w:val="20"/>
                <w:szCs w:val="20"/>
              </w:rPr>
              <w:t>Срок выполнения мероприятий</w:t>
            </w:r>
          </w:p>
        </w:tc>
        <w:tc>
          <w:tcPr>
            <w:tcW w:w="1134" w:type="dxa"/>
            <w:vMerge w:val="restart"/>
          </w:tcPr>
          <w:p w:rsidR="004B741D" w:rsidRPr="005E141D" w:rsidRDefault="004B741D" w:rsidP="004B741D">
            <w:pPr>
              <w:tabs>
                <w:tab w:val="left" w:pos="1109"/>
              </w:tabs>
              <w:jc w:val="center"/>
              <w:rPr>
                <w:b/>
                <w:spacing w:val="2"/>
                <w:sz w:val="20"/>
                <w:szCs w:val="20"/>
              </w:rPr>
            </w:pPr>
            <w:r w:rsidRPr="005E141D">
              <w:rPr>
                <w:b/>
                <w:spacing w:val="2"/>
                <w:sz w:val="20"/>
                <w:szCs w:val="20"/>
              </w:rPr>
              <w:t>Ответственные за выполнение мероприятий</w:t>
            </w:r>
          </w:p>
        </w:tc>
        <w:tc>
          <w:tcPr>
            <w:tcW w:w="2838" w:type="dxa"/>
            <w:gridSpan w:val="4"/>
          </w:tcPr>
          <w:p w:rsidR="004B741D" w:rsidRPr="005E141D" w:rsidRDefault="004B741D" w:rsidP="004B741D">
            <w:pPr>
              <w:tabs>
                <w:tab w:val="left" w:pos="1109"/>
              </w:tabs>
              <w:jc w:val="center"/>
              <w:rPr>
                <w:b/>
                <w:spacing w:val="2"/>
                <w:sz w:val="20"/>
                <w:szCs w:val="20"/>
              </w:rPr>
            </w:pPr>
            <w:r w:rsidRPr="005E141D">
              <w:rPr>
                <w:b/>
                <w:spacing w:val="2"/>
                <w:sz w:val="20"/>
                <w:szCs w:val="20"/>
              </w:rPr>
              <w:t xml:space="preserve">Ожидаемая социальная эффективность </w:t>
            </w:r>
          </w:p>
        </w:tc>
      </w:tr>
      <w:tr w:rsidR="004B741D" w:rsidRPr="005E141D" w:rsidTr="004B741D">
        <w:trPr>
          <w:trHeight w:val="388"/>
        </w:trPr>
        <w:tc>
          <w:tcPr>
            <w:tcW w:w="680" w:type="dxa"/>
            <w:vMerge/>
          </w:tcPr>
          <w:p w:rsidR="004B741D" w:rsidRPr="005E141D" w:rsidRDefault="004B741D" w:rsidP="004B741D">
            <w:pPr>
              <w:tabs>
                <w:tab w:val="left" w:pos="1109"/>
              </w:tabs>
              <w:jc w:val="center"/>
              <w:rPr>
                <w:b/>
                <w:spacing w:val="2"/>
              </w:rPr>
            </w:pPr>
          </w:p>
        </w:tc>
        <w:tc>
          <w:tcPr>
            <w:tcW w:w="2835" w:type="dxa"/>
            <w:vMerge/>
          </w:tcPr>
          <w:p w:rsidR="004B741D" w:rsidRPr="005E141D" w:rsidRDefault="004B741D" w:rsidP="004B741D">
            <w:pPr>
              <w:tabs>
                <w:tab w:val="left" w:pos="1109"/>
              </w:tabs>
              <w:jc w:val="center"/>
              <w:rPr>
                <w:b/>
                <w:spacing w:val="2"/>
                <w:sz w:val="20"/>
                <w:szCs w:val="20"/>
              </w:rPr>
            </w:pPr>
          </w:p>
        </w:tc>
        <w:tc>
          <w:tcPr>
            <w:tcW w:w="734" w:type="dxa"/>
            <w:vMerge/>
          </w:tcPr>
          <w:p w:rsidR="004B741D" w:rsidRPr="005E141D" w:rsidRDefault="004B741D" w:rsidP="004B741D">
            <w:pPr>
              <w:tabs>
                <w:tab w:val="left" w:pos="1109"/>
              </w:tabs>
              <w:jc w:val="center"/>
              <w:rPr>
                <w:b/>
                <w:spacing w:val="2"/>
                <w:sz w:val="20"/>
                <w:szCs w:val="20"/>
              </w:rPr>
            </w:pPr>
          </w:p>
        </w:tc>
        <w:tc>
          <w:tcPr>
            <w:tcW w:w="850" w:type="dxa"/>
            <w:vMerge/>
          </w:tcPr>
          <w:p w:rsidR="004B741D" w:rsidRPr="005E141D" w:rsidRDefault="004B741D" w:rsidP="004B741D">
            <w:pPr>
              <w:tabs>
                <w:tab w:val="left" w:pos="1109"/>
              </w:tabs>
              <w:jc w:val="center"/>
              <w:rPr>
                <w:b/>
                <w:spacing w:val="2"/>
                <w:sz w:val="20"/>
                <w:szCs w:val="20"/>
              </w:rPr>
            </w:pPr>
          </w:p>
        </w:tc>
        <w:tc>
          <w:tcPr>
            <w:tcW w:w="851" w:type="dxa"/>
            <w:vMerge/>
          </w:tcPr>
          <w:p w:rsidR="004B741D" w:rsidRPr="005E141D" w:rsidRDefault="004B741D" w:rsidP="004B741D">
            <w:pPr>
              <w:tabs>
                <w:tab w:val="left" w:pos="1109"/>
              </w:tabs>
              <w:jc w:val="center"/>
              <w:rPr>
                <w:b/>
                <w:spacing w:val="2"/>
                <w:sz w:val="20"/>
                <w:szCs w:val="20"/>
              </w:rPr>
            </w:pPr>
          </w:p>
        </w:tc>
        <w:tc>
          <w:tcPr>
            <w:tcW w:w="1109" w:type="dxa"/>
            <w:vMerge/>
          </w:tcPr>
          <w:p w:rsidR="004B741D" w:rsidRPr="005E141D" w:rsidRDefault="004B741D" w:rsidP="004B741D">
            <w:pPr>
              <w:tabs>
                <w:tab w:val="left" w:pos="1109"/>
              </w:tabs>
              <w:jc w:val="center"/>
              <w:rPr>
                <w:b/>
                <w:spacing w:val="2"/>
                <w:sz w:val="20"/>
                <w:szCs w:val="20"/>
              </w:rPr>
            </w:pPr>
          </w:p>
        </w:tc>
        <w:tc>
          <w:tcPr>
            <w:tcW w:w="1134" w:type="dxa"/>
            <w:vMerge/>
          </w:tcPr>
          <w:p w:rsidR="004B741D" w:rsidRPr="005E141D" w:rsidRDefault="004B741D" w:rsidP="004B741D">
            <w:pPr>
              <w:tabs>
                <w:tab w:val="left" w:pos="1109"/>
              </w:tabs>
              <w:jc w:val="center"/>
              <w:rPr>
                <w:b/>
                <w:spacing w:val="2"/>
                <w:sz w:val="20"/>
                <w:szCs w:val="20"/>
              </w:rPr>
            </w:pPr>
          </w:p>
        </w:tc>
        <w:tc>
          <w:tcPr>
            <w:tcW w:w="1418" w:type="dxa"/>
            <w:gridSpan w:val="2"/>
          </w:tcPr>
          <w:p w:rsidR="004B741D" w:rsidRPr="005E141D" w:rsidRDefault="004B741D" w:rsidP="004B741D">
            <w:pPr>
              <w:tabs>
                <w:tab w:val="left" w:pos="1109"/>
              </w:tabs>
              <w:jc w:val="center"/>
              <w:rPr>
                <w:b/>
                <w:spacing w:val="2"/>
                <w:sz w:val="20"/>
                <w:szCs w:val="20"/>
              </w:rPr>
            </w:pPr>
            <w:r w:rsidRPr="005E141D">
              <w:rPr>
                <w:b/>
                <w:spacing w:val="2"/>
                <w:sz w:val="20"/>
                <w:szCs w:val="20"/>
              </w:rPr>
              <w:t xml:space="preserve">Количество работников, которым улучшаются условия труда </w:t>
            </w:r>
          </w:p>
        </w:tc>
        <w:tc>
          <w:tcPr>
            <w:tcW w:w="1420" w:type="dxa"/>
            <w:gridSpan w:val="2"/>
          </w:tcPr>
          <w:p w:rsidR="004B741D" w:rsidRPr="005E141D" w:rsidRDefault="004B741D" w:rsidP="004B741D">
            <w:pPr>
              <w:tabs>
                <w:tab w:val="left" w:pos="1109"/>
              </w:tabs>
              <w:jc w:val="center"/>
              <w:rPr>
                <w:b/>
                <w:spacing w:val="2"/>
                <w:sz w:val="20"/>
                <w:szCs w:val="20"/>
              </w:rPr>
            </w:pPr>
            <w:r w:rsidRPr="005E141D">
              <w:rPr>
                <w:b/>
                <w:spacing w:val="2"/>
                <w:sz w:val="20"/>
                <w:szCs w:val="20"/>
              </w:rPr>
              <w:t xml:space="preserve">Количество работников высвобождаемых с тяжелых работ </w:t>
            </w:r>
          </w:p>
        </w:tc>
      </w:tr>
      <w:tr w:rsidR="004B741D" w:rsidRPr="005E141D" w:rsidTr="004B741D">
        <w:trPr>
          <w:trHeight w:val="137"/>
        </w:trPr>
        <w:tc>
          <w:tcPr>
            <w:tcW w:w="680" w:type="dxa"/>
            <w:vMerge/>
          </w:tcPr>
          <w:p w:rsidR="004B741D" w:rsidRPr="005E141D" w:rsidRDefault="004B741D" w:rsidP="004B741D">
            <w:pPr>
              <w:tabs>
                <w:tab w:val="left" w:pos="1109"/>
              </w:tabs>
              <w:jc w:val="center"/>
              <w:rPr>
                <w:b/>
                <w:spacing w:val="2"/>
              </w:rPr>
            </w:pPr>
          </w:p>
        </w:tc>
        <w:tc>
          <w:tcPr>
            <w:tcW w:w="2835" w:type="dxa"/>
            <w:vMerge/>
          </w:tcPr>
          <w:p w:rsidR="004B741D" w:rsidRPr="005E141D" w:rsidRDefault="004B741D" w:rsidP="004B741D">
            <w:pPr>
              <w:tabs>
                <w:tab w:val="left" w:pos="1109"/>
              </w:tabs>
              <w:jc w:val="center"/>
              <w:rPr>
                <w:b/>
                <w:spacing w:val="2"/>
                <w:sz w:val="20"/>
                <w:szCs w:val="20"/>
              </w:rPr>
            </w:pPr>
          </w:p>
        </w:tc>
        <w:tc>
          <w:tcPr>
            <w:tcW w:w="734" w:type="dxa"/>
            <w:vMerge/>
          </w:tcPr>
          <w:p w:rsidR="004B741D" w:rsidRPr="005E141D" w:rsidRDefault="004B741D" w:rsidP="004B741D">
            <w:pPr>
              <w:tabs>
                <w:tab w:val="left" w:pos="1109"/>
              </w:tabs>
              <w:jc w:val="center"/>
              <w:rPr>
                <w:b/>
                <w:spacing w:val="2"/>
                <w:sz w:val="20"/>
                <w:szCs w:val="20"/>
              </w:rPr>
            </w:pPr>
          </w:p>
        </w:tc>
        <w:tc>
          <w:tcPr>
            <w:tcW w:w="850" w:type="dxa"/>
            <w:vMerge/>
          </w:tcPr>
          <w:p w:rsidR="004B741D" w:rsidRPr="005E141D" w:rsidRDefault="004B741D" w:rsidP="004B741D">
            <w:pPr>
              <w:tabs>
                <w:tab w:val="left" w:pos="1109"/>
              </w:tabs>
              <w:jc w:val="center"/>
              <w:rPr>
                <w:b/>
                <w:spacing w:val="2"/>
                <w:sz w:val="20"/>
                <w:szCs w:val="20"/>
              </w:rPr>
            </w:pPr>
          </w:p>
        </w:tc>
        <w:tc>
          <w:tcPr>
            <w:tcW w:w="851" w:type="dxa"/>
            <w:vMerge/>
          </w:tcPr>
          <w:p w:rsidR="004B741D" w:rsidRPr="005E141D" w:rsidRDefault="004B741D" w:rsidP="004B741D">
            <w:pPr>
              <w:tabs>
                <w:tab w:val="left" w:pos="1109"/>
              </w:tabs>
              <w:jc w:val="center"/>
              <w:rPr>
                <w:b/>
                <w:spacing w:val="2"/>
                <w:sz w:val="20"/>
                <w:szCs w:val="20"/>
              </w:rPr>
            </w:pPr>
          </w:p>
        </w:tc>
        <w:tc>
          <w:tcPr>
            <w:tcW w:w="1109" w:type="dxa"/>
            <w:vMerge/>
          </w:tcPr>
          <w:p w:rsidR="004B741D" w:rsidRPr="005E141D" w:rsidRDefault="004B741D" w:rsidP="004B741D">
            <w:pPr>
              <w:tabs>
                <w:tab w:val="left" w:pos="1109"/>
              </w:tabs>
              <w:jc w:val="center"/>
              <w:rPr>
                <w:b/>
                <w:spacing w:val="2"/>
                <w:sz w:val="20"/>
                <w:szCs w:val="20"/>
              </w:rPr>
            </w:pPr>
          </w:p>
        </w:tc>
        <w:tc>
          <w:tcPr>
            <w:tcW w:w="1134" w:type="dxa"/>
            <w:vMerge/>
          </w:tcPr>
          <w:p w:rsidR="004B741D" w:rsidRPr="005E141D" w:rsidRDefault="004B741D" w:rsidP="004B741D">
            <w:pPr>
              <w:tabs>
                <w:tab w:val="left" w:pos="1109"/>
              </w:tabs>
              <w:jc w:val="center"/>
              <w:rPr>
                <w:b/>
                <w:spacing w:val="2"/>
                <w:sz w:val="20"/>
                <w:szCs w:val="20"/>
              </w:rPr>
            </w:pPr>
          </w:p>
        </w:tc>
        <w:tc>
          <w:tcPr>
            <w:tcW w:w="709" w:type="dxa"/>
          </w:tcPr>
          <w:p w:rsidR="004B741D" w:rsidRPr="005E141D" w:rsidRDefault="004B741D" w:rsidP="004B741D">
            <w:pPr>
              <w:tabs>
                <w:tab w:val="left" w:pos="317"/>
              </w:tabs>
              <w:ind w:left="-108" w:right="-108"/>
              <w:jc w:val="center"/>
              <w:rPr>
                <w:b/>
                <w:spacing w:val="2"/>
                <w:sz w:val="18"/>
                <w:szCs w:val="18"/>
              </w:rPr>
            </w:pPr>
            <w:r w:rsidRPr="005E141D">
              <w:rPr>
                <w:b/>
                <w:spacing w:val="2"/>
                <w:sz w:val="18"/>
                <w:szCs w:val="18"/>
              </w:rPr>
              <w:t>Всего</w:t>
            </w:r>
          </w:p>
        </w:tc>
        <w:tc>
          <w:tcPr>
            <w:tcW w:w="709" w:type="dxa"/>
          </w:tcPr>
          <w:p w:rsidR="004B741D" w:rsidRPr="005E141D" w:rsidRDefault="004B741D" w:rsidP="004B741D">
            <w:pPr>
              <w:tabs>
                <w:tab w:val="left" w:pos="317"/>
              </w:tabs>
              <w:ind w:left="-108" w:right="-108"/>
              <w:jc w:val="center"/>
              <w:rPr>
                <w:b/>
                <w:spacing w:val="2"/>
                <w:sz w:val="18"/>
                <w:szCs w:val="18"/>
              </w:rPr>
            </w:pPr>
            <w:r w:rsidRPr="005E141D">
              <w:rPr>
                <w:b/>
                <w:spacing w:val="2"/>
                <w:sz w:val="18"/>
                <w:szCs w:val="18"/>
              </w:rPr>
              <w:t>в т.ч. женщин</w:t>
            </w:r>
          </w:p>
        </w:tc>
        <w:tc>
          <w:tcPr>
            <w:tcW w:w="708" w:type="dxa"/>
          </w:tcPr>
          <w:p w:rsidR="004B741D" w:rsidRPr="005E141D" w:rsidRDefault="004B741D" w:rsidP="004B741D">
            <w:pPr>
              <w:tabs>
                <w:tab w:val="left" w:pos="317"/>
              </w:tabs>
              <w:ind w:left="-108" w:right="-108"/>
              <w:jc w:val="center"/>
              <w:rPr>
                <w:b/>
                <w:spacing w:val="2"/>
                <w:sz w:val="18"/>
                <w:szCs w:val="18"/>
              </w:rPr>
            </w:pPr>
            <w:r w:rsidRPr="005E141D">
              <w:rPr>
                <w:b/>
                <w:spacing w:val="2"/>
                <w:sz w:val="18"/>
                <w:szCs w:val="18"/>
              </w:rPr>
              <w:t>Всего</w:t>
            </w:r>
          </w:p>
        </w:tc>
        <w:tc>
          <w:tcPr>
            <w:tcW w:w="712" w:type="dxa"/>
          </w:tcPr>
          <w:p w:rsidR="004B741D" w:rsidRPr="005E141D" w:rsidRDefault="004B741D" w:rsidP="004B741D">
            <w:pPr>
              <w:tabs>
                <w:tab w:val="left" w:pos="317"/>
              </w:tabs>
              <w:ind w:left="-108" w:right="-108"/>
              <w:jc w:val="center"/>
              <w:rPr>
                <w:b/>
                <w:spacing w:val="2"/>
                <w:sz w:val="18"/>
                <w:szCs w:val="18"/>
              </w:rPr>
            </w:pPr>
            <w:r w:rsidRPr="005E141D">
              <w:rPr>
                <w:b/>
                <w:spacing w:val="2"/>
                <w:sz w:val="18"/>
                <w:szCs w:val="18"/>
              </w:rPr>
              <w:t>в т.ч. женщин</w:t>
            </w:r>
          </w:p>
        </w:tc>
      </w:tr>
    </w:tbl>
    <w:p w:rsidR="004B741D" w:rsidRPr="005E141D" w:rsidRDefault="004B741D" w:rsidP="004B741D">
      <w:pPr>
        <w:jc w:val="center"/>
        <w:rPr>
          <w:b/>
          <w:szCs w:val="28"/>
        </w:rPr>
      </w:pPr>
    </w:p>
    <w:p w:rsidR="004B741D" w:rsidRPr="005E141D" w:rsidRDefault="004B741D" w:rsidP="004B741D">
      <w:pPr>
        <w:jc w:val="center"/>
        <w:rPr>
          <w:b/>
          <w:szCs w:val="28"/>
        </w:rPr>
      </w:pPr>
    </w:p>
    <w:p w:rsidR="004B741D" w:rsidRPr="005E141D" w:rsidRDefault="004B741D" w:rsidP="004B741D">
      <w:pPr>
        <w:jc w:val="center"/>
        <w:rPr>
          <w:b/>
          <w:szCs w:val="28"/>
        </w:rPr>
      </w:pPr>
    </w:p>
    <w:p w:rsidR="004B741D" w:rsidRPr="005E141D" w:rsidRDefault="004B741D" w:rsidP="004B741D">
      <w:pPr>
        <w:jc w:val="center"/>
        <w:rPr>
          <w:b/>
          <w:szCs w:val="28"/>
        </w:rPr>
      </w:pPr>
    </w:p>
    <w:p w:rsidR="004B741D" w:rsidRPr="005E141D" w:rsidRDefault="004B741D" w:rsidP="004B741D">
      <w:pPr>
        <w:jc w:val="center"/>
        <w:rPr>
          <w:b/>
          <w:szCs w:val="28"/>
        </w:rPr>
      </w:pPr>
    </w:p>
    <w:p w:rsidR="004B741D" w:rsidRPr="005E141D" w:rsidRDefault="004B741D" w:rsidP="004B741D">
      <w:pPr>
        <w:jc w:val="center"/>
        <w:rPr>
          <w:b/>
          <w:szCs w:val="28"/>
        </w:rPr>
      </w:pPr>
    </w:p>
    <w:p w:rsidR="004B741D" w:rsidRPr="005E141D" w:rsidRDefault="004B741D" w:rsidP="004B741D">
      <w:pPr>
        <w:jc w:val="center"/>
        <w:rPr>
          <w:b/>
          <w:szCs w:val="28"/>
        </w:rPr>
      </w:pPr>
    </w:p>
    <w:p w:rsidR="004B741D" w:rsidRPr="005E141D" w:rsidRDefault="004B741D" w:rsidP="004B741D">
      <w:pPr>
        <w:jc w:val="center"/>
        <w:rPr>
          <w:b/>
          <w:szCs w:val="28"/>
        </w:rPr>
      </w:pPr>
    </w:p>
    <w:p w:rsidR="004B741D" w:rsidRPr="005E141D" w:rsidRDefault="004B741D" w:rsidP="004B741D">
      <w:pPr>
        <w:jc w:val="center"/>
        <w:rPr>
          <w:b/>
          <w:szCs w:val="28"/>
        </w:rPr>
      </w:pPr>
    </w:p>
    <w:p w:rsidR="004B741D" w:rsidRPr="005E141D" w:rsidRDefault="004B741D" w:rsidP="004B741D">
      <w:pPr>
        <w:jc w:val="center"/>
        <w:rPr>
          <w:b/>
          <w:szCs w:val="28"/>
        </w:rPr>
      </w:pPr>
    </w:p>
    <w:p w:rsidR="004B741D" w:rsidRDefault="004B741D" w:rsidP="004B741D">
      <w:pPr>
        <w:jc w:val="center"/>
        <w:rPr>
          <w:b/>
          <w:szCs w:val="28"/>
        </w:rPr>
      </w:pPr>
    </w:p>
    <w:p w:rsidR="004B741D" w:rsidRDefault="004B741D" w:rsidP="004B741D">
      <w:pPr>
        <w:jc w:val="center"/>
        <w:rPr>
          <w:b/>
          <w:szCs w:val="28"/>
        </w:rPr>
      </w:pPr>
    </w:p>
    <w:p w:rsidR="004B741D" w:rsidRDefault="004B741D" w:rsidP="004B741D">
      <w:pPr>
        <w:jc w:val="center"/>
        <w:rPr>
          <w:b/>
          <w:szCs w:val="28"/>
        </w:rPr>
      </w:pPr>
    </w:p>
    <w:p w:rsidR="004B741D" w:rsidRDefault="004B741D" w:rsidP="004B741D">
      <w:pPr>
        <w:jc w:val="center"/>
        <w:rPr>
          <w:b/>
          <w:szCs w:val="28"/>
        </w:rPr>
      </w:pPr>
    </w:p>
    <w:p w:rsidR="004B741D" w:rsidRDefault="004B741D" w:rsidP="004B741D">
      <w:pPr>
        <w:jc w:val="center"/>
        <w:rPr>
          <w:b/>
          <w:szCs w:val="28"/>
        </w:rPr>
      </w:pPr>
    </w:p>
    <w:p w:rsidR="004B741D" w:rsidRDefault="004B741D" w:rsidP="004B741D">
      <w:pPr>
        <w:jc w:val="center"/>
        <w:rPr>
          <w:b/>
          <w:szCs w:val="28"/>
        </w:rPr>
      </w:pPr>
    </w:p>
    <w:p w:rsidR="004B741D" w:rsidRDefault="004B741D" w:rsidP="004B741D">
      <w:pPr>
        <w:jc w:val="center"/>
        <w:rPr>
          <w:b/>
          <w:szCs w:val="28"/>
        </w:rPr>
      </w:pPr>
    </w:p>
    <w:p w:rsidR="004B741D" w:rsidRDefault="004B741D" w:rsidP="004B741D">
      <w:pPr>
        <w:jc w:val="center"/>
        <w:rPr>
          <w:b/>
          <w:szCs w:val="28"/>
        </w:rPr>
      </w:pPr>
    </w:p>
    <w:p w:rsidR="004B741D" w:rsidRDefault="004B741D" w:rsidP="004B741D">
      <w:pPr>
        <w:jc w:val="center"/>
        <w:rPr>
          <w:b/>
          <w:szCs w:val="28"/>
        </w:rPr>
      </w:pPr>
    </w:p>
    <w:p w:rsidR="004B741D" w:rsidRDefault="004B741D" w:rsidP="004B741D">
      <w:pPr>
        <w:jc w:val="center"/>
        <w:rPr>
          <w:b/>
          <w:szCs w:val="28"/>
        </w:rPr>
      </w:pPr>
    </w:p>
    <w:p w:rsidR="004B741D" w:rsidRDefault="004B741D" w:rsidP="004B741D">
      <w:pPr>
        <w:jc w:val="center"/>
        <w:rPr>
          <w:b/>
          <w:szCs w:val="28"/>
        </w:rPr>
      </w:pPr>
    </w:p>
    <w:p w:rsidR="004B741D" w:rsidRDefault="004B741D" w:rsidP="004B741D">
      <w:pPr>
        <w:jc w:val="center"/>
        <w:rPr>
          <w:b/>
          <w:szCs w:val="28"/>
        </w:rPr>
      </w:pPr>
    </w:p>
    <w:p w:rsidR="00F84A17" w:rsidRPr="005E141D" w:rsidRDefault="00F84A17" w:rsidP="004B741D">
      <w:pPr>
        <w:jc w:val="center"/>
        <w:rPr>
          <w:b/>
          <w:szCs w:val="28"/>
        </w:rPr>
      </w:pPr>
    </w:p>
    <w:p w:rsidR="004B741D" w:rsidRPr="005E141D" w:rsidRDefault="004B741D" w:rsidP="004B741D">
      <w:pPr>
        <w:jc w:val="center"/>
        <w:rPr>
          <w:b/>
          <w:szCs w:val="28"/>
        </w:rPr>
      </w:pPr>
    </w:p>
    <w:p w:rsidR="004B741D" w:rsidRPr="005E141D" w:rsidRDefault="004B741D" w:rsidP="004B741D">
      <w:pPr>
        <w:jc w:val="center"/>
        <w:rPr>
          <w:b/>
          <w:szCs w:val="28"/>
        </w:rPr>
      </w:pPr>
      <w:r w:rsidRPr="005E141D">
        <w:rPr>
          <w:b/>
          <w:szCs w:val="28"/>
        </w:rPr>
        <w:lastRenderedPageBreak/>
        <w:t>АКТ</w:t>
      </w:r>
    </w:p>
    <w:p w:rsidR="004B741D" w:rsidRPr="005E141D" w:rsidRDefault="004B741D" w:rsidP="004B741D">
      <w:pPr>
        <w:jc w:val="center"/>
        <w:rPr>
          <w:b/>
          <w:szCs w:val="28"/>
        </w:rPr>
      </w:pPr>
      <w:r w:rsidRPr="005E141D">
        <w:rPr>
          <w:b/>
          <w:szCs w:val="28"/>
        </w:rPr>
        <w:t xml:space="preserve">проверки выполнения Соглашения по охране труда  </w:t>
      </w:r>
    </w:p>
    <w:p w:rsidR="004B741D" w:rsidRPr="005E141D" w:rsidRDefault="004B741D" w:rsidP="004B741D">
      <w:pPr>
        <w:jc w:val="center"/>
        <w:rPr>
          <w:b/>
        </w:rPr>
      </w:pPr>
    </w:p>
    <w:p w:rsidR="004B741D" w:rsidRPr="005E141D" w:rsidRDefault="004B741D" w:rsidP="004B741D">
      <w:pPr>
        <w:jc w:val="right"/>
      </w:pPr>
      <w:r w:rsidRPr="005E141D">
        <w:t>«____» ___________</w:t>
      </w:r>
      <w:r w:rsidRPr="005E141D">
        <w:rPr>
          <w:u w:val="single"/>
        </w:rPr>
        <w:t xml:space="preserve"> </w:t>
      </w:r>
      <w:r w:rsidRPr="005E141D">
        <w:t>20___</w:t>
      </w:r>
      <w:r w:rsidRPr="005E141D">
        <w:rPr>
          <w:u w:val="single"/>
        </w:rPr>
        <w:t xml:space="preserve"> </w:t>
      </w:r>
      <w:r w:rsidRPr="005E141D">
        <w:t>г.</w:t>
      </w:r>
    </w:p>
    <w:p w:rsidR="004B741D" w:rsidRPr="005E141D" w:rsidRDefault="004B741D" w:rsidP="004B741D">
      <w:pPr>
        <w:jc w:val="right"/>
      </w:pPr>
    </w:p>
    <w:p w:rsidR="004B741D" w:rsidRPr="005E141D" w:rsidRDefault="00F84A17" w:rsidP="004B741D">
      <w:pPr>
        <w:jc w:val="both"/>
      </w:pPr>
      <w:r>
        <w:t>Мы, председатель профкома МА</w:t>
      </w:r>
      <w:r w:rsidR="004B741D" w:rsidRPr="005E141D">
        <w:t>ДОУ "Детский сад №</w:t>
      </w:r>
      <w:r w:rsidR="004B741D">
        <w:t xml:space="preserve">        </w:t>
      </w:r>
      <w:r w:rsidR="004B741D" w:rsidRPr="005E141D">
        <w:t xml:space="preserve">" </w:t>
      </w:r>
      <w:r>
        <w:t>– _______________ ,заведующая МА</w:t>
      </w:r>
      <w:r w:rsidR="004B741D" w:rsidRPr="005E141D">
        <w:t xml:space="preserve">ДОУ "Детский сад № </w:t>
      </w:r>
      <w:r w:rsidR="004B741D">
        <w:t>_______</w:t>
      </w:r>
      <w:r w:rsidR="004B741D" w:rsidRPr="005E141D">
        <w:t>"________________________, проверили выполнение Соглашения по улучшению условий и охраны труда за _____</w:t>
      </w:r>
      <w:r>
        <w:t>_______ полугодие 20___ г. по МА</w:t>
      </w:r>
      <w:r w:rsidR="004B741D" w:rsidRPr="005E141D">
        <w:t xml:space="preserve">ДОУ "Детский сад № </w:t>
      </w:r>
      <w:r w:rsidR="004B741D">
        <w:t>____</w:t>
      </w:r>
      <w:r w:rsidR="004B741D" w:rsidRPr="005E141D">
        <w:t>", находящемуся по адресу</w:t>
      </w:r>
      <w:r w:rsidR="004B741D">
        <w:t>________________________________</w:t>
      </w:r>
    </w:p>
    <w:p w:rsidR="004B741D" w:rsidRPr="005E141D" w:rsidRDefault="004B741D" w:rsidP="004B741D">
      <w:pPr>
        <w:jc w:val="center"/>
        <w:rPr>
          <w:sz w:val="32"/>
          <w:szCs w:val="28"/>
        </w:rPr>
      </w:pPr>
    </w:p>
    <w:tbl>
      <w:tblPr>
        <w:tblW w:w="105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2269"/>
        <w:gridCol w:w="1701"/>
        <w:gridCol w:w="1418"/>
        <w:gridCol w:w="1276"/>
        <w:gridCol w:w="1984"/>
        <w:gridCol w:w="1276"/>
      </w:tblGrid>
      <w:tr w:rsidR="004B741D" w:rsidRPr="005E141D" w:rsidTr="004B741D">
        <w:tc>
          <w:tcPr>
            <w:tcW w:w="674" w:type="dxa"/>
            <w:hideMark/>
          </w:tcPr>
          <w:p w:rsidR="004B741D" w:rsidRPr="005E141D" w:rsidRDefault="004B741D" w:rsidP="004B741D">
            <w:pPr>
              <w:jc w:val="center"/>
              <w:rPr>
                <w:b/>
              </w:rPr>
            </w:pPr>
            <w:r w:rsidRPr="005E141D">
              <w:rPr>
                <w:b/>
              </w:rPr>
              <w:t>№ п./п.</w:t>
            </w:r>
          </w:p>
        </w:tc>
        <w:tc>
          <w:tcPr>
            <w:tcW w:w="2269" w:type="dxa"/>
            <w:hideMark/>
          </w:tcPr>
          <w:p w:rsidR="004B741D" w:rsidRPr="005E141D" w:rsidRDefault="004B741D" w:rsidP="004B741D">
            <w:pPr>
              <w:jc w:val="center"/>
              <w:rPr>
                <w:b/>
              </w:rPr>
            </w:pPr>
            <w:r w:rsidRPr="005E141D">
              <w:rPr>
                <w:b/>
              </w:rPr>
              <w:t>Наименование мероприятий, предусмотренных соглашением</w:t>
            </w:r>
          </w:p>
        </w:tc>
        <w:tc>
          <w:tcPr>
            <w:tcW w:w="1701" w:type="dxa"/>
            <w:hideMark/>
          </w:tcPr>
          <w:p w:rsidR="004B741D" w:rsidRPr="005E141D" w:rsidRDefault="004B741D" w:rsidP="004B741D">
            <w:pPr>
              <w:jc w:val="center"/>
              <w:rPr>
                <w:b/>
              </w:rPr>
            </w:pPr>
            <w:r w:rsidRPr="005E141D">
              <w:rPr>
                <w:b/>
              </w:rPr>
              <w:t>Какая работа выполнена</w:t>
            </w:r>
          </w:p>
        </w:tc>
        <w:tc>
          <w:tcPr>
            <w:tcW w:w="1418" w:type="dxa"/>
            <w:hideMark/>
          </w:tcPr>
          <w:p w:rsidR="004B741D" w:rsidRPr="005E141D" w:rsidRDefault="004B741D" w:rsidP="004B741D">
            <w:pPr>
              <w:jc w:val="center"/>
              <w:rPr>
                <w:b/>
              </w:rPr>
            </w:pPr>
            <w:r w:rsidRPr="005E141D">
              <w:rPr>
                <w:b/>
              </w:rPr>
              <w:t>Ассигновано по соглашению (в тыс. руб.)</w:t>
            </w:r>
          </w:p>
        </w:tc>
        <w:tc>
          <w:tcPr>
            <w:tcW w:w="1276" w:type="dxa"/>
            <w:hideMark/>
          </w:tcPr>
          <w:p w:rsidR="004B741D" w:rsidRPr="005E141D" w:rsidRDefault="004B741D" w:rsidP="004B741D">
            <w:pPr>
              <w:jc w:val="center"/>
              <w:rPr>
                <w:b/>
              </w:rPr>
            </w:pPr>
            <w:r w:rsidRPr="005E141D">
              <w:rPr>
                <w:b/>
              </w:rPr>
              <w:t>Фактически израсходовано</w:t>
            </w:r>
          </w:p>
        </w:tc>
        <w:tc>
          <w:tcPr>
            <w:tcW w:w="1984" w:type="dxa"/>
            <w:hideMark/>
          </w:tcPr>
          <w:p w:rsidR="004B741D" w:rsidRPr="005E141D" w:rsidRDefault="004B741D" w:rsidP="004B741D">
            <w:pPr>
              <w:jc w:val="center"/>
              <w:rPr>
                <w:b/>
              </w:rPr>
            </w:pPr>
            <w:r w:rsidRPr="005E141D">
              <w:rPr>
                <w:b/>
              </w:rPr>
              <w:t>Оценка качества выполненной работы, эффект проведенного мероприятия</w:t>
            </w:r>
          </w:p>
        </w:tc>
        <w:tc>
          <w:tcPr>
            <w:tcW w:w="1276" w:type="dxa"/>
            <w:hideMark/>
          </w:tcPr>
          <w:p w:rsidR="004B741D" w:rsidRPr="005E141D" w:rsidRDefault="004B741D" w:rsidP="004B741D">
            <w:pPr>
              <w:jc w:val="center"/>
              <w:rPr>
                <w:b/>
              </w:rPr>
            </w:pPr>
            <w:r w:rsidRPr="005E141D">
              <w:rPr>
                <w:b/>
              </w:rPr>
              <w:t>Причина невыполнения мероприятий</w:t>
            </w:r>
          </w:p>
        </w:tc>
      </w:tr>
      <w:tr w:rsidR="004B741D" w:rsidRPr="005E141D" w:rsidTr="004B741D">
        <w:tc>
          <w:tcPr>
            <w:tcW w:w="10598" w:type="dxa"/>
            <w:gridSpan w:val="7"/>
            <w:hideMark/>
          </w:tcPr>
          <w:p w:rsidR="004B741D" w:rsidRPr="005E141D" w:rsidRDefault="004B741D" w:rsidP="004B741D">
            <w:pPr>
              <w:jc w:val="center"/>
              <w:rPr>
                <w:b/>
              </w:rPr>
            </w:pPr>
            <w:r w:rsidRPr="005E141D">
              <w:rPr>
                <w:b/>
              </w:rPr>
              <w:t>Организационные мероприятия</w:t>
            </w:r>
          </w:p>
        </w:tc>
      </w:tr>
      <w:tr w:rsidR="004B741D" w:rsidRPr="005E141D" w:rsidTr="004B741D">
        <w:tc>
          <w:tcPr>
            <w:tcW w:w="674" w:type="dxa"/>
          </w:tcPr>
          <w:p w:rsidR="004B741D" w:rsidRPr="005E141D" w:rsidRDefault="004B741D" w:rsidP="004B741D">
            <w:pPr>
              <w:jc w:val="center"/>
            </w:pPr>
          </w:p>
        </w:tc>
        <w:tc>
          <w:tcPr>
            <w:tcW w:w="2269" w:type="dxa"/>
          </w:tcPr>
          <w:p w:rsidR="004B741D" w:rsidRPr="005E141D" w:rsidRDefault="004B741D" w:rsidP="004B741D"/>
        </w:tc>
        <w:tc>
          <w:tcPr>
            <w:tcW w:w="1701" w:type="dxa"/>
          </w:tcPr>
          <w:p w:rsidR="004B741D" w:rsidRPr="005E141D" w:rsidRDefault="004B741D" w:rsidP="004B741D">
            <w:pPr>
              <w:jc w:val="center"/>
            </w:pPr>
          </w:p>
        </w:tc>
        <w:tc>
          <w:tcPr>
            <w:tcW w:w="1418" w:type="dxa"/>
          </w:tcPr>
          <w:p w:rsidR="004B741D" w:rsidRPr="005E141D" w:rsidRDefault="004B741D" w:rsidP="004B741D">
            <w:pPr>
              <w:jc w:val="center"/>
            </w:pPr>
          </w:p>
        </w:tc>
        <w:tc>
          <w:tcPr>
            <w:tcW w:w="1276" w:type="dxa"/>
          </w:tcPr>
          <w:p w:rsidR="004B741D" w:rsidRPr="005E141D" w:rsidRDefault="004B741D" w:rsidP="004B741D">
            <w:pPr>
              <w:jc w:val="center"/>
            </w:pPr>
          </w:p>
        </w:tc>
        <w:tc>
          <w:tcPr>
            <w:tcW w:w="1984" w:type="dxa"/>
          </w:tcPr>
          <w:p w:rsidR="004B741D" w:rsidRPr="005E141D" w:rsidRDefault="004B741D" w:rsidP="004B741D">
            <w:pPr>
              <w:jc w:val="center"/>
            </w:pPr>
          </w:p>
        </w:tc>
        <w:tc>
          <w:tcPr>
            <w:tcW w:w="1276" w:type="dxa"/>
          </w:tcPr>
          <w:p w:rsidR="004B741D" w:rsidRPr="005E141D" w:rsidRDefault="004B741D" w:rsidP="004B741D">
            <w:pPr>
              <w:jc w:val="center"/>
            </w:pPr>
          </w:p>
        </w:tc>
      </w:tr>
      <w:tr w:rsidR="004B741D" w:rsidRPr="005E141D" w:rsidTr="004B741D">
        <w:tc>
          <w:tcPr>
            <w:tcW w:w="674" w:type="dxa"/>
          </w:tcPr>
          <w:p w:rsidR="004B741D" w:rsidRPr="005E141D" w:rsidRDefault="004B741D" w:rsidP="004B741D">
            <w:pPr>
              <w:jc w:val="center"/>
            </w:pPr>
          </w:p>
        </w:tc>
        <w:tc>
          <w:tcPr>
            <w:tcW w:w="2269" w:type="dxa"/>
          </w:tcPr>
          <w:p w:rsidR="004B741D" w:rsidRPr="005E141D" w:rsidRDefault="004B741D" w:rsidP="004B741D"/>
        </w:tc>
        <w:tc>
          <w:tcPr>
            <w:tcW w:w="1701" w:type="dxa"/>
          </w:tcPr>
          <w:p w:rsidR="004B741D" w:rsidRPr="005E141D" w:rsidRDefault="004B741D" w:rsidP="004B741D">
            <w:pPr>
              <w:jc w:val="center"/>
            </w:pPr>
          </w:p>
        </w:tc>
        <w:tc>
          <w:tcPr>
            <w:tcW w:w="1418" w:type="dxa"/>
          </w:tcPr>
          <w:p w:rsidR="004B741D" w:rsidRPr="005E141D" w:rsidRDefault="004B741D" w:rsidP="004B741D">
            <w:pPr>
              <w:jc w:val="center"/>
            </w:pPr>
          </w:p>
        </w:tc>
        <w:tc>
          <w:tcPr>
            <w:tcW w:w="1276" w:type="dxa"/>
          </w:tcPr>
          <w:p w:rsidR="004B741D" w:rsidRPr="005E141D" w:rsidRDefault="004B741D" w:rsidP="004B741D">
            <w:pPr>
              <w:jc w:val="center"/>
            </w:pPr>
          </w:p>
        </w:tc>
        <w:tc>
          <w:tcPr>
            <w:tcW w:w="1984" w:type="dxa"/>
          </w:tcPr>
          <w:p w:rsidR="004B741D" w:rsidRPr="005E141D" w:rsidRDefault="004B741D" w:rsidP="004B741D">
            <w:pPr>
              <w:jc w:val="center"/>
            </w:pPr>
          </w:p>
        </w:tc>
        <w:tc>
          <w:tcPr>
            <w:tcW w:w="1276" w:type="dxa"/>
          </w:tcPr>
          <w:p w:rsidR="004B741D" w:rsidRPr="005E141D" w:rsidRDefault="004B741D" w:rsidP="004B741D">
            <w:pPr>
              <w:jc w:val="center"/>
            </w:pPr>
          </w:p>
        </w:tc>
      </w:tr>
      <w:tr w:rsidR="004B741D" w:rsidRPr="005E141D" w:rsidTr="004B741D">
        <w:tc>
          <w:tcPr>
            <w:tcW w:w="10598" w:type="dxa"/>
            <w:gridSpan w:val="7"/>
            <w:hideMark/>
          </w:tcPr>
          <w:p w:rsidR="004B741D" w:rsidRPr="005E141D" w:rsidRDefault="004B741D" w:rsidP="004B741D">
            <w:pPr>
              <w:jc w:val="center"/>
              <w:rPr>
                <w:b/>
              </w:rPr>
            </w:pPr>
            <w:r w:rsidRPr="005E141D">
              <w:rPr>
                <w:b/>
              </w:rPr>
              <w:t>Технические мероприятия</w:t>
            </w:r>
          </w:p>
        </w:tc>
      </w:tr>
      <w:tr w:rsidR="004B741D" w:rsidRPr="005E141D" w:rsidTr="004B741D">
        <w:tc>
          <w:tcPr>
            <w:tcW w:w="674" w:type="dxa"/>
          </w:tcPr>
          <w:p w:rsidR="004B741D" w:rsidRPr="005E141D" w:rsidRDefault="004B741D" w:rsidP="004B741D">
            <w:pPr>
              <w:jc w:val="center"/>
            </w:pPr>
          </w:p>
        </w:tc>
        <w:tc>
          <w:tcPr>
            <w:tcW w:w="2269" w:type="dxa"/>
          </w:tcPr>
          <w:p w:rsidR="004B741D" w:rsidRPr="005E141D" w:rsidRDefault="004B741D" w:rsidP="004B741D"/>
        </w:tc>
        <w:tc>
          <w:tcPr>
            <w:tcW w:w="1701" w:type="dxa"/>
          </w:tcPr>
          <w:p w:rsidR="004B741D" w:rsidRPr="005E141D" w:rsidRDefault="004B741D" w:rsidP="004B741D">
            <w:pPr>
              <w:jc w:val="center"/>
            </w:pPr>
          </w:p>
        </w:tc>
        <w:tc>
          <w:tcPr>
            <w:tcW w:w="1418" w:type="dxa"/>
          </w:tcPr>
          <w:p w:rsidR="004B741D" w:rsidRPr="005E141D" w:rsidRDefault="004B741D" w:rsidP="004B741D">
            <w:pPr>
              <w:jc w:val="center"/>
            </w:pPr>
          </w:p>
        </w:tc>
        <w:tc>
          <w:tcPr>
            <w:tcW w:w="1276" w:type="dxa"/>
          </w:tcPr>
          <w:p w:rsidR="004B741D" w:rsidRPr="005E141D" w:rsidRDefault="004B741D" w:rsidP="004B741D">
            <w:pPr>
              <w:jc w:val="center"/>
            </w:pPr>
          </w:p>
        </w:tc>
        <w:tc>
          <w:tcPr>
            <w:tcW w:w="1984" w:type="dxa"/>
          </w:tcPr>
          <w:p w:rsidR="004B741D" w:rsidRPr="005E141D" w:rsidRDefault="004B741D" w:rsidP="004B741D">
            <w:pPr>
              <w:jc w:val="center"/>
            </w:pPr>
          </w:p>
        </w:tc>
        <w:tc>
          <w:tcPr>
            <w:tcW w:w="1276" w:type="dxa"/>
          </w:tcPr>
          <w:p w:rsidR="004B741D" w:rsidRPr="005E141D" w:rsidRDefault="004B741D" w:rsidP="004B741D">
            <w:pPr>
              <w:jc w:val="center"/>
            </w:pPr>
          </w:p>
        </w:tc>
      </w:tr>
      <w:tr w:rsidR="004B741D" w:rsidRPr="005E141D" w:rsidTr="004B741D">
        <w:tc>
          <w:tcPr>
            <w:tcW w:w="674" w:type="dxa"/>
          </w:tcPr>
          <w:p w:rsidR="004B741D" w:rsidRPr="005E141D" w:rsidRDefault="004B741D" w:rsidP="004B741D">
            <w:pPr>
              <w:jc w:val="center"/>
            </w:pPr>
          </w:p>
        </w:tc>
        <w:tc>
          <w:tcPr>
            <w:tcW w:w="2269" w:type="dxa"/>
          </w:tcPr>
          <w:p w:rsidR="004B741D" w:rsidRPr="005E141D" w:rsidRDefault="004B741D" w:rsidP="004B741D"/>
        </w:tc>
        <w:tc>
          <w:tcPr>
            <w:tcW w:w="1701" w:type="dxa"/>
          </w:tcPr>
          <w:p w:rsidR="004B741D" w:rsidRPr="005E141D" w:rsidRDefault="004B741D" w:rsidP="004B741D">
            <w:pPr>
              <w:jc w:val="center"/>
            </w:pPr>
          </w:p>
        </w:tc>
        <w:tc>
          <w:tcPr>
            <w:tcW w:w="1418" w:type="dxa"/>
          </w:tcPr>
          <w:p w:rsidR="004B741D" w:rsidRPr="005E141D" w:rsidRDefault="004B741D" w:rsidP="004B741D">
            <w:pPr>
              <w:jc w:val="center"/>
            </w:pPr>
          </w:p>
        </w:tc>
        <w:tc>
          <w:tcPr>
            <w:tcW w:w="1276" w:type="dxa"/>
          </w:tcPr>
          <w:p w:rsidR="004B741D" w:rsidRPr="005E141D" w:rsidRDefault="004B741D" w:rsidP="004B741D">
            <w:pPr>
              <w:jc w:val="center"/>
            </w:pPr>
          </w:p>
        </w:tc>
        <w:tc>
          <w:tcPr>
            <w:tcW w:w="1984" w:type="dxa"/>
          </w:tcPr>
          <w:p w:rsidR="004B741D" w:rsidRPr="005E141D" w:rsidRDefault="004B741D" w:rsidP="004B741D">
            <w:pPr>
              <w:jc w:val="center"/>
            </w:pPr>
          </w:p>
        </w:tc>
        <w:tc>
          <w:tcPr>
            <w:tcW w:w="1276" w:type="dxa"/>
          </w:tcPr>
          <w:p w:rsidR="004B741D" w:rsidRPr="005E141D" w:rsidRDefault="004B741D" w:rsidP="004B741D">
            <w:pPr>
              <w:jc w:val="center"/>
            </w:pPr>
          </w:p>
        </w:tc>
      </w:tr>
      <w:tr w:rsidR="004B741D" w:rsidRPr="005E141D" w:rsidTr="004B741D">
        <w:tc>
          <w:tcPr>
            <w:tcW w:w="10598" w:type="dxa"/>
            <w:gridSpan w:val="7"/>
            <w:hideMark/>
          </w:tcPr>
          <w:p w:rsidR="004B741D" w:rsidRPr="005E141D" w:rsidRDefault="004B741D" w:rsidP="004B741D">
            <w:pPr>
              <w:jc w:val="center"/>
              <w:rPr>
                <w:b/>
              </w:rPr>
            </w:pPr>
            <w:r w:rsidRPr="005E141D">
              <w:rPr>
                <w:b/>
              </w:rPr>
              <w:t>Лечебно-профилактические и санитарно-бытовые мероприятия</w:t>
            </w:r>
          </w:p>
        </w:tc>
      </w:tr>
      <w:tr w:rsidR="004B741D" w:rsidRPr="005E141D" w:rsidTr="004B741D">
        <w:tc>
          <w:tcPr>
            <w:tcW w:w="674" w:type="dxa"/>
          </w:tcPr>
          <w:p w:rsidR="004B741D" w:rsidRPr="005E141D" w:rsidRDefault="004B741D" w:rsidP="004B741D">
            <w:pPr>
              <w:jc w:val="center"/>
            </w:pPr>
          </w:p>
        </w:tc>
        <w:tc>
          <w:tcPr>
            <w:tcW w:w="2269" w:type="dxa"/>
          </w:tcPr>
          <w:p w:rsidR="004B741D" w:rsidRPr="005E141D" w:rsidRDefault="004B741D" w:rsidP="004B741D"/>
        </w:tc>
        <w:tc>
          <w:tcPr>
            <w:tcW w:w="1701" w:type="dxa"/>
          </w:tcPr>
          <w:p w:rsidR="004B741D" w:rsidRPr="005E141D" w:rsidRDefault="004B741D" w:rsidP="004B741D">
            <w:pPr>
              <w:jc w:val="center"/>
            </w:pPr>
          </w:p>
        </w:tc>
        <w:tc>
          <w:tcPr>
            <w:tcW w:w="1418" w:type="dxa"/>
          </w:tcPr>
          <w:p w:rsidR="004B741D" w:rsidRPr="005E141D" w:rsidRDefault="004B741D" w:rsidP="004B741D">
            <w:pPr>
              <w:jc w:val="center"/>
            </w:pPr>
          </w:p>
        </w:tc>
        <w:tc>
          <w:tcPr>
            <w:tcW w:w="1276" w:type="dxa"/>
          </w:tcPr>
          <w:p w:rsidR="004B741D" w:rsidRPr="005E141D" w:rsidRDefault="004B741D" w:rsidP="004B741D">
            <w:pPr>
              <w:jc w:val="center"/>
            </w:pPr>
          </w:p>
        </w:tc>
        <w:tc>
          <w:tcPr>
            <w:tcW w:w="1984" w:type="dxa"/>
          </w:tcPr>
          <w:p w:rsidR="004B741D" w:rsidRPr="005E141D" w:rsidRDefault="004B741D" w:rsidP="004B741D">
            <w:pPr>
              <w:jc w:val="center"/>
            </w:pPr>
          </w:p>
        </w:tc>
        <w:tc>
          <w:tcPr>
            <w:tcW w:w="1276" w:type="dxa"/>
          </w:tcPr>
          <w:p w:rsidR="004B741D" w:rsidRPr="005E141D" w:rsidRDefault="004B741D" w:rsidP="004B741D">
            <w:pPr>
              <w:jc w:val="center"/>
            </w:pPr>
          </w:p>
        </w:tc>
      </w:tr>
      <w:tr w:rsidR="004B741D" w:rsidRPr="005E141D" w:rsidTr="004B741D">
        <w:tc>
          <w:tcPr>
            <w:tcW w:w="674" w:type="dxa"/>
          </w:tcPr>
          <w:p w:rsidR="004B741D" w:rsidRPr="005E141D" w:rsidRDefault="004B741D" w:rsidP="004B741D">
            <w:pPr>
              <w:jc w:val="center"/>
            </w:pPr>
          </w:p>
        </w:tc>
        <w:tc>
          <w:tcPr>
            <w:tcW w:w="2269" w:type="dxa"/>
          </w:tcPr>
          <w:p w:rsidR="004B741D" w:rsidRPr="005E141D" w:rsidRDefault="004B741D" w:rsidP="004B741D"/>
        </w:tc>
        <w:tc>
          <w:tcPr>
            <w:tcW w:w="1701" w:type="dxa"/>
          </w:tcPr>
          <w:p w:rsidR="004B741D" w:rsidRPr="005E141D" w:rsidRDefault="004B741D" w:rsidP="004B741D">
            <w:pPr>
              <w:jc w:val="center"/>
            </w:pPr>
          </w:p>
        </w:tc>
        <w:tc>
          <w:tcPr>
            <w:tcW w:w="1418" w:type="dxa"/>
          </w:tcPr>
          <w:p w:rsidR="004B741D" w:rsidRPr="005E141D" w:rsidRDefault="004B741D" w:rsidP="004B741D">
            <w:pPr>
              <w:jc w:val="center"/>
            </w:pPr>
          </w:p>
        </w:tc>
        <w:tc>
          <w:tcPr>
            <w:tcW w:w="1276" w:type="dxa"/>
          </w:tcPr>
          <w:p w:rsidR="004B741D" w:rsidRPr="005E141D" w:rsidRDefault="004B741D" w:rsidP="004B741D">
            <w:pPr>
              <w:jc w:val="center"/>
            </w:pPr>
          </w:p>
        </w:tc>
        <w:tc>
          <w:tcPr>
            <w:tcW w:w="1984" w:type="dxa"/>
          </w:tcPr>
          <w:p w:rsidR="004B741D" w:rsidRPr="005E141D" w:rsidRDefault="004B741D" w:rsidP="004B741D">
            <w:pPr>
              <w:jc w:val="center"/>
            </w:pPr>
          </w:p>
        </w:tc>
        <w:tc>
          <w:tcPr>
            <w:tcW w:w="1276" w:type="dxa"/>
          </w:tcPr>
          <w:p w:rsidR="004B741D" w:rsidRPr="005E141D" w:rsidRDefault="004B741D" w:rsidP="004B741D">
            <w:pPr>
              <w:jc w:val="center"/>
            </w:pPr>
          </w:p>
        </w:tc>
      </w:tr>
      <w:tr w:rsidR="004B741D" w:rsidRPr="005E141D" w:rsidTr="004B741D">
        <w:tc>
          <w:tcPr>
            <w:tcW w:w="10598" w:type="dxa"/>
            <w:gridSpan w:val="7"/>
            <w:hideMark/>
          </w:tcPr>
          <w:p w:rsidR="004B741D" w:rsidRPr="005E141D" w:rsidRDefault="004B741D" w:rsidP="004B741D">
            <w:pPr>
              <w:jc w:val="center"/>
              <w:rPr>
                <w:b/>
              </w:rPr>
            </w:pPr>
            <w:r w:rsidRPr="005E141D">
              <w:rPr>
                <w:b/>
              </w:rPr>
              <w:t>Мероприятия по обеспечению средствами индивидуальной защиты</w:t>
            </w:r>
          </w:p>
        </w:tc>
      </w:tr>
      <w:tr w:rsidR="004B741D" w:rsidRPr="005E141D" w:rsidTr="004B741D">
        <w:tc>
          <w:tcPr>
            <w:tcW w:w="674" w:type="dxa"/>
          </w:tcPr>
          <w:p w:rsidR="004B741D" w:rsidRPr="005E141D" w:rsidRDefault="004B741D" w:rsidP="004B741D">
            <w:pPr>
              <w:jc w:val="center"/>
            </w:pPr>
          </w:p>
        </w:tc>
        <w:tc>
          <w:tcPr>
            <w:tcW w:w="2269" w:type="dxa"/>
          </w:tcPr>
          <w:p w:rsidR="004B741D" w:rsidRPr="005E141D" w:rsidRDefault="004B741D" w:rsidP="004B741D"/>
        </w:tc>
        <w:tc>
          <w:tcPr>
            <w:tcW w:w="1701" w:type="dxa"/>
          </w:tcPr>
          <w:p w:rsidR="004B741D" w:rsidRPr="005E141D" w:rsidRDefault="004B741D" w:rsidP="004B741D">
            <w:pPr>
              <w:jc w:val="center"/>
            </w:pPr>
          </w:p>
        </w:tc>
        <w:tc>
          <w:tcPr>
            <w:tcW w:w="1418" w:type="dxa"/>
          </w:tcPr>
          <w:p w:rsidR="004B741D" w:rsidRPr="005E141D" w:rsidRDefault="004B741D" w:rsidP="004B741D">
            <w:pPr>
              <w:jc w:val="center"/>
            </w:pPr>
          </w:p>
        </w:tc>
        <w:tc>
          <w:tcPr>
            <w:tcW w:w="1276" w:type="dxa"/>
          </w:tcPr>
          <w:p w:rsidR="004B741D" w:rsidRPr="005E141D" w:rsidRDefault="004B741D" w:rsidP="004B741D">
            <w:pPr>
              <w:jc w:val="center"/>
            </w:pPr>
          </w:p>
        </w:tc>
        <w:tc>
          <w:tcPr>
            <w:tcW w:w="1984" w:type="dxa"/>
          </w:tcPr>
          <w:p w:rsidR="004B741D" w:rsidRPr="005E141D" w:rsidRDefault="004B741D" w:rsidP="004B741D">
            <w:pPr>
              <w:jc w:val="center"/>
            </w:pPr>
          </w:p>
        </w:tc>
        <w:tc>
          <w:tcPr>
            <w:tcW w:w="1276" w:type="dxa"/>
          </w:tcPr>
          <w:p w:rsidR="004B741D" w:rsidRPr="005E141D" w:rsidRDefault="004B741D" w:rsidP="004B741D">
            <w:pPr>
              <w:jc w:val="center"/>
            </w:pPr>
          </w:p>
        </w:tc>
      </w:tr>
      <w:tr w:rsidR="004B741D" w:rsidRPr="005E141D" w:rsidTr="004B741D">
        <w:tc>
          <w:tcPr>
            <w:tcW w:w="674" w:type="dxa"/>
          </w:tcPr>
          <w:p w:rsidR="004B741D" w:rsidRPr="005E141D" w:rsidRDefault="004B741D" w:rsidP="004B741D">
            <w:pPr>
              <w:jc w:val="center"/>
            </w:pPr>
          </w:p>
        </w:tc>
        <w:tc>
          <w:tcPr>
            <w:tcW w:w="2269" w:type="dxa"/>
          </w:tcPr>
          <w:p w:rsidR="004B741D" w:rsidRPr="005E141D" w:rsidRDefault="004B741D" w:rsidP="004B741D"/>
        </w:tc>
        <w:tc>
          <w:tcPr>
            <w:tcW w:w="1701" w:type="dxa"/>
          </w:tcPr>
          <w:p w:rsidR="004B741D" w:rsidRPr="005E141D" w:rsidRDefault="004B741D" w:rsidP="004B741D">
            <w:pPr>
              <w:jc w:val="center"/>
            </w:pPr>
          </w:p>
        </w:tc>
        <w:tc>
          <w:tcPr>
            <w:tcW w:w="1418" w:type="dxa"/>
          </w:tcPr>
          <w:p w:rsidR="004B741D" w:rsidRPr="005E141D" w:rsidRDefault="004B741D" w:rsidP="004B741D">
            <w:pPr>
              <w:jc w:val="center"/>
            </w:pPr>
          </w:p>
        </w:tc>
        <w:tc>
          <w:tcPr>
            <w:tcW w:w="1276" w:type="dxa"/>
          </w:tcPr>
          <w:p w:rsidR="004B741D" w:rsidRPr="005E141D" w:rsidRDefault="004B741D" w:rsidP="004B741D">
            <w:pPr>
              <w:jc w:val="center"/>
            </w:pPr>
          </w:p>
        </w:tc>
        <w:tc>
          <w:tcPr>
            <w:tcW w:w="1984" w:type="dxa"/>
          </w:tcPr>
          <w:p w:rsidR="004B741D" w:rsidRPr="005E141D" w:rsidRDefault="004B741D" w:rsidP="004B741D">
            <w:pPr>
              <w:jc w:val="center"/>
            </w:pPr>
          </w:p>
        </w:tc>
        <w:tc>
          <w:tcPr>
            <w:tcW w:w="1276" w:type="dxa"/>
          </w:tcPr>
          <w:p w:rsidR="004B741D" w:rsidRPr="005E141D" w:rsidRDefault="004B741D" w:rsidP="004B741D">
            <w:pPr>
              <w:jc w:val="center"/>
            </w:pPr>
          </w:p>
        </w:tc>
      </w:tr>
      <w:tr w:rsidR="004B741D" w:rsidRPr="005E141D" w:rsidTr="004B741D">
        <w:tc>
          <w:tcPr>
            <w:tcW w:w="10598" w:type="dxa"/>
            <w:gridSpan w:val="7"/>
            <w:hideMark/>
          </w:tcPr>
          <w:p w:rsidR="004B741D" w:rsidRPr="005E141D" w:rsidRDefault="004B741D" w:rsidP="004B741D">
            <w:pPr>
              <w:jc w:val="center"/>
              <w:rPr>
                <w:b/>
              </w:rPr>
            </w:pPr>
            <w:r w:rsidRPr="005E141D">
              <w:rPr>
                <w:b/>
              </w:rPr>
              <w:t>Мероприятия по пожарной безопасности</w:t>
            </w:r>
          </w:p>
        </w:tc>
      </w:tr>
      <w:tr w:rsidR="004B741D" w:rsidRPr="005E141D" w:rsidTr="004B741D">
        <w:tc>
          <w:tcPr>
            <w:tcW w:w="674" w:type="dxa"/>
          </w:tcPr>
          <w:p w:rsidR="004B741D" w:rsidRPr="005E141D" w:rsidRDefault="004B741D" w:rsidP="004B741D">
            <w:pPr>
              <w:jc w:val="center"/>
            </w:pPr>
          </w:p>
        </w:tc>
        <w:tc>
          <w:tcPr>
            <w:tcW w:w="2269" w:type="dxa"/>
          </w:tcPr>
          <w:p w:rsidR="004B741D" w:rsidRPr="005E141D" w:rsidRDefault="004B741D" w:rsidP="004B741D"/>
        </w:tc>
        <w:tc>
          <w:tcPr>
            <w:tcW w:w="1701" w:type="dxa"/>
          </w:tcPr>
          <w:p w:rsidR="004B741D" w:rsidRPr="005E141D" w:rsidRDefault="004B741D" w:rsidP="004B741D">
            <w:pPr>
              <w:jc w:val="center"/>
            </w:pPr>
          </w:p>
        </w:tc>
        <w:tc>
          <w:tcPr>
            <w:tcW w:w="1418" w:type="dxa"/>
          </w:tcPr>
          <w:p w:rsidR="004B741D" w:rsidRPr="005E141D" w:rsidRDefault="004B741D" w:rsidP="004B741D">
            <w:pPr>
              <w:jc w:val="center"/>
            </w:pPr>
          </w:p>
        </w:tc>
        <w:tc>
          <w:tcPr>
            <w:tcW w:w="1276" w:type="dxa"/>
          </w:tcPr>
          <w:p w:rsidR="004B741D" w:rsidRPr="005E141D" w:rsidRDefault="004B741D" w:rsidP="004B741D">
            <w:pPr>
              <w:jc w:val="center"/>
            </w:pPr>
          </w:p>
        </w:tc>
        <w:tc>
          <w:tcPr>
            <w:tcW w:w="1984" w:type="dxa"/>
          </w:tcPr>
          <w:p w:rsidR="004B741D" w:rsidRPr="005E141D" w:rsidRDefault="004B741D" w:rsidP="004B741D">
            <w:pPr>
              <w:jc w:val="center"/>
            </w:pPr>
          </w:p>
        </w:tc>
        <w:tc>
          <w:tcPr>
            <w:tcW w:w="1276" w:type="dxa"/>
          </w:tcPr>
          <w:p w:rsidR="004B741D" w:rsidRPr="005E141D" w:rsidRDefault="004B741D" w:rsidP="004B741D">
            <w:pPr>
              <w:jc w:val="center"/>
            </w:pPr>
          </w:p>
        </w:tc>
      </w:tr>
      <w:tr w:rsidR="004B741D" w:rsidRPr="005E141D" w:rsidTr="004B741D">
        <w:tc>
          <w:tcPr>
            <w:tcW w:w="674" w:type="dxa"/>
          </w:tcPr>
          <w:p w:rsidR="004B741D" w:rsidRPr="005E141D" w:rsidRDefault="004B741D" w:rsidP="004B741D">
            <w:pPr>
              <w:jc w:val="center"/>
            </w:pPr>
          </w:p>
        </w:tc>
        <w:tc>
          <w:tcPr>
            <w:tcW w:w="2269" w:type="dxa"/>
          </w:tcPr>
          <w:p w:rsidR="004B741D" w:rsidRPr="005E141D" w:rsidRDefault="004B741D" w:rsidP="004B741D"/>
        </w:tc>
        <w:tc>
          <w:tcPr>
            <w:tcW w:w="1701" w:type="dxa"/>
          </w:tcPr>
          <w:p w:rsidR="004B741D" w:rsidRPr="005E141D" w:rsidRDefault="004B741D" w:rsidP="004B741D">
            <w:pPr>
              <w:jc w:val="center"/>
            </w:pPr>
          </w:p>
        </w:tc>
        <w:tc>
          <w:tcPr>
            <w:tcW w:w="1418" w:type="dxa"/>
          </w:tcPr>
          <w:p w:rsidR="004B741D" w:rsidRPr="005E141D" w:rsidRDefault="004B741D" w:rsidP="004B741D">
            <w:pPr>
              <w:jc w:val="center"/>
            </w:pPr>
          </w:p>
        </w:tc>
        <w:tc>
          <w:tcPr>
            <w:tcW w:w="1276" w:type="dxa"/>
          </w:tcPr>
          <w:p w:rsidR="004B741D" w:rsidRPr="005E141D" w:rsidRDefault="004B741D" w:rsidP="004B741D">
            <w:pPr>
              <w:jc w:val="center"/>
            </w:pPr>
          </w:p>
        </w:tc>
        <w:tc>
          <w:tcPr>
            <w:tcW w:w="1984" w:type="dxa"/>
          </w:tcPr>
          <w:p w:rsidR="004B741D" w:rsidRPr="005E141D" w:rsidRDefault="004B741D" w:rsidP="004B741D">
            <w:pPr>
              <w:jc w:val="center"/>
            </w:pPr>
          </w:p>
        </w:tc>
        <w:tc>
          <w:tcPr>
            <w:tcW w:w="1276" w:type="dxa"/>
          </w:tcPr>
          <w:p w:rsidR="004B741D" w:rsidRPr="005E141D" w:rsidRDefault="004B741D" w:rsidP="004B741D">
            <w:pPr>
              <w:jc w:val="center"/>
            </w:pPr>
          </w:p>
        </w:tc>
      </w:tr>
    </w:tbl>
    <w:p w:rsidR="004B741D" w:rsidRPr="005E141D" w:rsidRDefault="004B741D" w:rsidP="004B741D">
      <w:pPr>
        <w:jc w:val="center"/>
        <w:rPr>
          <w:sz w:val="22"/>
        </w:rPr>
      </w:pPr>
    </w:p>
    <w:tbl>
      <w:tblPr>
        <w:tblW w:w="0" w:type="auto"/>
        <w:tblLook w:val="04A0" w:firstRow="1" w:lastRow="0" w:firstColumn="1" w:lastColumn="0" w:noHBand="0" w:noVBand="1"/>
      </w:tblPr>
      <w:tblGrid>
        <w:gridCol w:w="5371"/>
        <w:gridCol w:w="4461"/>
      </w:tblGrid>
      <w:tr w:rsidR="004B741D" w:rsidRPr="005E141D" w:rsidTr="004B741D">
        <w:tc>
          <w:tcPr>
            <w:tcW w:w="7905" w:type="dxa"/>
            <w:hideMark/>
          </w:tcPr>
          <w:p w:rsidR="004B741D" w:rsidRPr="005E141D" w:rsidRDefault="004B741D" w:rsidP="004B741D">
            <w:r w:rsidRPr="005E141D">
              <w:rPr>
                <w:sz w:val="22"/>
              </w:rPr>
              <w:t xml:space="preserve">Руководитель образовательного </w:t>
            </w:r>
          </w:p>
          <w:p w:rsidR="004B741D" w:rsidRPr="005E141D" w:rsidRDefault="004B741D" w:rsidP="004B741D">
            <w:r w:rsidRPr="005E141D">
              <w:rPr>
                <w:sz w:val="22"/>
              </w:rPr>
              <w:t>учреждения ________________</w:t>
            </w:r>
          </w:p>
        </w:tc>
        <w:tc>
          <w:tcPr>
            <w:tcW w:w="6315" w:type="dxa"/>
            <w:hideMark/>
          </w:tcPr>
          <w:p w:rsidR="004B741D" w:rsidRPr="005E141D" w:rsidRDefault="004B741D" w:rsidP="004B741D">
            <w:r w:rsidRPr="005E141D">
              <w:rPr>
                <w:sz w:val="22"/>
              </w:rPr>
              <w:t>Председатель профсоюзного</w:t>
            </w:r>
          </w:p>
          <w:p w:rsidR="004B741D" w:rsidRPr="005E141D" w:rsidRDefault="004B741D" w:rsidP="004B741D">
            <w:r w:rsidRPr="005E141D">
              <w:rPr>
                <w:sz w:val="22"/>
              </w:rPr>
              <w:t>комитета ________________</w:t>
            </w:r>
          </w:p>
        </w:tc>
      </w:tr>
    </w:tbl>
    <w:p w:rsidR="004B741D" w:rsidRPr="005E141D" w:rsidRDefault="004B741D" w:rsidP="004B741D">
      <w:pPr>
        <w:tabs>
          <w:tab w:val="left" w:pos="1980"/>
          <w:tab w:val="left" w:pos="6120"/>
        </w:tabs>
        <w:rPr>
          <w:sz w:val="22"/>
        </w:rPr>
      </w:pPr>
    </w:p>
    <w:p w:rsidR="004B741D" w:rsidRPr="005E141D" w:rsidRDefault="004B741D" w:rsidP="004B741D">
      <w:pPr>
        <w:tabs>
          <w:tab w:val="left" w:pos="1980"/>
          <w:tab w:val="left" w:pos="6120"/>
        </w:tabs>
        <w:rPr>
          <w:sz w:val="22"/>
        </w:rPr>
      </w:pPr>
      <w:r w:rsidRPr="005E141D">
        <w:rPr>
          <w:sz w:val="22"/>
        </w:rPr>
        <w:t xml:space="preserve">Уполномоченный </w:t>
      </w:r>
    </w:p>
    <w:p w:rsidR="004B741D" w:rsidRPr="005E141D" w:rsidRDefault="004B741D" w:rsidP="004B741D">
      <w:pPr>
        <w:pStyle w:val="af"/>
        <w:ind w:firstLine="142"/>
      </w:pPr>
      <w:r w:rsidRPr="005E141D">
        <w:rPr>
          <w:sz w:val="22"/>
        </w:rPr>
        <w:t>по охране труда______________</w:t>
      </w: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Default="004B741D" w:rsidP="004B741D">
      <w:pPr>
        <w:pStyle w:val="af"/>
        <w:ind w:firstLine="142"/>
      </w:pPr>
    </w:p>
    <w:p w:rsidR="004B741D" w:rsidRDefault="004B741D" w:rsidP="004B741D">
      <w:pPr>
        <w:pStyle w:val="af"/>
        <w:ind w:firstLine="142"/>
      </w:pPr>
    </w:p>
    <w:p w:rsidR="004B741D" w:rsidRPr="005E141D" w:rsidRDefault="004B741D" w:rsidP="004B741D">
      <w:pPr>
        <w:pStyle w:val="af"/>
        <w:ind w:firstLine="142"/>
      </w:pPr>
    </w:p>
    <w:p w:rsidR="004B741D" w:rsidRDefault="004B741D" w:rsidP="004B741D">
      <w:pPr>
        <w:pStyle w:val="af"/>
        <w:ind w:firstLine="142"/>
      </w:pPr>
    </w:p>
    <w:tbl>
      <w:tblPr>
        <w:tblW w:w="10031" w:type="dxa"/>
        <w:tblLook w:val="04A0" w:firstRow="1" w:lastRow="0" w:firstColumn="1" w:lastColumn="0" w:noHBand="0" w:noVBand="1"/>
      </w:tblPr>
      <w:tblGrid>
        <w:gridCol w:w="4786"/>
        <w:gridCol w:w="5245"/>
      </w:tblGrid>
      <w:tr w:rsidR="00F84A17" w:rsidRPr="005E141D" w:rsidTr="004B741D">
        <w:tc>
          <w:tcPr>
            <w:tcW w:w="4786" w:type="dxa"/>
            <w:vMerge w:val="restart"/>
          </w:tcPr>
          <w:p w:rsidR="00F84A17" w:rsidRPr="005E141D" w:rsidRDefault="00F84A17" w:rsidP="00F84A17">
            <w:pPr>
              <w:pStyle w:val="a4"/>
              <w:spacing w:before="0" w:beforeAutospacing="0" w:after="0" w:afterAutospacing="0"/>
            </w:pPr>
            <w:r w:rsidRPr="005E141D">
              <w:lastRenderedPageBreak/>
              <w:t>Мотивированное мнение выборного органа перв</w:t>
            </w:r>
            <w:r>
              <w:t>ичной профсоюзной организации МАДОУ «Детский сад № 214</w:t>
            </w:r>
            <w:r w:rsidRPr="005E141D">
              <w:t xml:space="preserve">» </w:t>
            </w:r>
            <w:r>
              <w:t xml:space="preserve">                                                                 </w:t>
            </w:r>
          </w:p>
          <w:p w:rsidR="00F84A17" w:rsidRPr="005E141D" w:rsidRDefault="00F84A17" w:rsidP="00F84A17">
            <w:r w:rsidRPr="005E141D">
              <w:t xml:space="preserve">Протокол от </w:t>
            </w:r>
            <w:r>
              <w:t xml:space="preserve">23 мая </w:t>
            </w:r>
            <w:r w:rsidRPr="005E141D">
              <w:t>2024г.</w:t>
            </w:r>
            <w:r>
              <w:t xml:space="preserve">  № 4</w:t>
            </w:r>
          </w:p>
          <w:p w:rsidR="00F84A17" w:rsidRPr="005E141D" w:rsidRDefault="00F84A17" w:rsidP="00F84A17">
            <w:pPr>
              <w:tabs>
                <w:tab w:val="num" w:pos="240"/>
              </w:tabs>
            </w:pPr>
            <w:r w:rsidRPr="005E141D">
              <w:t xml:space="preserve">Председатель профсоюзного </w:t>
            </w:r>
          </w:p>
          <w:p w:rsidR="00F84A17" w:rsidRPr="005E141D" w:rsidRDefault="00F84A17" w:rsidP="00F84A17">
            <w:pPr>
              <w:tabs>
                <w:tab w:val="num" w:pos="240"/>
              </w:tabs>
              <w:ind w:right="317"/>
            </w:pPr>
            <w:r>
              <w:t>комитета МАДОУ «Детский сад №214</w:t>
            </w:r>
            <w:r w:rsidRPr="005E141D">
              <w:t>»</w:t>
            </w:r>
          </w:p>
          <w:p w:rsidR="00F84A17" w:rsidRPr="005E141D" w:rsidRDefault="00F84A17" w:rsidP="00F84A17">
            <w:pPr>
              <w:tabs>
                <w:tab w:val="num" w:pos="240"/>
              </w:tabs>
              <w:ind w:right="317"/>
            </w:pPr>
            <w:r>
              <w:t>___________ Мочалова М.С.</w:t>
            </w:r>
          </w:p>
          <w:p w:rsidR="00F84A17" w:rsidRPr="005E141D" w:rsidRDefault="00F84A17" w:rsidP="00F84A17">
            <w:pPr>
              <w:pStyle w:val="ac"/>
              <w:ind w:firstLine="142"/>
            </w:pPr>
          </w:p>
          <w:p w:rsidR="00F84A17" w:rsidRPr="005E141D" w:rsidRDefault="00F84A17" w:rsidP="00F84A17">
            <w:pPr>
              <w:tabs>
                <w:tab w:val="num" w:pos="240"/>
              </w:tabs>
              <w:ind w:right="317" w:firstLine="142"/>
            </w:pPr>
            <w:r w:rsidRPr="005E141D">
              <w:t xml:space="preserve"> </w:t>
            </w:r>
          </w:p>
        </w:tc>
        <w:tc>
          <w:tcPr>
            <w:tcW w:w="5245" w:type="dxa"/>
          </w:tcPr>
          <w:p w:rsidR="00F84A17" w:rsidRPr="005E141D" w:rsidRDefault="00F84A17" w:rsidP="00F84A17">
            <w:pPr>
              <w:ind w:firstLine="142"/>
              <w:jc w:val="both"/>
            </w:pPr>
            <w:r w:rsidRPr="005E141D">
              <w:t>«Утверждаю»</w:t>
            </w:r>
          </w:p>
          <w:p w:rsidR="00F84A17" w:rsidRPr="005E141D" w:rsidRDefault="00F84A17" w:rsidP="00F84A17">
            <w:pPr>
              <w:ind w:firstLine="142"/>
              <w:jc w:val="both"/>
            </w:pPr>
            <w:r>
              <w:t>Заведующая МАДОУ «Детский сад №214»</w:t>
            </w:r>
          </w:p>
        </w:tc>
      </w:tr>
      <w:tr w:rsidR="00F84A17" w:rsidRPr="005E141D" w:rsidTr="004B741D">
        <w:tc>
          <w:tcPr>
            <w:tcW w:w="4786" w:type="dxa"/>
            <w:vMerge/>
          </w:tcPr>
          <w:p w:rsidR="00F84A17" w:rsidRPr="005E141D" w:rsidRDefault="00F84A17" w:rsidP="00F84A17">
            <w:pPr>
              <w:tabs>
                <w:tab w:val="num" w:pos="240"/>
              </w:tabs>
              <w:ind w:right="317" w:firstLine="142"/>
            </w:pPr>
          </w:p>
        </w:tc>
        <w:tc>
          <w:tcPr>
            <w:tcW w:w="5245" w:type="dxa"/>
          </w:tcPr>
          <w:p w:rsidR="00F84A17" w:rsidRPr="005E141D" w:rsidRDefault="00F84A17" w:rsidP="00F84A17">
            <w:pPr>
              <w:tabs>
                <w:tab w:val="num" w:pos="-250"/>
              </w:tabs>
              <w:ind w:firstLine="142"/>
              <w:jc w:val="both"/>
            </w:pPr>
          </w:p>
        </w:tc>
      </w:tr>
      <w:tr w:rsidR="00F84A17" w:rsidRPr="005E141D" w:rsidTr="004B741D">
        <w:tc>
          <w:tcPr>
            <w:tcW w:w="4786" w:type="dxa"/>
            <w:vMerge/>
          </w:tcPr>
          <w:p w:rsidR="00F84A17" w:rsidRPr="005E141D" w:rsidRDefault="00F84A17" w:rsidP="00F84A17">
            <w:pPr>
              <w:tabs>
                <w:tab w:val="num" w:pos="240"/>
              </w:tabs>
              <w:ind w:right="317" w:firstLine="142"/>
            </w:pPr>
          </w:p>
        </w:tc>
        <w:tc>
          <w:tcPr>
            <w:tcW w:w="5245" w:type="dxa"/>
          </w:tcPr>
          <w:p w:rsidR="00F84A17" w:rsidRPr="005E141D" w:rsidRDefault="00F84A17" w:rsidP="00F84A17">
            <w:pPr>
              <w:pStyle w:val="af3"/>
              <w:spacing w:after="0"/>
              <w:ind w:left="0" w:firstLine="142"/>
              <w:jc w:val="both"/>
            </w:pPr>
            <w:r w:rsidRPr="005E141D">
              <w:t xml:space="preserve"> ___________________ </w:t>
            </w:r>
            <w:r>
              <w:t>Р.Н.Хабибуллина</w:t>
            </w:r>
          </w:p>
          <w:p w:rsidR="00F84A17" w:rsidRPr="005E141D" w:rsidRDefault="00F84A17" w:rsidP="00F84A17">
            <w:pPr>
              <w:pStyle w:val="af3"/>
              <w:spacing w:after="0"/>
              <w:ind w:left="0" w:firstLine="142"/>
              <w:jc w:val="both"/>
            </w:pPr>
          </w:p>
          <w:p w:rsidR="00F84A17" w:rsidRPr="005E141D" w:rsidRDefault="00F84A17" w:rsidP="00F84A17">
            <w:pPr>
              <w:pStyle w:val="af3"/>
              <w:spacing w:after="0"/>
              <w:ind w:left="0" w:firstLine="142"/>
              <w:jc w:val="both"/>
            </w:pPr>
            <w:r w:rsidRPr="005E141D">
              <w:t>Введено в действие</w:t>
            </w:r>
          </w:p>
          <w:p w:rsidR="00F84A17" w:rsidRPr="005E141D" w:rsidRDefault="00F84A17" w:rsidP="00F84A17">
            <w:pPr>
              <w:pStyle w:val="af3"/>
              <w:spacing w:after="0"/>
              <w:ind w:left="0" w:firstLine="142"/>
              <w:jc w:val="both"/>
            </w:pPr>
            <w:r>
              <w:t>Приказом по МАДОУ "Детский сад №214</w:t>
            </w:r>
            <w:r w:rsidRPr="005E141D">
              <w:t xml:space="preserve">" </w:t>
            </w:r>
          </w:p>
          <w:p w:rsidR="00F84A17" w:rsidRPr="005E141D" w:rsidRDefault="00F84A17" w:rsidP="00F84A17">
            <w:pPr>
              <w:pStyle w:val="af3"/>
              <w:spacing w:after="0"/>
              <w:ind w:left="0" w:firstLine="142"/>
              <w:jc w:val="both"/>
            </w:pPr>
            <w:r>
              <w:t xml:space="preserve">  № 21-О</w:t>
            </w:r>
            <w:r w:rsidRPr="005E141D">
              <w:t xml:space="preserve"> от «</w:t>
            </w:r>
            <w:r>
              <w:t>20</w:t>
            </w:r>
            <w:r w:rsidRPr="005E141D">
              <w:t>»</w:t>
            </w:r>
            <w:r>
              <w:t xml:space="preserve"> мая </w:t>
            </w:r>
            <w:r w:rsidRPr="005E141D">
              <w:t>2024 г.</w:t>
            </w:r>
          </w:p>
          <w:p w:rsidR="00F84A17" w:rsidRPr="005E141D" w:rsidRDefault="00F84A17" w:rsidP="00F84A17">
            <w:pPr>
              <w:ind w:firstLine="142"/>
              <w:jc w:val="both"/>
            </w:pPr>
          </w:p>
        </w:tc>
      </w:tr>
      <w:tr w:rsidR="00F84A17" w:rsidRPr="005E141D" w:rsidTr="004B741D">
        <w:tc>
          <w:tcPr>
            <w:tcW w:w="4786" w:type="dxa"/>
            <w:vMerge/>
          </w:tcPr>
          <w:p w:rsidR="00F84A17" w:rsidRPr="005E141D" w:rsidRDefault="00F84A17" w:rsidP="00F84A17">
            <w:pPr>
              <w:tabs>
                <w:tab w:val="num" w:pos="240"/>
              </w:tabs>
              <w:ind w:right="317" w:firstLine="142"/>
            </w:pPr>
          </w:p>
        </w:tc>
        <w:tc>
          <w:tcPr>
            <w:tcW w:w="5245" w:type="dxa"/>
          </w:tcPr>
          <w:p w:rsidR="00F84A17" w:rsidRPr="005E141D" w:rsidRDefault="00F84A17" w:rsidP="00F84A17">
            <w:pPr>
              <w:tabs>
                <w:tab w:val="num" w:pos="240"/>
              </w:tabs>
              <w:ind w:firstLine="142"/>
            </w:pPr>
          </w:p>
        </w:tc>
      </w:tr>
      <w:tr w:rsidR="00F84A17" w:rsidRPr="005E141D" w:rsidTr="004B741D">
        <w:trPr>
          <w:trHeight w:val="1098"/>
        </w:trPr>
        <w:tc>
          <w:tcPr>
            <w:tcW w:w="4786" w:type="dxa"/>
            <w:vMerge/>
          </w:tcPr>
          <w:p w:rsidR="00F84A17" w:rsidRPr="005E141D" w:rsidRDefault="00F84A17" w:rsidP="00F84A17">
            <w:pPr>
              <w:tabs>
                <w:tab w:val="num" w:pos="240"/>
              </w:tabs>
              <w:ind w:right="317" w:firstLine="142"/>
            </w:pPr>
          </w:p>
        </w:tc>
        <w:tc>
          <w:tcPr>
            <w:tcW w:w="5245" w:type="dxa"/>
          </w:tcPr>
          <w:p w:rsidR="00F84A17" w:rsidRPr="005E141D" w:rsidRDefault="00F84A17" w:rsidP="00F84A17">
            <w:pPr>
              <w:pStyle w:val="ac"/>
              <w:ind w:firstLine="142"/>
            </w:pPr>
            <w:r w:rsidRPr="005E141D">
              <w:t>Рассмотрено на общем собрании работников</w:t>
            </w:r>
            <w:r>
              <w:t xml:space="preserve"> МАДОУ «Детский сад № 214</w:t>
            </w:r>
            <w:r w:rsidRPr="005E141D">
              <w:t xml:space="preserve"> комбинированного вида»</w:t>
            </w:r>
          </w:p>
          <w:p w:rsidR="00F84A17" w:rsidRPr="005E141D" w:rsidRDefault="00F84A17" w:rsidP="00F84A17">
            <w:pPr>
              <w:tabs>
                <w:tab w:val="num" w:pos="240"/>
              </w:tabs>
              <w:ind w:firstLine="142"/>
            </w:pPr>
            <w:r w:rsidRPr="005E141D">
              <w:t xml:space="preserve">   Протокол № </w:t>
            </w:r>
            <w:r>
              <w:t xml:space="preserve">4   от </w:t>
            </w:r>
            <w:r w:rsidRPr="005E141D">
              <w:t>«</w:t>
            </w:r>
            <w:r>
              <w:t xml:space="preserve">27» мая </w:t>
            </w:r>
            <w:r w:rsidRPr="005E141D">
              <w:t>2024 г.</w:t>
            </w:r>
          </w:p>
          <w:p w:rsidR="00F84A17" w:rsidRPr="005E141D" w:rsidRDefault="00F84A17" w:rsidP="00F84A17">
            <w:pPr>
              <w:tabs>
                <w:tab w:val="num" w:pos="240"/>
              </w:tabs>
              <w:ind w:firstLine="142"/>
            </w:pPr>
          </w:p>
          <w:p w:rsidR="00F84A17" w:rsidRPr="005E141D" w:rsidRDefault="00F84A17" w:rsidP="00F84A17">
            <w:pPr>
              <w:tabs>
                <w:tab w:val="num" w:pos="240"/>
              </w:tabs>
              <w:ind w:firstLine="142"/>
            </w:pPr>
          </w:p>
        </w:tc>
      </w:tr>
    </w:tbl>
    <w:p w:rsidR="004B741D" w:rsidRPr="005E141D" w:rsidRDefault="004B741D" w:rsidP="004B741D">
      <w:pPr>
        <w:ind w:firstLine="142"/>
        <w:jc w:val="center"/>
        <w:rPr>
          <w:b/>
        </w:rPr>
      </w:pPr>
      <w:r w:rsidRPr="005E141D">
        <w:rPr>
          <w:b/>
        </w:rPr>
        <w:t>Положение</w:t>
      </w:r>
    </w:p>
    <w:p w:rsidR="004B741D" w:rsidRPr="005E141D" w:rsidRDefault="004B741D" w:rsidP="004B741D">
      <w:pPr>
        <w:ind w:firstLine="142"/>
        <w:jc w:val="center"/>
        <w:rPr>
          <w:b/>
        </w:rPr>
      </w:pPr>
      <w:r w:rsidRPr="005E141D">
        <w:rPr>
          <w:b/>
        </w:rPr>
        <w:t xml:space="preserve">о комиссии по охране труда </w:t>
      </w:r>
    </w:p>
    <w:p w:rsidR="004B741D" w:rsidRPr="005E141D" w:rsidRDefault="004B741D" w:rsidP="004B741D">
      <w:pPr>
        <w:ind w:firstLine="142"/>
        <w:jc w:val="center"/>
        <w:rPr>
          <w:b/>
        </w:rPr>
      </w:pPr>
    </w:p>
    <w:p w:rsidR="004B741D" w:rsidRPr="005E141D" w:rsidRDefault="004B741D" w:rsidP="004B741D">
      <w:pPr>
        <w:ind w:firstLine="142"/>
        <w:jc w:val="center"/>
        <w:rPr>
          <w:b/>
        </w:rPr>
      </w:pPr>
      <w:r w:rsidRPr="005E141D">
        <w:rPr>
          <w:b/>
        </w:rPr>
        <w:t>1. Общие положения</w:t>
      </w:r>
    </w:p>
    <w:p w:rsidR="004B741D" w:rsidRPr="005E141D" w:rsidRDefault="004B741D" w:rsidP="004B741D">
      <w:pPr>
        <w:ind w:firstLine="142"/>
        <w:jc w:val="both"/>
      </w:pPr>
      <w:r w:rsidRPr="005E141D">
        <w:rPr>
          <w:spacing w:val="-3"/>
        </w:rPr>
        <w:t xml:space="preserve">1.Положение о комиссии по охране труда разработано в соответствии со статьей 218 Трудового кодекса </w:t>
      </w:r>
      <w:r w:rsidRPr="005E141D">
        <w:rPr>
          <w:spacing w:val="-1"/>
        </w:rPr>
        <w:t>Российской Федерации и приказом</w:t>
      </w:r>
      <w:r>
        <w:rPr>
          <w:spacing w:val="-1"/>
        </w:rPr>
        <w:t xml:space="preserve"> Министерства труда и социальной защиты РФ</w:t>
      </w:r>
      <w:r w:rsidRPr="005E141D">
        <w:rPr>
          <w:spacing w:val="-1"/>
        </w:rPr>
        <w:t xml:space="preserve"> </w:t>
      </w:r>
      <w:r w:rsidRPr="00966B77">
        <w:rPr>
          <w:spacing w:val="-1"/>
        </w:rPr>
        <w:t>от 24.06.2014 № 412</w:t>
      </w:r>
      <w:r>
        <w:rPr>
          <w:spacing w:val="-1"/>
        </w:rPr>
        <w:t>-</w:t>
      </w:r>
      <w:r w:rsidRPr="005E141D">
        <w:rPr>
          <w:spacing w:val="-1"/>
        </w:rPr>
        <w:t xml:space="preserve">н «Об утверждении типового положения о </w:t>
      </w:r>
      <w:r w:rsidRPr="005E141D">
        <w:rPr>
          <w:spacing w:val="-3"/>
        </w:rPr>
        <w:t xml:space="preserve">комитете (комиссии) по охране труда» с целью организации совместных действий работодателя, работников </w:t>
      </w:r>
      <w:r w:rsidRPr="005E141D">
        <w:rPr>
          <w:spacing w:val="-2"/>
        </w:rPr>
        <w:t xml:space="preserve">и выборного органа первичной профсоюзной организации по обеспечению требований охраны труда, </w:t>
      </w:r>
      <w:r w:rsidRPr="005E141D">
        <w:rPr>
          <w:spacing w:val="-4"/>
        </w:rPr>
        <w:t xml:space="preserve">предупреждению производственного травматизма и профессиональных заболеваний, сохранению здоровья </w:t>
      </w:r>
      <w:r w:rsidRPr="005E141D">
        <w:t>работников.</w:t>
      </w:r>
    </w:p>
    <w:p w:rsidR="004B741D" w:rsidRPr="005E141D" w:rsidRDefault="004B741D" w:rsidP="004B741D">
      <w:pPr>
        <w:ind w:firstLine="142"/>
        <w:jc w:val="both"/>
        <w:rPr>
          <w:spacing w:val="-8"/>
        </w:rPr>
      </w:pPr>
      <w:r w:rsidRPr="005E141D">
        <w:rPr>
          <w:spacing w:val="-4"/>
        </w:rPr>
        <w:t xml:space="preserve">На основе Положения приказом руководителя с учетом мнения выборного органа первичной профсоюзной </w:t>
      </w:r>
      <w:r w:rsidRPr="005E141D">
        <w:rPr>
          <w:spacing w:val="-3"/>
        </w:rPr>
        <w:t xml:space="preserve">организации утверждается положение о комиссии по охране труда с учетом специфики деятельности </w:t>
      </w:r>
      <w:r w:rsidRPr="005E141D">
        <w:t>работодателя.</w:t>
      </w:r>
    </w:p>
    <w:p w:rsidR="004B741D" w:rsidRPr="005E141D" w:rsidRDefault="004B741D" w:rsidP="004B741D">
      <w:pPr>
        <w:ind w:firstLine="142"/>
        <w:jc w:val="both"/>
        <w:rPr>
          <w:spacing w:val="-13"/>
        </w:rPr>
      </w:pPr>
      <w:r w:rsidRPr="005E141D">
        <w:rPr>
          <w:spacing w:val="-3"/>
        </w:rPr>
        <w:t>Положение предусматривает основные задачи, функции и права комиссии.</w:t>
      </w:r>
    </w:p>
    <w:p w:rsidR="004B741D" w:rsidRPr="005E141D" w:rsidRDefault="004B741D" w:rsidP="004B741D">
      <w:pPr>
        <w:ind w:firstLine="142"/>
        <w:jc w:val="both"/>
        <w:rPr>
          <w:spacing w:val="-9"/>
        </w:rPr>
      </w:pPr>
      <w:r w:rsidRPr="005E141D">
        <w:rPr>
          <w:spacing w:val="-4"/>
        </w:rPr>
        <w:t xml:space="preserve">Комиссия является составной частью системы управления охраной труда у работодателя, а также одной </w:t>
      </w:r>
      <w:r w:rsidRPr="005E141D">
        <w:rPr>
          <w:spacing w:val="-3"/>
        </w:rPr>
        <w:t xml:space="preserve">из форм участия работников в управлении охраной труда. Работа Комиссии строится на принципах </w:t>
      </w:r>
      <w:r w:rsidRPr="005E141D">
        <w:t>социального партнерства.</w:t>
      </w:r>
    </w:p>
    <w:p w:rsidR="004B741D" w:rsidRPr="005E141D" w:rsidRDefault="004B741D" w:rsidP="004B741D">
      <w:pPr>
        <w:ind w:firstLine="142"/>
        <w:jc w:val="both"/>
        <w:rPr>
          <w:spacing w:val="-13"/>
        </w:rPr>
      </w:pPr>
      <w:r w:rsidRPr="005E141D">
        <w:rPr>
          <w:spacing w:val="-3"/>
        </w:rPr>
        <w:t xml:space="preserve">Комиссия взаимодействует с органом исполнительной власти субъекта Российской Федерации в области </w:t>
      </w:r>
      <w:r w:rsidRPr="005E141D">
        <w:rPr>
          <w:spacing w:val="-4"/>
        </w:rPr>
        <w:t xml:space="preserve">охраны труда, на территории которого осуществляет деятельность работодатель, органами государственного </w:t>
      </w:r>
      <w:r w:rsidRPr="005E141D">
        <w:rPr>
          <w:spacing w:val="-3"/>
        </w:rPr>
        <w:t xml:space="preserve">надзора (контроля) за соблюдением трудового законодательства указанного субъекта Российской </w:t>
      </w:r>
      <w:r w:rsidRPr="005E141D">
        <w:rPr>
          <w:spacing w:val="-2"/>
        </w:rPr>
        <w:t xml:space="preserve">Федерации, другими органами государственного надзора (контроля), а также с технической инспекцией </w:t>
      </w:r>
      <w:r w:rsidRPr="005E141D">
        <w:t>труда профсоюзов.</w:t>
      </w:r>
    </w:p>
    <w:p w:rsidR="004B741D" w:rsidRPr="005E141D" w:rsidRDefault="004B741D" w:rsidP="004B741D">
      <w:pPr>
        <w:ind w:firstLine="142"/>
        <w:jc w:val="both"/>
        <w:rPr>
          <w:spacing w:val="-10"/>
        </w:rPr>
      </w:pPr>
      <w:r w:rsidRPr="005E141D">
        <w:rPr>
          <w:spacing w:val="-4"/>
        </w:rPr>
        <w:t xml:space="preserve">Комиссия в своей деятельности руководствуется законами и иными нормативными правовыми актами </w:t>
      </w:r>
      <w:r w:rsidRPr="005E141D">
        <w:rPr>
          <w:spacing w:val="-2"/>
        </w:rPr>
        <w:t xml:space="preserve">Российской Федерации, законами и иными нормативными правовыми актами субъектов Российской </w:t>
      </w:r>
      <w:r w:rsidRPr="005E141D">
        <w:rPr>
          <w:spacing w:val="-3"/>
        </w:rPr>
        <w:t xml:space="preserve">Федерации об охране труда, коллективным договором (соглашением по охране труда), локальными </w:t>
      </w:r>
      <w:r w:rsidRPr="005E141D">
        <w:t>нормативными актами работодателя.</w:t>
      </w:r>
    </w:p>
    <w:p w:rsidR="004B741D" w:rsidRPr="005E141D" w:rsidRDefault="004B741D" w:rsidP="004B741D">
      <w:pPr>
        <w:ind w:firstLine="142"/>
        <w:jc w:val="both"/>
        <w:rPr>
          <w:i/>
          <w:spacing w:val="-13"/>
        </w:rPr>
      </w:pPr>
      <w:r w:rsidRPr="005E141D">
        <w:rPr>
          <w:i/>
          <w:spacing w:val="-4"/>
        </w:rPr>
        <w:t>Задачами Комиссии являются:</w:t>
      </w:r>
    </w:p>
    <w:p w:rsidR="004B741D" w:rsidRPr="005E141D" w:rsidRDefault="004B741D" w:rsidP="004B741D">
      <w:pPr>
        <w:tabs>
          <w:tab w:val="left" w:pos="851"/>
        </w:tabs>
        <w:ind w:firstLine="142"/>
        <w:jc w:val="both"/>
      </w:pPr>
      <w:r w:rsidRPr="005E141D">
        <w:rPr>
          <w:spacing w:val="-11"/>
        </w:rPr>
        <w:t>а)</w:t>
      </w:r>
      <w:r w:rsidRPr="005E141D">
        <w:tab/>
      </w:r>
      <w:r w:rsidRPr="005E141D">
        <w:rPr>
          <w:spacing w:val="-3"/>
        </w:rPr>
        <w:t xml:space="preserve">разработка на основе предложений членов Комиссии программы совместных действий работодателя, </w:t>
      </w:r>
      <w:r w:rsidRPr="005E141D">
        <w:rPr>
          <w:spacing w:val="-2"/>
        </w:rPr>
        <w:t xml:space="preserve">выборного органа первичной профсоюзной организации или иного уполномоченного работниками </w:t>
      </w:r>
      <w:r w:rsidRPr="005E141D">
        <w:rPr>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4B741D" w:rsidRPr="005E141D" w:rsidRDefault="004B741D" w:rsidP="004B741D">
      <w:pPr>
        <w:tabs>
          <w:tab w:val="left" w:pos="851"/>
        </w:tabs>
        <w:ind w:firstLine="142"/>
        <w:jc w:val="both"/>
      </w:pPr>
      <w:r w:rsidRPr="005E141D">
        <w:rPr>
          <w:spacing w:val="-5"/>
        </w:rPr>
        <w:t>б)</w:t>
      </w:r>
      <w:r w:rsidRPr="005E141D">
        <w:tab/>
      </w:r>
      <w:r w:rsidRPr="005E141D">
        <w:rPr>
          <w:spacing w:val="-2"/>
        </w:rPr>
        <w:t xml:space="preserve">организация проверок состояния условий и охраны труда на рабочих местах, подготовка по их </w:t>
      </w:r>
      <w:r w:rsidRPr="005E141D">
        <w:rPr>
          <w:spacing w:val="-5"/>
        </w:rPr>
        <w:t xml:space="preserve">результатам, а также на основе анализа причин производственного травматизма и профессиональной </w:t>
      </w:r>
      <w:r w:rsidRPr="005E141D">
        <w:rPr>
          <w:spacing w:val="-3"/>
        </w:rPr>
        <w:t>заболеваемости предложений работодателю по улучшению условий и охраны труда;</w:t>
      </w:r>
    </w:p>
    <w:p w:rsidR="004B741D" w:rsidRPr="005E141D" w:rsidRDefault="004B741D" w:rsidP="004B741D">
      <w:pPr>
        <w:tabs>
          <w:tab w:val="left" w:pos="851"/>
        </w:tabs>
        <w:ind w:firstLine="142"/>
        <w:jc w:val="both"/>
        <w:rPr>
          <w:spacing w:val="-3"/>
        </w:rPr>
      </w:pPr>
      <w:r w:rsidRPr="005E141D">
        <w:rPr>
          <w:spacing w:val="-3"/>
        </w:rPr>
        <w:t>в)</w:t>
      </w:r>
      <w:r w:rsidRPr="005E141D">
        <w:tab/>
      </w:r>
      <w:r w:rsidRPr="005E141D">
        <w:rPr>
          <w:spacing w:val="-3"/>
        </w:rPr>
        <w:t xml:space="preserve">содействие службе охраны труда работодателя в информировании работников о состоянии условий и </w:t>
      </w:r>
      <w:r w:rsidRPr="005E141D">
        <w:rPr>
          <w:spacing w:val="-4"/>
        </w:rPr>
        <w:t xml:space="preserve">охраны труда на рабочих местах, существующем риске повреждения здоровья, </w:t>
      </w:r>
      <w:r w:rsidRPr="005E141D">
        <w:rPr>
          <w:spacing w:val="-4"/>
        </w:rPr>
        <w:lastRenderedPageBreak/>
        <w:t xml:space="preserve">о полагающихся работникам </w:t>
      </w:r>
      <w:r w:rsidRPr="005E141D">
        <w:rPr>
          <w:spacing w:val="-3"/>
        </w:rPr>
        <w:t>компенсациях за работу во вредных и (или) опасных условиях труда, средствах индивидуальной зашиты.</w:t>
      </w:r>
    </w:p>
    <w:p w:rsidR="004B741D" w:rsidRPr="005E141D" w:rsidRDefault="004B741D" w:rsidP="004B741D">
      <w:pPr>
        <w:tabs>
          <w:tab w:val="left" w:pos="851"/>
        </w:tabs>
        <w:ind w:firstLine="142"/>
        <w:jc w:val="both"/>
        <w:rPr>
          <w:i/>
        </w:rPr>
      </w:pPr>
      <w:r w:rsidRPr="005E141D">
        <w:rPr>
          <w:i/>
          <w:spacing w:val="-13"/>
        </w:rPr>
        <w:t>2.</w:t>
      </w:r>
      <w:r w:rsidRPr="005E141D">
        <w:rPr>
          <w:i/>
        </w:rPr>
        <w:tab/>
        <w:t>Функциями Комиссии являются:</w:t>
      </w:r>
    </w:p>
    <w:p w:rsidR="004B741D" w:rsidRPr="005E141D" w:rsidRDefault="004B741D" w:rsidP="004B741D">
      <w:pPr>
        <w:tabs>
          <w:tab w:val="left" w:pos="851"/>
        </w:tabs>
        <w:ind w:firstLine="142"/>
        <w:jc w:val="both"/>
      </w:pPr>
      <w:r w:rsidRPr="005E141D">
        <w:rPr>
          <w:spacing w:val="-9"/>
        </w:rPr>
        <w:t>а)</w:t>
      </w:r>
      <w:r w:rsidRPr="005E141D">
        <w:tab/>
      </w:r>
      <w:r w:rsidRPr="005E141D">
        <w:rPr>
          <w:spacing w:val="-4"/>
        </w:rPr>
        <w:t xml:space="preserve">рассмотрение предложений работодателя, работников, выборного органа первичной профсоюзной </w:t>
      </w:r>
      <w:r w:rsidRPr="005E141D">
        <w:rPr>
          <w:spacing w:val="-3"/>
        </w:rPr>
        <w:t xml:space="preserve">организации или иного уполномоченного работниками представительного органа с целью выработки </w:t>
      </w:r>
      <w:r w:rsidRPr="005E141D">
        <w:t>рекомендаций по улучшению условий и охраны труда;</w:t>
      </w:r>
    </w:p>
    <w:p w:rsidR="004B741D" w:rsidRPr="005E141D" w:rsidRDefault="004B741D" w:rsidP="004B741D">
      <w:pPr>
        <w:tabs>
          <w:tab w:val="left" w:pos="851"/>
        </w:tabs>
        <w:ind w:firstLine="142"/>
        <w:jc w:val="both"/>
      </w:pPr>
      <w:r w:rsidRPr="005E141D">
        <w:rPr>
          <w:spacing w:val="-5"/>
        </w:rPr>
        <w:t>б)</w:t>
      </w:r>
      <w:r w:rsidRPr="005E141D">
        <w:tab/>
      </w:r>
      <w:r w:rsidRPr="005E141D">
        <w:rPr>
          <w:spacing w:val="-5"/>
        </w:rPr>
        <w:t xml:space="preserve">содействие работодателю в организации обучения по охране труда, безопасным методам и приемам </w:t>
      </w:r>
      <w:r w:rsidRPr="005E141D">
        <w:rPr>
          <w:spacing w:val="-3"/>
        </w:rPr>
        <w:t xml:space="preserve">выполнения работ, а также в организации проверки знаний требований охраны труда и проведения в </w:t>
      </w:r>
      <w:r w:rsidRPr="005E141D">
        <w:t>установленном порядке инструктажей по охране труда;</w:t>
      </w:r>
    </w:p>
    <w:p w:rsidR="004B741D" w:rsidRPr="005E141D" w:rsidRDefault="004B741D" w:rsidP="004B741D">
      <w:pPr>
        <w:ind w:firstLine="142"/>
        <w:jc w:val="both"/>
      </w:pPr>
      <w:r w:rsidRPr="005E141D">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4B741D" w:rsidRPr="005E141D" w:rsidRDefault="004B741D" w:rsidP="004B741D">
      <w:pPr>
        <w:ind w:firstLine="142"/>
        <w:jc w:val="both"/>
      </w:pPr>
      <w:r w:rsidRPr="005E141D">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4B741D" w:rsidRPr="005E141D" w:rsidRDefault="004B741D" w:rsidP="004B741D">
      <w:pPr>
        <w:ind w:firstLine="142"/>
        <w:jc w:val="both"/>
      </w:pPr>
      <w:r w:rsidRPr="005E141D">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4B741D" w:rsidRPr="005E141D" w:rsidRDefault="004B741D" w:rsidP="004B741D">
      <w:pPr>
        <w:ind w:firstLine="142"/>
        <w:jc w:val="both"/>
      </w:pPr>
      <w:r w:rsidRPr="005E141D">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4B741D" w:rsidRPr="005E141D" w:rsidRDefault="004B741D" w:rsidP="004B741D">
      <w:pPr>
        <w:ind w:firstLine="142"/>
        <w:jc w:val="both"/>
      </w:pPr>
      <w:r w:rsidRPr="005E141D">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4B741D" w:rsidRPr="005E141D" w:rsidRDefault="004B741D" w:rsidP="004B741D">
      <w:pPr>
        <w:ind w:firstLine="142"/>
        <w:jc w:val="both"/>
      </w:pPr>
      <w:r w:rsidRPr="005E141D">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4B741D" w:rsidRPr="005E141D" w:rsidRDefault="004B741D" w:rsidP="004B741D">
      <w:pPr>
        <w:ind w:firstLine="142"/>
        <w:jc w:val="both"/>
      </w:pPr>
      <w:r w:rsidRPr="005E141D">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4B741D" w:rsidRPr="005E141D" w:rsidRDefault="004B741D" w:rsidP="004B741D">
      <w:pPr>
        <w:ind w:firstLine="142"/>
        <w:jc w:val="both"/>
      </w:pPr>
      <w:r w:rsidRPr="005E141D">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4B741D" w:rsidRPr="005E141D" w:rsidRDefault="004B741D" w:rsidP="004B741D">
      <w:pPr>
        <w:ind w:firstLine="142"/>
        <w:jc w:val="both"/>
      </w:pPr>
      <w:r w:rsidRPr="005E141D">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4B741D" w:rsidRPr="005E141D" w:rsidRDefault="004B741D" w:rsidP="004B741D">
      <w:pPr>
        <w:ind w:firstLine="142"/>
        <w:jc w:val="both"/>
      </w:pPr>
      <w:r w:rsidRPr="005E141D">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4B741D" w:rsidRPr="005E141D" w:rsidRDefault="004B741D" w:rsidP="004B741D">
      <w:pPr>
        <w:ind w:firstLine="142"/>
        <w:jc w:val="both"/>
        <w:rPr>
          <w:i/>
        </w:rPr>
      </w:pPr>
      <w:r w:rsidRPr="005E141D">
        <w:rPr>
          <w:i/>
        </w:rPr>
        <w:t>3. Для осуществления возложенных функций Комиссия вправе:</w:t>
      </w:r>
    </w:p>
    <w:p w:rsidR="004B741D" w:rsidRPr="005E141D" w:rsidRDefault="004B741D" w:rsidP="004B741D">
      <w:pPr>
        <w:ind w:firstLine="142"/>
        <w:jc w:val="both"/>
      </w:pPr>
      <w:r w:rsidRPr="005E141D">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4B741D" w:rsidRPr="005E141D" w:rsidRDefault="004B741D" w:rsidP="004B741D">
      <w:pPr>
        <w:ind w:firstLine="142"/>
        <w:jc w:val="both"/>
      </w:pPr>
      <w:r w:rsidRPr="005E141D">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4B741D" w:rsidRPr="005E141D" w:rsidRDefault="004B741D" w:rsidP="004B741D">
      <w:pPr>
        <w:ind w:firstLine="142"/>
        <w:jc w:val="both"/>
      </w:pPr>
      <w:r w:rsidRPr="005E141D">
        <w:lastRenderedPageBreak/>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4B741D" w:rsidRPr="005E141D" w:rsidRDefault="004B741D" w:rsidP="004B741D">
      <w:pPr>
        <w:ind w:firstLine="142"/>
        <w:jc w:val="both"/>
      </w:pPr>
      <w:r w:rsidRPr="005E141D">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4B741D" w:rsidRPr="005E141D" w:rsidRDefault="004B741D" w:rsidP="004B741D">
      <w:pPr>
        <w:ind w:firstLine="142"/>
        <w:jc w:val="both"/>
      </w:pPr>
      <w:r w:rsidRPr="005E141D">
        <w:t>д) вносить работодателю предложения о стимулировании работников за активное участие в мероприятиях по улучшению условий и охраны труда;</w:t>
      </w:r>
    </w:p>
    <w:p w:rsidR="004B741D" w:rsidRPr="005E141D" w:rsidRDefault="004B741D" w:rsidP="004B741D">
      <w:pPr>
        <w:ind w:firstLine="142"/>
        <w:jc w:val="both"/>
      </w:pPr>
      <w:r w:rsidRPr="005E141D">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4B741D" w:rsidRPr="005E141D" w:rsidRDefault="004B741D" w:rsidP="004B741D">
      <w:pPr>
        <w:ind w:firstLine="142"/>
        <w:jc w:val="both"/>
      </w:pPr>
      <w:r w:rsidRPr="005E141D">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4B741D" w:rsidRPr="005E141D" w:rsidRDefault="004B741D" w:rsidP="004B741D">
      <w:pPr>
        <w:ind w:firstLine="142"/>
        <w:jc w:val="both"/>
      </w:pPr>
      <w:r w:rsidRPr="005E141D">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4B741D" w:rsidRPr="005E141D" w:rsidRDefault="004B741D" w:rsidP="004B741D">
      <w:pPr>
        <w:ind w:firstLine="142"/>
        <w:jc w:val="both"/>
      </w:pPr>
      <w:r w:rsidRPr="005E141D">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4B741D" w:rsidRPr="005E141D" w:rsidRDefault="004B741D" w:rsidP="004B741D">
      <w:pPr>
        <w:ind w:firstLine="142"/>
        <w:jc w:val="both"/>
      </w:pPr>
      <w:r w:rsidRPr="005E141D">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4B741D" w:rsidRPr="005E141D" w:rsidRDefault="004B741D" w:rsidP="004B741D">
      <w:pPr>
        <w:ind w:firstLine="142"/>
        <w:jc w:val="both"/>
      </w:pPr>
      <w:r w:rsidRPr="005E141D">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4B741D" w:rsidRPr="005E141D" w:rsidRDefault="004B741D" w:rsidP="004B741D">
      <w:pPr>
        <w:ind w:firstLine="142"/>
        <w:jc w:val="both"/>
      </w:pPr>
      <w:r w:rsidRPr="005E141D">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4B741D" w:rsidRPr="005E141D" w:rsidRDefault="004B741D" w:rsidP="004B741D">
      <w:pPr>
        <w:ind w:firstLine="142"/>
        <w:jc w:val="both"/>
      </w:pPr>
      <w:r w:rsidRPr="005E141D">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4B741D" w:rsidRPr="005E141D" w:rsidRDefault="004B741D" w:rsidP="004B741D">
      <w:pPr>
        <w:ind w:firstLine="142"/>
        <w:jc w:val="both"/>
      </w:pPr>
      <w:r w:rsidRPr="005E141D">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4B741D" w:rsidRPr="005E141D" w:rsidRDefault="004B741D" w:rsidP="004B741D">
      <w:pPr>
        <w:ind w:firstLine="142"/>
        <w:jc w:val="both"/>
      </w:pPr>
    </w:p>
    <w:p w:rsidR="004B741D" w:rsidRPr="005E141D" w:rsidRDefault="004B741D" w:rsidP="004B741D">
      <w:pPr>
        <w:ind w:firstLine="142"/>
        <w:jc w:val="both"/>
      </w:pPr>
    </w:p>
    <w:p w:rsidR="004B741D" w:rsidRPr="005E141D" w:rsidRDefault="004B741D" w:rsidP="004B741D">
      <w:pPr>
        <w:ind w:firstLine="142"/>
        <w:jc w:val="both"/>
      </w:pPr>
    </w:p>
    <w:p w:rsidR="004B741D" w:rsidRPr="005E141D" w:rsidRDefault="004B741D" w:rsidP="004B741D">
      <w:pPr>
        <w:ind w:firstLine="142"/>
        <w:jc w:val="both"/>
      </w:pPr>
    </w:p>
    <w:tbl>
      <w:tblPr>
        <w:tblW w:w="10075" w:type="dxa"/>
        <w:tblLook w:val="04A0" w:firstRow="1" w:lastRow="0" w:firstColumn="1" w:lastColumn="0" w:noHBand="0" w:noVBand="1"/>
      </w:tblPr>
      <w:tblGrid>
        <w:gridCol w:w="4807"/>
        <w:gridCol w:w="5268"/>
      </w:tblGrid>
      <w:tr w:rsidR="00F84A17" w:rsidRPr="005E141D" w:rsidTr="00F84A17">
        <w:trPr>
          <w:trHeight w:val="1939"/>
        </w:trPr>
        <w:tc>
          <w:tcPr>
            <w:tcW w:w="4807" w:type="dxa"/>
            <w:vMerge w:val="restart"/>
          </w:tcPr>
          <w:p w:rsidR="00F84A17" w:rsidRPr="005E141D" w:rsidRDefault="00F84A17" w:rsidP="00F84A17">
            <w:pPr>
              <w:pStyle w:val="a4"/>
              <w:spacing w:before="0" w:beforeAutospacing="0" w:after="0" w:afterAutospacing="0"/>
            </w:pPr>
            <w:r w:rsidRPr="005E141D">
              <w:lastRenderedPageBreak/>
              <w:t>Мотивированное мнение выборного органа перв</w:t>
            </w:r>
            <w:r>
              <w:t>ичной профсоюзной организации МАДОУ «Детский сад № 214</w:t>
            </w:r>
            <w:r w:rsidRPr="005E141D">
              <w:t xml:space="preserve">» </w:t>
            </w:r>
            <w:r>
              <w:t xml:space="preserve">                                                                 </w:t>
            </w:r>
          </w:p>
          <w:p w:rsidR="00F84A17" w:rsidRPr="005E141D" w:rsidRDefault="00F84A17" w:rsidP="00F84A17">
            <w:r w:rsidRPr="005E141D">
              <w:t xml:space="preserve">Протокол от </w:t>
            </w:r>
            <w:r>
              <w:t xml:space="preserve">23 мая </w:t>
            </w:r>
            <w:r w:rsidRPr="005E141D">
              <w:t>2024г.</w:t>
            </w:r>
            <w:r>
              <w:t xml:space="preserve">  № 4</w:t>
            </w:r>
          </w:p>
          <w:p w:rsidR="00F84A17" w:rsidRPr="005E141D" w:rsidRDefault="00F84A17" w:rsidP="00F84A17">
            <w:pPr>
              <w:tabs>
                <w:tab w:val="num" w:pos="240"/>
              </w:tabs>
            </w:pPr>
            <w:r w:rsidRPr="005E141D">
              <w:t xml:space="preserve">Председатель профсоюзного </w:t>
            </w:r>
          </w:p>
          <w:p w:rsidR="00F84A17" w:rsidRPr="005E141D" w:rsidRDefault="00F84A17" w:rsidP="00F84A17">
            <w:pPr>
              <w:tabs>
                <w:tab w:val="num" w:pos="240"/>
              </w:tabs>
              <w:ind w:right="317"/>
            </w:pPr>
            <w:r>
              <w:t>комитета МАДОУ «Детский сад №214</w:t>
            </w:r>
            <w:r w:rsidRPr="005E141D">
              <w:t>»</w:t>
            </w:r>
          </w:p>
          <w:p w:rsidR="00F84A17" w:rsidRPr="005E141D" w:rsidRDefault="00F84A17" w:rsidP="00F84A17">
            <w:pPr>
              <w:tabs>
                <w:tab w:val="num" w:pos="240"/>
              </w:tabs>
              <w:ind w:right="317"/>
            </w:pPr>
            <w:r>
              <w:t>___________ Мочалова М.С.</w:t>
            </w:r>
          </w:p>
          <w:p w:rsidR="00F84A17" w:rsidRPr="005E141D" w:rsidRDefault="00F84A17" w:rsidP="00F84A17">
            <w:pPr>
              <w:pStyle w:val="ac"/>
              <w:ind w:firstLine="142"/>
            </w:pPr>
          </w:p>
          <w:p w:rsidR="00F84A17" w:rsidRPr="005E141D" w:rsidRDefault="00F84A17" w:rsidP="00F84A17">
            <w:pPr>
              <w:tabs>
                <w:tab w:val="num" w:pos="240"/>
              </w:tabs>
              <w:ind w:right="317" w:firstLine="142"/>
            </w:pPr>
            <w:r w:rsidRPr="005E141D">
              <w:t xml:space="preserve"> </w:t>
            </w:r>
          </w:p>
        </w:tc>
        <w:tc>
          <w:tcPr>
            <w:tcW w:w="5268" w:type="dxa"/>
          </w:tcPr>
          <w:p w:rsidR="00F84A17" w:rsidRPr="005E141D" w:rsidRDefault="00F84A17" w:rsidP="00F84A17">
            <w:pPr>
              <w:ind w:firstLine="142"/>
              <w:jc w:val="both"/>
            </w:pPr>
            <w:r w:rsidRPr="005E141D">
              <w:t>«Утверждаю»</w:t>
            </w:r>
          </w:p>
          <w:p w:rsidR="00F84A17" w:rsidRDefault="00F84A17" w:rsidP="00F84A17">
            <w:pPr>
              <w:ind w:firstLine="142"/>
              <w:jc w:val="both"/>
            </w:pPr>
            <w:r>
              <w:t>Заведующая МАДОУ «Детский сад №214»</w:t>
            </w:r>
          </w:p>
          <w:p w:rsidR="00F84A17" w:rsidRPr="005E141D" w:rsidRDefault="00F84A17" w:rsidP="00F84A17">
            <w:pPr>
              <w:ind w:firstLine="142"/>
              <w:jc w:val="both"/>
            </w:pPr>
            <w:r>
              <w:t>____________ Р.Н.Хабибуллина</w:t>
            </w:r>
          </w:p>
        </w:tc>
      </w:tr>
      <w:tr w:rsidR="004B741D" w:rsidRPr="005E141D" w:rsidTr="00F84A17">
        <w:trPr>
          <w:trHeight w:val="857"/>
        </w:trPr>
        <w:tc>
          <w:tcPr>
            <w:tcW w:w="4807" w:type="dxa"/>
            <w:vMerge/>
          </w:tcPr>
          <w:p w:rsidR="004B741D" w:rsidRPr="005E141D" w:rsidRDefault="004B741D" w:rsidP="004B741D">
            <w:pPr>
              <w:tabs>
                <w:tab w:val="num" w:pos="240"/>
              </w:tabs>
              <w:ind w:right="317" w:firstLine="142"/>
            </w:pPr>
          </w:p>
        </w:tc>
        <w:tc>
          <w:tcPr>
            <w:tcW w:w="5268" w:type="dxa"/>
          </w:tcPr>
          <w:p w:rsidR="004B741D" w:rsidRPr="005E141D" w:rsidRDefault="004B741D" w:rsidP="004B741D">
            <w:pPr>
              <w:tabs>
                <w:tab w:val="num" w:pos="240"/>
              </w:tabs>
              <w:ind w:firstLine="142"/>
            </w:pPr>
          </w:p>
        </w:tc>
      </w:tr>
    </w:tbl>
    <w:p w:rsidR="004B741D" w:rsidRPr="005E141D" w:rsidRDefault="004B741D" w:rsidP="004B741D">
      <w:pPr>
        <w:shd w:val="clear" w:color="auto" w:fill="FFFFFF"/>
        <w:tabs>
          <w:tab w:val="left" w:pos="851"/>
        </w:tabs>
        <w:ind w:firstLine="142"/>
        <w:jc w:val="center"/>
      </w:pPr>
      <w:r w:rsidRPr="005E141D">
        <w:rPr>
          <w:b/>
          <w:bCs/>
        </w:rPr>
        <w:t>ПОЛОЖЕНИЕ</w:t>
      </w:r>
    </w:p>
    <w:p w:rsidR="004B741D" w:rsidRPr="005E141D" w:rsidRDefault="004B741D" w:rsidP="004B741D">
      <w:pPr>
        <w:shd w:val="clear" w:color="auto" w:fill="FFFFFF"/>
        <w:tabs>
          <w:tab w:val="left" w:pos="851"/>
        </w:tabs>
        <w:ind w:firstLine="142"/>
        <w:jc w:val="center"/>
      </w:pPr>
      <w:r w:rsidRPr="005E141D">
        <w:rPr>
          <w:b/>
          <w:bCs/>
          <w:spacing w:val="-1"/>
        </w:rPr>
        <w:t>об административно-общественном контроле</w:t>
      </w:r>
    </w:p>
    <w:p w:rsidR="004B741D" w:rsidRPr="005E141D" w:rsidRDefault="004B741D" w:rsidP="004B741D">
      <w:pPr>
        <w:shd w:val="clear" w:color="auto" w:fill="FFFFFF"/>
        <w:tabs>
          <w:tab w:val="left" w:pos="851"/>
        </w:tabs>
        <w:ind w:firstLine="142"/>
        <w:jc w:val="center"/>
        <w:rPr>
          <w:b/>
          <w:bCs/>
          <w:spacing w:val="-1"/>
        </w:rPr>
      </w:pPr>
      <w:r w:rsidRPr="005E141D">
        <w:rPr>
          <w:b/>
          <w:bCs/>
          <w:spacing w:val="-1"/>
        </w:rPr>
        <w:t>за состоянием охраны труда</w:t>
      </w:r>
    </w:p>
    <w:p w:rsidR="004B741D" w:rsidRDefault="00F84A17" w:rsidP="004B741D">
      <w:pPr>
        <w:ind w:right="168" w:firstLine="142"/>
        <w:rPr>
          <w:b/>
          <w:bCs/>
          <w:spacing w:val="-1"/>
        </w:rPr>
      </w:pPr>
      <w:r>
        <w:rPr>
          <w:b/>
          <w:bCs/>
          <w:spacing w:val="-1"/>
        </w:rPr>
        <w:t>МАДОУ «Детский сад № 214 комбинированного вида</w:t>
      </w:r>
      <w:r w:rsidR="004B741D" w:rsidRPr="005E141D">
        <w:rPr>
          <w:b/>
          <w:bCs/>
          <w:spacing w:val="-1"/>
        </w:rPr>
        <w:t>» Вахитовского района г. Казани</w:t>
      </w:r>
    </w:p>
    <w:p w:rsidR="004B741D" w:rsidRPr="005E141D" w:rsidRDefault="004B741D" w:rsidP="004B741D">
      <w:pPr>
        <w:ind w:right="168" w:firstLine="142"/>
        <w:rPr>
          <w:b/>
          <w:bCs/>
        </w:rPr>
      </w:pPr>
    </w:p>
    <w:p w:rsidR="004B741D" w:rsidRPr="005E141D" w:rsidRDefault="004B741D" w:rsidP="008847A8">
      <w:pPr>
        <w:pStyle w:val="aff1"/>
        <w:numPr>
          <w:ilvl w:val="0"/>
          <w:numId w:val="64"/>
        </w:numPr>
        <w:ind w:left="142" w:right="168"/>
        <w:jc w:val="both"/>
        <w:rPr>
          <w:spacing w:val="-28"/>
        </w:rPr>
      </w:pPr>
      <w:r w:rsidRPr="005E141D">
        <w:rPr>
          <w:spacing w:val="-1"/>
        </w:rPr>
        <w:t>Административно-обще</w:t>
      </w:r>
      <w:r w:rsidR="00F84A17">
        <w:rPr>
          <w:spacing w:val="-1"/>
        </w:rPr>
        <w:t>ственный контроль МАДОУ «Детский сад № 214</w:t>
      </w:r>
      <w:r w:rsidRPr="005E141D">
        <w:rPr>
          <w:spacing w:val="-1"/>
        </w:rPr>
        <w:t xml:space="preserve"> комбинированного вида</w:t>
      </w:r>
      <w:r w:rsidR="00F84A17">
        <w:rPr>
          <w:spacing w:val="-1"/>
        </w:rPr>
        <w:t>» Вахитовского района г. Казани</w:t>
      </w:r>
      <w:r w:rsidRPr="005E141D">
        <w:rPr>
          <w:spacing w:val="-1"/>
        </w:rPr>
        <w:t xml:space="preserve"> </w:t>
      </w:r>
      <w:r w:rsidR="00F84A17">
        <w:rPr>
          <w:spacing w:val="-1"/>
        </w:rPr>
        <w:t>я</w:t>
      </w:r>
      <w:r w:rsidRPr="005E141D">
        <w:rPr>
          <w:spacing w:val="-1"/>
        </w:rPr>
        <w:t xml:space="preserve">вляется основной формой контроля администрации и профсоюзного комитета школы за состоянием условий и безопасности труда </w:t>
      </w:r>
      <w:r w:rsidRPr="005E141D">
        <w:rPr>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5E141D">
        <w:rPr>
          <w:spacing w:val="-1"/>
        </w:rPr>
        <w:t>труда, правил, норм, инструкций и других нормативно-технических документов.</w:t>
      </w:r>
    </w:p>
    <w:p w:rsidR="004B741D" w:rsidRPr="005E141D" w:rsidRDefault="004B741D" w:rsidP="008847A8">
      <w:pPr>
        <w:widowControl w:val="0"/>
        <w:numPr>
          <w:ilvl w:val="0"/>
          <w:numId w:val="64"/>
        </w:numPr>
        <w:shd w:val="clear" w:color="auto" w:fill="FFFFFF"/>
        <w:tabs>
          <w:tab w:val="left" w:pos="709"/>
          <w:tab w:val="left" w:pos="1306"/>
        </w:tabs>
        <w:autoSpaceDE w:val="0"/>
        <w:autoSpaceDN w:val="0"/>
        <w:adjustRightInd w:val="0"/>
        <w:ind w:right="19" w:firstLine="142"/>
        <w:jc w:val="both"/>
        <w:rPr>
          <w:spacing w:val="-14"/>
        </w:rPr>
      </w:pPr>
      <w:r w:rsidRPr="005E141D">
        <w:t>Заведующий ДОО издает приказ о введении в действие административно-</w:t>
      </w:r>
      <w:r w:rsidRPr="005E141D">
        <w:rPr>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5E141D">
        <w:t>контроля.</w:t>
      </w:r>
    </w:p>
    <w:p w:rsidR="004B741D" w:rsidRPr="005E141D" w:rsidRDefault="004B741D" w:rsidP="004B741D">
      <w:pPr>
        <w:shd w:val="clear" w:color="auto" w:fill="FFFFFF"/>
        <w:tabs>
          <w:tab w:val="left" w:pos="709"/>
        </w:tabs>
        <w:ind w:right="14" w:firstLine="142"/>
        <w:jc w:val="both"/>
      </w:pPr>
      <w:r w:rsidRPr="005E141D">
        <w:t>Приказ издается 1 раз в 5 лет. При изменении ответственных должностных лиц, осуществляющих контроль, выпускается дополнение к приказу.</w:t>
      </w:r>
    </w:p>
    <w:p w:rsidR="004B741D" w:rsidRPr="005E141D" w:rsidRDefault="004B741D" w:rsidP="004B741D">
      <w:pPr>
        <w:shd w:val="clear" w:color="auto" w:fill="FFFFFF"/>
        <w:tabs>
          <w:tab w:val="left" w:pos="709"/>
          <w:tab w:val="left" w:pos="851"/>
        </w:tabs>
        <w:ind w:firstLine="142"/>
        <w:jc w:val="both"/>
      </w:pPr>
      <w:r w:rsidRPr="005E141D">
        <w:rPr>
          <w:spacing w:val="-11"/>
        </w:rPr>
        <w:t>3.</w:t>
      </w:r>
      <w:r w:rsidRPr="005E141D">
        <w:tab/>
        <w:t>Руководство организацией административно-общественного контроля осуществляет</w:t>
      </w:r>
    </w:p>
    <w:p w:rsidR="004B741D" w:rsidRPr="005E141D" w:rsidRDefault="004B741D" w:rsidP="004B741D">
      <w:pPr>
        <w:shd w:val="clear" w:color="auto" w:fill="FFFFFF"/>
        <w:tabs>
          <w:tab w:val="left" w:pos="709"/>
          <w:tab w:val="left" w:pos="851"/>
        </w:tabs>
        <w:ind w:firstLine="142"/>
        <w:jc w:val="both"/>
      </w:pPr>
      <w:r w:rsidRPr="005E141D">
        <w:rPr>
          <w:spacing w:val="-1"/>
        </w:rPr>
        <w:t>Заведующий ДОО</w:t>
      </w:r>
    </w:p>
    <w:p w:rsidR="004B741D" w:rsidRPr="005E141D" w:rsidRDefault="004B741D" w:rsidP="004B741D">
      <w:pPr>
        <w:shd w:val="clear" w:color="auto" w:fill="FFFFFF"/>
        <w:tabs>
          <w:tab w:val="left" w:pos="709"/>
          <w:tab w:val="left" w:pos="851"/>
          <w:tab w:val="left" w:pos="1406"/>
        </w:tabs>
        <w:ind w:right="10" w:firstLine="142"/>
        <w:jc w:val="both"/>
      </w:pPr>
      <w:r w:rsidRPr="005E141D">
        <w:rPr>
          <w:spacing w:val="-12"/>
        </w:rPr>
        <w:t>4.</w:t>
      </w:r>
      <w:r w:rsidRPr="005E141D">
        <w:tab/>
        <w:t xml:space="preserve">По периодичности проверок, составу комиссии и характеру проверяемых вопросов </w:t>
      </w:r>
      <w:r w:rsidRPr="005E141D">
        <w:rPr>
          <w:spacing w:val="-1"/>
        </w:rPr>
        <w:t>по охране административно-общественный контроль проводится по трем ступеням.</w:t>
      </w:r>
    </w:p>
    <w:p w:rsidR="004B741D" w:rsidRPr="005E141D" w:rsidRDefault="004B741D" w:rsidP="004B741D">
      <w:pPr>
        <w:shd w:val="clear" w:color="auto" w:fill="FFFFFF"/>
        <w:tabs>
          <w:tab w:val="left" w:pos="709"/>
        </w:tabs>
        <w:ind w:firstLine="142"/>
        <w:jc w:val="both"/>
      </w:pPr>
      <w:r w:rsidRPr="005E141D">
        <w:rPr>
          <w:b/>
          <w:bCs/>
          <w:spacing w:val="-1"/>
        </w:rPr>
        <w:t xml:space="preserve">4.1. </w:t>
      </w:r>
      <w:r w:rsidRPr="005E141D">
        <w:rPr>
          <w:b/>
          <w:bCs/>
          <w:i/>
          <w:iCs/>
          <w:spacing w:val="-1"/>
        </w:rPr>
        <w:t>Первая ступень контроля</w:t>
      </w:r>
    </w:p>
    <w:p w:rsidR="004B741D" w:rsidRPr="005E141D" w:rsidRDefault="004B741D" w:rsidP="008847A8">
      <w:pPr>
        <w:widowControl w:val="0"/>
        <w:numPr>
          <w:ilvl w:val="0"/>
          <w:numId w:val="65"/>
        </w:numPr>
        <w:shd w:val="clear" w:color="auto" w:fill="FFFFFF"/>
        <w:tabs>
          <w:tab w:val="left" w:pos="709"/>
          <w:tab w:val="left" w:pos="1570"/>
        </w:tabs>
        <w:autoSpaceDE w:val="0"/>
        <w:autoSpaceDN w:val="0"/>
        <w:adjustRightInd w:val="0"/>
        <w:ind w:right="10" w:firstLine="142"/>
        <w:jc w:val="both"/>
        <w:rPr>
          <w:spacing w:val="-3"/>
        </w:rPr>
      </w:pPr>
      <w:r w:rsidRPr="005E141D">
        <w:rPr>
          <w:spacing w:val="-1"/>
        </w:rPr>
        <w:t>Первая ступень контроля осуществляется педагогами и другими работниками ДОО ежедневно перед началом рабочего дня на своем рабочем месте.</w:t>
      </w:r>
    </w:p>
    <w:p w:rsidR="004B741D" w:rsidRPr="005E141D" w:rsidRDefault="004B741D" w:rsidP="008847A8">
      <w:pPr>
        <w:widowControl w:val="0"/>
        <w:numPr>
          <w:ilvl w:val="0"/>
          <w:numId w:val="65"/>
        </w:numPr>
        <w:shd w:val="clear" w:color="auto" w:fill="FFFFFF"/>
        <w:tabs>
          <w:tab w:val="left" w:pos="709"/>
          <w:tab w:val="left" w:pos="1570"/>
        </w:tabs>
        <w:autoSpaceDE w:val="0"/>
        <w:autoSpaceDN w:val="0"/>
        <w:adjustRightInd w:val="0"/>
        <w:ind w:firstLine="142"/>
        <w:jc w:val="both"/>
        <w:rPr>
          <w:spacing w:val="-4"/>
        </w:rPr>
      </w:pPr>
      <w:r w:rsidRPr="005E141D">
        <w:rPr>
          <w:spacing w:val="-1"/>
        </w:rPr>
        <w:t>На первой ступени административно-общественного контроля проверяется:</w:t>
      </w:r>
    </w:p>
    <w:p w:rsidR="004B741D" w:rsidRPr="005E141D" w:rsidRDefault="004B741D" w:rsidP="008847A8">
      <w:pPr>
        <w:widowControl w:val="0"/>
        <w:numPr>
          <w:ilvl w:val="0"/>
          <w:numId w:val="66"/>
        </w:numPr>
        <w:shd w:val="clear" w:color="auto" w:fill="FFFFFF"/>
        <w:tabs>
          <w:tab w:val="left" w:pos="614"/>
          <w:tab w:val="left" w:pos="709"/>
        </w:tabs>
        <w:autoSpaceDE w:val="0"/>
        <w:autoSpaceDN w:val="0"/>
        <w:adjustRightInd w:val="0"/>
        <w:ind w:firstLine="142"/>
        <w:jc w:val="both"/>
      </w:pPr>
      <w:r w:rsidRPr="005E141D">
        <w:t>состояние и организация рабочего места (наличие и исправность приборов, инструментов, приспособлений и т.п.);</w:t>
      </w:r>
    </w:p>
    <w:p w:rsidR="004B741D" w:rsidRPr="005E141D" w:rsidRDefault="004B741D" w:rsidP="008847A8">
      <w:pPr>
        <w:widowControl w:val="0"/>
        <w:numPr>
          <w:ilvl w:val="0"/>
          <w:numId w:val="66"/>
        </w:numPr>
        <w:shd w:val="clear" w:color="auto" w:fill="FFFFFF"/>
        <w:tabs>
          <w:tab w:val="left" w:pos="614"/>
          <w:tab w:val="left" w:pos="709"/>
        </w:tabs>
        <w:autoSpaceDE w:val="0"/>
        <w:autoSpaceDN w:val="0"/>
        <w:adjustRightInd w:val="0"/>
        <w:ind w:firstLine="142"/>
        <w:jc w:val="both"/>
      </w:pPr>
      <w:r w:rsidRPr="005E141D">
        <w:t>исправность и соответствие требованиям безопасности оборудования, машин, механизмов, электрооборудования, электрических сетей;</w:t>
      </w:r>
    </w:p>
    <w:p w:rsidR="004B741D" w:rsidRPr="005E141D" w:rsidRDefault="004B741D" w:rsidP="008847A8">
      <w:pPr>
        <w:widowControl w:val="0"/>
        <w:numPr>
          <w:ilvl w:val="0"/>
          <w:numId w:val="66"/>
        </w:numPr>
        <w:shd w:val="clear" w:color="auto" w:fill="FFFFFF"/>
        <w:tabs>
          <w:tab w:val="left" w:pos="614"/>
          <w:tab w:val="left" w:pos="709"/>
        </w:tabs>
        <w:autoSpaceDE w:val="0"/>
        <w:autoSpaceDN w:val="0"/>
        <w:adjustRightInd w:val="0"/>
        <w:ind w:firstLine="142"/>
        <w:jc w:val="both"/>
      </w:pPr>
      <w:r w:rsidRPr="005E141D">
        <w:rPr>
          <w:spacing w:val="-2"/>
        </w:rPr>
        <w:t xml:space="preserve">обеспечение санитарно-гигиенических норм (освещенности, вентиляции, теплового режима, </w:t>
      </w:r>
      <w:r w:rsidRPr="005E141D">
        <w:t>шума, запыленности и т.п.);</w:t>
      </w:r>
    </w:p>
    <w:p w:rsidR="004B741D" w:rsidRPr="005E141D" w:rsidRDefault="004B741D" w:rsidP="008847A8">
      <w:pPr>
        <w:widowControl w:val="0"/>
        <w:numPr>
          <w:ilvl w:val="0"/>
          <w:numId w:val="66"/>
        </w:numPr>
        <w:shd w:val="clear" w:color="auto" w:fill="FFFFFF"/>
        <w:tabs>
          <w:tab w:val="left" w:pos="614"/>
          <w:tab w:val="left" w:pos="709"/>
        </w:tabs>
        <w:autoSpaceDE w:val="0"/>
        <w:autoSpaceDN w:val="0"/>
        <w:adjustRightInd w:val="0"/>
        <w:ind w:firstLine="142"/>
        <w:jc w:val="both"/>
      </w:pPr>
      <w:r w:rsidRPr="005E141D">
        <w:rPr>
          <w:spacing w:val="-1"/>
        </w:rPr>
        <w:t>наличие и правильное использование средств индивидуальной зашиты;</w:t>
      </w:r>
    </w:p>
    <w:p w:rsidR="004B741D" w:rsidRPr="005E141D" w:rsidRDefault="004B741D" w:rsidP="008847A8">
      <w:pPr>
        <w:widowControl w:val="0"/>
        <w:numPr>
          <w:ilvl w:val="0"/>
          <w:numId w:val="66"/>
        </w:numPr>
        <w:shd w:val="clear" w:color="auto" w:fill="FFFFFF"/>
        <w:tabs>
          <w:tab w:val="left" w:pos="614"/>
          <w:tab w:val="left" w:pos="709"/>
        </w:tabs>
        <w:autoSpaceDE w:val="0"/>
        <w:autoSpaceDN w:val="0"/>
        <w:adjustRightInd w:val="0"/>
        <w:ind w:firstLine="142"/>
        <w:jc w:val="both"/>
      </w:pPr>
      <w:r w:rsidRPr="005E141D">
        <w:rPr>
          <w:spacing w:val="-1"/>
        </w:rPr>
        <w:t>наличие инструкций по охране труда.</w:t>
      </w:r>
    </w:p>
    <w:p w:rsidR="004B741D" w:rsidRPr="005E141D" w:rsidRDefault="004B741D" w:rsidP="004B741D">
      <w:pPr>
        <w:shd w:val="clear" w:color="auto" w:fill="FFFFFF"/>
        <w:tabs>
          <w:tab w:val="left" w:pos="709"/>
          <w:tab w:val="left" w:pos="1570"/>
        </w:tabs>
        <w:ind w:firstLine="142"/>
        <w:jc w:val="both"/>
      </w:pPr>
      <w:r w:rsidRPr="005E141D">
        <w:rPr>
          <w:spacing w:val="-5"/>
        </w:rPr>
        <w:t>4.1.3.</w:t>
      </w:r>
      <w:r w:rsidRPr="005E141D">
        <w:tab/>
      </w:r>
      <w:r w:rsidRPr="005E141D">
        <w:rPr>
          <w:spacing w:val="-1"/>
        </w:rPr>
        <w:t xml:space="preserve">Устранение выявленных нарушений должно проводится незамедлительно. Если </w:t>
      </w:r>
      <w:r w:rsidRPr="005E141D">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5E141D">
        <w:rPr>
          <w:spacing w:val="-1"/>
        </w:rPr>
        <w:t>доложить об этом заведующему ДОО для принятия соответствующих мер.</w:t>
      </w:r>
    </w:p>
    <w:p w:rsidR="004B741D" w:rsidRPr="005E141D" w:rsidRDefault="004B741D" w:rsidP="00F84A17">
      <w:pPr>
        <w:tabs>
          <w:tab w:val="left" w:pos="709"/>
        </w:tabs>
        <w:ind w:firstLine="142"/>
        <w:jc w:val="both"/>
      </w:pPr>
      <w:r w:rsidRPr="005E141D">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w:t>
      </w:r>
      <w:r w:rsidR="00F84A17">
        <w:t>ектрика, плотника, сантехника).</w:t>
      </w:r>
    </w:p>
    <w:p w:rsidR="004B741D" w:rsidRPr="005E141D" w:rsidRDefault="004B741D" w:rsidP="004B741D">
      <w:pPr>
        <w:tabs>
          <w:tab w:val="left" w:pos="709"/>
        </w:tabs>
        <w:ind w:firstLine="142"/>
        <w:jc w:val="both"/>
        <w:rPr>
          <w:i/>
        </w:rPr>
      </w:pPr>
      <w:r w:rsidRPr="005E141D">
        <w:rPr>
          <w:b/>
        </w:rPr>
        <w:t xml:space="preserve">4.2. </w:t>
      </w:r>
      <w:r w:rsidRPr="005E141D">
        <w:rPr>
          <w:b/>
          <w:i/>
        </w:rPr>
        <w:t>Вторая ступень контроля</w:t>
      </w:r>
    </w:p>
    <w:p w:rsidR="004B741D" w:rsidRPr="005E141D" w:rsidRDefault="004B741D" w:rsidP="004B741D">
      <w:pPr>
        <w:tabs>
          <w:tab w:val="left" w:pos="709"/>
        </w:tabs>
        <w:ind w:firstLine="142"/>
        <w:jc w:val="both"/>
      </w:pPr>
      <w:r w:rsidRPr="005E141D">
        <w:t>4.2.1. Вторая ступень контроля осуществляется заведующий по АХР(завхозом) совместно с представителем профкома не реже одного раза в месяц.</w:t>
      </w:r>
    </w:p>
    <w:p w:rsidR="004B741D" w:rsidRPr="005E141D" w:rsidRDefault="004B741D" w:rsidP="004B741D">
      <w:pPr>
        <w:tabs>
          <w:tab w:val="left" w:pos="709"/>
        </w:tabs>
        <w:ind w:firstLine="142"/>
        <w:jc w:val="both"/>
      </w:pPr>
      <w:r w:rsidRPr="005E141D">
        <w:t>4.2.2. На второй ступени контроля проверяется:</w:t>
      </w:r>
    </w:p>
    <w:p w:rsidR="004B741D" w:rsidRPr="005E141D" w:rsidRDefault="004B741D" w:rsidP="008847A8">
      <w:pPr>
        <w:numPr>
          <w:ilvl w:val="0"/>
          <w:numId w:val="62"/>
        </w:numPr>
        <w:tabs>
          <w:tab w:val="left" w:pos="709"/>
        </w:tabs>
        <w:ind w:left="0" w:firstLine="142"/>
        <w:jc w:val="both"/>
      </w:pPr>
      <w:r w:rsidRPr="005E141D">
        <w:t>организация и результаты работы на первой ступени контроля;</w:t>
      </w:r>
    </w:p>
    <w:p w:rsidR="004B741D" w:rsidRPr="005E141D" w:rsidRDefault="004B741D" w:rsidP="008847A8">
      <w:pPr>
        <w:numPr>
          <w:ilvl w:val="0"/>
          <w:numId w:val="62"/>
        </w:numPr>
        <w:tabs>
          <w:tab w:val="left" w:pos="709"/>
        </w:tabs>
        <w:ind w:left="0" w:firstLine="142"/>
        <w:jc w:val="both"/>
      </w:pPr>
      <w:r w:rsidRPr="005E141D">
        <w:lastRenderedPageBreak/>
        <w:t>выполнение приказов, предписаний и мероприятий по охране труда, профилактике травматизма;</w:t>
      </w:r>
    </w:p>
    <w:p w:rsidR="004B741D" w:rsidRPr="005E141D" w:rsidRDefault="004B741D" w:rsidP="008847A8">
      <w:pPr>
        <w:numPr>
          <w:ilvl w:val="0"/>
          <w:numId w:val="62"/>
        </w:numPr>
        <w:tabs>
          <w:tab w:val="left" w:pos="709"/>
        </w:tabs>
        <w:ind w:left="0" w:firstLine="142"/>
        <w:jc w:val="both"/>
      </w:pPr>
      <w:r w:rsidRPr="005E141D">
        <w:t>обеспечение безопасных условий проведения учебно-воспитательного процесса во всех учебных и производственных помещениях;</w:t>
      </w:r>
    </w:p>
    <w:p w:rsidR="004B741D" w:rsidRPr="005E141D" w:rsidRDefault="004B741D" w:rsidP="008847A8">
      <w:pPr>
        <w:numPr>
          <w:ilvl w:val="0"/>
          <w:numId w:val="62"/>
        </w:numPr>
        <w:tabs>
          <w:tab w:val="left" w:pos="709"/>
        </w:tabs>
        <w:ind w:left="0" w:firstLine="142"/>
        <w:jc w:val="both"/>
      </w:pPr>
      <w:r w:rsidRPr="005E141D">
        <w:t>соблюдение требований охраны труда при эксплуатации производственного и энергетического оборудования, машин и механизмов;</w:t>
      </w:r>
    </w:p>
    <w:p w:rsidR="004B741D" w:rsidRPr="005E141D" w:rsidRDefault="004B741D" w:rsidP="008847A8">
      <w:pPr>
        <w:numPr>
          <w:ilvl w:val="0"/>
          <w:numId w:val="62"/>
        </w:numPr>
        <w:tabs>
          <w:tab w:val="left" w:pos="709"/>
        </w:tabs>
        <w:ind w:left="0" w:firstLine="142"/>
        <w:jc w:val="both"/>
      </w:pPr>
      <w:r w:rsidRPr="005E141D">
        <w:t>состояние спортинвентаря в спортивном зале;</w:t>
      </w:r>
    </w:p>
    <w:p w:rsidR="004B741D" w:rsidRPr="005E141D" w:rsidRDefault="004B741D" w:rsidP="008847A8">
      <w:pPr>
        <w:numPr>
          <w:ilvl w:val="0"/>
          <w:numId w:val="62"/>
        </w:numPr>
        <w:tabs>
          <w:tab w:val="left" w:pos="709"/>
        </w:tabs>
        <w:ind w:left="0" w:firstLine="142"/>
        <w:jc w:val="both"/>
      </w:pPr>
      <w:r w:rsidRPr="005E141D">
        <w:t>исправность и эффективность работы вентиляционных установок;</w:t>
      </w:r>
    </w:p>
    <w:p w:rsidR="004B741D" w:rsidRPr="005E141D" w:rsidRDefault="004B741D" w:rsidP="008847A8">
      <w:pPr>
        <w:numPr>
          <w:ilvl w:val="0"/>
          <w:numId w:val="62"/>
        </w:numPr>
        <w:tabs>
          <w:tab w:val="left" w:pos="709"/>
        </w:tabs>
        <w:ind w:left="0" w:firstLine="142"/>
        <w:jc w:val="both"/>
      </w:pPr>
      <w:r w:rsidRPr="005E141D">
        <w:t>наличие и правильность использования средств индивидуальной защиты;</w:t>
      </w:r>
    </w:p>
    <w:p w:rsidR="004B741D" w:rsidRPr="005E141D" w:rsidRDefault="004B741D" w:rsidP="008847A8">
      <w:pPr>
        <w:numPr>
          <w:ilvl w:val="0"/>
          <w:numId w:val="62"/>
        </w:numPr>
        <w:tabs>
          <w:tab w:val="left" w:pos="709"/>
        </w:tabs>
        <w:ind w:left="0" w:firstLine="142"/>
        <w:jc w:val="both"/>
      </w:pPr>
      <w:r w:rsidRPr="005E141D">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4B741D" w:rsidRPr="005E141D" w:rsidRDefault="004B741D" w:rsidP="008847A8">
      <w:pPr>
        <w:numPr>
          <w:ilvl w:val="0"/>
          <w:numId w:val="62"/>
        </w:numPr>
        <w:tabs>
          <w:tab w:val="left" w:pos="709"/>
        </w:tabs>
        <w:ind w:left="0" w:firstLine="142"/>
        <w:jc w:val="both"/>
      </w:pPr>
      <w:r w:rsidRPr="005E141D">
        <w:t>состояние санитарно-бытовых помещений.</w:t>
      </w:r>
    </w:p>
    <w:p w:rsidR="004B741D" w:rsidRPr="005E141D" w:rsidRDefault="004B741D" w:rsidP="004B741D">
      <w:pPr>
        <w:tabs>
          <w:tab w:val="left" w:pos="709"/>
        </w:tabs>
        <w:ind w:firstLine="142"/>
        <w:jc w:val="both"/>
      </w:pPr>
      <w:r w:rsidRPr="005E141D">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4B741D" w:rsidRPr="005E141D" w:rsidRDefault="004B741D" w:rsidP="004B741D">
      <w:pPr>
        <w:tabs>
          <w:tab w:val="left" w:pos="709"/>
        </w:tabs>
        <w:ind w:firstLine="142"/>
        <w:jc w:val="both"/>
      </w:pPr>
      <w:r w:rsidRPr="005E141D">
        <w:t>4.2.4. Результаты проверки регистрируются в журнале административно-общественного контроля, который хранится у завхоза ДОО.</w:t>
      </w:r>
    </w:p>
    <w:p w:rsidR="004B741D" w:rsidRPr="005E141D" w:rsidRDefault="004B741D" w:rsidP="004B741D">
      <w:pPr>
        <w:tabs>
          <w:tab w:val="left" w:pos="709"/>
        </w:tabs>
        <w:ind w:firstLine="142"/>
        <w:jc w:val="both"/>
      </w:pPr>
      <w:r w:rsidRPr="005E141D">
        <w:t>Комиссия, осуществляющая контроль, намечает мероприятия, исполнителей и сроки устранения нарушений.</w:t>
      </w:r>
    </w:p>
    <w:p w:rsidR="004B741D" w:rsidRPr="005E141D" w:rsidRDefault="004B741D" w:rsidP="004B741D">
      <w:pPr>
        <w:tabs>
          <w:tab w:val="left" w:pos="709"/>
        </w:tabs>
        <w:ind w:firstLine="142"/>
        <w:jc w:val="both"/>
        <w:rPr>
          <w:b/>
          <w:i/>
        </w:rPr>
      </w:pPr>
      <w:r w:rsidRPr="005E141D">
        <w:rPr>
          <w:b/>
        </w:rPr>
        <w:t xml:space="preserve">4.3. </w:t>
      </w:r>
      <w:r w:rsidRPr="005E141D">
        <w:rPr>
          <w:b/>
          <w:i/>
        </w:rPr>
        <w:t>Третья ступень контроля</w:t>
      </w:r>
    </w:p>
    <w:p w:rsidR="004B741D" w:rsidRPr="005E141D" w:rsidRDefault="004B741D" w:rsidP="004B741D">
      <w:pPr>
        <w:tabs>
          <w:tab w:val="left" w:pos="709"/>
        </w:tabs>
        <w:ind w:firstLine="142"/>
        <w:jc w:val="both"/>
      </w:pPr>
      <w:r w:rsidRPr="005E141D">
        <w:t>4.3.1. Третья ступень контроля осуществляется комиссией, возглавляемой заведующим ДОО и председателем профсоюзного комитета, не реже одного раза в квартал.</w:t>
      </w:r>
    </w:p>
    <w:p w:rsidR="004B741D" w:rsidRPr="005E141D" w:rsidRDefault="004B741D" w:rsidP="004B741D">
      <w:pPr>
        <w:tabs>
          <w:tab w:val="left" w:pos="709"/>
        </w:tabs>
        <w:ind w:firstLine="142"/>
        <w:jc w:val="both"/>
      </w:pPr>
      <w:r w:rsidRPr="005E141D">
        <w:t>В состав комиссии входят руководители служб, медицинские работники, представители общественных организаций.</w:t>
      </w:r>
    </w:p>
    <w:p w:rsidR="004B741D" w:rsidRPr="005E141D" w:rsidRDefault="004B741D" w:rsidP="004B741D">
      <w:pPr>
        <w:tabs>
          <w:tab w:val="left" w:pos="709"/>
        </w:tabs>
        <w:ind w:firstLine="142"/>
        <w:jc w:val="both"/>
      </w:pPr>
      <w:r w:rsidRPr="005E141D">
        <w:t>4.3.2. На третьей ступени контроля проверяется:</w:t>
      </w:r>
    </w:p>
    <w:p w:rsidR="004B741D" w:rsidRPr="005E141D" w:rsidRDefault="004B741D" w:rsidP="008847A8">
      <w:pPr>
        <w:numPr>
          <w:ilvl w:val="0"/>
          <w:numId w:val="63"/>
        </w:numPr>
        <w:tabs>
          <w:tab w:val="left" w:pos="709"/>
        </w:tabs>
        <w:ind w:left="0" w:firstLine="142"/>
        <w:jc w:val="both"/>
      </w:pPr>
      <w:r w:rsidRPr="005E141D">
        <w:t>организация и результаты работы первой и второй ступеней контроля;</w:t>
      </w:r>
    </w:p>
    <w:p w:rsidR="004B741D" w:rsidRPr="005E141D" w:rsidRDefault="004B741D" w:rsidP="008847A8">
      <w:pPr>
        <w:numPr>
          <w:ilvl w:val="0"/>
          <w:numId w:val="63"/>
        </w:numPr>
        <w:tabs>
          <w:tab w:val="left" w:pos="709"/>
        </w:tabs>
        <w:ind w:left="0" w:firstLine="142"/>
        <w:jc w:val="both"/>
      </w:pPr>
      <w:r w:rsidRPr="005E141D">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4B741D" w:rsidRPr="005E141D" w:rsidRDefault="004B741D" w:rsidP="008847A8">
      <w:pPr>
        <w:numPr>
          <w:ilvl w:val="0"/>
          <w:numId w:val="63"/>
        </w:numPr>
        <w:tabs>
          <w:tab w:val="left" w:pos="709"/>
        </w:tabs>
        <w:ind w:left="0" w:firstLine="142"/>
        <w:jc w:val="both"/>
      </w:pPr>
      <w:r w:rsidRPr="005E141D">
        <w:t>выполнение приказов и распоряжений директора школы по вопросам охраны труда;</w:t>
      </w:r>
    </w:p>
    <w:p w:rsidR="004B741D" w:rsidRPr="005E141D" w:rsidRDefault="004B741D" w:rsidP="008847A8">
      <w:pPr>
        <w:numPr>
          <w:ilvl w:val="0"/>
          <w:numId w:val="63"/>
        </w:numPr>
        <w:tabs>
          <w:tab w:val="left" w:pos="709"/>
        </w:tabs>
        <w:ind w:left="0" w:firstLine="142"/>
        <w:jc w:val="both"/>
      </w:pPr>
      <w:r w:rsidRPr="005E141D">
        <w:t>выполнение мероприятий, предусмотренных Соглашением по охране труда между администрацией и профсоюзом;</w:t>
      </w:r>
    </w:p>
    <w:p w:rsidR="004B741D" w:rsidRPr="005E141D" w:rsidRDefault="004B741D" w:rsidP="008847A8">
      <w:pPr>
        <w:numPr>
          <w:ilvl w:val="0"/>
          <w:numId w:val="63"/>
        </w:numPr>
        <w:tabs>
          <w:tab w:val="left" w:pos="709"/>
        </w:tabs>
        <w:ind w:left="0" w:firstLine="142"/>
        <w:jc w:val="both"/>
      </w:pPr>
      <w:r w:rsidRPr="005E141D">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rsidR="004B741D" w:rsidRPr="005E141D" w:rsidRDefault="004B741D" w:rsidP="008847A8">
      <w:pPr>
        <w:numPr>
          <w:ilvl w:val="0"/>
          <w:numId w:val="63"/>
        </w:numPr>
        <w:tabs>
          <w:tab w:val="left" w:pos="709"/>
        </w:tabs>
        <w:ind w:left="0" w:firstLine="142"/>
        <w:jc w:val="both"/>
      </w:pPr>
      <w:r w:rsidRPr="005E141D">
        <w:t>обеспеченность обучающихся и работников ДОО спецодеждой и другими средствами индивидуальной защиты, правильность их выдачи, хранения, организация стирки, чистки и ремонта;</w:t>
      </w:r>
    </w:p>
    <w:p w:rsidR="004B741D" w:rsidRPr="005E141D" w:rsidRDefault="004B741D" w:rsidP="008847A8">
      <w:pPr>
        <w:numPr>
          <w:ilvl w:val="0"/>
          <w:numId w:val="63"/>
        </w:numPr>
        <w:tabs>
          <w:tab w:val="left" w:pos="709"/>
        </w:tabs>
        <w:ind w:left="0" w:firstLine="142"/>
        <w:jc w:val="both"/>
      </w:pPr>
      <w:r w:rsidRPr="005E141D">
        <w:t>соблюдение установленного режима труда и отдыха.</w:t>
      </w:r>
    </w:p>
    <w:p w:rsidR="004B741D" w:rsidRPr="005E141D" w:rsidRDefault="004B741D" w:rsidP="004B741D">
      <w:pPr>
        <w:tabs>
          <w:tab w:val="left" w:pos="709"/>
        </w:tabs>
        <w:ind w:firstLine="142"/>
        <w:jc w:val="both"/>
      </w:pPr>
      <w:r w:rsidRPr="005E141D">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rsidR="004B741D" w:rsidRPr="005E141D" w:rsidRDefault="004B741D" w:rsidP="004B741D">
      <w:pPr>
        <w:tabs>
          <w:tab w:val="left" w:pos="709"/>
        </w:tabs>
        <w:ind w:firstLine="142"/>
        <w:jc w:val="both"/>
      </w:pPr>
      <w:r w:rsidRPr="005E141D">
        <w:t>4.3.4. Результаты проверки и выявленные недостатки регистрируются в журнале административно-общественного контроля.</w:t>
      </w:r>
    </w:p>
    <w:p w:rsidR="004B741D" w:rsidRPr="005E141D" w:rsidRDefault="004B741D" w:rsidP="004B741D">
      <w:pPr>
        <w:tabs>
          <w:tab w:val="left" w:pos="709"/>
        </w:tabs>
        <w:ind w:firstLine="142"/>
        <w:jc w:val="both"/>
      </w:pPr>
      <w:r w:rsidRPr="005E141D">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rsidR="004B741D" w:rsidRPr="005E141D" w:rsidRDefault="004B741D" w:rsidP="004B741D">
      <w:pPr>
        <w:tabs>
          <w:tab w:val="left" w:pos="709"/>
        </w:tabs>
        <w:ind w:firstLine="142"/>
        <w:jc w:val="both"/>
      </w:pPr>
      <w:r w:rsidRPr="005E141D">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rsidR="004B741D" w:rsidRPr="005E141D" w:rsidRDefault="004B741D" w:rsidP="004B741D">
      <w:pPr>
        <w:tabs>
          <w:tab w:val="left" w:pos="709"/>
        </w:tabs>
        <w:ind w:firstLine="142"/>
        <w:jc w:val="both"/>
      </w:pPr>
      <w:r w:rsidRPr="005E141D">
        <w:t xml:space="preserve">При необходимости намеченные мероприятия по устранению нарушений охраны труда </w:t>
      </w:r>
      <w:r w:rsidR="00F84A17" w:rsidRPr="005E141D">
        <w:t>отражаются в</w:t>
      </w:r>
      <w:r w:rsidRPr="005E141D">
        <w:t xml:space="preserve"> приказе директора школы.</w:t>
      </w:r>
    </w:p>
    <w:p w:rsidR="004B741D" w:rsidRDefault="004B741D" w:rsidP="004B741D">
      <w:pPr>
        <w:ind w:firstLine="142"/>
        <w:jc w:val="right"/>
        <w:rPr>
          <w:i/>
        </w:rPr>
      </w:pPr>
    </w:p>
    <w:p w:rsidR="00F84A17" w:rsidRDefault="00F84A17" w:rsidP="004B741D">
      <w:pPr>
        <w:ind w:firstLine="142"/>
        <w:jc w:val="right"/>
        <w:rPr>
          <w:i/>
        </w:rPr>
      </w:pPr>
    </w:p>
    <w:p w:rsidR="00F84A17" w:rsidRDefault="00F84A17" w:rsidP="004B741D">
      <w:pPr>
        <w:ind w:firstLine="142"/>
        <w:jc w:val="right"/>
        <w:rPr>
          <w:i/>
        </w:rPr>
      </w:pPr>
    </w:p>
    <w:p w:rsidR="00F84A17" w:rsidRDefault="00F84A17" w:rsidP="004B741D">
      <w:pPr>
        <w:ind w:firstLine="142"/>
        <w:jc w:val="right"/>
        <w:rPr>
          <w:i/>
        </w:rPr>
      </w:pPr>
    </w:p>
    <w:p w:rsidR="00F84A17" w:rsidRDefault="00F84A17" w:rsidP="004B741D">
      <w:pPr>
        <w:ind w:firstLine="142"/>
        <w:jc w:val="right"/>
        <w:rPr>
          <w:i/>
        </w:rPr>
      </w:pPr>
    </w:p>
    <w:p w:rsidR="00F84A17" w:rsidRPr="005E141D" w:rsidRDefault="00F84A17" w:rsidP="004B741D">
      <w:pPr>
        <w:ind w:firstLine="142"/>
        <w:jc w:val="right"/>
        <w:rPr>
          <w:i/>
        </w:rPr>
      </w:pPr>
    </w:p>
    <w:p w:rsidR="004B741D" w:rsidRPr="005E141D" w:rsidRDefault="004B741D" w:rsidP="004B741D">
      <w:pPr>
        <w:ind w:firstLine="142"/>
        <w:jc w:val="right"/>
        <w:rPr>
          <w:i/>
        </w:rPr>
      </w:pPr>
      <w:r w:rsidRPr="005E141D">
        <w:rPr>
          <w:i/>
        </w:rPr>
        <w:lastRenderedPageBreak/>
        <w:t>Приложение № 2</w:t>
      </w:r>
    </w:p>
    <w:p w:rsidR="004B741D" w:rsidRPr="005E141D" w:rsidRDefault="004B741D" w:rsidP="004B741D">
      <w:pPr>
        <w:ind w:firstLine="142"/>
        <w:jc w:val="right"/>
        <w:rPr>
          <w:i/>
        </w:rPr>
      </w:pPr>
      <w:r w:rsidRPr="005E141D">
        <w:rPr>
          <w:i/>
        </w:rPr>
        <w:t>к постановлению</w:t>
      </w:r>
    </w:p>
    <w:p w:rsidR="004B741D" w:rsidRPr="005E141D" w:rsidRDefault="004B741D" w:rsidP="004B741D">
      <w:pPr>
        <w:ind w:firstLine="142"/>
        <w:jc w:val="right"/>
        <w:rPr>
          <w:i/>
        </w:rPr>
      </w:pPr>
      <w:r w:rsidRPr="005E141D">
        <w:rPr>
          <w:i/>
        </w:rPr>
        <w:t xml:space="preserve">Исполкома Профсоюза </w:t>
      </w:r>
    </w:p>
    <w:p w:rsidR="004B741D" w:rsidRPr="005E141D" w:rsidRDefault="004B741D" w:rsidP="004B741D">
      <w:pPr>
        <w:ind w:firstLine="142"/>
        <w:jc w:val="right"/>
        <w:rPr>
          <w:i/>
        </w:rPr>
      </w:pPr>
      <w:r w:rsidRPr="005E141D">
        <w:rPr>
          <w:i/>
        </w:rPr>
        <w:t>от 19 июня 2019 г. № 17-15</w:t>
      </w:r>
    </w:p>
    <w:p w:rsidR="004B741D" w:rsidRPr="005E141D" w:rsidRDefault="004B741D" w:rsidP="004B741D">
      <w:pPr>
        <w:ind w:firstLine="142"/>
      </w:pPr>
    </w:p>
    <w:p w:rsidR="004B741D" w:rsidRPr="005E141D" w:rsidRDefault="004B741D" w:rsidP="004B741D">
      <w:pPr>
        <w:pStyle w:val="1"/>
        <w:ind w:firstLine="142"/>
        <w:rPr>
          <w:szCs w:val="28"/>
        </w:rPr>
      </w:pPr>
      <w:r w:rsidRPr="005E141D">
        <w:rPr>
          <w:szCs w:val="28"/>
        </w:rPr>
        <w:t>Положение</w:t>
      </w:r>
    </w:p>
    <w:p w:rsidR="004B741D" w:rsidRPr="005E141D" w:rsidRDefault="004B741D" w:rsidP="004B741D">
      <w:pPr>
        <w:ind w:firstLine="142"/>
        <w:jc w:val="center"/>
        <w:rPr>
          <w:b/>
          <w:szCs w:val="28"/>
        </w:rPr>
      </w:pPr>
      <w:r w:rsidRPr="005E141D">
        <w:rPr>
          <w:b/>
          <w:szCs w:val="28"/>
        </w:rPr>
        <w:t>об уполномоченном (доверенном) лице по охране труда</w:t>
      </w:r>
    </w:p>
    <w:p w:rsidR="004B741D" w:rsidRPr="005E141D" w:rsidRDefault="004B741D" w:rsidP="004B741D">
      <w:pPr>
        <w:ind w:firstLine="142"/>
        <w:jc w:val="center"/>
        <w:rPr>
          <w:b/>
          <w:szCs w:val="28"/>
        </w:rPr>
      </w:pPr>
      <w:r w:rsidRPr="005E141D">
        <w:rPr>
          <w:b/>
          <w:szCs w:val="28"/>
        </w:rPr>
        <w:t>профсоюзного комитета образовательной организации</w:t>
      </w:r>
    </w:p>
    <w:p w:rsidR="004B741D" w:rsidRPr="005E141D" w:rsidRDefault="004B741D" w:rsidP="004B741D">
      <w:pPr>
        <w:ind w:firstLine="142"/>
        <w:jc w:val="center"/>
        <w:rPr>
          <w:szCs w:val="28"/>
        </w:rPr>
      </w:pPr>
    </w:p>
    <w:p w:rsidR="004B741D" w:rsidRPr="005E141D" w:rsidRDefault="004B741D" w:rsidP="004B741D">
      <w:pPr>
        <w:ind w:firstLine="142"/>
        <w:jc w:val="center"/>
        <w:rPr>
          <w:b/>
          <w:bCs/>
          <w:iCs/>
        </w:rPr>
      </w:pPr>
      <w:r w:rsidRPr="005E141D">
        <w:rPr>
          <w:b/>
          <w:bCs/>
          <w:iCs/>
        </w:rPr>
        <w:t>1. Общие положения</w:t>
      </w:r>
    </w:p>
    <w:p w:rsidR="004B741D" w:rsidRPr="005E141D" w:rsidRDefault="004B741D" w:rsidP="004B741D">
      <w:pPr>
        <w:ind w:firstLine="142"/>
        <w:jc w:val="both"/>
      </w:pPr>
      <w:r w:rsidRPr="005E141D">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4B741D" w:rsidRPr="005E141D" w:rsidRDefault="004B741D" w:rsidP="004B741D">
      <w:pPr>
        <w:ind w:firstLine="142"/>
        <w:jc w:val="both"/>
      </w:pPr>
      <w:r w:rsidRPr="005E141D">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Минпросвещения России и Минобрнауки России.</w:t>
      </w:r>
    </w:p>
    <w:p w:rsidR="004B741D" w:rsidRPr="005E141D" w:rsidRDefault="004B741D" w:rsidP="004B7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pPr>
      <w:r w:rsidRPr="005E141D">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4B741D" w:rsidRPr="005E141D" w:rsidRDefault="004B741D" w:rsidP="004B7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pPr>
      <w:r w:rsidRPr="005E141D">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4B741D" w:rsidRPr="005E141D" w:rsidRDefault="004B741D" w:rsidP="004B7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pPr>
      <w:r w:rsidRPr="005E141D">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4B741D" w:rsidRPr="005E141D" w:rsidRDefault="004B741D" w:rsidP="004B741D">
      <w:pPr>
        <w:ind w:firstLine="142"/>
        <w:jc w:val="both"/>
      </w:pPr>
      <w:r w:rsidRPr="005E141D">
        <w:t xml:space="preserve">1.5. Избрание уполномоченного по охране труда подтверждается протоколом профсоюзного собрания. </w:t>
      </w:r>
    </w:p>
    <w:p w:rsidR="004B741D" w:rsidRPr="005E141D" w:rsidRDefault="004B741D" w:rsidP="004B741D">
      <w:pPr>
        <w:ind w:firstLine="142"/>
        <w:jc w:val="both"/>
      </w:pPr>
      <w:r w:rsidRPr="005E141D">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4B741D" w:rsidRPr="005E141D" w:rsidRDefault="004B741D" w:rsidP="004B741D">
      <w:pPr>
        <w:ind w:firstLine="142"/>
        <w:jc w:val="both"/>
        <w:rPr>
          <w:strike/>
        </w:rPr>
      </w:pPr>
      <w:r w:rsidRPr="005E141D">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rsidR="004B741D" w:rsidRPr="005E141D" w:rsidRDefault="004B741D" w:rsidP="004B741D">
      <w:pPr>
        <w:ind w:firstLine="142"/>
        <w:jc w:val="both"/>
      </w:pPr>
      <w:r w:rsidRPr="005E141D">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4B741D" w:rsidRPr="005E141D" w:rsidRDefault="004B741D" w:rsidP="004B741D">
      <w:pPr>
        <w:ind w:firstLine="142"/>
        <w:jc w:val="both"/>
      </w:pPr>
      <w:r w:rsidRPr="005E141D">
        <w:t>1.9. Уполномоченный по охране труда отчитывается о своей работе перед профсоюзной организацией не реже одного раза в год.</w:t>
      </w:r>
    </w:p>
    <w:p w:rsidR="004B741D" w:rsidRPr="005E141D" w:rsidRDefault="004B741D" w:rsidP="004B741D">
      <w:pPr>
        <w:ind w:firstLine="142"/>
        <w:jc w:val="both"/>
      </w:pPr>
      <w:r w:rsidRPr="005E141D">
        <w:t xml:space="preserve">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w:t>
      </w:r>
      <w:r w:rsidRPr="005E141D">
        <w:lastRenderedPageBreak/>
        <w:t>обязанностей, отсутствия необходимой требовательности с его стороны по защите прав работников на охрану труда.</w:t>
      </w:r>
    </w:p>
    <w:p w:rsidR="004B741D" w:rsidRPr="005E141D" w:rsidRDefault="004B741D" w:rsidP="004B741D">
      <w:pPr>
        <w:ind w:firstLine="142"/>
        <w:jc w:val="both"/>
      </w:pPr>
      <w:r w:rsidRPr="005E141D">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4B741D" w:rsidRPr="005E141D" w:rsidRDefault="004B741D" w:rsidP="004B741D">
      <w:pPr>
        <w:ind w:firstLine="142"/>
        <w:jc w:val="center"/>
        <w:rPr>
          <w:b/>
        </w:rPr>
      </w:pPr>
      <w:r w:rsidRPr="005E141D">
        <w:rPr>
          <w:b/>
          <w:bCs/>
          <w:iCs/>
        </w:rPr>
        <w:t>2. Основные задачи уполномоченного</w:t>
      </w:r>
      <w:r w:rsidRPr="005E141D">
        <w:rPr>
          <w:b/>
        </w:rPr>
        <w:t xml:space="preserve"> по охране труда</w:t>
      </w:r>
    </w:p>
    <w:p w:rsidR="004B741D" w:rsidRPr="005E141D" w:rsidRDefault="004B741D" w:rsidP="004B741D">
      <w:pPr>
        <w:ind w:firstLine="142"/>
        <w:jc w:val="both"/>
      </w:pPr>
      <w:r w:rsidRPr="005E141D">
        <w:t>Основными задачами уполномоченного по охране труда являются:</w:t>
      </w:r>
    </w:p>
    <w:p w:rsidR="004B741D" w:rsidRPr="005E141D" w:rsidRDefault="004B741D" w:rsidP="004B741D">
      <w:pPr>
        <w:ind w:firstLine="142"/>
        <w:jc w:val="both"/>
      </w:pPr>
      <w:r w:rsidRPr="005E141D">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4B741D" w:rsidRPr="005E141D" w:rsidRDefault="004B741D" w:rsidP="004B741D">
      <w:pPr>
        <w:ind w:firstLine="142"/>
        <w:jc w:val="both"/>
      </w:pPr>
      <w:r w:rsidRPr="005E141D">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4B741D" w:rsidRPr="005E141D" w:rsidRDefault="004B741D" w:rsidP="004B741D">
      <w:pPr>
        <w:ind w:firstLine="142"/>
        <w:jc w:val="both"/>
      </w:pPr>
      <w:r w:rsidRPr="005E141D">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4B741D" w:rsidRPr="005E141D" w:rsidRDefault="004B741D" w:rsidP="004B741D">
      <w:pPr>
        <w:ind w:firstLine="142"/>
        <w:jc w:val="both"/>
      </w:pPr>
      <w:r w:rsidRPr="005E141D">
        <w:t>2.4. Консультирование работников по вопросам охраны труда, оказание им помощи по защите их прав на охрану труда.</w:t>
      </w:r>
    </w:p>
    <w:p w:rsidR="004B741D" w:rsidRPr="005E141D" w:rsidRDefault="004B741D" w:rsidP="004B741D">
      <w:pPr>
        <w:ind w:firstLine="142"/>
        <w:jc w:val="center"/>
        <w:rPr>
          <w:bCs/>
          <w:iCs/>
        </w:rPr>
      </w:pPr>
      <w:r w:rsidRPr="005E141D">
        <w:rPr>
          <w:b/>
          <w:bCs/>
          <w:iCs/>
        </w:rPr>
        <w:t>3. Функции уполномоченного по охране труда</w:t>
      </w:r>
    </w:p>
    <w:p w:rsidR="004B741D" w:rsidRPr="005E141D" w:rsidRDefault="004B741D" w:rsidP="004B741D">
      <w:pPr>
        <w:ind w:firstLine="142"/>
        <w:jc w:val="both"/>
      </w:pPr>
      <w:r w:rsidRPr="005E141D">
        <w:t>На уполномоченного по охране возлагаются следующие функции:</w:t>
      </w:r>
    </w:p>
    <w:p w:rsidR="004B741D" w:rsidRPr="005E141D" w:rsidRDefault="004B741D" w:rsidP="004B741D">
      <w:pPr>
        <w:ind w:firstLine="142"/>
        <w:jc w:val="both"/>
      </w:pPr>
      <w:r w:rsidRPr="005E141D">
        <w:t>3.1. Осуществление общественного (профсоюзного) контроля в образовательной организации</w:t>
      </w:r>
      <w:r w:rsidRPr="005E141D">
        <w:rPr>
          <w:b/>
        </w:rPr>
        <w:t xml:space="preserve"> </w:t>
      </w:r>
      <w:r w:rsidRPr="005E141D">
        <w:t xml:space="preserve">по соблюдению государственных нормативных требований по охране труда, локальных актов по охране труда в форме </w:t>
      </w:r>
      <w:r w:rsidR="00F84A17" w:rsidRPr="005E141D">
        <w:t>обследований (</w:t>
      </w:r>
      <w:r w:rsidRPr="005E141D">
        <w:t xml:space="preserve">проверок) за: </w:t>
      </w:r>
    </w:p>
    <w:p w:rsidR="004B741D" w:rsidRPr="005E141D" w:rsidRDefault="004B741D" w:rsidP="004B741D">
      <w:pPr>
        <w:ind w:firstLine="142"/>
        <w:jc w:val="both"/>
      </w:pPr>
      <w:r w:rsidRPr="005E141D">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w:t>
      </w:r>
      <w:r w:rsidR="00F84A17" w:rsidRPr="005E141D">
        <w:t>компенсаций работникам</w:t>
      </w:r>
      <w:r w:rsidRPr="005E141D">
        <w:t xml:space="preserve">, занятым на работах с вредными и (или) опасными условиями труда; </w:t>
      </w:r>
    </w:p>
    <w:p w:rsidR="004B741D" w:rsidRPr="005E141D" w:rsidRDefault="004B741D" w:rsidP="004B741D">
      <w:pPr>
        <w:ind w:firstLine="142"/>
        <w:jc w:val="both"/>
      </w:pPr>
      <w:r w:rsidRPr="005E141D">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4B741D" w:rsidRPr="005E141D" w:rsidRDefault="004B741D" w:rsidP="004B741D">
      <w:pPr>
        <w:ind w:firstLine="142"/>
        <w:jc w:val="both"/>
      </w:pPr>
      <w:r w:rsidRPr="005E141D">
        <w:t>3.1.3. техническим состоянием зданий, сооружений, оборудования, машин и механизмов на соответствие требованиям безопасности;</w:t>
      </w:r>
    </w:p>
    <w:p w:rsidR="004B741D" w:rsidRPr="005E141D" w:rsidRDefault="004B741D" w:rsidP="004B741D">
      <w:pPr>
        <w:ind w:firstLine="142"/>
        <w:jc w:val="both"/>
      </w:pPr>
      <w:r w:rsidRPr="005E141D">
        <w:t xml:space="preserve">3.1.4. системами освещения, отопления, вентиляции и кондиционирования; </w:t>
      </w:r>
    </w:p>
    <w:p w:rsidR="004B741D" w:rsidRPr="005E141D" w:rsidRDefault="004B741D" w:rsidP="004B741D">
      <w:pPr>
        <w:ind w:firstLine="142"/>
        <w:jc w:val="both"/>
      </w:pPr>
      <w:r w:rsidRPr="005E141D">
        <w:t>3.1.5. о</w:t>
      </w:r>
      <w:r w:rsidRPr="005E141D">
        <w:rPr>
          <w:bCs/>
        </w:rPr>
        <w:t>беспечением работников специальной одеждой, специальной</w:t>
      </w:r>
      <w:r w:rsidRPr="005E141D">
        <w:t xml:space="preserve"> обувью и другими средствами индивидуальной защиты в соответствии с установленными нормами;</w:t>
      </w:r>
    </w:p>
    <w:p w:rsidR="004B741D" w:rsidRPr="005E141D" w:rsidRDefault="004B741D" w:rsidP="004B741D">
      <w:pPr>
        <w:ind w:firstLine="142"/>
        <w:jc w:val="both"/>
      </w:pPr>
      <w:r w:rsidRPr="005E141D">
        <w:t>3.1.6. организацией проведения обязательных медицинских осмотров и психиатрических освидетельствований;</w:t>
      </w:r>
    </w:p>
    <w:p w:rsidR="004B741D" w:rsidRPr="005E141D" w:rsidRDefault="004B741D" w:rsidP="004B741D">
      <w:pPr>
        <w:ind w:firstLine="142"/>
        <w:jc w:val="both"/>
      </w:pPr>
      <w:r w:rsidRPr="005E141D">
        <w:t xml:space="preserve">3.1.7. соблюдением работниками норм, правил и инструкций по охране труда. </w:t>
      </w:r>
    </w:p>
    <w:p w:rsidR="004B741D" w:rsidRPr="005E141D" w:rsidRDefault="004B741D" w:rsidP="004B741D">
      <w:pPr>
        <w:ind w:firstLine="142"/>
        <w:jc w:val="both"/>
      </w:pPr>
      <w:r w:rsidRPr="005E141D">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4B741D" w:rsidRPr="005E141D" w:rsidRDefault="004B741D" w:rsidP="004B741D">
      <w:pPr>
        <w:ind w:firstLine="142"/>
        <w:jc w:val="both"/>
      </w:pPr>
      <w:r w:rsidRPr="005E141D">
        <w:t>3.1.9. своевременным и регулярным обновлением информации на стендах в кабинетах и уголках по охране труда.</w:t>
      </w:r>
    </w:p>
    <w:p w:rsidR="004B741D" w:rsidRPr="005E141D" w:rsidRDefault="004B741D" w:rsidP="004B741D">
      <w:pPr>
        <w:ind w:firstLine="142"/>
        <w:jc w:val="both"/>
      </w:pPr>
      <w:r w:rsidRPr="005E141D">
        <w:t>3.2. Участвовать в разработке мероприятий коллективного договора и соглашения по охране труда.</w:t>
      </w:r>
    </w:p>
    <w:p w:rsidR="004B741D" w:rsidRPr="005E141D" w:rsidRDefault="004B741D" w:rsidP="004B741D">
      <w:pPr>
        <w:ind w:firstLine="142"/>
        <w:jc w:val="both"/>
      </w:pPr>
      <w:r w:rsidRPr="005E141D">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4B741D" w:rsidRPr="005E141D" w:rsidRDefault="004B741D" w:rsidP="004B741D">
      <w:pPr>
        <w:ind w:firstLine="142"/>
        <w:jc w:val="both"/>
      </w:pPr>
      <w:r w:rsidRPr="005E141D">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4B741D" w:rsidRPr="005E141D" w:rsidRDefault="004B741D" w:rsidP="004B741D">
      <w:pPr>
        <w:ind w:firstLine="142"/>
        <w:jc w:val="both"/>
      </w:pPr>
      <w:r w:rsidRPr="005E141D">
        <w:t xml:space="preserve">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w:t>
      </w:r>
      <w:r w:rsidRPr="005E141D">
        <w:lastRenderedPageBreak/>
        <w:t>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rsidR="004B741D" w:rsidRPr="005E141D" w:rsidRDefault="004B741D" w:rsidP="004B741D">
      <w:pPr>
        <w:ind w:firstLine="142"/>
        <w:jc w:val="both"/>
      </w:pPr>
      <w:r w:rsidRPr="005E141D">
        <w:t>3.6. Принимать участие в работе комиссии по проведению специальной оценки условий труда в образовательной организации.</w:t>
      </w:r>
    </w:p>
    <w:p w:rsidR="004B741D" w:rsidRPr="005E141D" w:rsidRDefault="004B741D" w:rsidP="004B741D">
      <w:pPr>
        <w:ind w:firstLine="142"/>
        <w:jc w:val="both"/>
      </w:pPr>
      <w:r w:rsidRPr="005E141D">
        <w:t>3.7. Принимать участие в работе комиссии по расследованию несчастных случаев на производстве и профессиональных заболеваний.</w:t>
      </w:r>
    </w:p>
    <w:p w:rsidR="004B741D" w:rsidRPr="005E141D" w:rsidRDefault="004B741D" w:rsidP="004B741D">
      <w:pPr>
        <w:ind w:firstLine="142"/>
        <w:jc w:val="center"/>
        <w:rPr>
          <w:b/>
        </w:rPr>
      </w:pPr>
      <w:r w:rsidRPr="005E141D">
        <w:rPr>
          <w:b/>
        </w:rPr>
        <w:t>4. Права уполномоченного по охране труда</w:t>
      </w:r>
    </w:p>
    <w:p w:rsidR="004B741D" w:rsidRPr="005E141D" w:rsidRDefault="004B741D" w:rsidP="004B741D">
      <w:pPr>
        <w:ind w:firstLine="142"/>
        <w:jc w:val="both"/>
      </w:pPr>
      <w:r w:rsidRPr="005E141D">
        <w:t>Уполномоченный по охране труда имеет право:</w:t>
      </w:r>
    </w:p>
    <w:p w:rsidR="004B741D" w:rsidRPr="005E141D" w:rsidRDefault="004B741D" w:rsidP="004B741D">
      <w:pPr>
        <w:ind w:firstLine="142"/>
        <w:jc w:val="both"/>
      </w:pPr>
      <w:r w:rsidRPr="005E141D">
        <w:t xml:space="preserve">4.1. Беспрепятственно проверять соблюдение в образовательной организации (структурном подразделении образовательной </w:t>
      </w:r>
      <w:r w:rsidR="00DA00D3" w:rsidRPr="005E141D">
        <w:t>организации) требований</w:t>
      </w:r>
      <w:r w:rsidRPr="005E141D">
        <w:t xml:space="preserve"> законодательных и иных нормативных правовых актов по охране труда.</w:t>
      </w:r>
    </w:p>
    <w:p w:rsidR="004B741D" w:rsidRPr="005E141D" w:rsidRDefault="004B741D" w:rsidP="004B741D">
      <w:pPr>
        <w:ind w:firstLine="142"/>
        <w:jc w:val="both"/>
      </w:pPr>
      <w:r w:rsidRPr="005E141D">
        <w:t>4.2. Контролировать выполнение мероприятий, предусмотренных коллективными договорами, соглашениями по охране труда.</w:t>
      </w:r>
    </w:p>
    <w:p w:rsidR="004B741D" w:rsidRPr="005E141D" w:rsidRDefault="004B741D" w:rsidP="004B741D">
      <w:pPr>
        <w:ind w:firstLine="142"/>
        <w:jc w:val="both"/>
      </w:pPr>
      <w:r w:rsidRPr="005E141D">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4B741D" w:rsidRPr="005E141D" w:rsidRDefault="004B741D" w:rsidP="004B741D">
      <w:pPr>
        <w:ind w:firstLine="142"/>
        <w:jc w:val="both"/>
      </w:pPr>
      <w:r w:rsidRPr="005E141D">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4B741D" w:rsidRPr="005E141D" w:rsidRDefault="004B741D" w:rsidP="004B741D">
      <w:pPr>
        <w:ind w:firstLine="142"/>
        <w:jc w:val="both"/>
      </w:pPr>
      <w:r w:rsidRPr="005E141D">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4B741D" w:rsidRPr="005E141D" w:rsidRDefault="004B741D" w:rsidP="004B741D">
      <w:pPr>
        <w:ind w:firstLine="142"/>
        <w:jc w:val="both"/>
      </w:pPr>
      <w:r w:rsidRPr="005E141D">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4B741D" w:rsidRPr="005E141D" w:rsidRDefault="004B741D" w:rsidP="004B741D">
      <w:pPr>
        <w:ind w:firstLine="142"/>
        <w:jc w:val="both"/>
      </w:pPr>
      <w:r w:rsidRPr="005E141D">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rsidR="004B741D" w:rsidRPr="005E141D" w:rsidRDefault="004B741D" w:rsidP="004B741D">
      <w:pPr>
        <w:ind w:firstLine="142"/>
        <w:jc w:val="both"/>
      </w:pPr>
      <w:r w:rsidRPr="005E141D">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4B741D" w:rsidRPr="005E141D" w:rsidRDefault="004B741D" w:rsidP="004B741D">
      <w:pPr>
        <w:ind w:firstLine="142"/>
        <w:jc w:val="both"/>
      </w:pPr>
      <w:r w:rsidRPr="005E141D">
        <w:t>4.9. Направлять в адрес руководителя и в профсоюзный комитет предложения по проектам локальных нормативных правовых актов об охране труда.</w:t>
      </w:r>
    </w:p>
    <w:p w:rsidR="004B741D" w:rsidRPr="005E141D" w:rsidRDefault="004B741D" w:rsidP="004B741D">
      <w:pPr>
        <w:ind w:firstLine="142"/>
        <w:jc w:val="both"/>
      </w:pPr>
      <w:r w:rsidRPr="005E141D">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4B741D" w:rsidRPr="005E141D" w:rsidRDefault="004B741D" w:rsidP="004B741D">
      <w:pPr>
        <w:ind w:firstLine="142"/>
        <w:jc w:val="center"/>
        <w:rPr>
          <w:b/>
          <w:bCs/>
          <w:iCs/>
        </w:rPr>
      </w:pPr>
      <w:r w:rsidRPr="005E141D">
        <w:rPr>
          <w:b/>
          <w:bCs/>
          <w:iCs/>
        </w:rPr>
        <w:t>5. Гарантии деятельности уполномоченного по охране труда</w:t>
      </w:r>
    </w:p>
    <w:p w:rsidR="004B741D" w:rsidRPr="005E141D" w:rsidRDefault="004B741D" w:rsidP="004B741D">
      <w:pPr>
        <w:ind w:firstLine="142"/>
        <w:jc w:val="both"/>
        <w:rPr>
          <w:bCs/>
        </w:rPr>
      </w:pPr>
      <w:r w:rsidRPr="005E141D">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4B741D" w:rsidRPr="005E141D" w:rsidRDefault="004B741D" w:rsidP="004B741D">
      <w:pPr>
        <w:ind w:firstLine="142"/>
        <w:jc w:val="both"/>
        <w:rPr>
          <w:bCs/>
        </w:rPr>
      </w:pPr>
      <w:r w:rsidRPr="005E141D">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4B741D" w:rsidRPr="005E141D" w:rsidRDefault="004B741D" w:rsidP="004B741D">
      <w:pPr>
        <w:ind w:firstLine="142"/>
        <w:jc w:val="both"/>
        <w:rPr>
          <w:bCs/>
        </w:rPr>
      </w:pPr>
      <w:r w:rsidRPr="005E141D">
        <w:rPr>
          <w:bCs/>
        </w:rPr>
        <w:t>- обеспечение за счет средств образовательной организации нормативными документами и справочными материалами по охране труда.</w:t>
      </w:r>
    </w:p>
    <w:p w:rsidR="004B741D" w:rsidRPr="005E141D" w:rsidRDefault="004B741D" w:rsidP="004B741D">
      <w:pPr>
        <w:suppressAutoHyphens/>
        <w:autoSpaceDE w:val="0"/>
        <w:autoSpaceDN w:val="0"/>
        <w:adjustRightInd w:val="0"/>
        <w:ind w:firstLine="142"/>
        <w:jc w:val="both"/>
        <w:rPr>
          <w:strike/>
        </w:rPr>
      </w:pPr>
      <w:r w:rsidRPr="005E141D">
        <w:t>5.2. В соответствии со ст. 25, 27 Федерального закона «О профессиональных союзах, их правах и гарантиях деятельности»:</w:t>
      </w:r>
    </w:p>
    <w:p w:rsidR="004B741D" w:rsidRPr="005E141D" w:rsidRDefault="004B741D" w:rsidP="004B741D">
      <w:pPr>
        <w:autoSpaceDE w:val="0"/>
        <w:autoSpaceDN w:val="0"/>
        <w:adjustRightInd w:val="0"/>
        <w:ind w:firstLine="142"/>
        <w:jc w:val="both"/>
      </w:pPr>
      <w:r w:rsidRPr="005E141D">
        <w:t xml:space="preserve">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w:t>
      </w:r>
      <w:r w:rsidRPr="005E141D">
        <w:lastRenderedPageBreak/>
        <w:t>работодателя допускаются только с предварительного согласия профсоюзного органа в первичной профсоюзной организации.</w:t>
      </w:r>
    </w:p>
    <w:p w:rsidR="004B741D" w:rsidRPr="005E141D" w:rsidRDefault="004B741D" w:rsidP="004B741D">
      <w:pPr>
        <w:autoSpaceDE w:val="0"/>
        <w:autoSpaceDN w:val="0"/>
        <w:adjustRightInd w:val="0"/>
        <w:ind w:firstLine="142"/>
        <w:jc w:val="both"/>
      </w:pPr>
      <w:r w:rsidRPr="005E141D">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4B741D" w:rsidRPr="005E141D" w:rsidRDefault="004B741D" w:rsidP="004B741D">
      <w:pPr>
        <w:autoSpaceDE w:val="0"/>
        <w:autoSpaceDN w:val="0"/>
        <w:adjustRightInd w:val="0"/>
        <w:ind w:firstLine="142"/>
        <w:jc w:val="both"/>
      </w:pPr>
      <w:r w:rsidRPr="005E141D">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4B741D" w:rsidRPr="005E141D" w:rsidRDefault="004B741D" w:rsidP="004B741D">
      <w:pPr>
        <w:autoSpaceDE w:val="0"/>
        <w:autoSpaceDN w:val="0"/>
        <w:adjustRightInd w:val="0"/>
        <w:ind w:firstLine="142"/>
        <w:jc w:val="both"/>
        <w:outlineLvl w:val="0"/>
      </w:pPr>
      <w:r w:rsidRPr="005E141D">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4B741D" w:rsidRPr="005E141D" w:rsidRDefault="004B741D" w:rsidP="004B741D">
      <w:pPr>
        <w:ind w:firstLine="142"/>
        <w:jc w:val="both"/>
        <w:rPr>
          <w:bCs/>
        </w:rPr>
      </w:pPr>
      <w:r w:rsidRPr="005E141D">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4B741D" w:rsidRPr="005E141D" w:rsidRDefault="004B741D" w:rsidP="004B741D">
      <w:pPr>
        <w:suppressAutoHyphens/>
        <w:autoSpaceDE w:val="0"/>
        <w:autoSpaceDN w:val="0"/>
        <w:adjustRightInd w:val="0"/>
        <w:ind w:firstLine="142"/>
        <w:jc w:val="both"/>
      </w:pPr>
      <w:r w:rsidRPr="005E141D">
        <w:rPr>
          <w:bCs/>
        </w:rPr>
        <w:t xml:space="preserve">5.4. </w:t>
      </w:r>
      <w:r w:rsidRPr="005E141D">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4B741D" w:rsidRPr="005E141D" w:rsidRDefault="004B741D" w:rsidP="004B741D">
      <w:pPr>
        <w:shd w:val="clear" w:color="auto" w:fill="FFFFFF"/>
        <w:tabs>
          <w:tab w:val="left" w:pos="851"/>
          <w:tab w:val="left" w:pos="993"/>
        </w:tabs>
        <w:ind w:firstLine="142"/>
        <w:jc w:val="both"/>
        <w:rPr>
          <w:lang w:eastAsia="en-US"/>
        </w:rPr>
      </w:pPr>
    </w:p>
    <w:p w:rsidR="004B741D" w:rsidRPr="005E141D" w:rsidRDefault="004B741D" w:rsidP="004B741D">
      <w:pPr>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Pr="005E141D" w:rsidRDefault="004B741D" w:rsidP="004B741D">
      <w:pPr>
        <w:pStyle w:val="af"/>
        <w:ind w:firstLine="142"/>
      </w:pPr>
    </w:p>
    <w:p w:rsidR="004B741D" w:rsidRDefault="004B741D" w:rsidP="004B741D">
      <w:pPr>
        <w:pStyle w:val="af"/>
        <w:ind w:firstLine="142"/>
      </w:pPr>
    </w:p>
    <w:p w:rsidR="004B741D" w:rsidRDefault="004B741D" w:rsidP="004B741D">
      <w:pPr>
        <w:pStyle w:val="af"/>
        <w:ind w:firstLine="142"/>
      </w:pPr>
    </w:p>
    <w:p w:rsidR="004B741D" w:rsidRDefault="004B741D" w:rsidP="004B741D">
      <w:pPr>
        <w:pStyle w:val="af"/>
        <w:ind w:firstLine="142"/>
      </w:pPr>
    </w:p>
    <w:p w:rsidR="004B741D" w:rsidRPr="005E141D" w:rsidRDefault="004B741D" w:rsidP="004B741D">
      <w:pPr>
        <w:pStyle w:val="af"/>
        <w:ind w:firstLine="142"/>
      </w:pPr>
    </w:p>
    <w:p w:rsidR="004B741D" w:rsidRDefault="004B741D" w:rsidP="004B741D">
      <w:pPr>
        <w:pStyle w:val="af"/>
        <w:ind w:firstLine="142"/>
      </w:pPr>
    </w:p>
    <w:p w:rsidR="00DA00D3" w:rsidRPr="005E141D" w:rsidRDefault="00DA00D3" w:rsidP="004B741D">
      <w:pPr>
        <w:pStyle w:val="af"/>
        <w:ind w:firstLine="142"/>
      </w:pPr>
    </w:p>
    <w:p w:rsidR="004B741D" w:rsidRDefault="004B741D" w:rsidP="004B741D">
      <w:pPr>
        <w:pStyle w:val="af"/>
        <w:ind w:firstLine="142"/>
      </w:pPr>
    </w:p>
    <w:tbl>
      <w:tblPr>
        <w:tblW w:w="10165" w:type="dxa"/>
        <w:tblLook w:val="04A0" w:firstRow="1" w:lastRow="0" w:firstColumn="1" w:lastColumn="0" w:noHBand="0" w:noVBand="1"/>
      </w:tblPr>
      <w:tblGrid>
        <w:gridCol w:w="4850"/>
        <w:gridCol w:w="5315"/>
      </w:tblGrid>
      <w:tr w:rsidR="00DA00D3" w:rsidRPr="005E141D" w:rsidTr="00DA00D3">
        <w:trPr>
          <w:trHeight w:val="401"/>
        </w:trPr>
        <w:tc>
          <w:tcPr>
            <w:tcW w:w="4850" w:type="dxa"/>
            <w:vMerge w:val="restart"/>
          </w:tcPr>
          <w:p w:rsidR="00DA00D3" w:rsidRPr="005E141D" w:rsidRDefault="00DA00D3" w:rsidP="00DA00D3">
            <w:pPr>
              <w:pStyle w:val="a4"/>
              <w:spacing w:before="0" w:beforeAutospacing="0" w:after="0" w:afterAutospacing="0"/>
            </w:pPr>
            <w:r w:rsidRPr="005E141D">
              <w:lastRenderedPageBreak/>
              <w:t>Мотивированное мнение выборного органа перв</w:t>
            </w:r>
            <w:r>
              <w:t>ичной профсоюзной организации МАДОУ «Детский сад № 214</w:t>
            </w:r>
            <w:r w:rsidRPr="005E141D">
              <w:t xml:space="preserve">» </w:t>
            </w:r>
            <w:r>
              <w:t xml:space="preserve">                                                                 </w:t>
            </w:r>
          </w:p>
          <w:p w:rsidR="00DA00D3" w:rsidRPr="005E141D" w:rsidRDefault="00DA00D3" w:rsidP="00DA00D3">
            <w:r w:rsidRPr="005E141D">
              <w:t xml:space="preserve">Протокол от </w:t>
            </w:r>
            <w:r>
              <w:t xml:space="preserve">23 мая </w:t>
            </w:r>
            <w:r w:rsidRPr="005E141D">
              <w:t>2024г.</w:t>
            </w:r>
            <w:r>
              <w:t xml:space="preserve">  № 4</w:t>
            </w:r>
          </w:p>
          <w:p w:rsidR="00DA00D3" w:rsidRPr="005E141D" w:rsidRDefault="00DA00D3" w:rsidP="00DA00D3">
            <w:pPr>
              <w:tabs>
                <w:tab w:val="num" w:pos="240"/>
              </w:tabs>
            </w:pPr>
            <w:r w:rsidRPr="005E141D">
              <w:t xml:space="preserve">Председатель профсоюзного </w:t>
            </w:r>
          </w:p>
          <w:p w:rsidR="00DA00D3" w:rsidRPr="005E141D" w:rsidRDefault="00DA00D3" w:rsidP="00DA00D3">
            <w:pPr>
              <w:tabs>
                <w:tab w:val="num" w:pos="240"/>
              </w:tabs>
              <w:ind w:right="317"/>
            </w:pPr>
            <w:r>
              <w:t>комитета МАДОУ «Детский сад №214</w:t>
            </w:r>
            <w:r w:rsidRPr="005E141D">
              <w:t>»</w:t>
            </w:r>
          </w:p>
          <w:p w:rsidR="00DA00D3" w:rsidRPr="005E141D" w:rsidRDefault="00DA00D3" w:rsidP="00DA00D3">
            <w:pPr>
              <w:tabs>
                <w:tab w:val="num" w:pos="240"/>
              </w:tabs>
              <w:ind w:right="317"/>
            </w:pPr>
            <w:r>
              <w:t>___________ Мочалова М.С.</w:t>
            </w:r>
          </w:p>
          <w:p w:rsidR="00DA00D3" w:rsidRPr="005E141D" w:rsidRDefault="00DA00D3" w:rsidP="00DA00D3">
            <w:pPr>
              <w:pStyle w:val="ac"/>
              <w:ind w:firstLine="142"/>
            </w:pPr>
          </w:p>
          <w:p w:rsidR="00DA00D3" w:rsidRPr="005E141D" w:rsidRDefault="00DA00D3" w:rsidP="00DA00D3">
            <w:pPr>
              <w:tabs>
                <w:tab w:val="num" w:pos="240"/>
              </w:tabs>
              <w:ind w:right="317" w:firstLine="142"/>
            </w:pPr>
            <w:r w:rsidRPr="005E141D">
              <w:t xml:space="preserve"> </w:t>
            </w:r>
          </w:p>
        </w:tc>
        <w:tc>
          <w:tcPr>
            <w:tcW w:w="5315" w:type="dxa"/>
          </w:tcPr>
          <w:p w:rsidR="00DA00D3" w:rsidRPr="005E141D" w:rsidRDefault="00DA00D3" w:rsidP="00DA00D3">
            <w:pPr>
              <w:ind w:firstLine="142"/>
              <w:jc w:val="both"/>
            </w:pPr>
            <w:r w:rsidRPr="005E141D">
              <w:t>«Утверждаю»</w:t>
            </w:r>
          </w:p>
          <w:p w:rsidR="00DA00D3" w:rsidRPr="005E141D" w:rsidRDefault="00DA00D3" w:rsidP="00DA00D3">
            <w:pPr>
              <w:ind w:firstLine="142"/>
              <w:jc w:val="both"/>
            </w:pPr>
            <w:r>
              <w:t>Заведующая МАДОУ «Детский сад №214»</w:t>
            </w:r>
          </w:p>
        </w:tc>
      </w:tr>
      <w:tr w:rsidR="00DA00D3" w:rsidRPr="005E141D" w:rsidTr="00DA00D3">
        <w:trPr>
          <w:trHeight w:val="212"/>
        </w:trPr>
        <w:tc>
          <w:tcPr>
            <w:tcW w:w="4850" w:type="dxa"/>
            <w:vMerge/>
          </w:tcPr>
          <w:p w:rsidR="00DA00D3" w:rsidRPr="005E141D" w:rsidRDefault="00DA00D3" w:rsidP="00DA00D3">
            <w:pPr>
              <w:tabs>
                <w:tab w:val="num" w:pos="240"/>
              </w:tabs>
              <w:ind w:right="317" w:firstLine="142"/>
            </w:pPr>
          </w:p>
        </w:tc>
        <w:tc>
          <w:tcPr>
            <w:tcW w:w="5315" w:type="dxa"/>
          </w:tcPr>
          <w:p w:rsidR="00DA00D3" w:rsidRPr="005E141D" w:rsidRDefault="00DA00D3" w:rsidP="00DA00D3">
            <w:pPr>
              <w:tabs>
                <w:tab w:val="num" w:pos="-250"/>
              </w:tabs>
              <w:ind w:firstLine="142"/>
              <w:jc w:val="both"/>
            </w:pPr>
          </w:p>
        </w:tc>
      </w:tr>
      <w:tr w:rsidR="00DA00D3" w:rsidRPr="005E141D" w:rsidTr="00DA00D3">
        <w:trPr>
          <w:trHeight w:val="1227"/>
        </w:trPr>
        <w:tc>
          <w:tcPr>
            <w:tcW w:w="4850" w:type="dxa"/>
            <w:vMerge/>
          </w:tcPr>
          <w:p w:rsidR="00DA00D3" w:rsidRPr="005E141D" w:rsidRDefault="00DA00D3" w:rsidP="00DA00D3">
            <w:pPr>
              <w:tabs>
                <w:tab w:val="num" w:pos="240"/>
              </w:tabs>
              <w:ind w:right="317" w:firstLine="142"/>
            </w:pPr>
          </w:p>
        </w:tc>
        <w:tc>
          <w:tcPr>
            <w:tcW w:w="5315" w:type="dxa"/>
          </w:tcPr>
          <w:p w:rsidR="00DA00D3" w:rsidRPr="005E141D" w:rsidRDefault="00DA00D3" w:rsidP="00DA00D3">
            <w:pPr>
              <w:pStyle w:val="af3"/>
              <w:spacing w:after="0"/>
              <w:ind w:left="0" w:firstLine="142"/>
              <w:jc w:val="both"/>
            </w:pPr>
            <w:r w:rsidRPr="005E141D">
              <w:t xml:space="preserve"> ___________________ </w:t>
            </w:r>
            <w:r>
              <w:t>Р.Н.Хабибуллина</w:t>
            </w:r>
          </w:p>
          <w:p w:rsidR="00DA00D3" w:rsidRPr="005E141D" w:rsidRDefault="00DA00D3" w:rsidP="00DA00D3">
            <w:pPr>
              <w:pStyle w:val="af3"/>
              <w:spacing w:after="0"/>
              <w:ind w:left="0" w:firstLine="142"/>
              <w:jc w:val="both"/>
            </w:pPr>
          </w:p>
          <w:p w:rsidR="00DA00D3" w:rsidRPr="005E141D" w:rsidRDefault="00DA00D3" w:rsidP="00DA00D3">
            <w:pPr>
              <w:pStyle w:val="af3"/>
              <w:spacing w:after="0"/>
              <w:ind w:left="0" w:firstLine="142"/>
              <w:jc w:val="both"/>
            </w:pPr>
            <w:r w:rsidRPr="005E141D">
              <w:t>Введено в действие</w:t>
            </w:r>
          </w:p>
          <w:p w:rsidR="00DA00D3" w:rsidRPr="005E141D" w:rsidRDefault="00DA00D3" w:rsidP="00DA00D3">
            <w:pPr>
              <w:pStyle w:val="af3"/>
              <w:spacing w:after="0"/>
              <w:ind w:left="0" w:firstLine="142"/>
              <w:jc w:val="both"/>
            </w:pPr>
            <w:r>
              <w:t>Приказом по МАДОУ "Детский сад №214</w:t>
            </w:r>
            <w:r w:rsidRPr="005E141D">
              <w:t xml:space="preserve">" </w:t>
            </w:r>
          </w:p>
          <w:p w:rsidR="00DA00D3" w:rsidRPr="005E141D" w:rsidRDefault="00DA00D3" w:rsidP="00DA00D3">
            <w:pPr>
              <w:pStyle w:val="af3"/>
              <w:spacing w:after="0"/>
              <w:ind w:left="0" w:firstLine="142"/>
              <w:jc w:val="both"/>
            </w:pPr>
            <w:r>
              <w:t xml:space="preserve">  № 21-О</w:t>
            </w:r>
            <w:r w:rsidRPr="005E141D">
              <w:t xml:space="preserve"> от «</w:t>
            </w:r>
            <w:r>
              <w:t>20</w:t>
            </w:r>
            <w:r w:rsidRPr="005E141D">
              <w:t>»</w:t>
            </w:r>
            <w:r>
              <w:t xml:space="preserve"> мая </w:t>
            </w:r>
            <w:r w:rsidRPr="005E141D">
              <w:t>2024 г.</w:t>
            </w:r>
          </w:p>
          <w:p w:rsidR="00DA00D3" w:rsidRPr="005E141D" w:rsidRDefault="00DA00D3" w:rsidP="00DA00D3">
            <w:pPr>
              <w:ind w:firstLine="142"/>
              <w:jc w:val="both"/>
            </w:pPr>
          </w:p>
        </w:tc>
      </w:tr>
      <w:tr w:rsidR="00DA00D3" w:rsidRPr="005E141D" w:rsidTr="00DA00D3">
        <w:trPr>
          <w:trHeight w:val="212"/>
        </w:trPr>
        <w:tc>
          <w:tcPr>
            <w:tcW w:w="4850" w:type="dxa"/>
            <w:vMerge/>
          </w:tcPr>
          <w:p w:rsidR="00DA00D3" w:rsidRPr="005E141D" w:rsidRDefault="00DA00D3" w:rsidP="00DA00D3">
            <w:pPr>
              <w:tabs>
                <w:tab w:val="num" w:pos="240"/>
              </w:tabs>
              <w:ind w:right="317" w:firstLine="142"/>
            </w:pPr>
          </w:p>
        </w:tc>
        <w:tc>
          <w:tcPr>
            <w:tcW w:w="5315" w:type="dxa"/>
          </w:tcPr>
          <w:p w:rsidR="00DA00D3" w:rsidRPr="005E141D" w:rsidRDefault="00DA00D3" w:rsidP="00DA00D3">
            <w:pPr>
              <w:tabs>
                <w:tab w:val="num" w:pos="240"/>
              </w:tabs>
              <w:ind w:firstLine="142"/>
            </w:pPr>
          </w:p>
        </w:tc>
      </w:tr>
      <w:tr w:rsidR="00DA00D3" w:rsidRPr="005E141D" w:rsidTr="00DA00D3">
        <w:trPr>
          <w:trHeight w:val="817"/>
        </w:trPr>
        <w:tc>
          <w:tcPr>
            <w:tcW w:w="4850" w:type="dxa"/>
            <w:vMerge/>
          </w:tcPr>
          <w:p w:rsidR="00DA00D3" w:rsidRPr="005E141D" w:rsidRDefault="00DA00D3" w:rsidP="00DA00D3">
            <w:pPr>
              <w:tabs>
                <w:tab w:val="num" w:pos="240"/>
              </w:tabs>
              <w:ind w:right="317" w:firstLine="142"/>
            </w:pPr>
          </w:p>
        </w:tc>
        <w:tc>
          <w:tcPr>
            <w:tcW w:w="5315" w:type="dxa"/>
          </w:tcPr>
          <w:p w:rsidR="00DA00D3" w:rsidRPr="005E141D" w:rsidRDefault="00DA00D3" w:rsidP="00DA00D3">
            <w:pPr>
              <w:pStyle w:val="ac"/>
              <w:ind w:firstLine="142"/>
            </w:pPr>
            <w:r w:rsidRPr="005E141D">
              <w:t>Рассмотрено на общем собрании работников</w:t>
            </w:r>
            <w:r>
              <w:t xml:space="preserve"> МАДОУ «Детский сад № 214</w:t>
            </w:r>
            <w:r w:rsidRPr="005E141D">
              <w:t xml:space="preserve"> комбинированного вида»</w:t>
            </w:r>
          </w:p>
          <w:p w:rsidR="00DA00D3" w:rsidRPr="005E141D" w:rsidRDefault="00DA00D3" w:rsidP="00DA00D3">
            <w:pPr>
              <w:tabs>
                <w:tab w:val="num" w:pos="240"/>
              </w:tabs>
              <w:ind w:firstLine="142"/>
            </w:pPr>
            <w:r w:rsidRPr="005E141D">
              <w:t xml:space="preserve">   Протокол № </w:t>
            </w:r>
            <w:r>
              <w:t xml:space="preserve">4   от </w:t>
            </w:r>
            <w:r w:rsidRPr="005E141D">
              <w:t>«</w:t>
            </w:r>
            <w:r>
              <w:t xml:space="preserve">27» мая </w:t>
            </w:r>
            <w:r w:rsidRPr="005E141D">
              <w:t>2024 г.</w:t>
            </w:r>
          </w:p>
          <w:p w:rsidR="00DA00D3" w:rsidRPr="005E141D" w:rsidRDefault="00DA00D3" w:rsidP="00DA00D3">
            <w:pPr>
              <w:tabs>
                <w:tab w:val="num" w:pos="240"/>
              </w:tabs>
              <w:ind w:firstLine="142"/>
            </w:pPr>
          </w:p>
          <w:p w:rsidR="00DA00D3" w:rsidRPr="005E141D" w:rsidRDefault="00DA00D3" w:rsidP="00DA00D3">
            <w:pPr>
              <w:tabs>
                <w:tab w:val="num" w:pos="240"/>
              </w:tabs>
              <w:ind w:firstLine="142"/>
            </w:pPr>
          </w:p>
        </w:tc>
      </w:tr>
    </w:tbl>
    <w:p w:rsidR="004B741D" w:rsidRPr="005E141D" w:rsidRDefault="004B741D" w:rsidP="00DA00D3">
      <w:pPr>
        <w:pStyle w:val="af"/>
        <w:spacing w:after="0"/>
        <w:rPr>
          <w:b/>
          <w:sz w:val="28"/>
        </w:rPr>
      </w:pPr>
    </w:p>
    <w:p w:rsidR="004B741D" w:rsidRPr="005E141D" w:rsidRDefault="004B741D" w:rsidP="004B741D">
      <w:pPr>
        <w:pStyle w:val="af"/>
        <w:spacing w:after="0"/>
        <w:ind w:firstLine="142"/>
        <w:rPr>
          <w:b/>
          <w:sz w:val="28"/>
        </w:rPr>
      </w:pPr>
    </w:p>
    <w:p w:rsidR="004B741D" w:rsidRPr="005E141D" w:rsidRDefault="004B741D" w:rsidP="004B741D">
      <w:pPr>
        <w:ind w:right="2034" w:firstLine="142"/>
        <w:jc w:val="center"/>
        <w:rPr>
          <w:b/>
          <w:sz w:val="28"/>
        </w:rPr>
      </w:pPr>
      <w:r w:rsidRPr="005E141D">
        <w:rPr>
          <w:b/>
          <w:spacing w:val="-2"/>
          <w:sz w:val="28"/>
        </w:rPr>
        <w:t>ПОЛОЖЕНИЕ</w:t>
      </w:r>
    </w:p>
    <w:p w:rsidR="004B741D" w:rsidRPr="005E141D" w:rsidRDefault="004B741D" w:rsidP="004B741D">
      <w:pPr>
        <w:ind w:right="2034" w:firstLine="142"/>
        <w:jc w:val="center"/>
        <w:rPr>
          <w:b/>
          <w:sz w:val="28"/>
        </w:rPr>
      </w:pPr>
      <w:r w:rsidRPr="005E141D">
        <w:rPr>
          <w:b/>
          <w:sz w:val="28"/>
        </w:rPr>
        <w:t>СИСТЕМА</w:t>
      </w:r>
      <w:r w:rsidRPr="005E141D">
        <w:rPr>
          <w:b/>
          <w:spacing w:val="-11"/>
          <w:sz w:val="28"/>
        </w:rPr>
        <w:t xml:space="preserve"> </w:t>
      </w:r>
      <w:r w:rsidRPr="005E141D">
        <w:rPr>
          <w:b/>
          <w:sz w:val="28"/>
        </w:rPr>
        <w:t>УПРАВЛЕНИЯ</w:t>
      </w:r>
      <w:r w:rsidRPr="005E141D">
        <w:rPr>
          <w:b/>
          <w:spacing w:val="-12"/>
          <w:sz w:val="28"/>
        </w:rPr>
        <w:t xml:space="preserve"> </w:t>
      </w:r>
      <w:r w:rsidRPr="005E141D">
        <w:rPr>
          <w:b/>
          <w:sz w:val="28"/>
        </w:rPr>
        <w:t>ОХРАНОЙ</w:t>
      </w:r>
      <w:r w:rsidRPr="005E141D">
        <w:rPr>
          <w:b/>
          <w:spacing w:val="-11"/>
          <w:sz w:val="28"/>
        </w:rPr>
        <w:t xml:space="preserve"> </w:t>
      </w:r>
      <w:r w:rsidRPr="005E141D">
        <w:rPr>
          <w:b/>
          <w:sz w:val="28"/>
        </w:rPr>
        <w:t xml:space="preserve">ТРУДА И СУОТ </w:t>
      </w:r>
    </w:p>
    <w:p w:rsidR="004B741D" w:rsidRPr="005E141D" w:rsidRDefault="00DA00D3" w:rsidP="004B741D">
      <w:pPr>
        <w:ind w:right="168" w:firstLine="142"/>
        <w:rPr>
          <w:b/>
        </w:rPr>
      </w:pPr>
      <w:r>
        <w:rPr>
          <w:spacing w:val="-1"/>
        </w:rPr>
        <w:t>МА</w:t>
      </w:r>
      <w:r w:rsidR="004B741D" w:rsidRPr="005E141D">
        <w:rPr>
          <w:spacing w:val="-1"/>
        </w:rPr>
        <w:t>ДОУ «Детский</w:t>
      </w:r>
      <w:r>
        <w:rPr>
          <w:spacing w:val="-1"/>
        </w:rPr>
        <w:t xml:space="preserve"> сад № 214 комбинированного вида</w:t>
      </w:r>
      <w:r w:rsidR="004B741D" w:rsidRPr="005E141D">
        <w:rPr>
          <w:spacing w:val="-1"/>
        </w:rPr>
        <w:t>» Вахитовского района г. Казани</w:t>
      </w:r>
    </w:p>
    <w:p w:rsidR="004B741D" w:rsidRPr="005E141D" w:rsidRDefault="004B741D" w:rsidP="00DA00D3">
      <w:pPr>
        <w:pStyle w:val="af"/>
        <w:rPr>
          <w:sz w:val="28"/>
        </w:rPr>
      </w:pPr>
    </w:p>
    <w:sdt>
      <w:sdtPr>
        <w:rPr>
          <w:rFonts w:ascii="Times New Roman" w:eastAsia="Times New Roman" w:hAnsi="Times New Roman" w:cs="Times New Roman"/>
          <w:sz w:val="24"/>
          <w:szCs w:val="24"/>
          <w:lang w:eastAsia="ru-RU"/>
        </w:rPr>
        <w:id w:val="787790"/>
        <w:docPartObj>
          <w:docPartGallery w:val="Table of Contents"/>
          <w:docPartUnique/>
        </w:docPartObj>
      </w:sdtPr>
      <w:sdtContent>
        <w:p w:rsidR="004B741D" w:rsidRPr="005E141D" w:rsidRDefault="004B741D" w:rsidP="008847A8">
          <w:pPr>
            <w:pStyle w:val="111"/>
            <w:numPr>
              <w:ilvl w:val="0"/>
              <w:numId w:val="75"/>
            </w:numPr>
            <w:tabs>
              <w:tab w:val="left" w:pos="772"/>
              <w:tab w:val="right" w:leader="dot" w:pos="10248"/>
            </w:tabs>
            <w:spacing w:before="1"/>
            <w:ind w:left="0" w:firstLine="142"/>
            <w:rPr>
              <w:rFonts w:ascii="Times New Roman" w:hAnsi="Times New Roman" w:cs="Times New Roman"/>
            </w:rPr>
          </w:pPr>
          <w:r w:rsidRPr="005E141D">
            <w:rPr>
              <w:rFonts w:ascii="Times New Roman" w:hAnsi="Times New Roman" w:cs="Times New Roman"/>
            </w:rPr>
            <w:fldChar w:fldCharType="begin"/>
          </w:r>
          <w:r w:rsidRPr="005E141D">
            <w:rPr>
              <w:rFonts w:ascii="Times New Roman" w:hAnsi="Times New Roman" w:cs="Times New Roman"/>
            </w:rPr>
            <w:instrText xml:space="preserve">TOC \o "1-1" \h \z \u </w:instrText>
          </w:r>
          <w:r w:rsidRPr="005E141D">
            <w:rPr>
              <w:rFonts w:ascii="Times New Roman" w:hAnsi="Times New Roman" w:cs="Times New Roman"/>
            </w:rPr>
            <w:fldChar w:fldCharType="separate"/>
          </w:r>
          <w:hyperlink w:anchor="_bookmark0" w:history="1">
            <w:r w:rsidRPr="005E141D">
              <w:rPr>
                <w:rFonts w:ascii="Times New Roman" w:hAnsi="Times New Roman" w:cs="Times New Roman"/>
              </w:rPr>
              <w:t>Общие</w:t>
            </w:r>
            <w:r w:rsidRPr="005E141D">
              <w:rPr>
                <w:rFonts w:ascii="Times New Roman" w:hAnsi="Times New Roman" w:cs="Times New Roman"/>
                <w:spacing w:val="-2"/>
              </w:rPr>
              <w:t xml:space="preserve"> положения</w:t>
            </w:r>
            <w:r w:rsidRPr="005E141D">
              <w:rPr>
                <w:rFonts w:ascii="Times New Roman" w:hAnsi="Times New Roman" w:cs="Times New Roman"/>
              </w:rPr>
              <w:tab/>
            </w:r>
            <w:r w:rsidRPr="005E141D">
              <w:rPr>
                <w:rFonts w:ascii="Times New Roman" w:hAnsi="Times New Roman" w:cs="Times New Roman"/>
                <w:spacing w:val="-10"/>
              </w:rPr>
              <w:t>3</w:t>
            </w:r>
          </w:hyperlink>
        </w:p>
        <w:p w:rsidR="004B741D" w:rsidRPr="005E141D" w:rsidRDefault="005A606C" w:rsidP="008847A8">
          <w:pPr>
            <w:pStyle w:val="111"/>
            <w:numPr>
              <w:ilvl w:val="0"/>
              <w:numId w:val="75"/>
            </w:numPr>
            <w:tabs>
              <w:tab w:val="left" w:pos="772"/>
              <w:tab w:val="right" w:leader="dot" w:pos="10248"/>
            </w:tabs>
            <w:spacing w:before="123"/>
            <w:ind w:left="0" w:firstLine="142"/>
            <w:rPr>
              <w:rFonts w:ascii="Times New Roman" w:hAnsi="Times New Roman" w:cs="Times New Roman"/>
            </w:rPr>
          </w:pPr>
          <w:hyperlink w:anchor="_bookmark1" w:history="1">
            <w:r w:rsidR="004B741D" w:rsidRPr="005E141D">
              <w:rPr>
                <w:rFonts w:ascii="Times New Roman" w:hAnsi="Times New Roman" w:cs="Times New Roman"/>
              </w:rPr>
              <w:t>Основные</w:t>
            </w:r>
            <w:r w:rsidR="004B741D" w:rsidRPr="005E141D">
              <w:rPr>
                <w:rFonts w:ascii="Times New Roman" w:hAnsi="Times New Roman" w:cs="Times New Roman"/>
                <w:spacing w:val="-5"/>
              </w:rPr>
              <w:t xml:space="preserve"> </w:t>
            </w:r>
            <w:r w:rsidR="004B741D" w:rsidRPr="005E141D">
              <w:rPr>
                <w:rFonts w:ascii="Times New Roman" w:hAnsi="Times New Roman" w:cs="Times New Roman"/>
              </w:rPr>
              <w:t>термины</w:t>
            </w:r>
            <w:r w:rsidR="004B741D" w:rsidRPr="005E141D">
              <w:rPr>
                <w:rFonts w:ascii="Times New Roman" w:hAnsi="Times New Roman" w:cs="Times New Roman"/>
                <w:spacing w:val="-7"/>
              </w:rPr>
              <w:t xml:space="preserve"> </w:t>
            </w:r>
            <w:r w:rsidR="004B741D" w:rsidRPr="005E141D">
              <w:rPr>
                <w:rFonts w:ascii="Times New Roman" w:hAnsi="Times New Roman" w:cs="Times New Roman"/>
              </w:rPr>
              <w:t>и</w:t>
            </w:r>
            <w:r w:rsidR="004B741D" w:rsidRPr="005E141D">
              <w:rPr>
                <w:rFonts w:ascii="Times New Roman" w:hAnsi="Times New Roman" w:cs="Times New Roman"/>
                <w:spacing w:val="-6"/>
              </w:rPr>
              <w:t xml:space="preserve"> </w:t>
            </w:r>
            <w:r w:rsidR="004B741D" w:rsidRPr="005E141D">
              <w:rPr>
                <w:rFonts w:ascii="Times New Roman" w:hAnsi="Times New Roman" w:cs="Times New Roman"/>
                <w:spacing w:val="-2"/>
              </w:rPr>
              <w:t>определения</w:t>
            </w:r>
            <w:r w:rsidR="004B741D" w:rsidRPr="005E141D">
              <w:rPr>
                <w:rFonts w:ascii="Times New Roman" w:hAnsi="Times New Roman" w:cs="Times New Roman"/>
              </w:rPr>
              <w:tab/>
            </w:r>
            <w:r w:rsidR="004B741D" w:rsidRPr="005E141D">
              <w:rPr>
                <w:rFonts w:ascii="Times New Roman" w:hAnsi="Times New Roman" w:cs="Times New Roman"/>
                <w:spacing w:val="-10"/>
              </w:rPr>
              <w:t>4</w:t>
            </w:r>
          </w:hyperlink>
        </w:p>
        <w:p w:rsidR="004B741D" w:rsidRPr="005E141D" w:rsidRDefault="005A606C" w:rsidP="008847A8">
          <w:pPr>
            <w:pStyle w:val="111"/>
            <w:numPr>
              <w:ilvl w:val="0"/>
              <w:numId w:val="75"/>
            </w:numPr>
            <w:tabs>
              <w:tab w:val="left" w:pos="772"/>
              <w:tab w:val="right" w:leader="dot" w:pos="10248"/>
            </w:tabs>
            <w:spacing w:before="120"/>
            <w:ind w:left="0" w:firstLine="142"/>
            <w:rPr>
              <w:rFonts w:ascii="Times New Roman" w:hAnsi="Times New Roman" w:cs="Times New Roman"/>
            </w:rPr>
          </w:pPr>
          <w:hyperlink w:anchor="_bookmark2" w:history="1">
            <w:r w:rsidR="004B741D" w:rsidRPr="005E141D">
              <w:rPr>
                <w:rFonts w:ascii="Times New Roman" w:hAnsi="Times New Roman" w:cs="Times New Roman"/>
              </w:rPr>
              <w:t>Цели</w:t>
            </w:r>
            <w:r w:rsidR="004B741D" w:rsidRPr="005E141D">
              <w:rPr>
                <w:rFonts w:ascii="Times New Roman" w:hAnsi="Times New Roman" w:cs="Times New Roman"/>
                <w:spacing w:val="-2"/>
              </w:rPr>
              <w:t xml:space="preserve"> </w:t>
            </w:r>
            <w:r w:rsidR="004B741D" w:rsidRPr="005E141D">
              <w:rPr>
                <w:rFonts w:ascii="Times New Roman" w:hAnsi="Times New Roman" w:cs="Times New Roman"/>
              </w:rPr>
              <w:t>и</w:t>
            </w:r>
            <w:r w:rsidR="004B741D" w:rsidRPr="005E141D">
              <w:rPr>
                <w:rFonts w:ascii="Times New Roman" w:hAnsi="Times New Roman" w:cs="Times New Roman"/>
                <w:spacing w:val="-4"/>
              </w:rPr>
              <w:t xml:space="preserve"> </w:t>
            </w:r>
            <w:r w:rsidR="004B741D" w:rsidRPr="005E141D">
              <w:rPr>
                <w:rFonts w:ascii="Times New Roman" w:hAnsi="Times New Roman" w:cs="Times New Roman"/>
              </w:rPr>
              <w:t>задачи</w:t>
            </w:r>
            <w:r w:rsidR="004B741D" w:rsidRPr="005E141D">
              <w:rPr>
                <w:rFonts w:ascii="Times New Roman" w:hAnsi="Times New Roman" w:cs="Times New Roman"/>
                <w:spacing w:val="-6"/>
              </w:rPr>
              <w:t xml:space="preserve"> </w:t>
            </w:r>
            <w:r w:rsidR="004B741D" w:rsidRPr="005E141D">
              <w:rPr>
                <w:rFonts w:ascii="Times New Roman" w:hAnsi="Times New Roman" w:cs="Times New Roman"/>
              </w:rPr>
              <w:t>системы</w:t>
            </w:r>
            <w:r w:rsidR="004B741D" w:rsidRPr="005E141D">
              <w:rPr>
                <w:rFonts w:ascii="Times New Roman" w:hAnsi="Times New Roman" w:cs="Times New Roman"/>
                <w:spacing w:val="-5"/>
              </w:rPr>
              <w:t xml:space="preserve"> </w:t>
            </w:r>
            <w:r w:rsidR="004B741D" w:rsidRPr="005E141D">
              <w:rPr>
                <w:rFonts w:ascii="Times New Roman" w:hAnsi="Times New Roman" w:cs="Times New Roman"/>
              </w:rPr>
              <w:t>управления</w:t>
            </w:r>
            <w:r w:rsidR="004B741D" w:rsidRPr="005E141D">
              <w:rPr>
                <w:rFonts w:ascii="Times New Roman" w:hAnsi="Times New Roman" w:cs="Times New Roman"/>
                <w:spacing w:val="-4"/>
              </w:rPr>
              <w:t xml:space="preserve"> </w:t>
            </w:r>
            <w:r w:rsidR="004B741D" w:rsidRPr="005E141D">
              <w:rPr>
                <w:rFonts w:ascii="Times New Roman" w:hAnsi="Times New Roman" w:cs="Times New Roman"/>
              </w:rPr>
              <w:t>охраной</w:t>
            </w:r>
            <w:r w:rsidR="004B741D" w:rsidRPr="005E141D">
              <w:rPr>
                <w:rFonts w:ascii="Times New Roman" w:hAnsi="Times New Roman" w:cs="Times New Roman"/>
                <w:spacing w:val="-4"/>
              </w:rPr>
              <w:t xml:space="preserve"> труда</w:t>
            </w:r>
            <w:r w:rsidR="004B741D" w:rsidRPr="005E141D">
              <w:rPr>
                <w:rFonts w:ascii="Times New Roman" w:hAnsi="Times New Roman" w:cs="Times New Roman"/>
              </w:rPr>
              <w:tab/>
            </w:r>
            <w:r w:rsidR="004B741D" w:rsidRPr="005E141D">
              <w:rPr>
                <w:rFonts w:ascii="Times New Roman" w:hAnsi="Times New Roman" w:cs="Times New Roman"/>
                <w:spacing w:val="-10"/>
              </w:rPr>
              <w:t>5</w:t>
            </w:r>
          </w:hyperlink>
        </w:p>
        <w:p w:rsidR="004B741D" w:rsidRPr="005E141D" w:rsidRDefault="005A606C" w:rsidP="008847A8">
          <w:pPr>
            <w:pStyle w:val="111"/>
            <w:numPr>
              <w:ilvl w:val="0"/>
              <w:numId w:val="75"/>
            </w:numPr>
            <w:tabs>
              <w:tab w:val="left" w:pos="772"/>
              <w:tab w:val="right" w:leader="dot" w:pos="10248"/>
            </w:tabs>
            <w:spacing w:before="122"/>
            <w:ind w:left="0" w:firstLine="142"/>
            <w:rPr>
              <w:rFonts w:ascii="Times New Roman" w:hAnsi="Times New Roman" w:cs="Times New Roman"/>
            </w:rPr>
          </w:pPr>
          <w:hyperlink w:anchor="_bookmark3" w:history="1">
            <w:r w:rsidR="004B741D" w:rsidRPr="005E141D">
              <w:rPr>
                <w:rFonts w:ascii="Times New Roman" w:hAnsi="Times New Roman" w:cs="Times New Roman"/>
              </w:rPr>
              <w:t>Разработка</w:t>
            </w:r>
            <w:r w:rsidR="004B741D" w:rsidRPr="005E141D">
              <w:rPr>
                <w:rFonts w:ascii="Times New Roman" w:hAnsi="Times New Roman" w:cs="Times New Roman"/>
                <w:spacing w:val="-7"/>
              </w:rPr>
              <w:t xml:space="preserve"> </w:t>
            </w:r>
            <w:r w:rsidR="004B741D" w:rsidRPr="005E141D">
              <w:rPr>
                <w:rFonts w:ascii="Times New Roman" w:hAnsi="Times New Roman" w:cs="Times New Roman"/>
              </w:rPr>
              <w:t>и</w:t>
            </w:r>
            <w:r w:rsidR="004B741D" w:rsidRPr="005E141D">
              <w:rPr>
                <w:rFonts w:ascii="Times New Roman" w:hAnsi="Times New Roman" w:cs="Times New Roman"/>
                <w:spacing w:val="-7"/>
              </w:rPr>
              <w:t xml:space="preserve"> </w:t>
            </w:r>
            <w:r w:rsidR="004B741D" w:rsidRPr="005E141D">
              <w:rPr>
                <w:rFonts w:ascii="Times New Roman" w:hAnsi="Times New Roman" w:cs="Times New Roman"/>
              </w:rPr>
              <w:t>внедрение</w:t>
            </w:r>
            <w:r w:rsidR="004B741D" w:rsidRPr="005E141D">
              <w:rPr>
                <w:rFonts w:ascii="Times New Roman" w:hAnsi="Times New Roman" w:cs="Times New Roman"/>
                <w:spacing w:val="-6"/>
              </w:rPr>
              <w:t xml:space="preserve"> </w:t>
            </w:r>
            <w:r w:rsidR="004B741D" w:rsidRPr="005E141D">
              <w:rPr>
                <w:rFonts w:ascii="Times New Roman" w:hAnsi="Times New Roman" w:cs="Times New Roman"/>
              </w:rPr>
              <w:t>СУОТ</w:t>
            </w:r>
            <w:r w:rsidR="004B741D" w:rsidRPr="005E141D">
              <w:rPr>
                <w:rFonts w:ascii="Times New Roman" w:hAnsi="Times New Roman" w:cs="Times New Roman"/>
                <w:spacing w:val="-7"/>
              </w:rPr>
              <w:t xml:space="preserve"> </w:t>
            </w:r>
            <w:r w:rsidR="004B741D" w:rsidRPr="005E141D">
              <w:rPr>
                <w:rFonts w:ascii="Times New Roman" w:hAnsi="Times New Roman" w:cs="Times New Roman"/>
              </w:rPr>
              <w:t>в</w:t>
            </w:r>
            <w:r w:rsidR="004B741D" w:rsidRPr="005E141D">
              <w:rPr>
                <w:rFonts w:ascii="Times New Roman" w:hAnsi="Times New Roman" w:cs="Times New Roman"/>
                <w:spacing w:val="-6"/>
              </w:rPr>
              <w:t xml:space="preserve"> </w:t>
            </w:r>
            <w:r w:rsidR="004B741D" w:rsidRPr="005E141D">
              <w:rPr>
                <w:rFonts w:ascii="Times New Roman" w:hAnsi="Times New Roman" w:cs="Times New Roman"/>
              </w:rPr>
              <w:t>образовательной</w:t>
            </w:r>
            <w:r w:rsidR="004B741D" w:rsidRPr="005E141D">
              <w:rPr>
                <w:rFonts w:ascii="Times New Roman" w:hAnsi="Times New Roman" w:cs="Times New Roman"/>
                <w:spacing w:val="-6"/>
              </w:rPr>
              <w:t xml:space="preserve"> </w:t>
            </w:r>
            <w:r w:rsidR="004B741D" w:rsidRPr="005E141D">
              <w:rPr>
                <w:rFonts w:ascii="Times New Roman" w:hAnsi="Times New Roman" w:cs="Times New Roman"/>
                <w:spacing w:val="-2"/>
              </w:rPr>
              <w:t>организации</w:t>
            </w:r>
            <w:r w:rsidR="004B741D" w:rsidRPr="005E141D">
              <w:rPr>
                <w:rFonts w:ascii="Times New Roman" w:hAnsi="Times New Roman" w:cs="Times New Roman"/>
              </w:rPr>
              <w:tab/>
            </w:r>
            <w:r w:rsidR="004B741D" w:rsidRPr="005E141D">
              <w:rPr>
                <w:rFonts w:ascii="Times New Roman" w:hAnsi="Times New Roman" w:cs="Times New Roman"/>
                <w:spacing w:val="-10"/>
              </w:rPr>
              <w:t>6</w:t>
            </w:r>
          </w:hyperlink>
        </w:p>
        <w:p w:rsidR="004B741D" w:rsidRPr="005E141D" w:rsidRDefault="005A606C" w:rsidP="008847A8">
          <w:pPr>
            <w:pStyle w:val="111"/>
            <w:numPr>
              <w:ilvl w:val="0"/>
              <w:numId w:val="75"/>
            </w:numPr>
            <w:tabs>
              <w:tab w:val="left" w:pos="772"/>
              <w:tab w:val="right" w:leader="dot" w:pos="10249"/>
            </w:tabs>
            <w:ind w:left="0" w:firstLine="142"/>
            <w:rPr>
              <w:rFonts w:ascii="Times New Roman" w:hAnsi="Times New Roman" w:cs="Times New Roman"/>
            </w:rPr>
          </w:pPr>
          <w:hyperlink w:anchor="_bookmark4" w:history="1">
            <w:r w:rsidR="004B741D" w:rsidRPr="005E141D">
              <w:rPr>
                <w:rFonts w:ascii="Times New Roman" w:hAnsi="Times New Roman" w:cs="Times New Roman"/>
              </w:rPr>
              <w:t>Политика</w:t>
            </w:r>
            <w:r w:rsidR="004B741D" w:rsidRPr="005E141D">
              <w:rPr>
                <w:rFonts w:ascii="Times New Roman" w:hAnsi="Times New Roman" w:cs="Times New Roman"/>
                <w:spacing w:val="-4"/>
              </w:rPr>
              <w:t xml:space="preserve"> </w:t>
            </w:r>
            <w:r w:rsidR="004B741D" w:rsidRPr="005E141D">
              <w:rPr>
                <w:rFonts w:ascii="Times New Roman" w:hAnsi="Times New Roman" w:cs="Times New Roman"/>
              </w:rPr>
              <w:t>в</w:t>
            </w:r>
            <w:r w:rsidR="004B741D" w:rsidRPr="005E141D">
              <w:rPr>
                <w:rFonts w:ascii="Times New Roman" w:hAnsi="Times New Roman" w:cs="Times New Roman"/>
                <w:spacing w:val="-6"/>
              </w:rPr>
              <w:t xml:space="preserve"> </w:t>
            </w:r>
            <w:r w:rsidR="004B741D" w:rsidRPr="005E141D">
              <w:rPr>
                <w:rFonts w:ascii="Times New Roman" w:hAnsi="Times New Roman" w:cs="Times New Roman"/>
              </w:rPr>
              <w:t>области</w:t>
            </w:r>
            <w:r w:rsidR="004B741D" w:rsidRPr="005E141D">
              <w:rPr>
                <w:rFonts w:ascii="Times New Roman" w:hAnsi="Times New Roman" w:cs="Times New Roman"/>
                <w:spacing w:val="-6"/>
              </w:rPr>
              <w:t xml:space="preserve"> </w:t>
            </w:r>
            <w:r w:rsidR="004B741D" w:rsidRPr="005E141D">
              <w:rPr>
                <w:rFonts w:ascii="Times New Roman" w:hAnsi="Times New Roman" w:cs="Times New Roman"/>
              </w:rPr>
              <w:t>охраны</w:t>
            </w:r>
            <w:r w:rsidR="004B741D" w:rsidRPr="005E141D">
              <w:rPr>
                <w:rFonts w:ascii="Times New Roman" w:hAnsi="Times New Roman" w:cs="Times New Roman"/>
                <w:spacing w:val="-3"/>
              </w:rPr>
              <w:t xml:space="preserve"> </w:t>
            </w:r>
            <w:r w:rsidR="004B741D" w:rsidRPr="005E141D">
              <w:rPr>
                <w:rFonts w:ascii="Times New Roman" w:hAnsi="Times New Roman" w:cs="Times New Roman"/>
                <w:spacing w:val="-4"/>
              </w:rPr>
              <w:t>труда</w:t>
            </w:r>
            <w:r w:rsidR="004B741D" w:rsidRPr="005E141D">
              <w:rPr>
                <w:rFonts w:ascii="Times New Roman" w:hAnsi="Times New Roman" w:cs="Times New Roman"/>
              </w:rPr>
              <w:tab/>
            </w:r>
            <w:r w:rsidR="004B741D" w:rsidRPr="005E141D">
              <w:rPr>
                <w:rFonts w:ascii="Times New Roman" w:hAnsi="Times New Roman" w:cs="Times New Roman"/>
                <w:spacing w:val="-5"/>
              </w:rPr>
              <w:t>18</w:t>
            </w:r>
          </w:hyperlink>
        </w:p>
        <w:p w:rsidR="004B741D" w:rsidRPr="005E141D" w:rsidRDefault="005A606C" w:rsidP="008847A8">
          <w:pPr>
            <w:pStyle w:val="111"/>
            <w:numPr>
              <w:ilvl w:val="0"/>
              <w:numId w:val="75"/>
            </w:numPr>
            <w:tabs>
              <w:tab w:val="left" w:pos="772"/>
              <w:tab w:val="right" w:leader="dot" w:pos="10249"/>
            </w:tabs>
            <w:spacing w:before="122"/>
            <w:ind w:left="0" w:firstLine="142"/>
            <w:rPr>
              <w:rFonts w:ascii="Times New Roman" w:hAnsi="Times New Roman" w:cs="Times New Roman"/>
            </w:rPr>
          </w:pPr>
          <w:hyperlink w:anchor="_bookmark5" w:history="1">
            <w:r w:rsidR="004B741D" w:rsidRPr="005E141D">
              <w:rPr>
                <w:rFonts w:ascii="Times New Roman" w:hAnsi="Times New Roman" w:cs="Times New Roman"/>
              </w:rPr>
              <w:t>Планирование</w:t>
            </w:r>
            <w:r w:rsidR="004B741D" w:rsidRPr="005E141D">
              <w:rPr>
                <w:rFonts w:ascii="Times New Roman" w:hAnsi="Times New Roman" w:cs="Times New Roman"/>
                <w:spacing w:val="-7"/>
              </w:rPr>
              <w:t xml:space="preserve"> </w:t>
            </w:r>
            <w:r w:rsidR="004B741D" w:rsidRPr="005E141D">
              <w:rPr>
                <w:rFonts w:ascii="Times New Roman" w:hAnsi="Times New Roman" w:cs="Times New Roman"/>
              </w:rPr>
              <w:t>системы</w:t>
            </w:r>
            <w:r w:rsidR="004B741D" w:rsidRPr="005E141D">
              <w:rPr>
                <w:rFonts w:ascii="Times New Roman" w:hAnsi="Times New Roman" w:cs="Times New Roman"/>
                <w:spacing w:val="-6"/>
              </w:rPr>
              <w:t xml:space="preserve"> </w:t>
            </w:r>
            <w:r w:rsidR="004B741D" w:rsidRPr="005E141D">
              <w:rPr>
                <w:rFonts w:ascii="Times New Roman" w:hAnsi="Times New Roman" w:cs="Times New Roman"/>
              </w:rPr>
              <w:t>управления</w:t>
            </w:r>
            <w:r w:rsidR="004B741D" w:rsidRPr="005E141D">
              <w:rPr>
                <w:rFonts w:ascii="Times New Roman" w:hAnsi="Times New Roman" w:cs="Times New Roman"/>
                <w:spacing w:val="-7"/>
              </w:rPr>
              <w:t xml:space="preserve"> </w:t>
            </w:r>
            <w:r w:rsidR="004B741D" w:rsidRPr="005E141D">
              <w:rPr>
                <w:rFonts w:ascii="Times New Roman" w:hAnsi="Times New Roman" w:cs="Times New Roman"/>
              </w:rPr>
              <w:t>охраны</w:t>
            </w:r>
            <w:r w:rsidR="004B741D" w:rsidRPr="005E141D">
              <w:rPr>
                <w:rFonts w:ascii="Times New Roman" w:hAnsi="Times New Roman" w:cs="Times New Roman"/>
                <w:spacing w:val="-6"/>
              </w:rPr>
              <w:t xml:space="preserve"> </w:t>
            </w:r>
            <w:r w:rsidR="004B741D" w:rsidRPr="005E141D">
              <w:rPr>
                <w:rFonts w:ascii="Times New Roman" w:hAnsi="Times New Roman" w:cs="Times New Roman"/>
                <w:spacing w:val="-4"/>
              </w:rPr>
              <w:t>труда</w:t>
            </w:r>
            <w:r w:rsidR="004B741D" w:rsidRPr="005E141D">
              <w:rPr>
                <w:rFonts w:ascii="Times New Roman" w:hAnsi="Times New Roman" w:cs="Times New Roman"/>
              </w:rPr>
              <w:tab/>
            </w:r>
            <w:r w:rsidR="004B741D" w:rsidRPr="005E141D">
              <w:rPr>
                <w:rFonts w:ascii="Times New Roman" w:hAnsi="Times New Roman" w:cs="Times New Roman"/>
                <w:spacing w:val="-5"/>
              </w:rPr>
              <w:t>19</w:t>
            </w:r>
          </w:hyperlink>
        </w:p>
        <w:p w:rsidR="004B741D" w:rsidRPr="005E141D" w:rsidRDefault="005A606C" w:rsidP="008847A8">
          <w:pPr>
            <w:pStyle w:val="111"/>
            <w:numPr>
              <w:ilvl w:val="0"/>
              <w:numId w:val="75"/>
            </w:numPr>
            <w:tabs>
              <w:tab w:val="left" w:pos="772"/>
              <w:tab w:val="right" w:leader="dot" w:pos="10249"/>
            </w:tabs>
            <w:ind w:left="0" w:firstLine="142"/>
            <w:rPr>
              <w:rFonts w:ascii="Times New Roman" w:hAnsi="Times New Roman" w:cs="Times New Roman"/>
            </w:rPr>
          </w:pPr>
          <w:hyperlink w:anchor="_bookmark6" w:history="1">
            <w:r w:rsidR="004B741D" w:rsidRPr="005E141D">
              <w:rPr>
                <w:rFonts w:ascii="Times New Roman" w:hAnsi="Times New Roman" w:cs="Times New Roman"/>
              </w:rPr>
              <w:t>Обеспечение</w:t>
            </w:r>
            <w:r w:rsidR="004B741D" w:rsidRPr="005E141D">
              <w:rPr>
                <w:rFonts w:ascii="Times New Roman" w:hAnsi="Times New Roman" w:cs="Times New Roman"/>
                <w:spacing w:val="-10"/>
              </w:rPr>
              <w:t xml:space="preserve"> </w:t>
            </w:r>
            <w:r w:rsidR="004B741D" w:rsidRPr="005E141D">
              <w:rPr>
                <w:rFonts w:ascii="Times New Roman" w:hAnsi="Times New Roman" w:cs="Times New Roman"/>
              </w:rPr>
              <w:t>функционирования</w:t>
            </w:r>
            <w:r w:rsidR="004B741D" w:rsidRPr="005E141D">
              <w:rPr>
                <w:rFonts w:ascii="Times New Roman" w:hAnsi="Times New Roman" w:cs="Times New Roman"/>
                <w:spacing w:val="-9"/>
              </w:rPr>
              <w:t xml:space="preserve"> </w:t>
            </w:r>
            <w:r w:rsidR="004B741D" w:rsidRPr="005E141D">
              <w:rPr>
                <w:rFonts w:ascii="Times New Roman" w:hAnsi="Times New Roman" w:cs="Times New Roman"/>
                <w:spacing w:val="-4"/>
              </w:rPr>
              <w:t>СУОТ</w:t>
            </w:r>
            <w:r w:rsidR="004B741D" w:rsidRPr="005E141D">
              <w:rPr>
                <w:rFonts w:ascii="Times New Roman" w:hAnsi="Times New Roman" w:cs="Times New Roman"/>
              </w:rPr>
              <w:tab/>
            </w:r>
            <w:r w:rsidR="004B741D" w:rsidRPr="005E141D">
              <w:rPr>
                <w:rFonts w:ascii="Times New Roman" w:hAnsi="Times New Roman" w:cs="Times New Roman"/>
                <w:spacing w:val="-5"/>
              </w:rPr>
              <w:t>20</w:t>
            </w:r>
          </w:hyperlink>
        </w:p>
        <w:p w:rsidR="004B741D" w:rsidRPr="005E141D" w:rsidRDefault="005A606C" w:rsidP="008847A8">
          <w:pPr>
            <w:pStyle w:val="111"/>
            <w:numPr>
              <w:ilvl w:val="0"/>
              <w:numId w:val="75"/>
            </w:numPr>
            <w:tabs>
              <w:tab w:val="left" w:pos="772"/>
              <w:tab w:val="right" w:leader="dot" w:pos="10249"/>
            </w:tabs>
            <w:spacing w:before="120"/>
            <w:ind w:left="0" w:firstLine="142"/>
            <w:rPr>
              <w:rFonts w:ascii="Times New Roman" w:hAnsi="Times New Roman" w:cs="Times New Roman"/>
            </w:rPr>
          </w:pPr>
          <w:hyperlink w:anchor="_bookmark7" w:history="1">
            <w:r w:rsidR="004B741D" w:rsidRPr="005E141D">
              <w:rPr>
                <w:rFonts w:ascii="Times New Roman" w:hAnsi="Times New Roman" w:cs="Times New Roman"/>
              </w:rPr>
              <w:t>Функционирование</w:t>
            </w:r>
            <w:r w:rsidR="004B741D" w:rsidRPr="005E141D">
              <w:rPr>
                <w:rFonts w:ascii="Times New Roman" w:hAnsi="Times New Roman" w:cs="Times New Roman"/>
                <w:spacing w:val="-8"/>
              </w:rPr>
              <w:t xml:space="preserve"> </w:t>
            </w:r>
            <w:r w:rsidR="004B741D" w:rsidRPr="005E141D">
              <w:rPr>
                <w:rFonts w:ascii="Times New Roman" w:hAnsi="Times New Roman" w:cs="Times New Roman"/>
              </w:rPr>
              <w:t>системы</w:t>
            </w:r>
            <w:r w:rsidR="004B741D" w:rsidRPr="005E141D">
              <w:rPr>
                <w:rFonts w:ascii="Times New Roman" w:hAnsi="Times New Roman" w:cs="Times New Roman"/>
                <w:spacing w:val="-7"/>
              </w:rPr>
              <w:t xml:space="preserve"> </w:t>
            </w:r>
            <w:r w:rsidR="004B741D" w:rsidRPr="005E141D">
              <w:rPr>
                <w:rFonts w:ascii="Times New Roman" w:hAnsi="Times New Roman" w:cs="Times New Roman"/>
              </w:rPr>
              <w:t>управления</w:t>
            </w:r>
            <w:r w:rsidR="004B741D" w:rsidRPr="005E141D">
              <w:rPr>
                <w:rFonts w:ascii="Times New Roman" w:hAnsi="Times New Roman" w:cs="Times New Roman"/>
                <w:spacing w:val="-8"/>
              </w:rPr>
              <w:t xml:space="preserve"> </w:t>
            </w:r>
            <w:r w:rsidR="004B741D" w:rsidRPr="005E141D">
              <w:rPr>
                <w:rFonts w:ascii="Times New Roman" w:hAnsi="Times New Roman" w:cs="Times New Roman"/>
              </w:rPr>
              <w:t>охраны</w:t>
            </w:r>
            <w:r w:rsidR="004B741D" w:rsidRPr="005E141D">
              <w:rPr>
                <w:rFonts w:ascii="Times New Roman" w:hAnsi="Times New Roman" w:cs="Times New Roman"/>
                <w:spacing w:val="-5"/>
              </w:rPr>
              <w:t xml:space="preserve"> </w:t>
            </w:r>
            <w:r w:rsidR="004B741D" w:rsidRPr="005E141D">
              <w:rPr>
                <w:rFonts w:ascii="Times New Roman" w:hAnsi="Times New Roman" w:cs="Times New Roman"/>
                <w:spacing w:val="-4"/>
              </w:rPr>
              <w:t>труда</w:t>
            </w:r>
            <w:r w:rsidR="004B741D" w:rsidRPr="005E141D">
              <w:rPr>
                <w:rFonts w:ascii="Times New Roman" w:hAnsi="Times New Roman" w:cs="Times New Roman"/>
              </w:rPr>
              <w:tab/>
            </w:r>
            <w:r w:rsidR="004B741D" w:rsidRPr="005E141D">
              <w:rPr>
                <w:rFonts w:ascii="Times New Roman" w:hAnsi="Times New Roman" w:cs="Times New Roman"/>
                <w:spacing w:val="-5"/>
              </w:rPr>
              <w:t>21</w:t>
            </w:r>
          </w:hyperlink>
        </w:p>
        <w:p w:rsidR="004B741D" w:rsidRPr="005E141D" w:rsidRDefault="005A606C" w:rsidP="008847A8">
          <w:pPr>
            <w:pStyle w:val="111"/>
            <w:numPr>
              <w:ilvl w:val="0"/>
              <w:numId w:val="75"/>
            </w:numPr>
            <w:tabs>
              <w:tab w:val="left" w:pos="772"/>
              <w:tab w:val="right" w:leader="dot" w:pos="10249"/>
            </w:tabs>
            <w:spacing w:before="122"/>
            <w:ind w:left="0" w:firstLine="142"/>
            <w:rPr>
              <w:rFonts w:ascii="Times New Roman" w:hAnsi="Times New Roman" w:cs="Times New Roman"/>
            </w:rPr>
          </w:pPr>
          <w:hyperlink w:anchor="_bookmark8" w:history="1">
            <w:r w:rsidR="004B741D" w:rsidRPr="005E141D">
              <w:rPr>
                <w:rFonts w:ascii="Times New Roman" w:hAnsi="Times New Roman" w:cs="Times New Roman"/>
              </w:rPr>
              <w:t>Оценка</w:t>
            </w:r>
            <w:r w:rsidR="004B741D" w:rsidRPr="005E141D">
              <w:rPr>
                <w:rFonts w:ascii="Times New Roman" w:hAnsi="Times New Roman" w:cs="Times New Roman"/>
                <w:spacing w:val="-9"/>
              </w:rPr>
              <w:t xml:space="preserve"> </w:t>
            </w:r>
            <w:r w:rsidR="004B741D" w:rsidRPr="005E141D">
              <w:rPr>
                <w:rFonts w:ascii="Times New Roman" w:hAnsi="Times New Roman" w:cs="Times New Roman"/>
              </w:rPr>
              <w:t>результатов</w:t>
            </w:r>
            <w:r w:rsidR="004B741D" w:rsidRPr="005E141D">
              <w:rPr>
                <w:rFonts w:ascii="Times New Roman" w:hAnsi="Times New Roman" w:cs="Times New Roman"/>
                <w:spacing w:val="-7"/>
              </w:rPr>
              <w:t xml:space="preserve"> </w:t>
            </w:r>
            <w:r w:rsidR="004B741D" w:rsidRPr="005E141D">
              <w:rPr>
                <w:rFonts w:ascii="Times New Roman" w:hAnsi="Times New Roman" w:cs="Times New Roman"/>
              </w:rPr>
              <w:t>деятельности</w:t>
            </w:r>
            <w:r w:rsidR="004B741D" w:rsidRPr="005E141D">
              <w:rPr>
                <w:rFonts w:ascii="Times New Roman" w:hAnsi="Times New Roman" w:cs="Times New Roman"/>
                <w:spacing w:val="-9"/>
              </w:rPr>
              <w:t xml:space="preserve"> </w:t>
            </w:r>
            <w:r w:rsidR="004B741D" w:rsidRPr="005E141D">
              <w:rPr>
                <w:rFonts w:ascii="Times New Roman" w:hAnsi="Times New Roman" w:cs="Times New Roman"/>
              </w:rPr>
              <w:t>системы</w:t>
            </w:r>
            <w:r w:rsidR="004B741D" w:rsidRPr="005E141D">
              <w:rPr>
                <w:rFonts w:ascii="Times New Roman" w:hAnsi="Times New Roman" w:cs="Times New Roman"/>
                <w:spacing w:val="-10"/>
              </w:rPr>
              <w:t xml:space="preserve"> </w:t>
            </w:r>
            <w:r w:rsidR="004B741D" w:rsidRPr="005E141D">
              <w:rPr>
                <w:rFonts w:ascii="Times New Roman" w:hAnsi="Times New Roman" w:cs="Times New Roman"/>
              </w:rPr>
              <w:t>управления</w:t>
            </w:r>
            <w:r w:rsidR="004B741D" w:rsidRPr="005E141D">
              <w:rPr>
                <w:rFonts w:ascii="Times New Roman" w:hAnsi="Times New Roman" w:cs="Times New Roman"/>
                <w:spacing w:val="-7"/>
              </w:rPr>
              <w:t xml:space="preserve"> </w:t>
            </w:r>
            <w:r w:rsidR="004B741D" w:rsidRPr="005E141D">
              <w:rPr>
                <w:rFonts w:ascii="Times New Roman" w:hAnsi="Times New Roman" w:cs="Times New Roman"/>
              </w:rPr>
              <w:t>охраной</w:t>
            </w:r>
            <w:r w:rsidR="004B741D" w:rsidRPr="005E141D">
              <w:rPr>
                <w:rFonts w:ascii="Times New Roman" w:hAnsi="Times New Roman" w:cs="Times New Roman"/>
                <w:spacing w:val="-6"/>
              </w:rPr>
              <w:t xml:space="preserve"> </w:t>
            </w:r>
            <w:r w:rsidR="004B741D" w:rsidRPr="005E141D">
              <w:rPr>
                <w:rFonts w:ascii="Times New Roman" w:hAnsi="Times New Roman" w:cs="Times New Roman"/>
                <w:spacing w:val="-2"/>
              </w:rPr>
              <w:t>труда</w:t>
            </w:r>
            <w:r w:rsidR="004B741D" w:rsidRPr="005E141D">
              <w:rPr>
                <w:rFonts w:ascii="Times New Roman" w:hAnsi="Times New Roman" w:cs="Times New Roman"/>
              </w:rPr>
              <w:tab/>
            </w:r>
            <w:r w:rsidR="004B741D" w:rsidRPr="005E141D">
              <w:rPr>
                <w:rFonts w:ascii="Times New Roman" w:hAnsi="Times New Roman" w:cs="Times New Roman"/>
                <w:spacing w:val="-5"/>
              </w:rPr>
              <w:t>22</w:t>
            </w:r>
          </w:hyperlink>
        </w:p>
        <w:p w:rsidR="004B741D" w:rsidRPr="005E141D" w:rsidRDefault="005A606C" w:rsidP="008847A8">
          <w:pPr>
            <w:pStyle w:val="111"/>
            <w:numPr>
              <w:ilvl w:val="0"/>
              <w:numId w:val="75"/>
            </w:numPr>
            <w:tabs>
              <w:tab w:val="left" w:pos="993"/>
              <w:tab w:val="right" w:leader="dot" w:pos="10249"/>
            </w:tabs>
            <w:ind w:left="0" w:firstLine="142"/>
            <w:rPr>
              <w:rFonts w:ascii="Times New Roman" w:hAnsi="Times New Roman" w:cs="Times New Roman"/>
            </w:rPr>
          </w:pPr>
          <w:hyperlink w:anchor="_bookmark9" w:history="1">
            <w:r w:rsidR="004B741D" w:rsidRPr="005E141D">
              <w:rPr>
                <w:rFonts w:ascii="Times New Roman" w:hAnsi="Times New Roman" w:cs="Times New Roman"/>
              </w:rPr>
              <w:t>Улучшение</w:t>
            </w:r>
            <w:r w:rsidR="004B741D" w:rsidRPr="005E141D">
              <w:rPr>
                <w:rFonts w:ascii="Times New Roman" w:hAnsi="Times New Roman" w:cs="Times New Roman"/>
                <w:spacing w:val="-11"/>
              </w:rPr>
              <w:t xml:space="preserve"> </w:t>
            </w:r>
            <w:r w:rsidR="004B741D" w:rsidRPr="005E141D">
              <w:rPr>
                <w:rFonts w:ascii="Times New Roman" w:hAnsi="Times New Roman" w:cs="Times New Roman"/>
              </w:rPr>
              <w:t>функционирования</w:t>
            </w:r>
            <w:r w:rsidR="004B741D" w:rsidRPr="005E141D">
              <w:rPr>
                <w:rFonts w:ascii="Times New Roman" w:hAnsi="Times New Roman" w:cs="Times New Roman"/>
                <w:spacing w:val="-10"/>
              </w:rPr>
              <w:t xml:space="preserve"> </w:t>
            </w:r>
            <w:r w:rsidR="004B741D" w:rsidRPr="005E141D">
              <w:rPr>
                <w:rFonts w:ascii="Times New Roman" w:hAnsi="Times New Roman" w:cs="Times New Roman"/>
                <w:spacing w:val="-4"/>
              </w:rPr>
              <w:t>СУОТ</w:t>
            </w:r>
            <w:r w:rsidR="004B741D" w:rsidRPr="005E141D">
              <w:rPr>
                <w:rFonts w:ascii="Times New Roman" w:hAnsi="Times New Roman" w:cs="Times New Roman"/>
              </w:rPr>
              <w:tab/>
            </w:r>
            <w:r w:rsidR="004B741D" w:rsidRPr="005E141D">
              <w:rPr>
                <w:rFonts w:ascii="Times New Roman" w:hAnsi="Times New Roman" w:cs="Times New Roman"/>
                <w:spacing w:val="-5"/>
              </w:rPr>
              <w:t>23</w:t>
            </w:r>
          </w:hyperlink>
        </w:p>
        <w:p w:rsidR="004B741D" w:rsidRPr="005E141D" w:rsidRDefault="005A606C" w:rsidP="008847A8">
          <w:pPr>
            <w:pStyle w:val="111"/>
            <w:numPr>
              <w:ilvl w:val="0"/>
              <w:numId w:val="75"/>
            </w:numPr>
            <w:tabs>
              <w:tab w:val="left" w:pos="993"/>
              <w:tab w:val="right" w:leader="dot" w:pos="10249"/>
            </w:tabs>
            <w:spacing w:before="122"/>
            <w:ind w:left="0" w:firstLine="142"/>
            <w:rPr>
              <w:rFonts w:ascii="Times New Roman" w:hAnsi="Times New Roman" w:cs="Times New Roman"/>
            </w:rPr>
          </w:pPr>
          <w:hyperlink w:anchor="_bookmark10" w:history="1">
            <w:r w:rsidR="004B741D" w:rsidRPr="005E141D">
              <w:rPr>
                <w:rFonts w:ascii="Times New Roman" w:hAnsi="Times New Roman" w:cs="Times New Roman"/>
              </w:rPr>
              <w:t>Контроль</w:t>
            </w:r>
            <w:r w:rsidR="004B741D" w:rsidRPr="005E141D">
              <w:rPr>
                <w:rFonts w:ascii="Times New Roman" w:hAnsi="Times New Roman" w:cs="Times New Roman"/>
                <w:spacing w:val="-4"/>
              </w:rPr>
              <w:t xml:space="preserve"> </w:t>
            </w:r>
            <w:r w:rsidR="004B741D" w:rsidRPr="005E141D">
              <w:rPr>
                <w:rFonts w:ascii="Times New Roman" w:hAnsi="Times New Roman" w:cs="Times New Roman"/>
              </w:rPr>
              <w:t>и</w:t>
            </w:r>
            <w:r w:rsidR="004B741D" w:rsidRPr="005E141D">
              <w:rPr>
                <w:rFonts w:ascii="Times New Roman" w:hAnsi="Times New Roman" w:cs="Times New Roman"/>
                <w:spacing w:val="-4"/>
              </w:rPr>
              <w:t xml:space="preserve"> </w:t>
            </w:r>
            <w:r w:rsidR="004B741D" w:rsidRPr="005E141D">
              <w:rPr>
                <w:rFonts w:ascii="Times New Roman" w:hAnsi="Times New Roman" w:cs="Times New Roman"/>
                <w:spacing w:val="-2"/>
              </w:rPr>
              <w:t>ответственность</w:t>
            </w:r>
            <w:r w:rsidR="004B741D" w:rsidRPr="005E141D">
              <w:rPr>
                <w:rFonts w:ascii="Times New Roman" w:hAnsi="Times New Roman" w:cs="Times New Roman"/>
              </w:rPr>
              <w:tab/>
            </w:r>
            <w:r w:rsidR="004B741D" w:rsidRPr="005E141D">
              <w:rPr>
                <w:rFonts w:ascii="Times New Roman" w:hAnsi="Times New Roman" w:cs="Times New Roman"/>
                <w:spacing w:val="-5"/>
              </w:rPr>
              <w:t>23</w:t>
            </w:r>
          </w:hyperlink>
        </w:p>
        <w:p w:rsidR="004B741D" w:rsidRPr="005E141D" w:rsidRDefault="005A606C" w:rsidP="008847A8">
          <w:pPr>
            <w:pStyle w:val="111"/>
            <w:numPr>
              <w:ilvl w:val="0"/>
              <w:numId w:val="75"/>
            </w:numPr>
            <w:tabs>
              <w:tab w:val="left" w:pos="993"/>
              <w:tab w:val="right" w:leader="dot" w:pos="10249"/>
            </w:tabs>
            <w:ind w:left="0" w:firstLine="142"/>
            <w:rPr>
              <w:rFonts w:ascii="Times New Roman" w:hAnsi="Times New Roman" w:cs="Times New Roman"/>
            </w:rPr>
          </w:pPr>
          <w:hyperlink w:anchor="_bookmark11" w:history="1">
            <w:r w:rsidR="004B741D" w:rsidRPr="005E141D">
              <w:rPr>
                <w:rFonts w:ascii="Times New Roman" w:hAnsi="Times New Roman" w:cs="Times New Roman"/>
                <w:spacing w:val="-2"/>
              </w:rPr>
              <w:t>Заключительные</w:t>
            </w:r>
            <w:r w:rsidR="004B741D" w:rsidRPr="005E141D">
              <w:rPr>
                <w:rFonts w:ascii="Times New Roman" w:hAnsi="Times New Roman" w:cs="Times New Roman"/>
                <w:spacing w:val="15"/>
              </w:rPr>
              <w:t xml:space="preserve"> </w:t>
            </w:r>
            <w:r w:rsidR="004B741D" w:rsidRPr="005E141D">
              <w:rPr>
                <w:rFonts w:ascii="Times New Roman" w:hAnsi="Times New Roman" w:cs="Times New Roman"/>
                <w:spacing w:val="-2"/>
              </w:rPr>
              <w:t>положения</w:t>
            </w:r>
            <w:r w:rsidR="004B741D" w:rsidRPr="005E141D">
              <w:rPr>
                <w:rFonts w:ascii="Times New Roman" w:hAnsi="Times New Roman" w:cs="Times New Roman"/>
              </w:rPr>
              <w:tab/>
            </w:r>
            <w:r w:rsidR="004B741D" w:rsidRPr="005E141D">
              <w:rPr>
                <w:rFonts w:ascii="Times New Roman" w:hAnsi="Times New Roman" w:cs="Times New Roman"/>
                <w:spacing w:val="-5"/>
              </w:rPr>
              <w:t>23</w:t>
            </w:r>
          </w:hyperlink>
        </w:p>
        <w:p w:rsidR="004B741D" w:rsidRPr="005E141D" w:rsidRDefault="004B741D" w:rsidP="004B741D">
          <w:pPr>
            <w:ind w:firstLine="142"/>
          </w:pPr>
          <w:r w:rsidRPr="005E141D">
            <w:fldChar w:fldCharType="end"/>
          </w:r>
        </w:p>
      </w:sdtContent>
    </w:sdt>
    <w:p w:rsidR="004B741D" w:rsidRPr="005E141D" w:rsidRDefault="004B741D" w:rsidP="004B741D">
      <w:pPr>
        <w:ind w:firstLine="142"/>
        <w:sectPr w:rsidR="004B741D" w:rsidRPr="005E141D" w:rsidSect="004B741D">
          <w:headerReference w:type="default" r:id="rId46"/>
          <w:footerReference w:type="default" r:id="rId47"/>
          <w:pgSz w:w="11910" w:h="16840"/>
          <w:pgMar w:top="880" w:right="660" w:bottom="280" w:left="1418" w:header="285" w:footer="0" w:gutter="0"/>
          <w:cols w:space="720"/>
        </w:sectPr>
      </w:pPr>
    </w:p>
    <w:p w:rsidR="004B741D" w:rsidRPr="005E141D" w:rsidRDefault="004B741D" w:rsidP="008847A8">
      <w:pPr>
        <w:pStyle w:val="110"/>
        <w:numPr>
          <w:ilvl w:val="0"/>
          <w:numId w:val="74"/>
        </w:numPr>
        <w:ind w:left="0" w:right="51" w:firstLine="142"/>
        <w:jc w:val="left"/>
      </w:pPr>
      <w:bookmarkStart w:id="27" w:name="_bookmark0"/>
      <w:bookmarkEnd w:id="27"/>
      <w:r w:rsidRPr="005E141D">
        <w:lastRenderedPageBreak/>
        <w:t>Общие</w:t>
      </w:r>
      <w:r w:rsidRPr="005E141D">
        <w:rPr>
          <w:spacing w:val="-5"/>
        </w:rPr>
        <w:t xml:space="preserve"> </w:t>
      </w:r>
      <w:r w:rsidRPr="005E141D">
        <w:rPr>
          <w:spacing w:val="-2"/>
        </w:rPr>
        <w:t>положения</w:t>
      </w:r>
    </w:p>
    <w:p w:rsidR="004B741D" w:rsidRPr="005E141D" w:rsidRDefault="004B741D" w:rsidP="004B741D">
      <w:pPr>
        <w:ind w:right="168" w:firstLine="142"/>
        <w:jc w:val="both"/>
      </w:pPr>
      <w:r w:rsidRPr="005E141D">
        <w:t xml:space="preserve">Настоящее Положение о системе управления охраной труда (СУОТ) в </w:t>
      </w:r>
      <w:r w:rsidR="00DA00D3">
        <w:rPr>
          <w:spacing w:val="-1"/>
        </w:rPr>
        <w:t>МАДОУ «Детский сад № 214 комбинированного вида</w:t>
      </w:r>
      <w:r w:rsidRPr="005E141D">
        <w:rPr>
          <w:spacing w:val="-1"/>
        </w:rPr>
        <w:t xml:space="preserve">» Вахитовского района г. Казани </w:t>
      </w:r>
      <w:r w:rsidRPr="005E141D">
        <w:t>(далее -</w:t>
      </w:r>
      <w:r w:rsidRPr="005E141D">
        <w:rPr>
          <w:spacing w:val="-5"/>
        </w:rPr>
        <w:t xml:space="preserve"> </w:t>
      </w:r>
      <w:r w:rsidRPr="005E141D">
        <w:t>ДОО) разработано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 2021 года № 776н</w:t>
      </w:r>
      <w:r w:rsidRPr="005E141D">
        <w:rPr>
          <w:spacing w:val="-8"/>
        </w:rPr>
        <w:t xml:space="preserve"> </w:t>
      </w:r>
      <w:r w:rsidRPr="005E141D">
        <w:t>«Об</w:t>
      </w:r>
      <w:r w:rsidRPr="005E141D">
        <w:rPr>
          <w:spacing w:val="-9"/>
        </w:rPr>
        <w:t xml:space="preserve"> </w:t>
      </w:r>
      <w:r w:rsidRPr="005E141D">
        <w:t>утверждении</w:t>
      </w:r>
      <w:r w:rsidRPr="005E141D">
        <w:rPr>
          <w:spacing w:val="-10"/>
        </w:rPr>
        <w:t xml:space="preserve"> </w:t>
      </w:r>
      <w:r w:rsidRPr="005E141D">
        <w:t>Примерного</w:t>
      </w:r>
      <w:r w:rsidRPr="005E141D">
        <w:rPr>
          <w:spacing w:val="-11"/>
        </w:rPr>
        <w:t xml:space="preserve"> </w:t>
      </w:r>
      <w:r w:rsidRPr="005E141D">
        <w:t>положения</w:t>
      </w:r>
      <w:r w:rsidRPr="005E141D">
        <w:rPr>
          <w:spacing w:val="-13"/>
        </w:rPr>
        <w:t xml:space="preserve"> </w:t>
      </w:r>
      <w:r w:rsidRPr="005E141D">
        <w:t>о</w:t>
      </w:r>
      <w:r w:rsidRPr="005E141D">
        <w:rPr>
          <w:spacing w:val="-11"/>
        </w:rPr>
        <w:t xml:space="preserve"> </w:t>
      </w:r>
      <w:r w:rsidRPr="005E141D">
        <w:t>системе</w:t>
      </w:r>
      <w:r w:rsidRPr="005E141D">
        <w:rPr>
          <w:spacing w:val="-8"/>
        </w:rPr>
        <w:t xml:space="preserve"> </w:t>
      </w:r>
      <w:r w:rsidRPr="005E141D">
        <w:t>управления</w:t>
      </w:r>
      <w:r w:rsidRPr="005E141D">
        <w:rPr>
          <w:spacing w:val="-11"/>
        </w:rPr>
        <w:t xml:space="preserve"> </w:t>
      </w:r>
      <w:r w:rsidRPr="005E141D">
        <w:t>охраной</w:t>
      </w:r>
      <w:r w:rsidRPr="005E141D">
        <w:rPr>
          <w:spacing w:val="-10"/>
        </w:rPr>
        <w:t xml:space="preserve"> </w:t>
      </w:r>
      <w:r w:rsidRPr="005E141D">
        <w:t>труда»</w:t>
      </w:r>
      <w:r w:rsidRPr="005E141D">
        <w:rPr>
          <w:spacing w:val="37"/>
        </w:rPr>
        <w:t xml:space="preserve"> </w:t>
      </w:r>
      <w:r w:rsidRPr="005E141D">
        <w:t>и</w:t>
      </w:r>
      <w:r w:rsidRPr="005E141D">
        <w:rPr>
          <w:spacing w:val="-10"/>
        </w:rPr>
        <w:t xml:space="preserve"> </w:t>
      </w:r>
      <w:r w:rsidRPr="005E141D">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Данное Положение о СУОТ в ДОО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Органы управления образовательной организацией образуют систему управления охраной труда.</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rsidR="004B741D" w:rsidRPr="005E141D" w:rsidRDefault="004B741D" w:rsidP="008847A8">
      <w:pPr>
        <w:pStyle w:val="aff1"/>
        <w:widowControl w:val="0"/>
        <w:numPr>
          <w:ilvl w:val="1"/>
          <w:numId w:val="74"/>
        </w:numPr>
        <w:tabs>
          <w:tab w:val="left" w:pos="1465"/>
        </w:tabs>
        <w:autoSpaceDE w:val="0"/>
        <w:autoSpaceDN w:val="0"/>
        <w:ind w:left="0" w:right="51" w:firstLine="142"/>
        <w:jc w:val="both"/>
      </w:pPr>
      <w:r w:rsidRPr="005E141D">
        <w:t>СУОТ</w:t>
      </w:r>
      <w:r w:rsidRPr="005E141D">
        <w:rPr>
          <w:spacing w:val="-5"/>
        </w:rPr>
        <w:t xml:space="preserve"> </w:t>
      </w:r>
      <w:r w:rsidRPr="005E141D">
        <w:t>представляет</w:t>
      </w:r>
      <w:r w:rsidRPr="005E141D">
        <w:rPr>
          <w:spacing w:val="-3"/>
        </w:rPr>
        <w:t xml:space="preserve"> </w:t>
      </w:r>
      <w:r w:rsidRPr="005E141D">
        <w:t>собой</w:t>
      </w:r>
      <w:r w:rsidRPr="005E141D">
        <w:rPr>
          <w:spacing w:val="-2"/>
        </w:rPr>
        <w:t xml:space="preserve"> </w:t>
      </w:r>
      <w:r w:rsidRPr="005E141D">
        <w:t>единый</w:t>
      </w:r>
      <w:r w:rsidRPr="005E141D">
        <w:rPr>
          <w:spacing w:val="-3"/>
        </w:rPr>
        <w:t xml:space="preserve"> </w:t>
      </w:r>
      <w:r w:rsidRPr="005E141D">
        <w:t>комплекс,</w:t>
      </w:r>
      <w:r w:rsidRPr="005E141D">
        <w:rPr>
          <w:spacing w:val="-5"/>
        </w:rPr>
        <w:t xml:space="preserve"> </w:t>
      </w:r>
      <w:r w:rsidRPr="005E141D">
        <w:t>состоящий</w:t>
      </w:r>
      <w:r w:rsidRPr="005E141D">
        <w:rPr>
          <w:spacing w:val="-3"/>
        </w:rPr>
        <w:t xml:space="preserve"> </w:t>
      </w:r>
      <w:r w:rsidRPr="005E141D">
        <w:t>из</w:t>
      </w:r>
      <w:r w:rsidRPr="005E141D">
        <w:rPr>
          <w:spacing w:val="-3"/>
        </w:rPr>
        <w:t xml:space="preserve"> </w:t>
      </w:r>
      <w:r w:rsidRPr="005E141D">
        <w:t>следующих</w:t>
      </w:r>
      <w:r w:rsidRPr="005E141D">
        <w:rPr>
          <w:spacing w:val="-3"/>
        </w:rPr>
        <w:t xml:space="preserve"> </w:t>
      </w:r>
      <w:r w:rsidRPr="005E141D">
        <w:rPr>
          <w:spacing w:val="-2"/>
        </w:rPr>
        <w:t>элементов:</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организационной структуры управления, устанавливающей обязанности и ответственность в области охраны труда на всех уровнях управления;</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мероприятий, направленных на функционирование СУОТ, включая контроль за эффективностью работы в области охраны труда;</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документированной информации (локальных нормативных актов о мероприятиях СУОТ, организационно-распорядительных документов, журналов, актов и пр.).</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sidRPr="005E141D">
        <w:rPr>
          <w:spacing w:val="-2"/>
        </w:rPr>
        <w:t>мероприятия.</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Обязанности по обеспечению безопасных условий и охраны труда в ДОО возлагаются в соответствии со статьей 214 ТК РФ на заведующего дошкольной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ДОО, разрабатывает 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осуществляющей образовательную деятельность.</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 xml:space="preserve">Руководство работой по охране труда и обеспечению безопасности образовательной деятельности осуществляет заведующий организации, осуществляющей образовательную </w:t>
      </w:r>
      <w:r w:rsidRPr="005E141D">
        <w:rPr>
          <w:spacing w:val="-2"/>
        </w:rPr>
        <w:t>деятельность.</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Должностные лица, осуществляющие работу по охране труда и обеспечению безопасности образовательной деятельности, определяются приказом заведующего ДОО.</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Действие настоящего Положения о системе управления охраной труда (СУОТ), регламентирующего организацию работы по охране труда в ДОО, распространяется на всех работников образовательной организации.</w:t>
      </w:r>
    </w:p>
    <w:p w:rsidR="004B741D" w:rsidRPr="005E141D" w:rsidRDefault="004B741D" w:rsidP="008847A8">
      <w:pPr>
        <w:pStyle w:val="aff1"/>
        <w:widowControl w:val="0"/>
        <w:numPr>
          <w:ilvl w:val="1"/>
          <w:numId w:val="74"/>
        </w:numPr>
        <w:tabs>
          <w:tab w:val="left" w:pos="1465"/>
        </w:tabs>
        <w:autoSpaceDE w:val="0"/>
        <w:autoSpaceDN w:val="0"/>
        <w:ind w:left="0" w:right="51" w:firstLine="142"/>
        <w:jc w:val="both"/>
      </w:pPr>
      <w:r w:rsidRPr="005E141D">
        <w:t>Настоящее</w:t>
      </w:r>
      <w:r w:rsidRPr="005E141D">
        <w:rPr>
          <w:spacing w:val="-2"/>
        </w:rPr>
        <w:t xml:space="preserve"> </w:t>
      </w:r>
      <w:r w:rsidRPr="005E141D">
        <w:t>Положение</w:t>
      </w:r>
      <w:r w:rsidRPr="005E141D">
        <w:rPr>
          <w:spacing w:val="-2"/>
        </w:rPr>
        <w:t xml:space="preserve"> руководствуется:</w:t>
      </w:r>
    </w:p>
    <w:p w:rsidR="004B741D" w:rsidRPr="005E141D" w:rsidRDefault="004B741D" w:rsidP="004B741D">
      <w:pPr>
        <w:pStyle w:val="af"/>
        <w:spacing w:after="0"/>
        <w:ind w:right="51" w:firstLine="142"/>
      </w:pPr>
      <w:r w:rsidRPr="005E141D">
        <w:t xml:space="preserve">Федеральным законом Российской Федерации №273-РФ «Об образовании»; Приказом Минтруда России от 29.10.2021 N 776н "Об утверждении Примерного положения о системе </w:t>
      </w:r>
      <w:r w:rsidRPr="005E141D">
        <w:lastRenderedPageBreak/>
        <w:t>управления охраной труда", Трудовым Кодексом Российской Федерации и иными законодательными и нормативными правовыми актами по охране труда.</w:t>
      </w:r>
    </w:p>
    <w:p w:rsidR="004B741D" w:rsidRPr="005E141D" w:rsidRDefault="004B741D" w:rsidP="004B741D">
      <w:pPr>
        <w:pStyle w:val="af"/>
        <w:spacing w:after="0"/>
        <w:ind w:right="51" w:firstLine="142"/>
      </w:pPr>
    </w:p>
    <w:p w:rsidR="004B741D" w:rsidRPr="005E141D" w:rsidRDefault="004B741D" w:rsidP="008847A8">
      <w:pPr>
        <w:pStyle w:val="110"/>
        <w:numPr>
          <w:ilvl w:val="0"/>
          <w:numId w:val="74"/>
        </w:numPr>
        <w:ind w:left="0" w:right="51" w:firstLine="142"/>
        <w:jc w:val="left"/>
      </w:pPr>
      <w:bookmarkStart w:id="28" w:name="_bookmark1"/>
      <w:bookmarkEnd w:id="28"/>
      <w:r w:rsidRPr="005E141D">
        <w:t>Основные</w:t>
      </w:r>
      <w:r w:rsidRPr="005E141D">
        <w:rPr>
          <w:spacing w:val="-5"/>
        </w:rPr>
        <w:t xml:space="preserve"> </w:t>
      </w:r>
      <w:r w:rsidRPr="005E141D">
        <w:t>термины</w:t>
      </w:r>
      <w:r w:rsidRPr="005E141D">
        <w:rPr>
          <w:spacing w:val="-2"/>
        </w:rPr>
        <w:t xml:space="preserve"> </w:t>
      </w:r>
      <w:r w:rsidRPr="005E141D">
        <w:t>и</w:t>
      </w:r>
      <w:r w:rsidRPr="005E141D">
        <w:rPr>
          <w:spacing w:val="-4"/>
        </w:rPr>
        <w:t xml:space="preserve"> </w:t>
      </w:r>
      <w:r w:rsidRPr="005E141D">
        <w:rPr>
          <w:spacing w:val="-2"/>
        </w:rPr>
        <w:t>определения</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В настоящем Положении о СУОТ в ДОО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w:t>
      </w:r>
      <w:r w:rsidRPr="005E141D">
        <w:rPr>
          <w:spacing w:val="-4"/>
        </w:rPr>
        <w:t xml:space="preserve"> </w:t>
      </w:r>
      <w:r w:rsidRPr="005E141D">
        <w:t>и ГОСТ 12.0.230- 2007 «Система стандартов безопасности труда. Системы управления охраной труда. Общие требования».</w:t>
      </w:r>
    </w:p>
    <w:p w:rsidR="004B741D" w:rsidRPr="005E141D" w:rsidRDefault="004B741D" w:rsidP="004B741D">
      <w:pPr>
        <w:pStyle w:val="af"/>
        <w:spacing w:after="0"/>
        <w:ind w:right="51" w:firstLine="142"/>
        <w:jc w:val="both"/>
      </w:pPr>
      <w:r w:rsidRPr="005E141D">
        <w:rPr>
          <w:b/>
        </w:rPr>
        <w:t>Охрана труда</w:t>
      </w:r>
      <w:r w:rsidRPr="005E141D">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sidRPr="005E141D">
        <w:rPr>
          <w:spacing w:val="-2"/>
        </w:rPr>
        <w:t>мероприятия.</w:t>
      </w:r>
    </w:p>
    <w:p w:rsidR="004B741D" w:rsidRPr="005E141D" w:rsidRDefault="004B741D" w:rsidP="004B741D">
      <w:pPr>
        <w:pStyle w:val="af"/>
        <w:spacing w:after="0"/>
        <w:ind w:right="51" w:firstLine="142"/>
        <w:jc w:val="both"/>
      </w:pPr>
      <w:r w:rsidRPr="005E141D">
        <w:rPr>
          <w:b/>
        </w:rPr>
        <w:t>Система</w:t>
      </w:r>
      <w:r w:rsidRPr="005E141D">
        <w:rPr>
          <w:b/>
          <w:spacing w:val="-15"/>
        </w:rPr>
        <w:t xml:space="preserve"> </w:t>
      </w:r>
      <w:r w:rsidRPr="005E141D">
        <w:rPr>
          <w:b/>
        </w:rPr>
        <w:t>управления</w:t>
      </w:r>
      <w:r w:rsidRPr="005E141D">
        <w:rPr>
          <w:b/>
          <w:spacing w:val="-15"/>
        </w:rPr>
        <w:t xml:space="preserve"> </w:t>
      </w:r>
      <w:r w:rsidRPr="005E141D">
        <w:rPr>
          <w:b/>
        </w:rPr>
        <w:t>охраной</w:t>
      </w:r>
      <w:r w:rsidRPr="005E141D">
        <w:rPr>
          <w:b/>
          <w:spacing w:val="-15"/>
        </w:rPr>
        <w:t xml:space="preserve"> </w:t>
      </w:r>
      <w:r w:rsidRPr="005E141D">
        <w:rPr>
          <w:b/>
        </w:rPr>
        <w:t>труда (СУОТ)</w:t>
      </w:r>
      <w:r w:rsidRPr="005E141D">
        <w:rPr>
          <w:spacing w:val="-15"/>
        </w:rPr>
        <w:t xml:space="preserve"> </w:t>
      </w:r>
      <w:r w:rsidRPr="005E141D">
        <w:t>-</w:t>
      </w:r>
      <w:r w:rsidRPr="005E141D">
        <w:rPr>
          <w:spacing w:val="-15"/>
        </w:rPr>
        <w:t xml:space="preserve"> </w:t>
      </w:r>
      <w:r w:rsidRPr="005E141D">
        <w:t>совокупность</w:t>
      </w:r>
      <w:r w:rsidRPr="005E141D">
        <w:rPr>
          <w:spacing w:val="-15"/>
        </w:rPr>
        <w:t xml:space="preserve"> </w:t>
      </w:r>
      <w:r w:rsidRPr="005E141D">
        <w:t>взаимосвязанных</w:t>
      </w:r>
      <w:r w:rsidRPr="005E141D">
        <w:rPr>
          <w:spacing w:val="-15"/>
        </w:rPr>
        <w:t xml:space="preserve"> </w:t>
      </w:r>
      <w:r w:rsidRPr="005E141D">
        <w:t>и</w:t>
      </w:r>
      <w:r w:rsidRPr="005E141D">
        <w:rPr>
          <w:spacing w:val="-15"/>
        </w:rPr>
        <w:t xml:space="preserve"> </w:t>
      </w:r>
      <w:r w:rsidRPr="005E141D">
        <w:t>взаимодействующих между</w:t>
      </w:r>
      <w:r w:rsidRPr="005E141D">
        <w:rPr>
          <w:spacing w:val="-1"/>
        </w:rPr>
        <w:t xml:space="preserve"> </w:t>
      </w:r>
      <w:r w:rsidRPr="005E141D">
        <w:t>собой элементов общей системы управления, которая включает в себя организационную структуру,</w:t>
      </w:r>
      <w:r w:rsidRPr="005E141D">
        <w:rPr>
          <w:spacing w:val="-8"/>
        </w:rPr>
        <w:t xml:space="preserve"> </w:t>
      </w:r>
      <w:r w:rsidRPr="005E141D">
        <w:t>выполняющую</w:t>
      </w:r>
      <w:r w:rsidRPr="005E141D">
        <w:rPr>
          <w:spacing w:val="-7"/>
        </w:rPr>
        <w:t xml:space="preserve"> </w:t>
      </w:r>
      <w:r w:rsidRPr="005E141D">
        <w:t>функции</w:t>
      </w:r>
      <w:r w:rsidRPr="005E141D">
        <w:rPr>
          <w:spacing w:val="-7"/>
        </w:rPr>
        <w:t xml:space="preserve"> </w:t>
      </w:r>
      <w:r w:rsidRPr="005E141D">
        <w:t>управления</w:t>
      </w:r>
      <w:r w:rsidRPr="005E141D">
        <w:rPr>
          <w:spacing w:val="-10"/>
        </w:rPr>
        <w:t xml:space="preserve"> </w:t>
      </w:r>
      <w:r w:rsidRPr="005E141D">
        <w:t>по</w:t>
      </w:r>
      <w:r w:rsidRPr="005E141D">
        <w:rPr>
          <w:spacing w:val="-10"/>
        </w:rPr>
        <w:t xml:space="preserve"> </w:t>
      </w:r>
      <w:r w:rsidRPr="005E141D">
        <w:t>обеспечению</w:t>
      </w:r>
      <w:r w:rsidRPr="005E141D">
        <w:rPr>
          <w:spacing w:val="-10"/>
        </w:rPr>
        <w:t xml:space="preserve"> </w:t>
      </w:r>
      <w:r w:rsidRPr="005E141D">
        <w:t>охраны</w:t>
      </w:r>
      <w:r w:rsidRPr="005E141D">
        <w:rPr>
          <w:spacing w:val="-11"/>
        </w:rPr>
        <w:t xml:space="preserve"> </w:t>
      </w:r>
      <w:r w:rsidRPr="005E141D">
        <w:t>труда</w:t>
      </w:r>
      <w:r w:rsidRPr="005E141D">
        <w:rPr>
          <w:spacing w:val="-11"/>
        </w:rPr>
        <w:t xml:space="preserve"> </w:t>
      </w:r>
      <w:r w:rsidRPr="005E141D">
        <w:t>с</w:t>
      </w:r>
      <w:r w:rsidRPr="005E141D">
        <w:rPr>
          <w:spacing w:val="-11"/>
        </w:rPr>
        <w:t xml:space="preserve"> </w:t>
      </w:r>
      <w:r w:rsidRPr="005E141D">
        <w:t>использованием людских, технических и финансовых ресурсов.</w:t>
      </w:r>
    </w:p>
    <w:p w:rsidR="004B741D" w:rsidRPr="005E141D" w:rsidRDefault="004B741D" w:rsidP="004B741D">
      <w:pPr>
        <w:pStyle w:val="af"/>
        <w:spacing w:after="0"/>
        <w:ind w:right="51" w:firstLine="142"/>
        <w:jc w:val="both"/>
      </w:pPr>
      <w:r w:rsidRPr="005E141D">
        <w:rPr>
          <w:b/>
        </w:rPr>
        <w:t>Требования</w:t>
      </w:r>
      <w:r w:rsidRPr="005E141D">
        <w:rPr>
          <w:b/>
          <w:spacing w:val="-6"/>
        </w:rPr>
        <w:t xml:space="preserve"> </w:t>
      </w:r>
      <w:r w:rsidRPr="005E141D">
        <w:rPr>
          <w:b/>
        </w:rPr>
        <w:t>охраны</w:t>
      </w:r>
      <w:r w:rsidRPr="005E141D">
        <w:rPr>
          <w:b/>
          <w:spacing w:val="-6"/>
        </w:rPr>
        <w:t xml:space="preserve"> </w:t>
      </w:r>
      <w:r w:rsidRPr="005E141D">
        <w:rPr>
          <w:b/>
        </w:rPr>
        <w:t>труда</w:t>
      </w:r>
      <w:r w:rsidRPr="005E141D">
        <w:rPr>
          <w:spacing w:val="-5"/>
        </w:rPr>
        <w:t xml:space="preserve"> </w:t>
      </w:r>
      <w:r w:rsidRPr="005E141D">
        <w:t>-</w:t>
      </w:r>
      <w:r w:rsidRPr="005E141D">
        <w:rPr>
          <w:spacing w:val="-7"/>
        </w:rPr>
        <w:t xml:space="preserve"> </w:t>
      </w:r>
      <w:r w:rsidRPr="005E141D">
        <w:t>государственные</w:t>
      </w:r>
      <w:r w:rsidRPr="005E141D">
        <w:rPr>
          <w:spacing w:val="-7"/>
        </w:rPr>
        <w:t xml:space="preserve"> </w:t>
      </w:r>
      <w:r w:rsidRPr="005E141D">
        <w:t>нормативные</w:t>
      </w:r>
      <w:r w:rsidRPr="005E141D">
        <w:rPr>
          <w:spacing w:val="-7"/>
        </w:rPr>
        <w:t xml:space="preserve"> </w:t>
      </w:r>
      <w:r w:rsidRPr="005E141D">
        <w:t>требования</w:t>
      </w:r>
      <w:r w:rsidRPr="005E141D">
        <w:rPr>
          <w:spacing w:val="-6"/>
        </w:rPr>
        <w:t xml:space="preserve"> </w:t>
      </w:r>
      <w:r w:rsidRPr="005E141D">
        <w:t>охраны</w:t>
      </w:r>
      <w:r w:rsidRPr="005E141D">
        <w:rPr>
          <w:spacing w:val="-6"/>
        </w:rPr>
        <w:t xml:space="preserve"> </w:t>
      </w:r>
      <w:r w:rsidRPr="005E141D">
        <w:t>труда,</w:t>
      </w:r>
      <w:r w:rsidRPr="005E141D">
        <w:rPr>
          <w:spacing w:val="-6"/>
        </w:rPr>
        <w:t xml:space="preserve"> </w:t>
      </w:r>
      <w:r w:rsidRPr="005E141D">
        <w:t>в</w:t>
      </w:r>
      <w:r w:rsidRPr="005E141D">
        <w:rPr>
          <w:spacing w:val="-4"/>
        </w:rPr>
        <w:t xml:space="preserve"> </w:t>
      </w:r>
      <w:r w:rsidRPr="005E141D">
        <w:t>том числе стандарты безопасности труда, а также требования охраны труда, установленные правилами и инструкциями по охране труда.</w:t>
      </w:r>
    </w:p>
    <w:p w:rsidR="004B741D" w:rsidRPr="005E141D" w:rsidRDefault="004B741D" w:rsidP="004B741D">
      <w:pPr>
        <w:pStyle w:val="af"/>
        <w:spacing w:after="0"/>
        <w:ind w:right="51" w:firstLine="142"/>
        <w:jc w:val="both"/>
      </w:pPr>
      <w:r w:rsidRPr="005E141D">
        <w:rPr>
          <w:b/>
        </w:rPr>
        <w:t>Работник</w:t>
      </w:r>
      <w:r w:rsidRPr="005E141D">
        <w:rPr>
          <w:spacing w:val="-4"/>
        </w:rPr>
        <w:t xml:space="preserve"> </w:t>
      </w:r>
      <w:r w:rsidRPr="005E141D">
        <w:t>-</w:t>
      </w:r>
      <w:r w:rsidRPr="005E141D">
        <w:rPr>
          <w:spacing w:val="-3"/>
        </w:rPr>
        <w:t xml:space="preserve"> </w:t>
      </w:r>
      <w:r w:rsidRPr="005E141D">
        <w:t>физическое</w:t>
      </w:r>
      <w:r w:rsidRPr="005E141D">
        <w:rPr>
          <w:spacing w:val="-4"/>
        </w:rPr>
        <w:t xml:space="preserve"> </w:t>
      </w:r>
      <w:r w:rsidRPr="005E141D">
        <w:t>лицо,</w:t>
      </w:r>
      <w:r w:rsidRPr="005E141D">
        <w:rPr>
          <w:spacing w:val="-2"/>
        </w:rPr>
        <w:t xml:space="preserve"> </w:t>
      </w:r>
      <w:r w:rsidRPr="005E141D">
        <w:t>вступившее</w:t>
      </w:r>
      <w:r w:rsidRPr="005E141D">
        <w:rPr>
          <w:spacing w:val="-2"/>
        </w:rPr>
        <w:t xml:space="preserve"> </w:t>
      </w:r>
      <w:r w:rsidRPr="005E141D">
        <w:t>в</w:t>
      </w:r>
      <w:r w:rsidRPr="005E141D">
        <w:rPr>
          <w:spacing w:val="-3"/>
        </w:rPr>
        <w:t xml:space="preserve"> </w:t>
      </w:r>
      <w:r w:rsidRPr="005E141D">
        <w:t>трудовые</w:t>
      </w:r>
      <w:r w:rsidRPr="005E141D">
        <w:rPr>
          <w:spacing w:val="-4"/>
        </w:rPr>
        <w:t xml:space="preserve"> </w:t>
      </w:r>
      <w:r w:rsidRPr="005E141D">
        <w:t>отношения</w:t>
      </w:r>
      <w:r w:rsidRPr="005E141D">
        <w:rPr>
          <w:spacing w:val="-2"/>
        </w:rPr>
        <w:t xml:space="preserve"> </w:t>
      </w:r>
      <w:r w:rsidRPr="005E141D">
        <w:t>с</w:t>
      </w:r>
      <w:r w:rsidRPr="005E141D">
        <w:rPr>
          <w:spacing w:val="-3"/>
        </w:rPr>
        <w:t xml:space="preserve"> </w:t>
      </w:r>
      <w:r w:rsidRPr="005E141D">
        <w:rPr>
          <w:spacing w:val="-2"/>
        </w:rPr>
        <w:t>работодателем.</w:t>
      </w:r>
    </w:p>
    <w:p w:rsidR="004B741D" w:rsidRPr="005E141D" w:rsidRDefault="004B741D" w:rsidP="004B741D">
      <w:pPr>
        <w:pStyle w:val="af"/>
        <w:spacing w:after="0"/>
        <w:ind w:right="51" w:firstLine="142"/>
        <w:jc w:val="both"/>
      </w:pPr>
      <w:r w:rsidRPr="005E141D">
        <w:rPr>
          <w:b/>
        </w:rPr>
        <w:t>Работодатель</w:t>
      </w:r>
      <w:r w:rsidRPr="005E141D">
        <w:t xml:space="preserve"> - физическое либо юридическое лицо (организация), вступившее в трудовые отношения</w:t>
      </w:r>
      <w:r w:rsidRPr="005E141D">
        <w:rPr>
          <w:spacing w:val="77"/>
        </w:rPr>
        <w:t xml:space="preserve"> </w:t>
      </w:r>
      <w:r w:rsidRPr="005E141D">
        <w:t>с</w:t>
      </w:r>
      <w:r w:rsidRPr="005E141D">
        <w:rPr>
          <w:spacing w:val="78"/>
        </w:rPr>
        <w:t xml:space="preserve"> </w:t>
      </w:r>
      <w:r w:rsidRPr="005E141D">
        <w:t>работником.</w:t>
      </w:r>
      <w:r w:rsidRPr="005E141D">
        <w:rPr>
          <w:spacing w:val="79"/>
        </w:rPr>
        <w:t xml:space="preserve"> </w:t>
      </w:r>
      <w:r w:rsidRPr="005E141D">
        <w:t>В</w:t>
      </w:r>
      <w:r w:rsidRPr="005E141D">
        <w:rPr>
          <w:spacing w:val="78"/>
        </w:rPr>
        <w:t xml:space="preserve"> </w:t>
      </w:r>
      <w:r w:rsidRPr="005E141D">
        <w:t>случаях,</w:t>
      </w:r>
      <w:r w:rsidRPr="005E141D">
        <w:rPr>
          <w:spacing w:val="80"/>
        </w:rPr>
        <w:t xml:space="preserve"> </w:t>
      </w:r>
      <w:r w:rsidRPr="005E141D">
        <w:t>установленных</w:t>
      </w:r>
      <w:r w:rsidRPr="005E141D">
        <w:rPr>
          <w:spacing w:val="80"/>
        </w:rPr>
        <w:t xml:space="preserve"> </w:t>
      </w:r>
      <w:r w:rsidRPr="005E141D">
        <w:t>федеральными</w:t>
      </w:r>
      <w:r w:rsidRPr="005E141D">
        <w:rPr>
          <w:spacing w:val="80"/>
        </w:rPr>
        <w:t xml:space="preserve"> </w:t>
      </w:r>
      <w:r w:rsidRPr="005E141D">
        <w:t>законами,</w:t>
      </w:r>
      <w:r w:rsidRPr="005E141D">
        <w:rPr>
          <w:spacing w:val="79"/>
        </w:rPr>
        <w:t xml:space="preserve"> </w:t>
      </w:r>
      <w:r w:rsidRPr="005E141D">
        <w:t>в</w:t>
      </w:r>
      <w:r w:rsidRPr="005E141D">
        <w:rPr>
          <w:spacing w:val="76"/>
        </w:rPr>
        <w:t xml:space="preserve"> </w:t>
      </w:r>
      <w:r w:rsidRPr="005E141D">
        <w:t>качестве работодателя</w:t>
      </w:r>
      <w:r w:rsidRPr="005E141D">
        <w:rPr>
          <w:spacing w:val="-15"/>
        </w:rPr>
        <w:t xml:space="preserve"> </w:t>
      </w:r>
      <w:r w:rsidRPr="005E141D">
        <w:t>может</w:t>
      </w:r>
      <w:r w:rsidRPr="005E141D">
        <w:rPr>
          <w:spacing w:val="-14"/>
        </w:rPr>
        <w:t xml:space="preserve"> </w:t>
      </w:r>
      <w:r w:rsidRPr="005E141D">
        <w:t>выступать</w:t>
      </w:r>
      <w:r w:rsidRPr="005E141D">
        <w:rPr>
          <w:spacing w:val="-14"/>
        </w:rPr>
        <w:t xml:space="preserve"> </w:t>
      </w:r>
      <w:r w:rsidRPr="005E141D">
        <w:t>иной</w:t>
      </w:r>
      <w:r w:rsidRPr="005E141D">
        <w:rPr>
          <w:spacing w:val="-14"/>
        </w:rPr>
        <w:t xml:space="preserve"> </w:t>
      </w:r>
      <w:r w:rsidRPr="005E141D">
        <w:t>субъект,</w:t>
      </w:r>
      <w:r w:rsidRPr="005E141D">
        <w:rPr>
          <w:spacing w:val="-14"/>
        </w:rPr>
        <w:t xml:space="preserve"> </w:t>
      </w:r>
      <w:r w:rsidRPr="005E141D">
        <w:t>наделенный</w:t>
      </w:r>
      <w:r w:rsidRPr="005E141D">
        <w:rPr>
          <w:spacing w:val="-15"/>
        </w:rPr>
        <w:t xml:space="preserve"> </w:t>
      </w:r>
      <w:r w:rsidRPr="005E141D">
        <w:t>правом</w:t>
      </w:r>
      <w:r w:rsidRPr="005E141D">
        <w:rPr>
          <w:spacing w:val="-15"/>
        </w:rPr>
        <w:t xml:space="preserve"> </w:t>
      </w:r>
      <w:r w:rsidRPr="005E141D">
        <w:t>заключать</w:t>
      </w:r>
      <w:r w:rsidRPr="005E141D">
        <w:rPr>
          <w:spacing w:val="-14"/>
        </w:rPr>
        <w:t xml:space="preserve"> </w:t>
      </w:r>
      <w:r w:rsidRPr="005E141D">
        <w:t>трудовые</w:t>
      </w:r>
      <w:r w:rsidRPr="005E141D">
        <w:rPr>
          <w:spacing w:val="-15"/>
        </w:rPr>
        <w:t xml:space="preserve"> </w:t>
      </w:r>
      <w:r w:rsidRPr="005E141D">
        <w:t>договоры.</w:t>
      </w:r>
    </w:p>
    <w:p w:rsidR="004B741D" w:rsidRPr="005E141D" w:rsidRDefault="004B741D" w:rsidP="004B741D">
      <w:pPr>
        <w:pStyle w:val="af"/>
        <w:spacing w:after="0"/>
        <w:ind w:right="51" w:firstLine="142"/>
        <w:jc w:val="both"/>
      </w:pPr>
      <w:r w:rsidRPr="005E141D">
        <w:t xml:space="preserve"> </w:t>
      </w:r>
      <w:r w:rsidRPr="005E141D">
        <w:rPr>
          <w:b/>
        </w:rPr>
        <w:t>Условия труда</w:t>
      </w:r>
      <w:r w:rsidRPr="005E141D">
        <w:t xml:space="preserve"> - совокупность факторов производственной среды и трудовой деятельности,</w:t>
      </w:r>
    </w:p>
    <w:p w:rsidR="004B741D" w:rsidRPr="005E141D" w:rsidRDefault="004B741D" w:rsidP="004B741D">
      <w:pPr>
        <w:pStyle w:val="af"/>
        <w:spacing w:after="0"/>
        <w:ind w:right="51" w:firstLine="142"/>
        <w:jc w:val="both"/>
      </w:pPr>
      <w:r w:rsidRPr="005E141D">
        <w:t>оказывающих</w:t>
      </w:r>
      <w:r w:rsidRPr="005E141D">
        <w:rPr>
          <w:spacing w:val="-4"/>
        </w:rPr>
        <w:t xml:space="preserve"> </w:t>
      </w:r>
      <w:r w:rsidRPr="005E141D">
        <w:t>влияние</w:t>
      </w:r>
      <w:r w:rsidRPr="005E141D">
        <w:rPr>
          <w:spacing w:val="-5"/>
        </w:rPr>
        <w:t xml:space="preserve"> </w:t>
      </w:r>
      <w:r w:rsidRPr="005E141D">
        <w:t>на</w:t>
      </w:r>
      <w:r w:rsidRPr="005E141D">
        <w:rPr>
          <w:spacing w:val="-5"/>
        </w:rPr>
        <w:t xml:space="preserve"> </w:t>
      </w:r>
      <w:r w:rsidRPr="005E141D">
        <w:t>работоспособность</w:t>
      </w:r>
      <w:r w:rsidRPr="005E141D">
        <w:rPr>
          <w:spacing w:val="-2"/>
        </w:rPr>
        <w:t xml:space="preserve"> </w:t>
      </w:r>
      <w:r w:rsidRPr="005E141D">
        <w:t>и</w:t>
      </w:r>
      <w:r w:rsidRPr="005E141D">
        <w:rPr>
          <w:spacing w:val="-6"/>
        </w:rPr>
        <w:t xml:space="preserve"> </w:t>
      </w:r>
      <w:r w:rsidRPr="005E141D">
        <w:t>здоровье</w:t>
      </w:r>
      <w:r w:rsidRPr="005E141D">
        <w:rPr>
          <w:spacing w:val="-4"/>
        </w:rPr>
        <w:t xml:space="preserve"> </w:t>
      </w:r>
      <w:r w:rsidRPr="005E141D">
        <w:rPr>
          <w:spacing w:val="-2"/>
        </w:rPr>
        <w:t>работника.</w:t>
      </w:r>
    </w:p>
    <w:p w:rsidR="004B741D" w:rsidRPr="005E141D" w:rsidRDefault="004B741D" w:rsidP="004B741D">
      <w:pPr>
        <w:pStyle w:val="af"/>
        <w:spacing w:after="0"/>
        <w:ind w:right="51" w:firstLine="142"/>
        <w:jc w:val="both"/>
      </w:pPr>
      <w:r w:rsidRPr="005E141D">
        <w:rPr>
          <w:b/>
        </w:rPr>
        <w:t>Стандарты</w:t>
      </w:r>
      <w:r w:rsidRPr="005E141D">
        <w:rPr>
          <w:b/>
          <w:spacing w:val="-15"/>
        </w:rPr>
        <w:t xml:space="preserve"> </w:t>
      </w:r>
      <w:r w:rsidRPr="005E141D">
        <w:rPr>
          <w:b/>
        </w:rPr>
        <w:t>безопасности</w:t>
      </w:r>
      <w:r w:rsidRPr="005E141D">
        <w:rPr>
          <w:b/>
          <w:spacing w:val="-15"/>
        </w:rPr>
        <w:t xml:space="preserve"> </w:t>
      </w:r>
      <w:r w:rsidRPr="005E141D">
        <w:rPr>
          <w:b/>
        </w:rPr>
        <w:t>труда</w:t>
      </w:r>
      <w:r w:rsidRPr="005E141D">
        <w:rPr>
          <w:spacing w:val="-15"/>
        </w:rPr>
        <w:t xml:space="preserve"> </w:t>
      </w:r>
      <w:r w:rsidRPr="005E141D">
        <w:t>-</w:t>
      </w:r>
      <w:r w:rsidRPr="005E141D">
        <w:rPr>
          <w:spacing w:val="-15"/>
        </w:rPr>
        <w:t xml:space="preserve"> </w:t>
      </w:r>
      <w:r w:rsidRPr="005E141D">
        <w:t>правила,</w:t>
      </w:r>
      <w:r w:rsidRPr="005E141D">
        <w:rPr>
          <w:spacing w:val="-15"/>
        </w:rPr>
        <w:t xml:space="preserve"> </w:t>
      </w:r>
      <w:r w:rsidRPr="005E141D">
        <w:t>процедуры,</w:t>
      </w:r>
      <w:r w:rsidRPr="005E141D">
        <w:rPr>
          <w:spacing w:val="-15"/>
        </w:rPr>
        <w:t xml:space="preserve"> </w:t>
      </w:r>
      <w:r w:rsidRPr="005E141D">
        <w:t>критерии</w:t>
      </w:r>
      <w:r w:rsidRPr="005E141D">
        <w:rPr>
          <w:spacing w:val="-15"/>
        </w:rPr>
        <w:t xml:space="preserve"> </w:t>
      </w:r>
      <w:r w:rsidRPr="005E141D">
        <w:t>и</w:t>
      </w:r>
      <w:r w:rsidRPr="005E141D">
        <w:rPr>
          <w:spacing w:val="-15"/>
        </w:rPr>
        <w:t xml:space="preserve"> </w:t>
      </w:r>
      <w:r w:rsidRPr="005E141D">
        <w:t>нормативы,</w:t>
      </w:r>
      <w:r w:rsidRPr="005E141D">
        <w:rPr>
          <w:spacing w:val="-15"/>
        </w:rPr>
        <w:t xml:space="preserve"> </w:t>
      </w:r>
      <w:r w:rsidRPr="005E141D">
        <w:t>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труда.</w:t>
      </w:r>
    </w:p>
    <w:p w:rsidR="004B741D" w:rsidRPr="005E141D" w:rsidRDefault="004B741D" w:rsidP="004B741D">
      <w:pPr>
        <w:pStyle w:val="af"/>
        <w:spacing w:after="0"/>
        <w:ind w:right="51" w:firstLine="142"/>
        <w:jc w:val="both"/>
      </w:pPr>
      <w:r w:rsidRPr="005E141D">
        <w:rPr>
          <w:b/>
        </w:rPr>
        <w:t>Вредный производственный фактор</w:t>
      </w:r>
      <w:r w:rsidRPr="005E141D">
        <w:t xml:space="preserve"> - производственный фактор, воздействие которого на работника может привести к его заболеванию.</w:t>
      </w:r>
    </w:p>
    <w:p w:rsidR="004B741D" w:rsidRPr="005E141D" w:rsidRDefault="004B741D" w:rsidP="004B741D">
      <w:pPr>
        <w:pStyle w:val="af"/>
        <w:spacing w:after="0"/>
        <w:ind w:right="51" w:firstLine="142"/>
        <w:jc w:val="both"/>
      </w:pPr>
      <w:r w:rsidRPr="005E141D">
        <w:rPr>
          <w:b/>
        </w:rPr>
        <w:t>Безопасные условия труда, безопасность труда</w:t>
      </w:r>
      <w:r w:rsidRPr="005E141D">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rsidR="004B741D" w:rsidRPr="005E141D" w:rsidRDefault="004B741D" w:rsidP="004B741D">
      <w:pPr>
        <w:pStyle w:val="af"/>
        <w:spacing w:after="0"/>
        <w:ind w:right="51" w:firstLine="142"/>
        <w:jc w:val="both"/>
      </w:pPr>
      <w:r w:rsidRPr="005E141D">
        <w:rPr>
          <w:b/>
        </w:rPr>
        <w:t>Несчастный случай на производстве</w:t>
      </w:r>
      <w:r w:rsidRPr="005E141D">
        <w:t xml:space="preserve"> - событие, в результате которого работник получил увечье или иное повреждение здоровья</w:t>
      </w:r>
      <w:r w:rsidRPr="005E141D">
        <w:rPr>
          <w:spacing w:val="-1"/>
        </w:rPr>
        <w:t xml:space="preserve"> </w:t>
      </w:r>
      <w:r w:rsidRPr="005E141D">
        <w:t>при исполнении им обязанности по</w:t>
      </w:r>
      <w:r w:rsidRPr="005E141D">
        <w:rPr>
          <w:spacing w:val="-1"/>
        </w:rPr>
        <w:t xml:space="preserve"> </w:t>
      </w:r>
      <w:r w:rsidRPr="005E141D">
        <w:t>трудовому</w:t>
      </w:r>
      <w:r w:rsidRPr="005E141D">
        <w:rPr>
          <w:spacing w:val="-5"/>
        </w:rPr>
        <w:t xml:space="preserve"> </w:t>
      </w:r>
      <w:r w:rsidRPr="005E141D">
        <w:t>договору и</w:t>
      </w:r>
      <w:r w:rsidRPr="005E141D">
        <w:rPr>
          <w:spacing w:val="-5"/>
        </w:rPr>
        <w:t xml:space="preserve"> </w:t>
      </w:r>
      <w:r w:rsidRPr="005E141D">
        <w:t>в</w:t>
      </w:r>
      <w:r w:rsidRPr="005E141D">
        <w:rPr>
          <w:spacing w:val="-6"/>
        </w:rPr>
        <w:t xml:space="preserve"> </w:t>
      </w:r>
      <w:r w:rsidRPr="005E141D">
        <w:t>иных</w:t>
      </w:r>
      <w:r w:rsidRPr="005E141D">
        <w:rPr>
          <w:spacing w:val="-1"/>
        </w:rPr>
        <w:t xml:space="preserve"> </w:t>
      </w:r>
      <w:r w:rsidRPr="005E141D">
        <w:t>установленных</w:t>
      </w:r>
      <w:r w:rsidRPr="005E141D">
        <w:rPr>
          <w:spacing w:val="-4"/>
        </w:rPr>
        <w:t xml:space="preserve"> </w:t>
      </w:r>
      <w:r w:rsidRPr="005E141D">
        <w:t>Федеральным</w:t>
      </w:r>
      <w:r w:rsidRPr="005E141D">
        <w:rPr>
          <w:spacing w:val="-7"/>
        </w:rPr>
        <w:t xml:space="preserve"> </w:t>
      </w:r>
      <w:r w:rsidRPr="005E141D">
        <w:t>законом</w:t>
      </w:r>
      <w:r w:rsidRPr="005E141D">
        <w:rPr>
          <w:spacing w:val="-7"/>
        </w:rPr>
        <w:t xml:space="preserve"> </w:t>
      </w:r>
      <w:r w:rsidRPr="005E141D">
        <w:t>случаях</w:t>
      </w:r>
      <w:r w:rsidRPr="005E141D">
        <w:rPr>
          <w:spacing w:val="-4"/>
        </w:rPr>
        <w:t xml:space="preserve"> </w:t>
      </w:r>
      <w:r w:rsidRPr="005E141D">
        <w:t>как</w:t>
      </w:r>
      <w:r w:rsidRPr="005E141D">
        <w:rPr>
          <w:spacing w:val="-5"/>
        </w:rPr>
        <w:t xml:space="preserve"> </w:t>
      </w:r>
      <w:r w:rsidRPr="005E141D">
        <w:t>на</w:t>
      </w:r>
      <w:r w:rsidRPr="005E141D">
        <w:rPr>
          <w:spacing w:val="-7"/>
        </w:rPr>
        <w:t xml:space="preserve"> </w:t>
      </w:r>
      <w:r w:rsidRPr="005E141D">
        <w:t>территории</w:t>
      </w:r>
      <w:r w:rsidRPr="005E141D">
        <w:rPr>
          <w:spacing w:val="-5"/>
        </w:rPr>
        <w:t xml:space="preserve"> </w:t>
      </w:r>
      <w:r w:rsidRPr="005E141D">
        <w:t>организации,</w:t>
      </w:r>
      <w:r w:rsidRPr="005E141D">
        <w:rPr>
          <w:spacing w:val="-6"/>
        </w:rPr>
        <w:t xml:space="preserve"> </w:t>
      </w:r>
      <w:r w:rsidRPr="005E141D">
        <w:t>так</w:t>
      </w:r>
      <w:r w:rsidRPr="005E141D">
        <w:rPr>
          <w:spacing w:val="-8"/>
        </w:rPr>
        <w:t xml:space="preserve"> </w:t>
      </w:r>
      <w:r w:rsidRPr="005E141D">
        <w:t>и</w:t>
      </w:r>
      <w:r w:rsidRPr="005E141D">
        <w:rPr>
          <w:spacing w:val="-5"/>
        </w:rPr>
        <w:t xml:space="preserve"> </w:t>
      </w:r>
      <w:r w:rsidRPr="005E141D">
        <w:t>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4B741D" w:rsidRPr="005E141D" w:rsidRDefault="004B741D" w:rsidP="004B741D">
      <w:pPr>
        <w:pStyle w:val="af"/>
        <w:spacing w:after="0"/>
        <w:ind w:right="51" w:firstLine="142"/>
      </w:pPr>
      <w:r w:rsidRPr="005E141D">
        <w:rPr>
          <w:b/>
        </w:rPr>
        <w:t>Опасный производственный фактор</w:t>
      </w:r>
      <w:r w:rsidRPr="005E141D">
        <w:t xml:space="preserve"> - производственный фактор, воздействие которого на работника может привести к его травме.</w:t>
      </w:r>
    </w:p>
    <w:p w:rsidR="004B741D" w:rsidRPr="005E141D" w:rsidRDefault="004B741D" w:rsidP="004B741D">
      <w:pPr>
        <w:pStyle w:val="af"/>
        <w:spacing w:after="0"/>
        <w:ind w:right="51" w:firstLine="142"/>
      </w:pPr>
      <w:r w:rsidRPr="005E141D">
        <w:rPr>
          <w:b/>
        </w:rPr>
        <w:t>Опасная ситуация (инцидент)</w:t>
      </w:r>
      <w:r w:rsidRPr="005E141D">
        <w:t xml:space="preserve"> - ситуация, возникновение которой может вызвать воздействие на работника (работников) опасных и вредных производственных факторов.</w:t>
      </w:r>
    </w:p>
    <w:p w:rsidR="004B741D" w:rsidRPr="005E141D" w:rsidRDefault="004B741D" w:rsidP="004B741D">
      <w:pPr>
        <w:pStyle w:val="af"/>
        <w:spacing w:after="0"/>
        <w:ind w:right="51" w:firstLine="142"/>
      </w:pPr>
      <w:r w:rsidRPr="005E141D">
        <w:rPr>
          <w:b/>
        </w:rPr>
        <w:t>Оценка</w:t>
      </w:r>
      <w:r w:rsidRPr="005E141D">
        <w:rPr>
          <w:b/>
          <w:spacing w:val="-15"/>
        </w:rPr>
        <w:t xml:space="preserve"> </w:t>
      </w:r>
      <w:r w:rsidRPr="005E141D">
        <w:rPr>
          <w:b/>
        </w:rPr>
        <w:t>состояния</w:t>
      </w:r>
      <w:r w:rsidRPr="005E141D">
        <w:rPr>
          <w:b/>
          <w:spacing w:val="-15"/>
        </w:rPr>
        <w:t xml:space="preserve"> </w:t>
      </w:r>
      <w:r w:rsidRPr="005E141D">
        <w:rPr>
          <w:b/>
        </w:rPr>
        <w:t>здоровья</w:t>
      </w:r>
      <w:r w:rsidRPr="005E141D">
        <w:rPr>
          <w:b/>
          <w:spacing w:val="-15"/>
        </w:rPr>
        <w:t xml:space="preserve"> </w:t>
      </w:r>
      <w:r w:rsidRPr="005E141D">
        <w:rPr>
          <w:b/>
        </w:rPr>
        <w:t>работников</w:t>
      </w:r>
      <w:r w:rsidRPr="005E141D">
        <w:rPr>
          <w:spacing w:val="-15"/>
        </w:rPr>
        <w:t xml:space="preserve"> </w:t>
      </w:r>
      <w:r w:rsidRPr="005E141D">
        <w:t>-</w:t>
      </w:r>
      <w:r w:rsidRPr="005E141D">
        <w:rPr>
          <w:spacing w:val="-15"/>
        </w:rPr>
        <w:t xml:space="preserve"> </w:t>
      </w:r>
      <w:r w:rsidRPr="005E141D">
        <w:t>процедуры</w:t>
      </w:r>
      <w:r w:rsidRPr="005E141D">
        <w:rPr>
          <w:spacing w:val="-15"/>
        </w:rPr>
        <w:t xml:space="preserve"> </w:t>
      </w:r>
      <w:r w:rsidRPr="005E141D">
        <w:t>оценки</w:t>
      </w:r>
      <w:r w:rsidRPr="005E141D">
        <w:rPr>
          <w:spacing w:val="-15"/>
        </w:rPr>
        <w:t xml:space="preserve"> </w:t>
      </w:r>
      <w:r w:rsidRPr="005E141D">
        <w:t>состояния</w:t>
      </w:r>
      <w:r w:rsidRPr="005E141D">
        <w:rPr>
          <w:spacing w:val="-15"/>
        </w:rPr>
        <w:t xml:space="preserve"> </w:t>
      </w:r>
      <w:r w:rsidRPr="005E141D">
        <w:t>здоровья</w:t>
      </w:r>
      <w:r w:rsidRPr="005E141D">
        <w:rPr>
          <w:spacing w:val="-15"/>
        </w:rPr>
        <w:t xml:space="preserve"> </w:t>
      </w:r>
      <w:r w:rsidRPr="005E141D">
        <w:t>работников путем медицинских осмотров.</w:t>
      </w:r>
    </w:p>
    <w:p w:rsidR="004B741D" w:rsidRPr="005E141D" w:rsidRDefault="004B741D" w:rsidP="004B741D">
      <w:pPr>
        <w:pStyle w:val="af"/>
        <w:spacing w:after="0"/>
        <w:ind w:right="51" w:firstLine="142"/>
      </w:pPr>
      <w:r w:rsidRPr="005E141D">
        <w:rPr>
          <w:b/>
        </w:rPr>
        <w:t>Рабочее</w:t>
      </w:r>
      <w:r w:rsidRPr="005E141D">
        <w:rPr>
          <w:b/>
          <w:spacing w:val="-7"/>
        </w:rPr>
        <w:t xml:space="preserve"> </w:t>
      </w:r>
      <w:r w:rsidRPr="005E141D">
        <w:rPr>
          <w:b/>
        </w:rPr>
        <w:t>место</w:t>
      </w:r>
      <w:r w:rsidRPr="005E141D">
        <w:rPr>
          <w:spacing w:val="-5"/>
        </w:rPr>
        <w:t xml:space="preserve"> </w:t>
      </w:r>
      <w:r w:rsidRPr="005E141D">
        <w:t>-</w:t>
      </w:r>
      <w:r w:rsidRPr="005E141D">
        <w:rPr>
          <w:spacing w:val="-7"/>
        </w:rPr>
        <w:t xml:space="preserve"> </w:t>
      </w:r>
      <w:r w:rsidRPr="005E141D">
        <w:t>место,</w:t>
      </w:r>
      <w:r w:rsidRPr="005E141D">
        <w:rPr>
          <w:spacing w:val="-3"/>
        </w:rPr>
        <w:t xml:space="preserve"> </w:t>
      </w:r>
      <w:r w:rsidRPr="005E141D">
        <w:t>где</w:t>
      </w:r>
      <w:r w:rsidRPr="005E141D">
        <w:rPr>
          <w:spacing w:val="-7"/>
        </w:rPr>
        <w:t xml:space="preserve"> </w:t>
      </w:r>
      <w:r w:rsidRPr="005E141D">
        <w:t>работник</w:t>
      </w:r>
      <w:r w:rsidRPr="005E141D">
        <w:rPr>
          <w:spacing w:val="-5"/>
        </w:rPr>
        <w:t xml:space="preserve"> </w:t>
      </w:r>
      <w:r w:rsidRPr="005E141D">
        <w:t>должен</w:t>
      </w:r>
      <w:r w:rsidRPr="005E141D">
        <w:rPr>
          <w:spacing w:val="-7"/>
        </w:rPr>
        <w:t xml:space="preserve"> </w:t>
      </w:r>
      <w:r w:rsidRPr="005E141D">
        <w:t>находиться</w:t>
      </w:r>
      <w:r w:rsidRPr="005E141D">
        <w:rPr>
          <w:spacing w:val="-6"/>
        </w:rPr>
        <w:t xml:space="preserve"> </w:t>
      </w:r>
      <w:r w:rsidRPr="005E141D">
        <w:t>или</w:t>
      </w:r>
      <w:r w:rsidRPr="005E141D">
        <w:rPr>
          <w:spacing w:val="-5"/>
        </w:rPr>
        <w:t xml:space="preserve"> </w:t>
      </w:r>
      <w:r w:rsidRPr="005E141D">
        <w:t>куда</w:t>
      </w:r>
      <w:r w:rsidRPr="005E141D">
        <w:rPr>
          <w:spacing w:val="-7"/>
        </w:rPr>
        <w:t xml:space="preserve"> </w:t>
      </w:r>
      <w:r w:rsidRPr="005E141D">
        <w:t>ему</w:t>
      </w:r>
      <w:r w:rsidRPr="005E141D">
        <w:rPr>
          <w:spacing w:val="-8"/>
        </w:rPr>
        <w:t xml:space="preserve"> </w:t>
      </w:r>
      <w:r w:rsidRPr="005E141D">
        <w:t>необходимо</w:t>
      </w:r>
      <w:r w:rsidRPr="005E141D">
        <w:rPr>
          <w:spacing w:val="-6"/>
        </w:rPr>
        <w:t xml:space="preserve"> </w:t>
      </w:r>
      <w:r w:rsidRPr="005E141D">
        <w:t>прибыть в связи с его работой и которое прямо или косвенно находится под контролем работодателя.</w:t>
      </w:r>
    </w:p>
    <w:p w:rsidR="004B741D" w:rsidRPr="005E141D" w:rsidRDefault="004B741D" w:rsidP="004B741D">
      <w:pPr>
        <w:pStyle w:val="af"/>
        <w:spacing w:after="0"/>
        <w:ind w:right="51" w:firstLine="142"/>
      </w:pPr>
      <w:r w:rsidRPr="005E141D">
        <w:rPr>
          <w:b/>
        </w:rPr>
        <w:lastRenderedPageBreak/>
        <w:t>Специальная</w:t>
      </w:r>
      <w:r w:rsidRPr="005E141D">
        <w:rPr>
          <w:b/>
          <w:spacing w:val="-15"/>
        </w:rPr>
        <w:t xml:space="preserve"> </w:t>
      </w:r>
      <w:r w:rsidRPr="005E141D">
        <w:rPr>
          <w:b/>
        </w:rPr>
        <w:t>оценка</w:t>
      </w:r>
      <w:r w:rsidRPr="005E141D">
        <w:rPr>
          <w:b/>
          <w:spacing w:val="-15"/>
        </w:rPr>
        <w:t xml:space="preserve"> </w:t>
      </w:r>
      <w:r w:rsidRPr="005E141D">
        <w:rPr>
          <w:b/>
        </w:rPr>
        <w:t>условий</w:t>
      </w:r>
      <w:r w:rsidRPr="005E141D">
        <w:rPr>
          <w:b/>
          <w:spacing w:val="-15"/>
        </w:rPr>
        <w:t xml:space="preserve"> </w:t>
      </w:r>
      <w:r w:rsidRPr="005E141D">
        <w:rPr>
          <w:b/>
        </w:rPr>
        <w:t>труда</w:t>
      </w:r>
      <w:r w:rsidRPr="005E141D">
        <w:rPr>
          <w:spacing w:val="-15"/>
        </w:rPr>
        <w:t xml:space="preserve"> </w:t>
      </w:r>
      <w:r w:rsidRPr="005E141D">
        <w:t>–</w:t>
      </w:r>
      <w:r w:rsidRPr="005E141D">
        <w:rPr>
          <w:spacing w:val="-15"/>
        </w:rPr>
        <w:t xml:space="preserve"> </w:t>
      </w:r>
      <w:r w:rsidRPr="005E141D">
        <w:t>комплекс</w:t>
      </w:r>
      <w:r w:rsidRPr="005E141D">
        <w:rPr>
          <w:spacing w:val="-15"/>
        </w:rPr>
        <w:t xml:space="preserve"> </w:t>
      </w:r>
      <w:r w:rsidRPr="005E141D">
        <w:t>мероприятий</w:t>
      </w:r>
      <w:r w:rsidRPr="005E141D">
        <w:rPr>
          <w:spacing w:val="-15"/>
        </w:rPr>
        <w:t xml:space="preserve"> </w:t>
      </w:r>
      <w:r w:rsidRPr="005E141D">
        <w:t>по</w:t>
      </w:r>
      <w:r w:rsidRPr="005E141D">
        <w:rPr>
          <w:spacing w:val="-15"/>
        </w:rPr>
        <w:t xml:space="preserve"> </w:t>
      </w:r>
      <w:r w:rsidRPr="005E141D">
        <w:t>выявлению</w:t>
      </w:r>
      <w:r w:rsidRPr="005E141D">
        <w:rPr>
          <w:spacing w:val="-15"/>
        </w:rPr>
        <w:t xml:space="preserve"> </w:t>
      </w:r>
      <w:r w:rsidRPr="005E141D">
        <w:t>вредных</w:t>
      </w:r>
      <w:r w:rsidRPr="005E141D">
        <w:rPr>
          <w:spacing w:val="-15"/>
        </w:rPr>
        <w:t xml:space="preserve"> </w:t>
      </w:r>
      <w:r w:rsidRPr="005E141D">
        <w:t>и</w:t>
      </w:r>
      <w:r w:rsidRPr="005E141D">
        <w:rPr>
          <w:spacing w:val="-15"/>
        </w:rPr>
        <w:t xml:space="preserve"> </w:t>
      </w:r>
      <w:r w:rsidRPr="005E141D">
        <w:t>(или) опасных факторов производственной среды и трудовой деятельности и оценке уровня их воздействия на работника.</w:t>
      </w:r>
    </w:p>
    <w:p w:rsidR="004B741D" w:rsidRPr="005E141D" w:rsidRDefault="004B741D" w:rsidP="004B741D">
      <w:pPr>
        <w:pStyle w:val="af"/>
        <w:spacing w:after="0"/>
        <w:ind w:right="51" w:firstLine="142"/>
      </w:pPr>
      <w:r w:rsidRPr="005E141D">
        <w:rPr>
          <w:b/>
        </w:rPr>
        <w:t>Профессиональное заболевание</w:t>
      </w:r>
      <w:r w:rsidRPr="005E141D">
        <w:t xml:space="preserve"> - хроническое или острое заболевание работника, являющееся</w:t>
      </w:r>
      <w:r w:rsidRPr="005E141D">
        <w:rPr>
          <w:spacing w:val="-15"/>
        </w:rPr>
        <w:t xml:space="preserve"> </w:t>
      </w:r>
      <w:r w:rsidRPr="005E141D">
        <w:t>результатом</w:t>
      </w:r>
      <w:r w:rsidRPr="005E141D">
        <w:rPr>
          <w:spacing w:val="-15"/>
        </w:rPr>
        <w:t xml:space="preserve"> </w:t>
      </w:r>
      <w:r w:rsidRPr="005E141D">
        <w:t>воздействия</w:t>
      </w:r>
      <w:r w:rsidRPr="005E141D">
        <w:rPr>
          <w:spacing w:val="-15"/>
        </w:rPr>
        <w:t xml:space="preserve"> </w:t>
      </w:r>
      <w:r w:rsidRPr="005E141D">
        <w:t>на</w:t>
      </w:r>
      <w:r w:rsidRPr="005E141D">
        <w:rPr>
          <w:spacing w:val="-15"/>
        </w:rPr>
        <w:t xml:space="preserve"> </w:t>
      </w:r>
      <w:r w:rsidRPr="005E141D">
        <w:t>него</w:t>
      </w:r>
      <w:r w:rsidRPr="005E141D">
        <w:rPr>
          <w:spacing w:val="-15"/>
        </w:rPr>
        <w:t xml:space="preserve"> </w:t>
      </w:r>
      <w:r w:rsidRPr="005E141D">
        <w:t>вредного</w:t>
      </w:r>
      <w:r w:rsidRPr="005E141D">
        <w:rPr>
          <w:spacing w:val="-15"/>
        </w:rPr>
        <w:t xml:space="preserve"> </w:t>
      </w:r>
      <w:r w:rsidRPr="005E141D">
        <w:t>(ых)</w:t>
      </w:r>
      <w:r w:rsidRPr="005E141D">
        <w:rPr>
          <w:spacing w:val="-15"/>
        </w:rPr>
        <w:t xml:space="preserve"> </w:t>
      </w:r>
      <w:r w:rsidRPr="005E141D">
        <w:t>производственного</w:t>
      </w:r>
      <w:r w:rsidRPr="005E141D">
        <w:rPr>
          <w:spacing w:val="-15"/>
        </w:rPr>
        <w:t xml:space="preserve"> </w:t>
      </w:r>
      <w:r w:rsidRPr="005E141D">
        <w:t>(ых)</w:t>
      </w:r>
      <w:r w:rsidRPr="005E141D">
        <w:rPr>
          <w:spacing w:val="-15"/>
        </w:rPr>
        <w:t xml:space="preserve"> </w:t>
      </w:r>
      <w:r w:rsidRPr="005E141D">
        <w:t>фактора</w:t>
      </w:r>
      <w:r w:rsidRPr="005E141D">
        <w:rPr>
          <w:spacing w:val="-15"/>
        </w:rPr>
        <w:t xml:space="preserve"> </w:t>
      </w:r>
      <w:r w:rsidRPr="005E141D">
        <w:t>(ов) и повлекшее временную или стойкую утрату им профессиональной трудоспособности.</w:t>
      </w:r>
    </w:p>
    <w:p w:rsidR="004B741D" w:rsidRPr="005E141D" w:rsidRDefault="004B741D" w:rsidP="004B741D">
      <w:pPr>
        <w:pStyle w:val="af"/>
        <w:spacing w:after="0"/>
        <w:ind w:right="51" w:firstLine="142"/>
        <w:jc w:val="both"/>
      </w:pPr>
      <w:r w:rsidRPr="005E141D">
        <w:rPr>
          <w:b/>
        </w:rPr>
        <w:t>Профессиональный риск</w:t>
      </w:r>
      <w:r w:rsidRPr="005E141D">
        <w:t xml:space="preserve"> - вероятность причинения вреда здоровью в результате воздействия вредных и</w:t>
      </w:r>
      <w:r w:rsidRPr="005E141D">
        <w:rPr>
          <w:spacing w:val="-1"/>
        </w:rPr>
        <w:t xml:space="preserve"> </w:t>
      </w:r>
      <w:r w:rsidRPr="005E141D">
        <w:t>(или)</w:t>
      </w:r>
      <w:r w:rsidRPr="005E141D">
        <w:rPr>
          <w:spacing w:val="-1"/>
        </w:rPr>
        <w:t xml:space="preserve"> </w:t>
      </w:r>
      <w:r w:rsidRPr="005E141D">
        <w:t>опасных производственных факторов</w:t>
      </w:r>
      <w:r w:rsidRPr="005E141D">
        <w:rPr>
          <w:spacing w:val="-2"/>
        </w:rPr>
        <w:t xml:space="preserve"> </w:t>
      </w:r>
      <w:r w:rsidRPr="005E141D">
        <w:t>при исполнении</w:t>
      </w:r>
      <w:r w:rsidRPr="005E141D">
        <w:rPr>
          <w:spacing w:val="-1"/>
        </w:rPr>
        <w:t xml:space="preserve"> </w:t>
      </w:r>
      <w:r w:rsidRPr="005E141D">
        <w:t>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4B741D" w:rsidRPr="005E141D" w:rsidRDefault="004B741D" w:rsidP="004B741D">
      <w:pPr>
        <w:pStyle w:val="af"/>
        <w:spacing w:after="0"/>
        <w:ind w:right="51" w:firstLine="142"/>
        <w:jc w:val="both"/>
      </w:pPr>
      <w:r w:rsidRPr="005E141D">
        <w:rPr>
          <w:b/>
        </w:rPr>
        <w:t>Государственная экспертиза условий труда</w:t>
      </w:r>
      <w:r w:rsidRPr="005E141D">
        <w:t xml:space="preserve"> - оценка соответствия объекта экспертизы государственным нормативным требованиям охраны труда.</w:t>
      </w:r>
    </w:p>
    <w:p w:rsidR="004B741D" w:rsidRPr="005E141D" w:rsidRDefault="004B741D" w:rsidP="004B741D">
      <w:pPr>
        <w:pStyle w:val="af"/>
        <w:spacing w:after="0"/>
        <w:ind w:right="51" w:firstLine="142"/>
        <w:jc w:val="both"/>
      </w:pPr>
      <w:r w:rsidRPr="005E141D">
        <w:rPr>
          <w:b/>
        </w:rPr>
        <w:t>Идентификация риска</w:t>
      </w:r>
      <w:r w:rsidRPr="005E141D">
        <w:t xml:space="preserve"> – процесс нахождения, составления перечня и описания элементов </w:t>
      </w:r>
      <w:r w:rsidRPr="005E141D">
        <w:rPr>
          <w:spacing w:val="-2"/>
        </w:rPr>
        <w:t>риска.</w:t>
      </w:r>
    </w:p>
    <w:p w:rsidR="004B741D" w:rsidRPr="005E141D" w:rsidRDefault="004B741D" w:rsidP="004B741D">
      <w:pPr>
        <w:pStyle w:val="af"/>
        <w:spacing w:after="0"/>
        <w:ind w:right="51" w:firstLine="142"/>
        <w:jc w:val="both"/>
      </w:pPr>
      <w:r w:rsidRPr="005E141D">
        <w:rPr>
          <w:b/>
        </w:rPr>
        <w:t>Средства индивидуальной и коллективной защиты работников</w:t>
      </w:r>
      <w:r w:rsidRPr="005E141D">
        <w:t xml:space="preserve"> - технические средства, используемые</w:t>
      </w:r>
      <w:r w:rsidRPr="005E141D">
        <w:rPr>
          <w:spacing w:val="-9"/>
        </w:rPr>
        <w:t xml:space="preserve"> </w:t>
      </w:r>
      <w:r w:rsidRPr="005E141D">
        <w:t>для</w:t>
      </w:r>
      <w:r w:rsidRPr="005E141D">
        <w:rPr>
          <w:spacing w:val="-8"/>
        </w:rPr>
        <w:t xml:space="preserve"> </w:t>
      </w:r>
      <w:r w:rsidRPr="005E141D">
        <w:t>предотвращения</w:t>
      </w:r>
      <w:r w:rsidRPr="005E141D">
        <w:rPr>
          <w:spacing w:val="-8"/>
        </w:rPr>
        <w:t xml:space="preserve"> </w:t>
      </w:r>
      <w:r w:rsidRPr="005E141D">
        <w:t>или</w:t>
      </w:r>
      <w:r w:rsidRPr="005E141D">
        <w:rPr>
          <w:spacing w:val="-5"/>
        </w:rPr>
        <w:t xml:space="preserve"> </w:t>
      </w:r>
      <w:r w:rsidRPr="005E141D">
        <w:t>уменьшения</w:t>
      </w:r>
      <w:r w:rsidRPr="005E141D">
        <w:rPr>
          <w:spacing w:val="-8"/>
        </w:rPr>
        <w:t xml:space="preserve"> </w:t>
      </w:r>
      <w:r w:rsidRPr="005E141D">
        <w:t>воздействия</w:t>
      </w:r>
      <w:r w:rsidRPr="005E141D">
        <w:rPr>
          <w:spacing w:val="-8"/>
        </w:rPr>
        <w:t xml:space="preserve"> </w:t>
      </w:r>
      <w:r w:rsidRPr="005E141D">
        <w:t>на</w:t>
      </w:r>
      <w:r w:rsidRPr="005E141D">
        <w:rPr>
          <w:spacing w:val="-9"/>
        </w:rPr>
        <w:t xml:space="preserve"> </w:t>
      </w:r>
      <w:r w:rsidRPr="005E141D">
        <w:t>работников</w:t>
      </w:r>
      <w:r w:rsidRPr="005E141D">
        <w:rPr>
          <w:spacing w:val="-9"/>
        </w:rPr>
        <w:t xml:space="preserve"> </w:t>
      </w:r>
      <w:r w:rsidRPr="005E141D">
        <w:t>вредных</w:t>
      </w:r>
      <w:r w:rsidRPr="005E141D">
        <w:rPr>
          <w:spacing w:val="-7"/>
        </w:rPr>
        <w:t xml:space="preserve"> </w:t>
      </w:r>
      <w:r w:rsidRPr="005E141D">
        <w:t>и</w:t>
      </w:r>
      <w:r w:rsidRPr="005E141D">
        <w:rPr>
          <w:spacing w:val="-7"/>
        </w:rPr>
        <w:t xml:space="preserve"> </w:t>
      </w:r>
      <w:r w:rsidRPr="005E141D">
        <w:t>(или) опасных производственных факторов, а также для защиты от загрязнения.</w:t>
      </w:r>
    </w:p>
    <w:p w:rsidR="004B741D" w:rsidRPr="005E141D" w:rsidRDefault="004B741D" w:rsidP="004B741D">
      <w:pPr>
        <w:pStyle w:val="af"/>
        <w:spacing w:after="0"/>
        <w:ind w:right="51" w:firstLine="142"/>
        <w:jc w:val="both"/>
      </w:pPr>
      <w:r w:rsidRPr="005E141D">
        <w:t>Знаки безопасности – знаки, представляющие собой цветографическое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4B741D" w:rsidRPr="005E141D" w:rsidRDefault="004B741D" w:rsidP="004B741D">
      <w:pPr>
        <w:pStyle w:val="af"/>
        <w:spacing w:after="0"/>
        <w:ind w:right="51" w:firstLine="142"/>
        <w:jc w:val="both"/>
      </w:pPr>
      <w:r w:rsidRPr="005E141D">
        <w:rPr>
          <w:b/>
        </w:rPr>
        <w:t>Нормативный правовой акт</w:t>
      </w:r>
      <w:r w:rsidRPr="005E141D">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4B741D" w:rsidRPr="005E141D" w:rsidRDefault="004B741D" w:rsidP="004B741D">
      <w:pPr>
        <w:pStyle w:val="af"/>
        <w:spacing w:after="0"/>
        <w:ind w:right="51" w:firstLine="142"/>
      </w:pPr>
      <w:r w:rsidRPr="005E141D">
        <w:rPr>
          <w:b/>
        </w:rPr>
        <w:t>Локальный нормативный акт</w:t>
      </w:r>
      <w:r w:rsidRPr="005E141D">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4B741D" w:rsidRPr="005E141D" w:rsidRDefault="004B741D" w:rsidP="004B741D">
      <w:pPr>
        <w:pStyle w:val="af"/>
        <w:spacing w:after="0"/>
        <w:ind w:right="51" w:firstLine="142"/>
      </w:pPr>
    </w:p>
    <w:p w:rsidR="004B741D" w:rsidRPr="005E141D" w:rsidRDefault="004B741D" w:rsidP="008847A8">
      <w:pPr>
        <w:pStyle w:val="110"/>
        <w:numPr>
          <w:ilvl w:val="0"/>
          <w:numId w:val="74"/>
        </w:numPr>
        <w:ind w:left="0" w:right="51" w:firstLine="142"/>
        <w:jc w:val="left"/>
      </w:pPr>
      <w:bookmarkStart w:id="29" w:name="_bookmark2"/>
      <w:bookmarkEnd w:id="29"/>
      <w:r w:rsidRPr="005E141D">
        <w:t>Цели</w:t>
      </w:r>
      <w:r w:rsidRPr="005E141D">
        <w:rPr>
          <w:spacing w:val="-4"/>
        </w:rPr>
        <w:t xml:space="preserve"> </w:t>
      </w:r>
      <w:r w:rsidRPr="005E141D">
        <w:t>и</w:t>
      </w:r>
      <w:r w:rsidRPr="005E141D">
        <w:rPr>
          <w:spacing w:val="-3"/>
        </w:rPr>
        <w:t xml:space="preserve"> </w:t>
      </w:r>
      <w:r w:rsidRPr="005E141D">
        <w:t>задачи</w:t>
      </w:r>
      <w:r w:rsidRPr="005E141D">
        <w:rPr>
          <w:spacing w:val="-4"/>
        </w:rPr>
        <w:t xml:space="preserve"> </w:t>
      </w:r>
      <w:r w:rsidRPr="005E141D">
        <w:t>системы</w:t>
      </w:r>
      <w:r w:rsidRPr="005E141D">
        <w:rPr>
          <w:spacing w:val="-4"/>
        </w:rPr>
        <w:t xml:space="preserve"> </w:t>
      </w:r>
      <w:r w:rsidRPr="005E141D">
        <w:t>управления</w:t>
      </w:r>
      <w:r w:rsidRPr="005E141D">
        <w:rPr>
          <w:spacing w:val="-3"/>
        </w:rPr>
        <w:t xml:space="preserve"> </w:t>
      </w:r>
      <w:r w:rsidRPr="005E141D">
        <w:t>охраной</w:t>
      </w:r>
      <w:r w:rsidRPr="005E141D">
        <w:rPr>
          <w:spacing w:val="-3"/>
        </w:rPr>
        <w:t xml:space="preserve"> </w:t>
      </w:r>
      <w:r w:rsidRPr="005E141D">
        <w:rPr>
          <w:spacing w:val="-2"/>
        </w:rPr>
        <w:t>труда</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Целью разработки и внедрения СУОТ в ДОО является обеспечение охраны труда и здоровья работников и обучающихся в процессе их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Для достижения целей в области охраны труда в школе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4B741D" w:rsidRPr="005E141D" w:rsidRDefault="004B741D" w:rsidP="008847A8">
      <w:pPr>
        <w:pStyle w:val="aff1"/>
        <w:widowControl w:val="0"/>
        <w:numPr>
          <w:ilvl w:val="1"/>
          <w:numId w:val="74"/>
        </w:numPr>
        <w:tabs>
          <w:tab w:val="left" w:pos="1465"/>
        </w:tabs>
        <w:autoSpaceDE w:val="0"/>
        <w:autoSpaceDN w:val="0"/>
        <w:ind w:left="0" w:right="51" w:firstLine="142"/>
        <w:jc w:val="both"/>
      </w:pPr>
      <w:r w:rsidRPr="005E141D">
        <w:t>Цели</w:t>
      </w:r>
      <w:r w:rsidRPr="005E141D">
        <w:rPr>
          <w:spacing w:val="-3"/>
        </w:rPr>
        <w:t xml:space="preserve"> </w:t>
      </w:r>
      <w:r w:rsidRPr="005E141D">
        <w:t>в</w:t>
      </w:r>
      <w:r w:rsidRPr="005E141D">
        <w:rPr>
          <w:spacing w:val="-3"/>
        </w:rPr>
        <w:t xml:space="preserve"> </w:t>
      </w:r>
      <w:r w:rsidRPr="005E141D">
        <w:t>области охраны</w:t>
      </w:r>
      <w:r w:rsidRPr="005E141D">
        <w:rPr>
          <w:spacing w:val="-4"/>
        </w:rPr>
        <w:t xml:space="preserve"> </w:t>
      </w:r>
      <w:r w:rsidRPr="005E141D">
        <w:t>труда</w:t>
      </w:r>
      <w:r w:rsidRPr="005E141D">
        <w:rPr>
          <w:spacing w:val="-3"/>
        </w:rPr>
        <w:t xml:space="preserve"> </w:t>
      </w:r>
      <w:r w:rsidRPr="005E141D">
        <w:t>должны</w:t>
      </w:r>
      <w:r w:rsidRPr="005E141D">
        <w:rPr>
          <w:spacing w:val="-1"/>
        </w:rPr>
        <w:t xml:space="preserve"> </w:t>
      </w:r>
      <w:r w:rsidRPr="005E141D">
        <w:rPr>
          <w:spacing w:val="-2"/>
        </w:rPr>
        <w:t>быть:</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приемлемы</w:t>
      </w:r>
      <w:r w:rsidRPr="005E141D">
        <w:rPr>
          <w:spacing w:val="-15"/>
        </w:rPr>
        <w:t xml:space="preserve"> </w:t>
      </w:r>
      <w:r w:rsidRPr="005E141D">
        <w:t>и</w:t>
      </w:r>
      <w:r w:rsidRPr="005E141D">
        <w:rPr>
          <w:spacing w:val="-15"/>
        </w:rPr>
        <w:t xml:space="preserve"> </w:t>
      </w:r>
      <w:r w:rsidRPr="005E141D">
        <w:t>соответствовать</w:t>
      </w:r>
      <w:r w:rsidRPr="005E141D">
        <w:rPr>
          <w:spacing w:val="-15"/>
        </w:rPr>
        <w:t xml:space="preserve"> </w:t>
      </w:r>
      <w:r w:rsidRPr="005E141D">
        <w:t>специфике</w:t>
      </w:r>
      <w:r w:rsidRPr="005E141D">
        <w:rPr>
          <w:spacing w:val="-15"/>
        </w:rPr>
        <w:t xml:space="preserve"> </w:t>
      </w:r>
      <w:r w:rsidRPr="005E141D">
        <w:t>экономической</w:t>
      </w:r>
      <w:r w:rsidRPr="005E141D">
        <w:rPr>
          <w:spacing w:val="-14"/>
        </w:rPr>
        <w:t xml:space="preserve"> </w:t>
      </w:r>
      <w:r w:rsidRPr="005E141D">
        <w:t>деятельности,</w:t>
      </w:r>
      <w:r w:rsidRPr="005E141D">
        <w:rPr>
          <w:spacing w:val="-15"/>
        </w:rPr>
        <w:t xml:space="preserve"> </w:t>
      </w:r>
      <w:r w:rsidRPr="005E141D">
        <w:t>особенностям профессиональных рисков и возможностям управления охраной труда;</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соответствовать требованиям трудового законодательства Российской Федерации и иных нормативных правовых актов;</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 обеспечены реальными и необходимыми ресурсами;</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lastRenderedPageBreak/>
        <w:t>оформлены в виде документа на определенный период времени и доведены на всех уровнях управления образовательной организации;</w:t>
      </w:r>
    </w:p>
    <w:p w:rsidR="004B741D" w:rsidRPr="005E141D" w:rsidRDefault="004B741D" w:rsidP="008847A8">
      <w:pPr>
        <w:pStyle w:val="aff1"/>
        <w:widowControl w:val="0"/>
        <w:numPr>
          <w:ilvl w:val="2"/>
          <w:numId w:val="74"/>
        </w:numPr>
        <w:tabs>
          <w:tab w:val="left" w:pos="1464"/>
        </w:tabs>
        <w:autoSpaceDE w:val="0"/>
        <w:autoSpaceDN w:val="0"/>
        <w:ind w:left="0" w:right="51" w:firstLine="142"/>
        <w:jc w:val="both"/>
      </w:pPr>
      <w:r w:rsidRPr="005E141D">
        <w:t>должны</w:t>
      </w:r>
      <w:r w:rsidRPr="005E141D">
        <w:rPr>
          <w:spacing w:val="-6"/>
        </w:rPr>
        <w:t xml:space="preserve"> </w:t>
      </w:r>
      <w:r w:rsidRPr="005E141D">
        <w:t>периодически</w:t>
      </w:r>
      <w:r w:rsidRPr="005E141D">
        <w:rPr>
          <w:spacing w:val="-3"/>
        </w:rPr>
        <w:t xml:space="preserve"> </w:t>
      </w:r>
      <w:r w:rsidRPr="005E141D">
        <w:t>проверяться,</w:t>
      </w:r>
      <w:r w:rsidRPr="005E141D">
        <w:rPr>
          <w:spacing w:val="-4"/>
        </w:rPr>
        <w:t xml:space="preserve"> </w:t>
      </w:r>
      <w:r w:rsidRPr="005E141D">
        <w:t>в</w:t>
      </w:r>
      <w:r w:rsidRPr="005E141D">
        <w:rPr>
          <w:spacing w:val="-4"/>
        </w:rPr>
        <w:t xml:space="preserve"> </w:t>
      </w:r>
      <w:r w:rsidRPr="005E141D">
        <w:t>случае</w:t>
      </w:r>
      <w:r w:rsidRPr="005E141D">
        <w:rPr>
          <w:spacing w:val="-4"/>
        </w:rPr>
        <w:t xml:space="preserve"> </w:t>
      </w:r>
      <w:r w:rsidRPr="005E141D">
        <w:t>необходимости,</w:t>
      </w:r>
      <w:r w:rsidRPr="005E141D">
        <w:rPr>
          <w:spacing w:val="-6"/>
        </w:rPr>
        <w:t xml:space="preserve"> </w:t>
      </w:r>
      <w:r w:rsidRPr="005E141D">
        <w:rPr>
          <w:spacing w:val="-2"/>
        </w:rPr>
        <w:t>корректироваться.</w:t>
      </w:r>
    </w:p>
    <w:p w:rsidR="004B741D" w:rsidRPr="005E141D" w:rsidRDefault="004B741D" w:rsidP="008847A8">
      <w:pPr>
        <w:pStyle w:val="aff1"/>
        <w:widowControl w:val="0"/>
        <w:numPr>
          <w:ilvl w:val="1"/>
          <w:numId w:val="74"/>
        </w:numPr>
        <w:tabs>
          <w:tab w:val="left" w:pos="1465"/>
        </w:tabs>
        <w:autoSpaceDE w:val="0"/>
        <w:autoSpaceDN w:val="0"/>
        <w:ind w:left="0" w:right="51" w:firstLine="142"/>
        <w:jc w:val="both"/>
      </w:pPr>
      <w:r w:rsidRPr="005E141D">
        <w:t>При</w:t>
      </w:r>
      <w:r w:rsidRPr="005E141D">
        <w:rPr>
          <w:spacing w:val="-4"/>
        </w:rPr>
        <w:t xml:space="preserve"> </w:t>
      </w:r>
      <w:r w:rsidRPr="005E141D">
        <w:t>установлении</w:t>
      </w:r>
      <w:r w:rsidRPr="005E141D">
        <w:rPr>
          <w:spacing w:val="-4"/>
        </w:rPr>
        <w:t xml:space="preserve"> </w:t>
      </w:r>
      <w:r w:rsidRPr="005E141D">
        <w:t>целей</w:t>
      </w:r>
      <w:r w:rsidRPr="005E141D">
        <w:rPr>
          <w:spacing w:val="-3"/>
        </w:rPr>
        <w:t xml:space="preserve"> </w:t>
      </w:r>
      <w:r w:rsidRPr="005E141D">
        <w:t>по</w:t>
      </w:r>
      <w:r w:rsidRPr="005E141D">
        <w:rPr>
          <w:spacing w:val="-4"/>
        </w:rPr>
        <w:t xml:space="preserve"> </w:t>
      </w:r>
      <w:r w:rsidRPr="005E141D">
        <w:t>охране</w:t>
      </w:r>
      <w:r w:rsidRPr="005E141D">
        <w:rPr>
          <w:spacing w:val="-5"/>
        </w:rPr>
        <w:t xml:space="preserve"> </w:t>
      </w:r>
      <w:r w:rsidRPr="005E141D">
        <w:t xml:space="preserve">труда </w:t>
      </w:r>
      <w:r w:rsidRPr="005E141D">
        <w:rPr>
          <w:spacing w:val="-2"/>
        </w:rPr>
        <w:t>учитываются:</w:t>
      </w:r>
    </w:p>
    <w:p w:rsidR="004B741D" w:rsidRPr="005E141D" w:rsidRDefault="004B741D" w:rsidP="008847A8">
      <w:pPr>
        <w:pStyle w:val="aff1"/>
        <w:widowControl w:val="0"/>
        <w:numPr>
          <w:ilvl w:val="2"/>
          <w:numId w:val="74"/>
        </w:numPr>
        <w:tabs>
          <w:tab w:val="left" w:pos="1464"/>
        </w:tabs>
        <w:autoSpaceDE w:val="0"/>
        <w:autoSpaceDN w:val="0"/>
        <w:ind w:left="0" w:right="51" w:firstLine="142"/>
        <w:jc w:val="both"/>
      </w:pPr>
      <w:r w:rsidRPr="005E141D">
        <w:t>основные</w:t>
      </w:r>
      <w:r w:rsidRPr="005E141D">
        <w:rPr>
          <w:spacing w:val="-10"/>
        </w:rPr>
        <w:t xml:space="preserve"> </w:t>
      </w:r>
      <w:r w:rsidRPr="005E141D">
        <w:t>направления</w:t>
      </w:r>
      <w:r w:rsidRPr="005E141D">
        <w:rPr>
          <w:spacing w:val="-5"/>
        </w:rPr>
        <w:t xml:space="preserve"> </w:t>
      </w:r>
      <w:r w:rsidRPr="005E141D">
        <w:t>деятельности</w:t>
      </w:r>
      <w:r w:rsidRPr="005E141D">
        <w:rPr>
          <w:spacing w:val="-5"/>
        </w:rPr>
        <w:t xml:space="preserve"> </w:t>
      </w:r>
      <w:r w:rsidRPr="005E141D">
        <w:t>образовательной</w:t>
      </w:r>
      <w:r w:rsidRPr="005E141D">
        <w:rPr>
          <w:spacing w:val="-5"/>
        </w:rPr>
        <w:t xml:space="preserve"> </w:t>
      </w:r>
      <w:r w:rsidRPr="005E141D">
        <w:rPr>
          <w:spacing w:val="-2"/>
        </w:rPr>
        <w:t>организации;</w:t>
      </w:r>
    </w:p>
    <w:p w:rsidR="004B741D" w:rsidRPr="005E141D" w:rsidRDefault="004B741D" w:rsidP="008847A8">
      <w:pPr>
        <w:pStyle w:val="aff1"/>
        <w:widowControl w:val="0"/>
        <w:numPr>
          <w:ilvl w:val="2"/>
          <w:numId w:val="74"/>
        </w:numPr>
        <w:tabs>
          <w:tab w:val="left" w:pos="1464"/>
        </w:tabs>
        <w:autoSpaceDE w:val="0"/>
        <w:autoSpaceDN w:val="0"/>
        <w:ind w:left="0" w:right="51" w:firstLine="142"/>
        <w:jc w:val="both"/>
      </w:pPr>
      <w:r w:rsidRPr="005E141D">
        <w:t>основные</w:t>
      </w:r>
      <w:r w:rsidRPr="005E141D">
        <w:rPr>
          <w:spacing w:val="-6"/>
        </w:rPr>
        <w:t xml:space="preserve"> </w:t>
      </w:r>
      <w:r w:rsidRPr="005E141D">
        <w:t>направления</w:t>
      </w:r>
      <w:r w:rsidRPr="005E141D">
        <w:rPr>
          <w:spacing w:val="-2"/>
        </w:rPr>
        <w:t xml:space="preserve"> </w:t>
      </w:r>
      <w:r w:rsidRPr="005E141D">
        <w:t>ДОО</w:t>
      </w:r>
      <w:r w:rsidRPr="005E141D">
        <w:rPr>
          <w:spacing w:val="-2"/>
        </w:rPr>
        <w:t xml:space="preserve"> </w:t>
      </w:r>
      <w:r w:rsidRPr="005E141D">
        <w:t>в</w:t>
      </w:r>
      <w:r w:rsidRPr="005E141D">
        <w:rPr>
          <w:spacing w:val="-3"/>
        </w:rPr>
        <w:t xml:space="preserve"> </w:t>
      </w:r>
      <w:r w:rsidRPr="005E141D">
        <w:t>области</w:t>
      </w:r>
      <w:r w:rsidRPr="005E141D">
        <w:rPr>
          <w:spacing w:val="-1"/>
        </w:rPr>
        <w:t xml:space="preserve"> </w:t>
      </w:r>
      <w:r w:rsidRPr="005E141D">
        <w:t>охраны</w:t>
      </w:r>
      <w:r w:rsidRPr="005E141D">
        <w:rPr>
          <w:spacing w:val="-1"/>
        </w:rPr>
        <w:t xml:space="preserve"> </w:t>
      </w:r>
      <w:r w:rsidRPr="005E141D">
        <w:rPr>
          <w:spacing w:val="-2"/>
        </w:rPr>
        <w:t>труда;</w:t>
      </w:r>
    </w:p>
    <w:p w:rsidR="004B741D" w:rsidRPr="005E141D" w:rsidRDefault="004B741D" w:rsidP="008847A8">
      <w:pPr>
        <w:pStyle w:val="aff1"/>
        <w:widowControl w:val="0"/>
        <w:numPr>
          <w:ilvl w:val="2"/>
          <w:numId w:val="74"/>
        </w:numPr>
        <w:tabs>
          <w:tab w:val="left" w:pos="1464"/>
        </w:tabs>
        <w:autoSpaceDE w:val="0"/>
        <w:autoSpaceDN w:val="0"/>
        <w:ind w:left="0" w:right="51" w:firstLine="142"/>
        <w:jc w:val="both"/>
      </w:pPr>
      <w:r w:rsidRPr="005E141D">
        <w:t>результаты</w:t>
      </w:r>
      <w:r w:rsidRPr="005E141D">
        <w:rPr>
          <w:spacing w:val="-7"/>
        </w:rPr>
        <w:t xml:space="preserve"> </w:t>
      </w:r>
      <w:r w:rsidRPr="005E141D">
        <w:t>определения</w:t>
      </w:r>
      <w:r w:rsidRPr="005E141D">
        <w:rPr>
          <w:spacing w:val="-4"/>
        </w:rPr>
        <w:t xml:space="preserve"> </w:t>
      </w:r>
      <w:r w:rsidRPr="005E141D">
        <w:t>опасностей,</w:t>
      </w:r>
      <w:r w:rsidRPr="005E141D">
        <w:rPr>
          <w:spacing w:val="-5"/>
        </w:rPr>
        <w:t xml:space="preserve"> </w:t>
      </w:r>
      <w:r w:rsidRPr="005E141D">
        <w:t>оценки</w:t>
      </w:r>
      <w:r w:rsidRPr="005E141D">
        <w:rPr>
          <w:spacing w:val="-4"/>
        </w:rPr>
        <w:t xml:space="preserve"> </w:t>
      </w:r>
      <w:r w:rsidRPr="005E141D">
        <w:rPr>
          <w:spacing w:val="-2"/>
        </w:rPr>
        <w:t>рисков;</w:t>
      </w:r>
    </w:p>
    <w:p w:rsidR="004B741D" w:rsidRPr="005E141D" w:rsidRDefault="004B741D" w:rsidP="008847A8">
      <w:pPr>
        <w:pStyle w:val="aff1"/>
        <w:widowControl w:val="0"/>
        <w:numPr>
          <w:ilvl w:val="2"/>
          <w:numId w:val="74"/>
        </w:numPr>
        <w:tabs>
          <w:tab w:val="left" w:pos="1465"/>
        </w:tabs>
        <w:autoSpaceDE w:val="0"/>
        <w:autoSpaceDN w:val="0"/>
        <w:ind w:left="0" w:right="51" w:firstLine="142"/>
      </w:pPr>
      <w:r w:rsidRPr="005E141D">
        <w:t>законодательные</w:t>
      </w:r>
      <w:r w:rsidRPr="005E141D">
        <w:rPr>
          <w:spacing w:val="-6"/>
        </w:rPr>
        <w:t xml:space="preserve"> </w:t>
      </w:r>
      <w:r w:rsidRPr="005E141D">
        <w:t>требования;</w:t>
      </w:r>
      <w:r w:rsidRPr="005E141D">
        <w:rPr>
          <w:spacing w:val="-2"/>
        </w:rPr>
        <w:t xml:space="preserve"> </w:t>
      </w:r>
      <w:r w:rsidRPr="005E141D">
        <w:t>мнения</w:t>
      </w:r>
      <w:r w:rsidRPr="005E141D">
        <w:rPr>
          <w:spacing w:val="-4"/>
        </w:rPr>
        <w:t xml:space="preserve"> </w:t>
      </w:r>
      <w:r w:rsidRPr="005E141D">
        <w:rPr>
          <w:spacing w:val="-2"/>
        </w:rPr>
        <w:t>работников;</w:t>
      </w:r>
    </w:p>
    <w:p w:rsidR="004B741D" w:rsidRPr="005E141D" w:rsidRDefault="004B741D" w:rsidP="008847A8">
      <w:pPr>
        <w:pStyle w:val="aff1"/>
        <w:widowControl w:val="0"/>
        <w:numPr>
          <w:ilvl w:val="2"/>
          <w:numId w:val="74"/>
        </w:numPr>
        <w:tabs>
          <w:tab w:val="left" w:pos="1465"/>
        </w:tabs>
        <w:autoSpaceDE w:val="0"/>
        <w:autoSpaceDN w:val="0"/>
        <w:ind w:left="0" w:right="51" w:firstLine="142"/>
      </w:pPr>
      <w:r w:rsidRPr="005E141D">
        <w:t>уровень</w:t>
      </w:r>
      <w:r w:rsidRPr="005E141D">
        <w:rPr>
          <w:spacing w:val="39"/>
        </w:rPr>
        <w:t xml:space="preserve"> </w:t>
      </w:r>
      <w:r w:rsidRPr="005E141D">
        <w:t>реализации</w:t>
      </w:r>
      <w:r w:rsidRPr="005E141D">
        <w:rPr>
          <w:spacing w:val="39"/>
        </w:rPr>
        <w:t xml:space="preserve"> </w:t>
      </w:r>
      <w:r w:rsidRPr="005E141D">
        <w:t>ранее</w:t>
      </w:r>
      <w:r w:rsidRPr="005E141D">
        <w:rPr>
          <w:spacing w:val="40"/>
        </w:rPr>
        <w:t xml:space="preserve"> </w:t>
      </w:r>
      <w:r w:rsidRPr="005E141D">
        <w:t>установленных</w:t>
      </w:r>
      <w:r w:rsidRPr="005E141D">
        <w:rPr>
          <w:spacing w:val="38"/>
        </w:rPr>
        <w:t xml:space="preserve"> </w:t>
      </w:r>
      <w:r w:rsidRPr="005E141D">
        <w:t>целей</w:t>
      </w:r>
      <w:r w:rsidRPr="005E141D">
        <w:rPr>
          <w:spacing w:val="39"/>
        </w:rPr>
        <w:t xml:space="preserve"> </w:t>
      </w:r>
      <w:r w:rsidRPr="005E141D">
        <w:t>и</w:t>
      </w:r>
      <w:r w:rsidRPr="005E141D">
        <w:rPr>
          <w:spacing w:val="39"/>
        </w:rPr>
        <w:t xml:space="preserve"> </w:t>
      </w:r>
      <w:r w:rsidRPr="005E141D">
        <w:t>мероприятий</w:t>
      </w:r>
      <w:r w:rsidRPr="005E141D">
        <w:rPr>
          <w:spacing w:val="39"/>
        </w:rPr>
        <w:t xml:space="preserve"> </w:t>
      </w:r>
      <w:r w:rsidRPr="005E141D">
        <w:t>в</w:t>
      </w:r>
      <w:r w:rsidRPr="005E141D">
        <w:rPr>
          <w:spacing w:val="36"/>
        </w:rPr>
        <w:t xml:space="preserve"> </w:t>
      </w:r>
      <w:r w:rsidRPr="005E141D">
        <w:t>области</w:t>
      </w:r>
      <w:r w:rsidRPr="005E141D">
        <w:rPr>
          <w:spacing w:val="40"/>
        </w:rPr>
        <w:t xml:space="preserve"> </w:t>
      </w:r>
      <w:r w:rsidRPr="005E141D">
        <w:t xml:space="preserve">охраны </w:t>
      </w:r>
      <w:r w:rsidRPr="005E141D">
        <w:rPr>
          <w:spacing w:val="-2"/>
        </w:rPr>
        <w:t>труда;</w:t>
      </w:r>
    </w:p>
    <w:p w:rsidR="004B741D" w:rsidRPr="005E141D" w:rsidRDefault="004B741D" w:rsidP="008847A8">
      <w:pPr>
        <w:pStyle w:val="aff1"/>
        <w:widowControl w:val="0"/>
        <w:numPr>
          <w:ilvl w:val="2"/>
          <w:numId w:val="74"/>
        </w:numPr>
        <w:tabs>
          <w:tab w:val="left" w:pos="1465"/>
        </w:tabs>
        <w:autoSpaceDE w:val="0"/>
        <w:autoSpaceDN w:val="0"/>
        <w:ind w:left="0" w:right="51" w:firstLine="142"/>
      </w:pPr>
      <w:r w:rsidRPr="005E141D">
        <w:t>результаты</w:t>
      </w:r>
      <w:r w:rsidRPr="005E141D">
        <w:rPr>
          <w:spacing w:val="80"/>
        </w:rPr>
        <w:t xml:space="preserve"> </w:t>
      </w:r>
      <w:r w:rsidRPr="005E141D">
        <w:t>расследования</w:t>
      </w:r>
      <w:r w:rsidRPr="005E141D">
        <w:rPr>
          <w:spacing w:val="80"/>
        </w:rPr>
        <w:t xml:space="preserve"> </w:t>
      </w:r>
      <w:r w:rsidRPr="005E141D">
        <w:t>несчастных</w:t>
      </w:r>
      <w:r w:rsidRPr="005E141D">
        <w:rPr>
          <w:spacing w:val="80"/>
        </w:rPr>
        <w:t xml:space="preserve"> </w:t>
      </w:r>
      <w:r w:rsidRPr="005E141D">
        <w:t>случаев,</w:t>
      </w:r>
      <w:r w:rsidRPr="005E141D">
        <w:rPr>
          <w:spacing w:val="80"/>
        </w:rPr>
        <w:t xml:space="preserve"> </w:t>
      </w:r>
      <w:r w:rsidRPr="005E141D">
        <w:t>профессиональных</w:t>
      </w:r>
      <w:r w:rsidRPr="005E141D">
        <w:rPr>
          <w:spacing w:val="80"/>
        </w:rPr>
        <w:t xml:space="preserve"> </w:t>
      </w:r>
      <w:r w:rsidRPr="005E141D">
        <w:t>заболеваний, инцидентов, аварий;</w:t>
      </w:r>
    </w:p>
    <w:p w:rsidR="004B741D" w:rsidRPr="005E141D" w:rsidRDefault="004B741D" w:rsidP="008847A8">
      <w:pPr>
        <w:pStyle w:val="aff1"/>
        <w:widowControl w:val="0"/>
        <w:numPr>
          <w:ilvl w:val="2"/>
          <w:numId w:val="74"/>
        </w:numPr>
        <w:tabs>
          <w:tab w:val="left" w:pos="1465"/>
        </w:tabs>
        <w:autoSpaceDE w:val="0"/>
        <w:autoSpaceDN w:val="0"/>
        <w:ind w:left="0" w:right="51" w:firstLine="142"/>
      </w:pPr>
      <w:r w:rsidRPr="005E141D">
        <w:t>результаты</w:t>
      </w:r>
      <w:r w:rsidRPr="005E141D">
        <w:rPr>
          <w:spacing w:val="-6"/>
        </w:rPr>
        <w:t xml:space="preserve"> </w:t>
      </w:r>
      <w:r w:rsidRPr="005E141D">
        <w:t>анализа</w:t>
      </w:r>
      <w:r w:rsidRPr="005E141D">
        <w:rPr>
          <w:spacing w:val="-5"/>
        </w:rPr>
        <w:t xml:space="preserve"> </w:t>
      </w:r>
      <w:r w:rsidRPr="005E141D">
        <w:t>системы</w:t>
      </w:r>
      <w:r w:rsidRPr="005E141D">
        <w:rPr>
          <w:spacing w:val="-1"/>
        </w:rPr>
        <w:t xml:space="preserve"> </w:t>
      </w:r>
      <w:r w:rsidRPr="005E141D">
        <w:t>управления</w:t>
      </w:r>
      <w:r w:rsidRPr="005E141D">
        <w:rPr>
          <w:spacing w:val="-4"/>
        </w:rPr>
        <w:t xml:space="preserve"> </w:t>
      </w:r>
      <w:r w:rsidRPr="005E141D">
        <w:t>охраной</w:t>
      </w:r>
      <w:r w:rsidRPr="005E141D">
        <w:rPr>
          <w:spacing w:val="-3"/>
        </w:rPr>
        <w:t xml:space="preserve"> </w:t>
      </w:r>
      <w:r w:rsidRPr="005E141D">
        <w:rPr>
          <w:spacing w:val="-2"/>
        </w:rPr>
        <w:t>труда.</w:t>
      </w:r>
    </w:p>
    <w:p w:rsidR="004B741D" w:rsidRPr="005E141D" w:rsidRDefault="004B741D" w:rsidP="008847A8">
      <w:pPr>
        <w:pStyle w:val="aff1"/>
        <w:widowControl w:val="0"/>
        <w:numPr>
          <w:ilvl w:val="1"/>
          <w:numId w:val="74"/>
        </w:numPr>
        <w:tabs>
          <w:tab w:val="left" w:pos="1465"/>
        </w:tabs>
        <w:autoSpaceDE w:val="0"/>
        <w:autoSpaceDN w:val="0"/>
        <w:ind w:left="0" w:right="51" w:firstLine="142"/>
        <w:jc w:val="both"/>
      </w:pPr>
      <w:r w:rsidRPr="005E141D">
        <w:t>К</w:t>
      </w:r>
      <w:r w:rsidRPr="005E141D">
        <w:rPr>
          <w:spacing w:val="-4"/>
        </w:rPr>
        <w:t xml:space="preserve"> </w:t>
      </w:r>
      <w:r w:rsidRPr="005E141D">
        <w:t>основным</w:t>
      </w:r>
      <w:r w:rsidRPr="005E141D">
        <w:rPr>
          <w:spacing w:val="-4"/>
        </w:rPr>
        <w:t xml:space="preserve"> </w:t>
      </w:r>
      <w:r w:rsidRPr="005E141D">
        <w:t>задачам</w:t>
      </w:r>
      <w:r w:rsidRPr="005E141D">
        <w:rPr>
          <w:spacing w:val="-3"/>
        </w:rPr>
        <w:t xml:space="preserve"> </w:t>
      </w:r>
      <w:r w:rsidRPr="005E141D">
        <w:t>системы</w:t>
      </w:r>
      <w:r w:rsidRPr="005E141D">
        <w:rPr>
          <w:spacing w:val="2"/>
        </w:rPr>
        <w:t xml:space="preserve"> </w:t>
      </w:r>
      <w:r w:rsidRPr="005E141D">
        <w:t>управления</w:t>
      </w:r>
      <w:r w:rsidRPr="005E141D">
        <w:rPr>
          <w:spacing w:val="-2"/>
        </w:rPr>
        <w:t xml:space="preserve"> </w:t>
      </w:r>
      <w:r w:rsidRPr="005E141D">
        <w:t>охраны</w:t>
      </w:r>
      <w:r w:rsidRPr="005E141D">
        <w:rPr>
          <w:spacing w:val="-2"/>
        </w:rPr>
        <w:t xml:space="preserve"> </w:t>
      </w:r>
      <w:r w:rsidRPr="005E141D">
        <w:t>в</w:t>
      </w:r>
      <w:r w:rsidRPr="005E141D">
        <w:rPr>
          <w:spacing w:val="-3"/>
        </w:rPr>
        <w:t xml:space="preserve"> </w:t>
      </w:r>
      <w:r w:rsidRPr="005E141D">
        <w:t>ДОО</w:t>
      </w:r>
      <w:r w:rsidRPr="005E141D">
        <w:rPr>
          <w:spacing w:val="-2"/>
        </w:rPr>
        <w:t xml:space="preserve"> относятся:</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реализация основных направлений политики образовательной организации в сфере охраны труда и выработка предложений по ее совершенствованию;</w:t>
      </w:r>
    </w:p>
    <w:p w:rsidR="004B741D" w:rsidRPr="005E141D" w:rsidRDefault="004B741D" w:rsidP="008847A8">
      <w:pPr>
        <w:pStyle w:val="aff1"/>
        <w:widowControl w:val="0"/>
        <w:numPr>
          <w:ilvl w:val="2"/>
          <w:numId w:val="74"/>
        </w:numPr>
        <w:tabs>
          <w:tab w:val="left" w:pos="1464"/>
        </w:tabs>
        <w:autoSpaceDE w:val="0"/>
        <w:autoSpaceDN w:val="0"/>
        <w:ind w:left="0" w:right="51" w:firstLine="142"/>
        <w:jc w:val="both"/>
      </w:pPr>
      <w:r w:rsidRPr="005E141D">
        <w:t>разработка</w:t>
      </w:r>
      <w:r w:rsidRPr="005E141D">
        <w:rPr>
          <w:spacing w:val="-6"/>
        </w:rPr>
        <w:t xml:space="preserve"> </w:t>
      </w:r>
      <w:r w:rsidRPr="005E141D">
        <w:t>и</w:t>
      </w:r>
      <w:r w:rsidRPr="005E141D">
        <w:rPr>
          <w:spacing w:val="-2"/>
        </w:rPr>
        <w:t xml:space="preserve"> </w:t>
      </w:r>
      <w:r w:rsidRPr="005E141D">
        <w:t>реализация</w:t>
      </w:r>
      <w:r w:rsidRPr="005E141D">
        <w:rPr>
          <w:spacing w:val="-3"/>
        </w:rPr>
        <w:t xml:space="preserve"> </w:t>
      </w:r>
      <w:r w:rsidRPr="005E141D">
        <w:t>программ улучшения</w:t>
      </w:r>
      <w:r w:rsidRPr="005E141D">
        <w:rPr>
          <w:spacing w:val="-2"/>
        </w:rPr>
        <w:t xml:space="preserve"> </w:t>
      </w:r>
      <w:r w:rsidRPr="005E141D">
        <w:t>условий</w:t>
      </w:r>
      <w:r w:rsidRPr="005E141D">
        <w:rPr>
          <w:spacing w:val="-3"/>
        </w:rPr>
        <w:t xml:space="preserve"> </w:t>
      </w:r>
      <w:r w:rsidRPr="005E141D">
        <w:t>и</w:t>
      </w:r>
      <w:r w:rsidRPr="005E141D">
        <w:rPr>
          <w:spacing w:val="-2"/>
        </w:rPr>
        <w:t xml:space="preserve"> </w:t>
      </w:r>
      <w:r w:rsidRPr="005E141D">
        <w:t>охраны</w:t>
      </w:r>
      <w:r w:rsidRPr="005E141D">
        <w:rPr>
          <w:spacing w:val="-2"/>
        </w:rPr>
        <w:t xml:space="preserve"> труда;</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создание</w:t>
      </w:r>
      <w:r w:rsidRPr="005E141D">
        <w:rPr>
          <w:spacing w:val="-3"/>
        </w:rPr>
        <w:t xml:space="preserve"> </w:t>
      </w:r>
      <w:r w:rsidRPr="005E141D">
        <w:t>условий,</w:t>
      </w:r>
      <w:r w:rsidRPr="005E141D">
        <w:rPr>
          <w:spacing w:val="-4"/>
        </w:rPr>
        <w:t xml:space="preserve"> </w:t>
      </w:r>
      <w:r w:rsidRPr="005E141D">
        <w:t>обеспечивающих</w:t>
      </w:r>
      <w:r w:rsidRPr="005E141D">
        <w:rPr>
          <w:spacing w:val="-2"/>
        </w:rPr>
        <w:t xml:space="preserve"> </w:t>
      </w:r>
      <w:r w:rsidRPr="005E141D">
        <w:t>соблюдение</w:t>
      </w:r>
      <w:r w:rsidRPr="005E141D">
        <w:rPr>
          <w:spacing w:val="-5"/>
        </w:rPr>
        <w:t xml:space="preserve"> </w:t>
      </w:r>
      <w:r w:rsidRPr="005E141D">
        <w:t>законодательства</w:t>
      </w:r>
      <w:r w:rsidRPr="005E141D">
        <w:rPr>
          <w:spacing w:val="-5"/>
        </w:rPr>
        <w:t xml:space="preserve"> </w:t>
      </w:r>
      <w:r w:rsidRPr="005E141D">
        <w:t>по</w:t>
      </w:r>
      <w:r w:rsidRPr="005E141D">
        <w:rPr>
          <w:spacing w:val="-4"/>
        </w:rPr>
        <w:t xml:space="preserve"> </w:t>
      </w:r>
      <w:r w:rsidRPr="005E141D">
        <w:t>охране</w:t>
      </w:r>
      <w:r w:rsidRPr="005E141D">
        <w:rPr>
          <w:spacing w:val="-5"/>
        </w:rPr>
        <w:t xml:space="preserve"> </w:t>
      </w:r>
      <w:r w:rsidRPr="005E141D">
        <w:t>труда,</w:t>
      </w:r>
      <w:r w:rsidRPr="005E141D">
        <w:rPr>
          <w:spacing w:val="-2"/>
        </w:rPr>
        <w:t xml:space="preserve"> </w:t>
      </w:r>
      <w:r w:rsidRPr="005E141D">
        <w:t>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формирование безопасных условий труда; контроль над соблюдением требований охраны труда;</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w:t>
      </w:r>
      <w:r w:rsidRPr="005E141D">
        <w:rPr>
          <w:spacing w:val="-2"/>
        </w:rPr>
        <w:t>жизнедеятельности;</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предотвращение несчастных случаев с работниками и обучающимися во время проведения образовательной деятельности;</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охрана и укрепление здоровья работников, обучающихся, создание оптимального сочетания режимов труда, обучения, организованного отдыха.</w:t>
      </w:r>
    </w:p>
    <w:p w:rsidR="004B741D" w:rsidRPr="005E141D" w:rsidRDefault="004B741D" w:rsidP="004B741D">
      <w:pPr>
        <w:pStyle w:val="af"/>
        <w:spacing w:after="0"/>
        <w:ind w:right="51" w:firstLine="142"/>
      </w:pPr>
    </w:p>
    <w:p w:rsidR="004B741D" w:rsidRPr="005E141D" w:rsidRDefault="004B741D" w:rsidP="008847A8">
      <w:pPr>
        <w:pStyle w:val="110"/>
        <w:numPr>
          <w:ilvl w:val="0"/>
          <w:numId w:val="74"/>
        </w:numPr>
        <w:ind w:left="0" w:right="51" w:firstLine="142"/>
        <w:jc w:val="left"/>
      </w:pPr>
      <w:bookmarkStart w:id="30" w:name="_bookmark3"/>
      <w:bookmarkEnd w:id="30"/>
      <w:r w:rsidRPr="005E141D">
        <w:t>Разработка</w:t>
      </w:r>
      <w:r w:rsidRPr="005E141D">
        <w:rPr>
          <w:spacing w:val="-5"/>
        </w:rPr>
        <w:t xml:space="preserve"> </w:t>
      </w:r>
      <w:r w:rsidRPr="005E141D">
        <w:t>и</w:t>
      </w:r>
      <w:r w:rsidRPr="005E141D">
        <w:rPr>
          <w:spacing w:val="-5"/>
        </w:rPr>
        <w:t xml:space="preserve"> </w:t>
      </w:r>
      <w:r w:rsidRPr="005E141D">
        <w:t>внедрение</w:t>
      </w:r>
      <w:r w:rsidRPr="005E141D">
        <w:rPr>
          <w:spacing w:val="-5"/>
        </w:rPr>
        <w:t xml:space="preserve"> </w:t>
      </w:r>
      <w:r w:rsidRPr="005E141D">
        <w:t>СУОТ</w:t>
      </w:r>
      <w:r w:rsidRPr="005E141D">
        <w:rPr>
          <w:spacing w:val="-4"/>
        </w:rPr>
        <w:t xml:space="preserve"> </w:t>
      </w:r>
      <w:r w:rsidRPr="005E141D">
        <w:t>в</w:t>
      </w:r>
      <w:r w:rsidRPr="005E141D">
        <w:rPr>
          <w:spacing w:val="-5"/>
        </w:rPr>
        <w:t xml:space="preserve"> дошкольной </w:t>
      </w:r>
      <w:r w:rsidRPr="005E141D">
        <w:t>образовательной</w:t>
      </w:r>
      <w:r w:rsidRPr="005E141D">
        <w:rPr>
          <w:spacing w:val="-4"/>
        </w:rPr>
        <w:t xml:space="preserve"> </w:t>
      </w:r>
      <w:r w:rsidRPr="005E141D">
        <w:rPr>
          <w:spacing w:val="-2"/>
        </w:rPr>
        <w:t>организации</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В</w:t>
      </w:r>
      <w:r w:rsidRPr="005E141D">
        <w:rPr>
          <w:spacing w:val="-6"/>
        </w:rPr>
        <w:t xml:space="preserve"> </w:t>
      </w:r>
      <w:r w:rsidRPr="005E141D">
        <w:t>основе</w:t>
      </w:r>
      <w:r w:rsidRPr="005E141D">
        <w:rPr>
          <w:spacing w:val="-6"/>
        </w:rPr>
        <w:t xml:space="preserve"> </w:t>
      </w:r>
      <w:r w:rsidRPr="005E141D">
        <w:t>разработки</w:t>
      </w:r>
      <w:r w:rsidRPr="005E141D">
        <w:rPr>
          <w:spacing w:val="-4"/>
        </w:rPr>
        <w:t xml:space="preserve"> </w:t>
      </w:r>
      <w:r w:rsidRPr="005E141D">
        <w:t>системы управления</w:t>
      </w:r>
      <w:r w:rsidRPr="005E141D">
        <w:rPr>
          <w:spacing w:val="-4"/>
        </w:rPr>
        <w:t xml:space="preserve"> </w:t>
      </w:r>
      <w:r w:rsidRPr="005E141D">
        <w:t>охраной</w:t>
      </w:r>
      <w:r w:rsidRPr="005E141D">
        <w:rPr>
          <w:spacing w:val="-4"/>
        </w:rPr>
        <w:t xml:space="preserve"> </w:t>
      </w:r>
      <w:r w:rsidRPr="005E141D">
        <w:t>труда</w:t>
      </w:r>
      <w:r w:rsidRPr="005E141D">
        <w:rPr>
          <w:spacing w:val="-5"/>
        </w:rPr>
        <w:t xml:space="preserve"> </w:t>
      </w:r>
      <w:r w:rsidRPr="005E141D">
        <w:t>и</w:t>
      </w:r>
      <w:r w:rsidRPr="005E141D">
        <w:rPr>
          <w:spacing w:val="-4"/>
        </w:rPr>
        <w:t xml:space="preserve"> </w:t>
      </w:r>
      <w:r w:rsidRPr="005E141D">
        <w:t>обеспечения</w:t>
      </w:r>
      <w:r w:rsidRPr="005E141D">
        <w:rPr>
          <w:spacing w:val="-4"/>
        </w:rPr>
        <w:t xml:space="preserve"> </w:t>
      </w:r>
      <w:r w:rsidRPr="005E141D">
        <w:t>безопасности образовательной деятельности в ДДД лежит концепция, согласно которой образовательная организация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 xml:space="preserve">Основа функционирования СУОТ – настоящее Положение, утвержденное приказом заведующего </w:t>
      </w:r>
      <w:r w:rsidR="00DA00D3" w:rsidRPr="005E141D">
        <w:t>ДОО с</w:t>
      </w:r>
      <w:r w:rsidRPr="005E141D">
        <w:t xml:space="preserve"> учетом мнения выборного</w:t>
      </w:r>
      <w:r w:rsidRPr="005E141D">
        <w:rPr>
          <w:spacing w:val="-1"/>
        </w:rPr>
        <w:t xml:space="preserve"> </w:t>
      </w:r>
      <w:r w:rsidRPr="005E141D">
        <w:t>органа первичной профсоюзной организации или иного уполномоченного работниками органа.</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СУОТ является неотъемлемой частью системы управления образовательной организации. Настоящее Положение включает в себя следующие разделы:</w:t>
      </w:r>
    </w:p>
    <w:p w:rsidR="004B741D" w:rsidRPr="005E141D" w:rsidRDefault="004B741D" w:rsidP="008847A8">
      <w:pPr>
        <w:pStyle w:val="aff1"/>
        <w:widowControl w:val="0"/>
        <w:numPr>
          <w:ilvl w:val="2"/>
          <w:numId w:val="74"/>
        </w:numPr>
        <w:tabs>
          <w:tab w:val="left" w:pos="1464"/>
        </w:tabs>
        <w:autoSpaceDE w:val="0"/>
        <w:autoSpaceDN w:val="0"/>
        <w:ind w:left="0" w:right="51" w:firstLine="142"/>
        <w:jc w:val="both"/>
      </w:pPr>
      <w:r w:rsidRPr="005E141D">
        <w:t>разработка</w:t>
      </w:r>
      <w:r w:rsidRPr="005E141D">
        <w:rPr>
          <w:spacing w:val="-3"/>
        </w:rPr>
        <w:t xml:space="preserve"> </w:t>
      </w:r>
      <w:r w:rsidRPr="005E141D">
        <w:t>и</w:t>
      </w:r>
      <w:r w:rsidRPr="005E141D">
        <w:rPr>
          <w:spacing w:val="-1"/>
        </w:rPr>
        <w:t xml:space="preserve"> </w:t>
      </w:r>
      <w:r w:rsidRPr="005E141D">
        <w:t>внедрение</w:t>
      </w:r>
      <w:r w:rsidRPr="005E141D">
        <w:rPr>
          <w:spacing w:val="-5"/>
        </w:rPr>
        <w:t xml:space="preserve"> </w:t>
      </w:r>
      <w:r w:rsidRPr="005E141D">
        <w:t>СУОТ,</w:t>
      </w:r>
      <w:r w:rsidRPr="005E141D">
        <w:rPr>
          <w:spacing w:val="-1"/>
        </w:rPr>
        <w:t xml:space="preserve"> </w:t>
      </w:r>
      <w:r w:rsidRPr="005E141D">
        <w:rPr>
          <w:spacing w:val="-2"/>
        </w:rPr>
        <w:t>планирование;</w:t>
      </w:r>
    </w:p>
    <w:p w:rsidR="004B741D" w:rsidRPr="005E141D" w:rsidRDefault="004B741D" w:rsidP="008847A8">
      <w:pPr>
        <w:pStyle w:val="aff1"/>
        <w:widowControl w:val="0"/>
        <w:numPr>
          <w:ilvl w:val="2"/>
          <w:numId w:val="74"/>
        </w:numPr>
        <w:tabs>
          <w:tab w:val="left" w:pos="1464"/>
        </w:tabs>
        <w:autoSpaceDE w:val="0"/>
        <w:autoSpaceDN w:val="0"/>
        <w:ind w:left="0" w:right="51" w:firstLine="142"/>
        <w:jc w:val="both"/>
      </w:pPr>
      <w:r w:rsidRPr="005E141D">
        <w:t>обеспечение</w:t>
      </w:r>
      <w:r w:rsidRPr="005E141D">
        <w:rPr>
          <w:spacing w:val="-8"/>
        </w:rPr>
        <w:t xml:space="preserve"> </w:t>
      </w:r>
      <w:r w:rsidRPr="005E141D">
        <w:t>функционирования</w:t>
      </w:r>
      <w:r w:rsidRPr="005E141D">
        <w:rPr>
          <w:spacing w:val="-6"/>
        </w:rPr>
        <w:t xml:space="preserve"> </w:t>
      </w:r>
      <w:r w:rsidRPr="005E141D">
        <w:rPr>
          <w:spacing w:val="-2"/>
        </w:rPr>
        <w:t>СУОТ;</w:t>
      </w:r>
    </w:p>
    <w:p w:rsidR="004B741D" w:rsidRPr="005E141D" w:rsidRDefault="004B741D" w:rsidP="008847A8">
      <w:pPr>
        <w:pStyle w:val="aff1"/>
        <w:widowControl w:val="0"/>
        <w:numPr>
          <w:ilvl w:val="2"/>
          <w:numId w:val="74"/>
        </w:numPr>
        <w:tabs>
          <w:tab w:val="left" w:pos="1464"/>
        </w:tabs>
        <w:autoSpaceDE w:val="0"/>
        <w:autoSpaceDN w:val="0"/>
        <w:ind w:left="0" w:right="51" w:firstLine="142"/>
        <w:jc w:val="both"/>
      </w:pPr>
      <w:r w:rsidRPr="005E141D">
        <w:t>функционирование</w:t>
      </w:r>
      <w:r w:rsidRPr="005E141D">
        <w:rPr>
          <w:spacing w:val="-10"/>
        </w:rPr>
        <w:t xml:space="preserve"> </w:t>
      </w:r>
      <w:r w:rsidRPr="005E141D">
        <w:rPr>
          <w:spacing w:val="-4"/>
        </w:rPr>
        <w:t>СУОТ;</w:t>
      </w:r>
    </w:p>
    <w:p w:rsidR="004B741D" w:rsidRPr="005E141D" w:rsidRDefault="004B741D" w:rsidP="008847A8">
      <w:pPr>
        <w:pStyle w:val="aff1"/>
        <w:widowControl w:val="0"/>
        <w:numPr>
          <w:ilvl w:val="2"/>
          <w:numId w:val="74"/>
        </w:numPr>
        <w:tabs>
          <w:tab w:val="left" w:pos="1464"/>
        </w:tabs>
        <w:autoSpaceDE w:val="0"/>
        <w:autoSpaceDN w:val="0"/>
        <w:ind w:left="0" w:right="51" w:firstLine="142"/>
        <w:jc w:val="both"/>
      </w:pPr>
      <w:r w:rsidRPr="005E141D">
        <w:t>оценка</w:t>
      </w:r>
      <w:r w:rsidRPr="005E141D">
        <w:rPr>
          <w:spacing w:val="-8"/>
        </w:rPr>
        <w:t xml:space="preserve"> </w:t>
      </w:r>
      <w:r w:rsidRPr="005E141D">
        <w:t>результатов</w:t>
      </w:r>
      <w:r w:rsidRPr="005E141D">
        <w:rPr>
          <w:spacing w:val="-7"/>
        </w:rPr>
        <w:t xml:space="preserve"> </w:t>
      </w:r>
      <w:r w:rsidRPr="005E141D">
        <w:rPr>
          <w:spacing w:val="-2"/>
        </w:rPr>
        <w:t>деятельности;</w:t>
      </w:r>
    </w:p>
    <w:p w:rsidR="004B741D" w:rsidRPr="005E141D" w:rsidRDefault="004B741D" w:rsidP="008847A8">
      <w:pPr>
        <w:pStyle w:val="aff1"/>
        <w:widowControl w:val="0"/>
        <w:numPr>
          <w:ilvl w:val="2"/>
          <w:numId w:val="74"/>
        </w:numPr>
        <w:tabs>
          <w:tab w:val="left" w:pos="1464"/>
        </w:tabs>
        <w:autoSpaceDE w:val="0"/>
        <w:autoSpaceDN w:val="0"/>
        <w:ind w:left="0" w:right="51" w:firstLine="142"/>
        <w:jc w:val="both"/>
      </w:pPr>
      <w:r w:rsidRPr="005E141D">
        <w:t>улучшение</w:t>
      </w:r>
      <w:r w:rsidRPr="005E141D">
        <w:rPr>
          <w:spacing w:val="-9"/>
        </w:rPr>
        <w:t xml:space="preserve"> </w:t>
      </w:r>
      <w:r w:rsidRPr="005E141D">
        <w:t>функционирования</w:t>
      </w:r>
      <w:r w:rsidRPr="005E141D">
        <w:rPr>
          <w:spacing w:val="-7"/>
        </w:rPr>
        <w:t xml:space="preserve"> </w:t>
      </w:r>
      <w:r w:rsidRPr="005E141D">
        <w:rPr>
          <w:spacing w:val="-2"/>
        </w:rPr>
        <w:t>СУОТ.</w:t>
      </w:r>
    </w:p>
    <w:p w:rsidR="004B741D" w:rsidRPr="005E141D" w:rsidRDefault="004B741D" w:rsidP="008847A8">
      <w:pPr>
        <w:pStyle w:val="aff1"/>
        <w:widowControl w:val="0"/>
        <w:numPr>
          <w:ilvl w:val="1"/>
          <w:numId w:val="74"/>
        </w:numPr>
        <w:tabs>
          <w:tab w:val="left" w:pos="1465"/>
        </w:tabs>
        <w:autoSpaceDE w:val="0"/>
        <w:autoSpaceDN w:val="0"/>
        <w:ind w:left="0" w:right="51" w:firstLine="142"/>
        <w:jc w:val="both"/>
      </w:pPr>
      <w:r w:rsidRPr="005E141D">
        <w:t>СУОТ</w:t>
      </w:r>
      <w:r w:rsidRPr="005E141D">
        <w:rPr>
          <w:spacing w:val="-3"/>
        </w:rPr>
        <w:t xml:space="preserve"> </w:t>
      </w:r>
      <w:r w:rsidRPr="005E141D">
        <w:t>должна</w:t>
      </w:r>
      <w:r w:rsidRPr="005E141D">
        <w:rPr>
          <w:spacing w:val="-2"/>
        </w:rPr>
        <w:t xml:space="preserve"> предусматривать:</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 xml:space="preserve">интеграцию в общую систему управления деятельностью образовательной </w:t>
      </w:r>
      <w:r w:rsidRPr="005E141D">
        <w:rPr>
          <w:spacing w:val="-2"/>
        </w:rPr>
        <w:t>организации;</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формирование</w:t>
      </w:r>
      <w:r w:rsidRPr="005E141D">
        <w:rPr>
          <w:spacing w:val="-15"/>
        </w:rPr>
        <w:t xml:space="preserve"> </w:t>
      </w:r>
      <w:r w:rsidRPr="005E141D">
        <w:t>корректирующих</w:t>
      </w:r>
      <w:r w:rsidRPr="005E141D">
        <w:rPr>
          <w:spacing w:val="-15"/>
        </w:rPr>
        <w:t xml:space="preserve"> </w:t>
      </w:r>
      <w:r w:rsidRPr="005E141D">
        <w:t>действий</w:t>
      </w:r>
      <w:r w:rsidRPr="005E141D">
        <w:rPr>
          <w:spacing w:val="-15"/>
        </w:rPr>
        <w:t xml:space="preserve"> </w:t>
      </w:r>
      <w:r w:rsidRPr="005E141D">
        <w:t>по</w:t>
      </w:r>
      <w:r w:rsidRPr="005E141D">
        <w:rPr>
          <w:spacing w:val="-15"/>
        </w:rPr>
        <w:t xml:space="preserve"> </w:t>
      </w:r>
      <w:r w:rsidRPr="005E141D">
        <w:t>совершенствованию</w:t>
      </w:r>
      <w:r w:rsidRPr="005E141D">
        <w:rPr>
          <w:spacing w:val="-15"/>
        </w:rPr>
        <w:t xml:space="preserve"> </w:t>
      </w:r>
      <w:r w:rsidRPr="005E141D">
        <w:lastRenderedPageBreak/>
        <w:t xml:space="preserve">функционирования </w:t>
      </w:r>
      <w:r w:rsidRPr="005E141D">
        <w:rPr>
          <w:spacing w:val="-2"/>
        </w:rPr>
        <w:t>СУОТ;</w:t>
      </w:r>
    </w:p>
    <w:p w:rsidR="004B741D" w:rsidRPr="005E141D" w:rsidRDefault="004B741D" w:rsidP="008847A8">
      <w:pPr>
        <w:pStyle w:val="aff1"/>
        <w:widowControl w:val="0"/>
        <w:numPr>
          <w:ilvl w:val="2"/>
          <w:numId w:val="74"/>
        </w:numPr>
        <w:tabs>
          <w:tab w:val="left" w:pos="1465"/>
        </w:tabs>
        <w:autoSpaceDE w:val="0"/>
        <w:autoSpaceDN w:val="0"/>
        <w:ind w:left="0" w:right="51" w:firstLine="142"/>
      </w:pPr>
      <w:r w:rsidRPr="005E141D">
        <w:t>обязанности</w:t>
      </w:r>
      <w:r w:rsidRPr="005E141D">
        <w:rPr>
          <w:spacing w:val="37"/>
        </w:rPr>
        <w:t xml:space="preserve"> </w:t>
      </w:r>
      <w:r w:rsidRPr="005E141D">
        <w:t>заведующего ДОО</w:t>
      </w:r>
      <w:r w:rsidRPr="005E141D">
        <w:rPr>
          <w:spacing w:val="36"/>
        </w:rPr>
        <w:t xml:space="preserve"> </w:t>
      </w:r>
      <w:r w:rsidRPr="005E141D">
        <w:t>по</w:t>
      </w:r>
      <w:r w:rsidRPr="005E141D">
        <w:rPr>
          <w:spacing w:val="36"/>
        </w:rPr>
        <w:t xml:space="preserve"> </w:t>
      </w:r>
      <w:r w:rsidRPr="005E141D">
        <w:t>постоянному</w:t>
      </w:r>
      <w:r w:rsidRPr="005E141D">
        <w:rPr>
          <w:spacing w:val="36"/>
        </w:rPr>
        <w:t xml:space="preserve"> </w:t>
      </w:r>
      <w:r w:rsidRPr="005E141D">
        <w:t>улучшению</w:t>
      </w:r>
      <w:r w:rsidRPr="005E141D">
        <w:rPr>
          <w:spacing w:val="37"/>
        </w:rPr>
        <w:t xml:space="preserve"> </w:t>
      </w:r>
      <w:r w:rsidRPr="005E141D">
        <w:t>показателей</w:t>
      </w:r>
      <w:r w:rsidRPr="005E141D">
        <w:rPr>
          <w:spacing w:val="37"/>
        </w:rPr>
        <w:t xml:space="preserve"> </w:t>
      </w:r>
      <w:r w:rsidRPr="005E141D">
        <w:t>в</w:t>
      </w:r>
      <w:r w:rsidRPr="005E141D">
        <w:rPr>
          <w:spacing w:val="36"/>
        </w:rPr>
        <w:t xml:space="preserve"> </w:t>
      </w:r>
      <w:r w:rsidRPr="005E141D">
        <w:t>области охраны труда;</w:t>
      </w:r>
    </w:p>
    <w:p w:rsidR="004B741D" w:rsidRPr="005E141D" w:rsidRDefault="004B741D" w:rsidP="008847A8">
      <w:pPr>
        <w:pStyle w:val="aff1"/>
        <w:widowControl w:val="0"/>
        <w:numPr>
          <w:ilvl w:val="2"/>
          <w:numId w:val="74"/>
        </w:numPr>
        <w:tabs>
          <w:tab w:val="left" w:pos="1465"/>
        </w:tabs>
        <w:autoSpaceDE w:val="0"/>
        <w:autoSpaceDN w:val="0"/>
        <w:ind w:left="0" w:right="51" w:firstLine="142"/>
      </w:pPr>
      <w:r w:rsidRPr="005E141D">
        <w:t>формирование</w:t>
      </w:r>
      <w:r w:rsidRPr="005E141D">
        <w:rPr>
          <w:spacing w:val="-7"/>
        </w:rPr>
        <w:t xml:space="preserve"> </w:t>
      </w:r>
      <w:r w:rsidRPr="005E141D">
        <w:t>службы</w:t>
      </w:r>
      <w:r w:rsidRPr="005E141D">
        <w:rPr>
          <w:spacing w:val="-3"/>
        </w:rPr>
        <w:t xml:space="preserve"> </w:t>
      </w:r>
      <w:r w:rsidRPr="005E141D">
        <w:t>охраны</w:t>
      </w:r>
      <w:r w:rsidRPr="005E141D">
        <w:rPr>
          <w:spacing w:val="-4"/>
        </w:rPr>
        <w:t xml:space="preserve"> </w:t>
      </w:r>
      <w:r w:rsidRPr="005E141D">
        <w:t>труда,</w:t>
      </w:r>
      <w:r w:rsidRPr="005E141D">
        <w:rPr>
          <w:spacing w:val="-2"/>
        </w:rPr>
        <w:t xml:space="preserve"> </w:t>
      </w:r>
      <w:r w:rsidRPr="005E141D">
        <w:t>обеспечение</w:t>
      </w:r>
      <w:r w:rsidRPr="005E141D">
        <w:rPr>
          <w:spacing w:val="-5"/>
        </w:rPr>
        <w:t xml:space="preserve"> </w:t>
      </w:r>
      <w:r w:rsidRPr="005E141D">
        <w:t>социального</w:t>
      </w:r>
      <w:r w:rsidRPr="005E141D">
        <w:rPr>
          <w:spacing w:val="-3"/>
        </w:rPr>
        <w:t xml:space="preserve"> </w:t>
      </w:r>
      <w:r w:rsidRPr="005E141D">
        <w:rPr>
          <w:spacing w:val="-2"/>
        </w:rPr>
        <w:t>партнерства;</w:t>
      </w:r>
    </w:p>
    <w:p w:rsidR="004B741D" w:rsidRPr="005E141D" w:rsidRDefault="004B741D" w:rsidP="008847A8">
      <w:pPr>
        <w:pStyle w:val="aff1"/>
        <w:widowControl w:val="0"/>
        <w:numPr>
          <w:ilvl w:val="2"/>
          <w:numId w:val="74"/>
        </w:numPr>
        <w:tabs>
          <w:tab w:val="left" w:pos="1465"/>
        </w:tabs>
        <w:autoSpaceDE w:val="0"/>
        <w:autoSpaceDN w:val="0"/>
        <w:ind w:left="0" w:right="51" w:firstLine="142"/>
      </w:pPr>
      <w:r w:rsidRPr="005E141D">
        <w:t>обязанности</w:t>
      </w:r>
      <w:r w:rsidRPr="005E141D">
        <w:rPr>
          <w:spacing w:val="-5"/>
        </w:rPr>
        <w:t xml:space="preserve"> </w:t>
      </w:r>
      <w:r w:rsidRPr="005E141D">
        <w:t>работников</w:t>
      </w:r>
      <w:r w:rsidRPr="005E141D">
        <w:rPr>
          <w:spacing w:val="-3"/>
        </w:rPr>
        <w:t xml:space="preserve"> </w:t>
      </w:r>
      <w:r w:rsidRPr="005E141D">
        <w:t>по</w:t>
      </w:r>
      <w:r w:rsidRPr="005E141D">
        <w:rPr>
          <w:spacing w:val="-2"/>
        </w:rPr>
        <w:t xml:space="preserve"> </w:t>
      </w:r>
      <w:r w:rsidRPr="005E141D">
        <w:t>охране</w:t>
      </w:r>
      <w:r w:rsidRPr="005E141D">
        <w:rPr>
          <w:spacing w:val="-3"/>
        </w:rPr>
        <w:t xml:space="preserve"> </w:t>
      </w:r>
      <w:r w:rsidRPr="005E141D">
        <w:t>труда;</w:t>
      </w:r>
      <w:r w:rsidRPr="005E141D">
        <w:rPr>
          <w:spacing w:val="-3"/>
        </w:rPr>
        <w:t xml:space="preserve"> </w:t>
      </w:r>
      <w:r w:rsidRPr="005E141D">
        <w:t>стимулирование</w:t>
      </w:r>
      <w:r w:rsidRPr="005E141D">
        <w:rPr>
          <w:spacing w:val="-3"/>
        </w:rPr>
        <w:t xml:space="preserve"> </w:t>
      </w:r>
      <w:r w:rsidRPr="005E141D">
        <w:t>работы</w:t>
      </w:r>
      <w:r w:rsidRPr="005E141D">
        <w:rPr>
          <w:spacing w:val="-2"/>
        </w:rPr>
        <w:t xml:space="preserve"> </w:t>
      </w:r>
      <w:r w:rsidRPr="005E141D">
        <w:t>по</w:t>
      </w:r>
      <w:r w:rsidRPr="005E141D">
        <w:rPr>
          <w:spacing w:val="-2"/>
        </w:rPr>
        <w:t xml:space="preserve"> </w:t>
      </w:r>
      <w:r w:rsidRPr="005E141D">
        <w:t>охране</w:t>
      </w:r>
      <w:r w:rsidRPr="005E141D">
        <w:rPr>
          <w:spacing w:val="-3"/>
        </w:rPr>
        <w:t xml:space="preserve"> </w:t>
      </w:r>
      <w:r w:rsidRPr="005E141D">
        <w:rPr>
          <w:spacing w:val="-2"/>
        </w:rPr>
        <w:t>труда;</w:t>
      </w:r>
    </w:p>
    <w:p w:rsidR="004B741D" w:rsidRPr="005E141D" w:rsidRDefault="004B741D" w:rsidP="008847A8">
      <w:pPr>
        <w:pStyle w:val="aff1"/>
        <w:widowControl w:val="0"/>
        <w:numPr>
          <w:ilvl w:val="2"/>
          <w:numId w:val="74"/>
        </w:numPr>
        <w:tabs>
          <w:tab w:val="left" w:pos="1465"/>
        </w:tabs>
        <w:autoSpaceDE w:val="0"/>
        <w:autoSpaceDN w:val="0"/>
        <w:ind w:left="0" w:right="51" w:firstLine="142"/>
      </w:pPr>
      <w:r w:rsidRPr="005E141D">
        <w:t>наличие</w:t>
      </w:r>
      <w:r w:rsidRPr="005E141D">
        <w:rPr>
          <w:spacing w:val="80"/>
        </w:rPr>
        <w:t xml:space="preserve"> </w:t>
      </w:r>
      <w:r w:rsidRPr="005E141D">
        <w:t>нормативной</w:t>
      </w:r>
      <w:r w:rsidRPr="005E141D">
        <w:rPr>
          <w:spacing w:val="80"/>
        </w:rPr>
        <w:t xml:space="preserve"> </w:t>
      </w:r>
      <w:r w:rsidRPr="005E141D">
        <w:t>правовой</w:t>
      </w:r>
      <w:r w:rsidRPr="005E141D">
        <w:rPr>
          <w:spacing w:val="80"/>
        </w:rPr>
        <w:t xml:space="preserve"> </w:t>
      </w:r>
      <w:r w:rsidRPr="005E141D">
        <w:t>базы,</w:t>
      </w:r>
      <w:r w:rsidRPr="005E141D">
        <w:rPr>
          <w:spacing w:val="80"/>
        </w:rPr>
        <w:t xml:space="preserve"> </w:t>
      </w:r>
      <w:r w:rsidRPr="005E141D">
        <w:t>содержащей</w:t>
      </w:r>
      <w:r w:rsidRPr="005E141D">
        <w:rPr>
          <w:spacing w:val="80"/>
        </w:rPr>
        <w:t xml:space="preserve"> </w:t>
      </w:r>
      <w:r w:rsidRPr="005E141D">
        <w:t>требования</w:t>
      </w:r>
      <w:r w:rsidRPr="005E141D">
        <w:rPr>
          <w:spacing w:val="80"/>
        </w:rPr>
        <w:t xml:space="preserve"> </w:t>
      </w:r>
      <w:r w:rsidRPr="005E141D">
        <w:t>охраны</w:t>
      </w:r>
      <w:r w:rsidRPr="005E141D">
        <w:rPr>
          <w:spacing w:val="80"/>
        </w:rPr>
        <w:t xml:space="preserve"> </w:t>
      </w:r>
      <w:r w:rsidRPr="005E141D">
        <w:t>труда</w:t>
      </w:r>
      <w:r w:rsidRPr="005E141D">
        <w:rPr>
          <w:spacing w:val="80"/>
        </w:rPr>
        <w:t xml:space="preserve"> </w:t>
      </w:r>
      <w:r w:rsidRPr="005E141D">
        <w:t>в соответствии со спецификой ДОО;</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передачу и обмен информацией по охране труда, включающие получение и рассмотрение</w:t>
      </w:r>
      <w:r w:rsidRPr="005E141D">
        <w:rPr>
          <w:spacing w:val="-14"/>
        </w:rPr>
        <w:t xml:space="preserve"> </w:t>
      </w:r>
      <w:r w:rsidRPr="005E141D">
        <w:t>внешних</w:t>
      </w:r>
      <w:r w:rsidRPr="005E141D">
        <w:rPr>
          <w:spacing w:val="-13"/>
        </w:rPr>
        <w:t xml:space="preserve"> </w:t>
      </w:r>
      <w:r w:rsidRPr="005E141D">
        <w:t>и</w:t>
      </w:r>
      <w:r w:rsidRPr="005E141D">
        <w:rPr>
          <w:spacing w:val="-12"/>
        </w:rPr>
        <w:t xml:space="preserve"> </w:t>
      </w:r>
      <w:r w:rsidRPr="005E141D">
        <w:t>внутренних</w:t>
      </w:r>
      <w:r w:rsidRPr="005E141D">
        <w:rPr>
          <w:spacing w:val="-11"/>
        </w:rPr>
        <w:t xml:space="preserve"> </w:t>
      </w:r>
      <w:r w:rsidRPr="005E141D">
        <w:t>обращений</w:t>
      </w:r>
      <w:r w:rsidRPr="005E141D">
        <w:rPr>
          <w:spacing w:val="-12"/>
        </w:rPr>
        <w:t xml:space="preserve"> </w:t>
      </w:r>
      <w:r w:rsidRPr="005E141D">
        <w:t>(сообщений),</w:t>
      </w:r>
      <w:r w:rsidRPr="005E141D">
        <w:rPr>
          <w:spacing w:val="-13"/>
        </w:rPr>
        <w:t xml:space="preserve"> </w:t>
      </w:r>
      <w:r w:rsidRPr="005E141D">
        <w:t>их</w:t>
      </w:r>
      <w:r w:rsidRPr="005E141D">
        <w:rPr>
          <w:spacing w:val="-11"/>
        </w:rPr>
        <w:t xml:space="preserve"> </w:t>
      </w:r>
      <w:r w:rsidRPr="005E141D">
        <w:t>документальное</w:t>
      </w:r>
      <w:r w:rsidRPr="005E141D">
        <w:rPr>
          <w:spacing w:val="-14"/>
        </w:rPr>
        <w:t xml:space="preserve"> </w:t>
      </w:r>
      <w:r w:rsidRPr="005E141D">
        <w:t>оформление</w:t>
      </w:r>
      <w:r w:rsidRPr="005E141D">
        <w:rPr>
          <w:spacing w:val="-14"/>
        </w:rPr>
        <w:t xml:space="preserve"> </w:t>
      </w:r>
      <w:r w:rsidRPr="005E141D">
        <w:t>и подготовку ответов, а также рассмотрение предложений работников (их представителей).</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Система управления охраной труда разрабатывается, внедряется и функционирует в соответствии с характером деятельности ДОО.</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 xml:space="preserve">В целях организации сотрудничества и регулирования отношений заведующего ДОО 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 с </w:t>
      </w:r>
      <w:r w:rsidR="00DA00D3" w:rsidRPr="005E141D">
        <w:t>обучающимися и</w:t>
      </w:r>
      <w:r w:rsidRPr="005E141D">
        <w:t xml:space="preserve"> работниками ДОО, Комиссия по обучению и проверке знаний правил по электробезопасности работников, относящихся к не</w:t>
      </w:r>
      <w:r w:rsidR="00DA00D3">
        <w:t xml:space="preserve"> </w:t>
      </w:r>
      <w:r w:rsidRPr="005E141D">
        <w:t>электротехническому персоналу. Должностные лица, входящие в состав Комиссии, определяются приказом заведующего образовательной организации.</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В состав комиссии по охране труда на паритетной основе входят представители администрации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 xml:space="preserve">Комиссия по охране труда организует разработку раздела коллективного договора (соглашения) об охране труда, совместные действия заведующего </w:t>
      </w:r>
      <w:r w:rsidR="00DA00D3" w:rsidRPr="005E141D">
        <w:t>ДОО и</w:t>
      </w:r>
      <w:r w:rsidRPr="005E141D">
        <w:t xml:space="preserve">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rsidR="004B741D" w:rsidRPr="005E141D" w:rsidRDefault="004B741D" w:rsidP="008847A8">
      <w:pPr>
        <w:pStyle w:val="aff1"/>
        <w:widowControl w:val="0"/>
        <w:numPr>
          <w:ilvl w:val="1"/>
          <w:numId w:val="74"/>
        </w:numPr>
        <w:tabs>
          <w:tab w:val="left" w:pos="1465"/>
        </w:tabs>
        <w:autoSpaceDE w:val="0"/>
        <w:autoSpaceDN w:val="0"/>
        <w:ind w:left="0" w:right="51" w:firstLine="142"/>
        <w:jc w:val="both"/>
      </w:pPr>
      <w:r w:rsidRPr="005E141D">
        <w:t>Инструктаж</w:t>
      </w:r>
      <w:r w:rsidRPr="005E141D">
        <w:rPr>
          <w:spacing w:val="-3"/>
        </w:rPr>
        <w:t xml:space="preserve"> </w:t>
      </w:r>
      <w:r w:rsidRPr="005E141D">
        <w:t>и</w:t>
      </w:r>
      <w:r w:rsidRPr="005E141D">
        <w:rPr>
          <w:spacing w:val="-2"/>
        </w:rPr>
        <w:t xml:space="preserve"> </w:t>
      </w:r>
      <w:r w:rsidRPr="005E141D">
        <w:t>проверка</w:t>
      </w:r>
      <w:r w:rsidRPr="005E141D">
        <w:rPr>
          <w:spacing w:val="-4"/>
        </w:rPr>
        <w:t xml:space="preserve"> </w:t>
      </w:r>
      <w:r w:rsidRPr="005E141D">
        <w:t>знаний</w:t>
      </w:r>
      <w:r w:rsidRPr="005E141D">
        <w:rPr>
          <w:spacing w:val="-4"/>
        </w:rPr>
        <w:t xml:space="preserve"> </w:t>
      </w:r>
      <w:r w:rsidRPr="005E141D">
        <w:t>по</w:t>
      </w:r>
      <w:r w:rsidRPr="005E141D">
        <w:rPr>
          <w:spacing w:val="-2"/>
        </w:rPr>
        <w:t xml:space="preserve"> </w:t>
      </w:r>
      <w:r w:rsidRPr="005E141D">
        <w:t>охране</w:t>
      </w:r>
      <w:r w:rsidRPr="005E141D">
        <w:rPr>
          <w:spacing w:val="-3"/>
        </w:rPr>
        <w:t xml:space="preserve"> </w:t>
      </w:r>
      <w:r w:rsidRPr="005E141D">
        <w:rPr>
          <w:spacing w:val="-2"/>
        </w:rPr>
        <w:t>труда:</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проведение инструктажей, обучение работников образовательной 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недопущение к работе лиц, не прошедших обучение, инструктаж и проверку знаний по охране труда, осуществляется заведующим ДОО.</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деятельность,</w:t>
      </w:r>
      <w:r w:rsidRPr="005E141D">
        <w:rPr>
          <w:spacing w:val="-15"/>
        </w:rPr>
        <w:t xml:space="preserve"> </w:t>
      </w:r>
      <w:r w:rsidRPr="005E141D">
        <w:t>за</w:t>
      </w:r>
      <w:r w:rsidRPr="005E141D">
        <w:rPr>
          <w:spacing w:val="-15"/>
        </w:rPr>
        <w:t xml:space="preserve"> </w:t>
      </w:r>
      <w:r w:rsidRPr="005E141D">
        <w:t>соблюдение</w:t>
      </w:r>
      <w:r w:rsidRPr="005E141D">
        <w:rPr>
          <w:spacing w:val="-15"/>
        </w:rPr>
        <w:t xml:space="preserve"> </w:t>
      </w:r>
      <w:r w:rsidRPr="005E141D">
        <w:t>норм</w:t>
      </w:r>
      <w:r w:rsidRPr="005E141D">
        <w:rPr>
          <w:spacing w:val="-15"/>
        </w:rPr>
        <w:t xml:space="preserve"> </w:t>
      </w:r>
      <w:r w:rsidRPr="005E141D">
        <w:t>охраны</w:t>
      </w:r>
      <w:r w:rsidRPr="005E141D">
        <w:rPr>
          <w:spacing w:val="-15"/>
        </w:rPr>
        <w:t xml:space="preserve"> </w:t>
      </w:r>
      <w:r w:rsidRPr="005E141D">
        <w:t>труда</w:t>
      </w:r>
      <w:r w:rsidRPr="005E141D">
        <w:rPr>
          <w:spacing w:val="-15"/>
        </w:rPr>
        <w:t xml:space="preserve"> </w:t>
      </w:r>
      <w:r w:rsidRPr="005E141D">
        <w:t>и</w:t>
      </w:r>
      <w:r w:rsidRPr="005E141D">
        <w:rPr>
          <w:spacing w:val="-13"/>
        </w:rPr>
        <w:t xml:space="preserve"> </w:t>
      </w:r>
      <w:r w:rsidRPr="005E141D">
        <w:t>обеспечение</w:t>
      </w:r>
      <w:r w:rsidRPr="005E141D">
        <w:rPr>
          <w:spacing w:val="-15"/>
        </w:rPr>
        <w:t xml:space="preserve"> </w:t>
      </w:r>
      <w:r w:rsidRPr="005E141D">
        <w:t>безопасности</w:t>
      </w:r>
      <w:r w:rsidRPr="005E141D">
        <w:rPr>
          <w:spacing w:val="-12"/>
        </w:rPr>
        <w:t xml:space="preserve"> </w:t>
      </w:r>
      <w:r w:rsidRPr="005E141D">
        <w:t>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ответственность возлагается приказом заведующего организации, осуществляющей образовательную деятельность</w:t>
      </w:r>
    </w:p>
    <w:p w:rsidR="004B741D" w:rsidRPr="005E141D" w:rsidRDefault="004B741D" w:rsidP="004B741D">
      <w:pPr>
        <w:pStyle w:val="af"/>
        <w:spacing w:after="0"/>
        <w:ind w:right="51" w:firstLine="142"/>
        <w:jc w:val="both"/>
      </w:pPr>
      <w:r w:rsidRPr="005E141D">
        <w:t>4.11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rsidR="004B741D" w:rsidRPr="005E141D" w:rsidRDefault="004B741D" w:rsidP="008847A8">
      <w:pPr>
        <w:pStyle w:val="aff1"/>
        <w:widowControl w:val="0"/>
        <w:numPr>
          <w:ilvl w:val="1"/>
          <w:numId w:val="73"/>
        </w:numPr>
        <w:tabs>
          <w:tab w:val="left" w:pos="1464"/>
        </w:tabs>
        <w:autoSpaceDE w:val="0"/>
        <w:autoSpaceDN w:val="0"/>
        <w:ind w:left="0" w:right="51" w:firstLine="142"/>
        <w:jc w:val="both"/>
      </w:pPr>
      <w:r w:rsidRPr="005E141D">
        <w:t xml:space="preserve">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w:t>
      </w:r>
      <w:r w:rsidRPr="005E141D">
        <w:rPr>
          <w:spacing w:val="-2"/>
        </w:rPr>
        <w:t>организации;</w:t>
      </w:r>
    </w:p>
    <w:p w:rsidR="004B741D" w:rsidRPr="005E141D" w:rsidRDefault="004B741D" w:rsidP="008847A8">
      <w:pPr>
        <w:pStyle w:val="aff1"/>
        <w:widowControl w:val="0"/>
        <w:numPr>
          <w:ilvl w:val="0"/>
          <w:numId w:val="72"/>
        </w:numPr>
        <w:tabs>
          <w:tab w:val="left" w:pos="1464"/>
        </w:tabs>
        <w:autoSpaceDE w:val="0"/>
        <w:autoSpaceDN w:val="0"/>
        <w:ind w:left="0" w:right="51" w:firstLine="142"/>
        <w:jc w:val="both"/>
      </w:pPr>
      <w:r w:rsidRPr="005E141D">
        <w:t>применение</w:t>
      </w:r>
      <w:r w:rsidRPr="005E141D">
        <w:rPr>
          <w:spacing w:val="-8"/>
        </w:rPr>
        <w:t xml:space="preserve"> </w:t>
      </w:r>
      <w:r w:rsidRPr="005E141D">
        <w:t>средств</w:t>
      </w:r>
      <w:r w:rsidRPr="005E141D">
        <w:rPr>
          <w:spacing w:val="-5"/>
        </w:rPr>
        <w:t xml:space="preserve"> </w:t>
      </w:r>
      <w:r w:rsidRPr="005E141D">
        <w:t>индивидуальной</w:t>
      </w:r>
      <w:r w:rsidRPr="005E141D">
        <w:rPr>
          <w:spacing w:val="-5"/>
        </w:rPr>
        <w:t xml:space="preserve"> </w:t>
      </w:r>
      <w:r w:rsidRPr="005E141D">
        <w:t>и</w:t>
      </w:r>
      <w:r w:rsidRPr="005E141D">
        <w:rPr>
          <w:spacing w:val="-4"/>
        </w:rPr>
        <w:t xml:space="preserve"> </w:t>
      </w:r>
      <w:r w:rsidRPr="005E141D">
        <w:t>коллективной</w:t>
      </w:r>
      <w:r w:rsidRPr="005E141D">
        <w:rPr>
          <w:spacing w:val="-5"/>
        </w:rPr>
        <w:t xml:space="preserve"> </w:t>
      </w:r>
      <w:r w:rsidRPr="005E141D">
        <w:t>защиты</w:t>
      </w:r>
      <w:r w:rsidRPr="005E141D">
        <w:rPr>
          <w:spacing w:val="-4"/>
        </w:rPr>
        <w:t xml:space="preserve"> </w:t>
      </w:r>
      <w:r w:rsidRPr="005E141D">
        <w:rPr>
          <w:spacing w:val="-2"/>
        </w:rPr>
        <w:t>работников;</w:t>
      </w:r>
    </w:p>
    <w:p w:rsidR="004B741D" w:rsidRPr="005E141D" w:rsidRDefault="004B741D" w:rsidP="008847A8">
      <w:pPr>
        <w:pStyle w:val="aff1"/>
        <w:widowControl w:val="0"/>
        <w:numPr>
          <w:ilvl w:val="0"/>
          <w:numId w:val="72"/>
        </w:numPr>
        <w:tabs>
          <w:tab w:val="left" w:pos="1463"/>
        </w:tabs>
        <w:autoSpaceDE w:val="0"/>
        <w:autoSpaceDN w:val="0"/>
        <w:ind w:left="0" w:right="51" w:firstLine="142"/>
        <w:jc w:val="both"/>
      </w:pPr>
      <w:r w:rsidRPr="005E141D">
        <w:t>создание соответствующих требованиям охраны труда условий труда на каждом рабочем месте;</w:t>
      </w:r>
    </w:p>
    <w:p w:rsidR="004B741D" w:rsidRPr="005E141D" w:rsidRDefault="004B741D" w:rsidP="008847A8">
      <w:pPr>
        <w:pStyle w:val="aff1"/>
        <w:widowControl w:val="0"/>
        <w:numPr>
          <w:ilvl w:val="0"/>
          <w:numId w:val="72"/>
        </w:numPr>
        <w:tabs>
          <w:tab w:val="left" w:pos="1463"/>
        </w:tabs>
        <w:autoSpaceDE w:val="0"/>
        <w:autoSpaceDN w:val="0"/>
        <w:ind w:left="0" w:right="51" w:firstLine="142"/>
        <w:jc w:val="both"/>
      </w:pPr>
      <w:r w:rsidRPr="005E141D">
        <w:t>обеспечение</w:t>
      </w:r>
      <w:r w:rsidRPr="005E141D">
        <w:rPr>
          <w:spacing w:val="-1"/>
        </w:rPr>
        <w:t xml:space="preserve"> </w:t>
      </w:r>
      <w:r w:rsidRPr="005E141D">
        <w:t>режима</w:t>
      </w:r>
      <w:r w:rsidRPr="005E141D">
        <w:rPr>
          <w:spacing w:val="-1"/>
        </w:rPr>
        <w:t xml:space="preserve"> </w:t>
      </w:r>
      <w:r w:rsidRPr="005E141D">
        <w:t>труда</w:t>
      </w:r>
      <w:r w:rsidRPr="005E141D">
        <w:rPr>
          <w:spacing w:val="-1"/>
        </w:rPr>
        <w:t xml:space="preserve"> </w:t>
      </w:r>
      <w:r w:rsidRPr="005E141D">
        <w:t>и отдыха</w:t>
      </w:r>
      <w:r w:rsidRPr="005E141D">
        <w:rPr>
          <w:spacing w:val="-1"/>
        </w:rPr>
        <w:t xml:space="preserve"> </w:t>
      </w:r>
      <w:r w:rsidRPr="005E141D">
        <w:t>работников в соответствии с</w:t>
      </w:r>
      <w:r w:rsidRPr="005E141D">
        <w:rPr>
          <w:spacing w:val="-1"/>
        </w:rPr>
        <w:t xml:space="preserve"> </w:t>
      </w:r>
      <w:r w:rsidRPr="005E141D">
        <w:lastRenderedPageBreak/>
        <w:t>законодательством Российской Федерации;</w:t>
      </w:r>
    </w:p>
    <w:p w:rsidR="004B741D" w:rsidRPr="005E141D" w:rsidRDefault="004B741D" w:rsidP="008847A8">
      <w:pPr>
        <w:pStyle w:val="aff1"/>
        <w:widowControl w:val="0"/>
        <w:numPr>
          <w:ilvl w:val="0"/>
          <w:numId w:val="72"/>
        </w:numPr>
        <w:tabs>
          <w:tab w:val="left" w:pos="1463"/>
        </w:tabs>
        <w:autoSpaceDE w:val="0"/>
        <w:autoSpaceDN w:val="0"/>
        <w:ind w:left="0" w:right="51" w:firstLine="142"/>
        <w:jc w:val="both"/>
      </w:pPr>
      <w:r w:rsidRPr="005E141D">
        <w:t>приобретение</w:t>
      </w:r>
      <w:r w:rsidRPr="005E141D">
        <w:rPr>
          <w:spacing w:val="-15"/>
        </w:rPr>
        <w:t xml:space="preserve"> </w:t>
      </w:r>
      <w:r w:rsidRPr="005E141D">
        <w:t>и</w:t>
      </w:r>
      <w:r w:rsidRPr="005E141D">
        <w:rPr>
          <w:spacing w:val="-15"/>
        </w:rPr>
        <w:t xml:space="preserve"> </w:t>
      </w:r>
      <w:r w:rsidRPr="005E141D">
        <w:t>выдача</w:t>
      </w:r>
      <w:r w:rsidRPr="005E141D">
        <w:rPr>
          <w:spacing w:val="-15"/>
        </w:rPr>
        <w:t xml:space="preserve"> </w:t>
      </w:r>
      <w:r w:rsidRPr="005E141D">
        <w:t>специальной</w:t>
      </w:r>
      <w:r w:rsidRPr="005E141D">
        <w:rPr>
          <w:spacing w:val="-15"/>
        </w:rPr>
        <w:t xml:space="preserve"> </w:t>
      </w:r>
      <w:r w:rsidRPr="005E141D">
        <w:t>одежды</w:t>
      </w:r>
      <w:r w:rsidRPr="005E141D">
        <w:rPr>
          <w:spacing w:val="-15"/>
        </w:rPr>
        <w:t xml:space="preserve"> </w:t>
      </w:r>
      <w:r w:rsidRPr="005E141D">
        <w:t>и</w:t>
      </w:r>
      <w:r w:rsidRPr="005E141D">
        <w:rPr>
          <w:spacing w:val="-15"/>
        </w:rPr>
        <w:t xml:space="preserve"> </w:t>
      </w:r>
      <w:r w:rsidRPr="005E141D">
        <w:t>обуви,</w:t>
      </w:r>
      <w:r w:rsidRPr="005E141D">
        <w:rPr>
          <w:spacing w:val="-15"/>
        </w:rPr>
        <w:t xml:space="preserve"> </w:t>
      </w:r>
      <w:r w:rsidRPr="005E141D">
        <w:t>других</w:t>
      </w:r>
      <w:r w:rsidRPr="005E141D">
        <w:rPr>
          <w:spacing w:val="-15"/>
        </w:rPr>
        <w:t xml:space="preserve"> </w:t>
      </w:r>
      <w:r w:rsidRPr="005E141D">
        <w:t>средств</w:t>
      </w:r>
      <w:r w:rsidRPr="005E141D">
        <w:rPr>
          <w:spacing w:val="-15"/>
        </w:rPr>
        <w:t xml:space="preserve"> </w:t>
      </w:r>
      <w:r w:rsidRPr="005E141D">
        <w:t>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w:t>
      </w:r>
    </w:p>
    <w:p w:rsidR="004B741D" w:rsidRPr="005E141D" w:rsidRDefault="004B741D" w:rsidP="008847A8">
      <w:pPr>
        <w:pStyle w:val="aff1"/>
        <w:widowControl w:val="0"/>
        <w:numPr>
          <w:ilvl w:val="0"/>
          <w:numId w:val="72"/>
        </w:numPr>
        <w:tabs>
          <w:tab w:val="left" w:pos="1463"/>
        </w:tabs>
        <w:autoSpaceDE w:val="0"/>
        <w:autoSpaceDN w:val="0"/>
        <w:ind w:left="0" w:right="51" w:firstLine="142"/>
        <w:jc w:val="both"/>
      </w:pPr>
      <w:r w:rsidRPr="005E141D">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4B741D" w:rsidRPr="005E141D" w:rsidRDefault="004B741D" w:rsidP="008847A8">
      <w:pPr>
        <w:pStyle w:val="aff1"/>
        <w:widowControl w:val="0"/>
        <w:numPr>
          <w:ilvl w:val="0"/>
          <w:numId w:val="72"/>
        </w:numPr>
        <w:tabs>
          <w:tab w:val="left" w:pos="1463"/>
        </w:tabs>
        <w:autoSpaceDE w:val="0"/>
        <w:autoSpaceDN w:val="0"/>
        <w:ind w:left="0" w:right="51" w:firstLine="142"/>
        <w:jc w:val="both"/>
      </w:pPr>
      <w:r w:rsidRPr="005E141D">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rsidR="004B741D" w:rsidRPr="005E141D" w:rsidRDefault="004B741D" w:rsidP="008847A8">
      <w:pPr>
        <w:pStyle w:val="aff1"/>
        <w:widowControl w:val="0"/>
        <w:numPr>
          <w:ilvl w:val="0"/>
          <w:numId w:val="72"/>
        </w:numPr>
        <w:tabs>
          <w:tab w:val="left" w:pos="1463"/>
        </w:tabs>
        <w:autoSpaceDE w:val="0"/>
        <w:autoSpaceDN w:val="0"/>
        <w:ind w:left="0" w:right="51" w:firstLine="142"/>
        <w:jc w:val="both"/>
      </w:pPr>
      <w:r w:rsidRPr="005E141D">
        <w:t>принятие мер по предотвращению аварийных ситуаций, сохранению жизни и здоровья работников ДОО при возникновении таких ситуаций, в том числе по оказанию пострадавшим первой доврачебной помощи;</w:t>
      </w:r>
    </w:p>
    <w:p w:rsidR="004B741D" w:rsidRPr="005E141D" w:rsidRDefault="004B741D" w:rsidP="008847A8">
      <w:pPr>
        <w:pStyle w:val="aff1"/>
        <w:widowControl w:val="0"/>
        <w:numPr>
          <w:ilvl w:val="0"/>
          <w:numId w:val="72"/>
        </w:numPr>
        <w:tabs>
          <w:tab w:val="left" w:pos="1463"/>
        </w:tabs>
        <w:autoSpaceDE w:val="0"/>
        <w:autoSpaceDN w:val="0"/>
        <w:ind w:left="0" w:right="51" w:firstLine="142"/>
        <w:jc w:val="both"/>
      </w:pPr>
      <w:r w:rsidRPr="005E141D">
        <w:t>санитарно-бытовое</w:t>
      </w:r>
      <w:r w:rsidRPr="005E141D">
        <w:rPr>
          <w:spacing w:val="-10"/>
        </w:rPr>
        <w:t xml:space="preserve"> </w:t>
      </w:r>
      <w:r w:rsidRPr="005E141D">
        <w:t>обслуживание</w:t>
      </w:r>
      <w:r w:rsidRPr="005E141D">
        <w:rPr>
          <w:spacing w:val="-10"/>
        </w:rPr>
        <w:t xml:space="preserve"> </w:t>
      </w:r>
      <w:r w:rsidRPr="005E141D">
        <w:t>работников</w:t>
      </w:r>
      <w:r w:rsidRPr="005E141D">
        <w:rPr>
          <w:spacing w:val="-10"/>
        </w:rPr>
        <w:t xml:space="preserve"> </w:t>
      </w:r>
      <w:r w:rsidRPr="005E141D">
        <w:t>в</w:t>
      </w:r>
      <w:r w:rsidRPr="005E141D">
        <w:rPr>
          <w:spacing w:val="-10"/>
        </w:rPr>
        <w:t xml:space="preserve"> </w:t>
      </w:r>
      <w:r w:rsidRPr="005E141D">
        <w:t>соответствии</w:t>
      </w:r>
      <w:r w:rsidRPr="005E141D">
        <w:rPr>
          <w:spacing w:val="-8"/>
        </w:rPr>
        <w:t xml:space="preserve"> </w:t>
      </w:r>
      <w:r w:rsidRPr="005E141D">
        <w:t>с</w:t>
      </w:r>
      <w:r w:rsidRPr="005E141D">
        <w:rPr>
          <w:spacing w:val="-10"/>
        </w:rPr>
        <w:t xml:space="preserve"> </w:t>
      </w:r>
      <w:r w:rsidRPr="005E141D">
        <w:t>требованиями</w:t>
      </w:r>
      <w:r w:rsidRPr="005E141D">
        <w:rPr>
          <w:spacing w:val="-8"/>
        </w:rPr>
        <w:t xml:space="preserve"> </w:t>
      </w:r>
      <w:r w:rsidRPr="005E141D">
        <w:t xml:space="preserve">охраны </w:t>
      </w:r>
      <w:r w:rsidRPr="005E141D">
        <w:rPr>
          <w:spacing w:val="-2"/>
        </w:rPr>
        <w:t>труда;</w:t>
      </w:r>
    </w:p>
    <w:p w:rsidR="004B741D" w:rsidRPr="005E141D" w:rsidRDefault="004B741D" w:rsidP="008847A8">
      <w:pPr>
        <w:pStyle w:val="aff1"/>
        <w:widowControl w:val="0"/>
        <w:numPr>
          <w:ilvl w:val="0"/>
          <w:numId w:val="72"/>
        </w:numPr>
        <w:tabs>
          <w:tab w:val="left" w:pos="1463"/>
        </w:tabs>
        <w:autoSpaceDE w:val="0"/>
        <w:autoSpaceDN w:val="0"/>
        <w:ind w:left="0" w:right="51" w:firstLine="142"/>
        <w:jc w:val="both"/>
      </w:pPr>
      <w:r w:rsidRPr="005E141D">
        <w:t xml:space="preserve">обязательное социальное страхование работников от несчастных случаев на рабочем </w:t>
      </w:r>
      <w:r w:rsidRPr="005E141D">
        <w:rPr>
          <w:spacing w:val="-2"/>
        </w:rPr>
        <w:t>месте;</w:t>
      </w:r>
    </w:p>
    <w:p w:rsidR="004B741D" w:rsidRPr="005E141D" w:rsidRDefault="004B741D" w:rsidP="008847A8">
      <w:pPr>
        <w:pStyle w:val="aff1"/>
        <w:widowControl w:val="0"/>
        <w:numPr>
          <w:ilvl w:val="0"/>
          <w:numId w:val="72"/>
        </w:numPr>
        <w:tabs>
          <w:tab w:val="left" w:pos="1464"/>
        </w:tabs>
        <w:autoSpaceDE w:val="0"/>
        <w:autoSpaceDN w:val="0"/>
        <w:ind w:left="0" w:right="51" w:firstLine="142"/>
        <w:jc w:val="both"/>
      </w:pPr>
      <w:r w:rsidRPr="005E141D">
        <w:t>ознакомление</w:t>
      </w:r>
      <w:r w:rsidRPr="005E141D">
        <w:rPr>
          <w:spacing w:val="-6"/>
        </w:rPr>
        <w:t xml:space="preserve"> </w:t>
      </w:r>
      <w:r w:rsidRPr="005E141D">
        <w:t>сотрудников</w:t>
      </w:r>
      <w:r w:rsidRPr="005E141D">
        <w:rPr>
          <w:spacing w:val="-3"/>
        </w:rPr>
        <w:t xml:space="preserve"> </w:t>
      </w:r>
      <w:r w:rsidRPr="005E141D">
        <w:t>ДОО</w:t>
      </w:r>
      <w:r w:rsidRPr="005E141D">
        <w:rPr>
          <w:spacing w:val="-2"/>
        </w:rPr>
        <w:t xml:space="preserve"> </w:t>
      </w:r>
      <w:r w:rsidRPr="005E141D">
        <w:t>с</w:t>
      </w:r>
      <w:r w:rsidRPr="005E141D">
        <w:rPr>
          <w:spacing w:val="-4"/>
        </w:rPr>
        <w:t xml:space="preserve"> </w:t>
      </w:r>
      <w:r w:rsidRPr="005E141D">
        <w:t>требованиями</w:t>
      </w:r>
      <w:r w:rsidRPr="005E141D">
        <w:rPr>
          <w:spacing w:val="-2"/>
        </w:rPr>
        <w:t xml:space="preserve"> </w:t>
      </w:r>
      <w:r w:rsidRPr="005E141D">
        <w:t>охраны</w:t>
      </w:r>
      <w:r w:rsidRPr="005E141D">
        <w:rPr>
          <w:spacing w:val="-2"/>
        </w:rPr>
        <w:t xml:space="preserve"> труда.</w:t>
      </w:r>
    </w:p>
    <w:p w:rsidR="004B741D" w:rsidRPr="005E141D" w:rsidRDefault="004B741D" w:rsidP="008847A8">
      <w:pPr>
        <w:pStyle w:val="aff1"/>
        <w:widowControl w:val="0"/>
        <w:numPr>
          <w:ilvl w:val="1"/>
          <w:numId w:val="73"/>
        </w:numPr>
        <w:tabs>
          <w:tab w:val="left" w:pos="1435"/>
        </w:tabs>
        <w:autoSpaceDE w:val="0"/>
        <w:autoSpaceDN w:val="0"/>
        <w:ind w:left="0" w:right="51" w:firstLine="142"/>
        <w:jc w:val="both"/>
      </w:pPr>
      <w:r w:rsidRPr="005E141D">
        <w:t>Взаимодействие</w:t>
      </w:r>
      <w:r w:rsidRPr="005E141D">
        <w:rPr>
          <w:spacing w:val="-9"/>
        </w:rPr>
        <w:t xml:space="preserve"> </w:t>
      </w:r>
      <w:r w:rsidRPr="005E141D">
        <w:t>с</w:t>
      </w:r>
      <w:r w:rsidRPr="005E141D">
        <w:rPr>
          <w:spacing w:val="-6"/>
        </w:rPr>
        <w:t xml:space="preserve"> </w:t>
      </w:r>
      <w:r w:rsidRPr="005E141D">
        <w:t>государственными</w:t>
      </w:r>
      <w:r w:rsidRPr="005E141D">
        <w:rPr>
          <w:spacing w:val="-7"/>
        </w:rPr>
        <w:t xml:space="preserve"> </w:t>
      </w:r>
      <w:r w:rsidRPr="005E141D">
        <w:t>органами</w:t>
      </w:r>
      <w:r w:rsidRPr="005E141D">
        <w:rPr>
          <w:spacing w:val="-5"/>
        </w:rPr>
        <w:t xml:space="preserve"> </w:t>
      </w:r>
      <w:r w:rsidRPr="005E141D">
        <w:t>управления</w:t>
      </w:r>
      <w:r w:rsidRPr="005E141D">
        <w:rPr>
          <w:spacing w:val="-8"/>
        </w:rPr>
        <w:t xml:space="preserve"> </w:t>
      </w:r>
      <w:r w:rsidRPr="005E141D">
        <w:t>охраной</w:t>
      </w:r>
      <w:r w:rsidRPr="005E141D">
        <w:rPr>
          <w:spacing w:val="-7"/>
        </w:rPr>
        <w:t xml:space="preserve"> </w:t>
      </w:r>
      <w:r w:rsidRPr="005E141D">
        <w:t>труда</w:t>
      </w:r>
      <w:r w:rsidRPr="005E141D">
        <w:rPr>
          <w:spacing w:val="-9"/>
        </w:rPr>
        <w:t xml:space="preserve"> </w:t>
      </w:r>
      <w:r w:rsidRPr="005E141D">
        <w:t>и</w:t>
      </w:r>
      <w:r w:rsidRPr="005E141D">
        <w:rPr>
          <w:spacing w:val="-7"/>
        </w:rPr>
        <w:t xml:space="preserve"> </w:t>
      </w:r>
      <w:r w:rsidRPr="005E141D">
        <w:t>органами общественного контроля. Должностные лица ДОО обеспечивают:</w:t>
      </w:r>
    </w:p>
    <w:p w:rsidR="004B741D" w:rsidRPr="005E141D" w:rsidRDefault="004B741D" w:rsidP="008847A8">
      <w:pPr>
        <w:pStyle w:val="aff1"/>
        <w:widowControl w:val="0"/>
        <w:numPr>
          <w:ilvl w:val="0"/>
          <w:numId w:val="71"/>
        </w:numPr>
        <w:tabs>
          <w:tab w:val="left" w:pos="1463"/>
        </w:tabs>
        <w:autoSpaceDE w:val="0"/>
        <w:autoSpaceDN w:val="0"/>
        <w:ind w:left="0" w:right="51" w:firstLine="142"/>
        <w:jc w:val="both"/>
      </w:pPr>
      <w:r w:rsidRPr="005E141D">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w:t>
      </w:r>
      <w:r w:rsidRPr="005E141D">
        <w:rPr>
          <w:spacing w:val="-15"/>
        </w:rPr>
        <w:t xml:space="preserve"> </w:t>
      </w:r>
      <w:r w:rsidRPr="005E141D">
        <w:t>органов</w:t>
      </w:r>
      <w:r w:rsidRPr="005E141D">
        <w:rPr>
          <w:spacing w:val="-15"/>
        </w:rPr>
        <w:t xml:space="preserve"> </w:t>
      </w:r>
      <w:r w:rsidRPr="005E141D">
        <w:t>общественного</w:t>
      </w:r>
      <w:r w:rsidRPr="005E141D">
        <w:rPr>
          <w:spacing w:val="-15"/>
        </w:rPr>
        <w:t xml:space="preserve"> </w:t>
      </w:r>
      <w:r w:rsidRPr="005E141D">
        <w:t>контроля</w:t>
      </w:r>
      <w:r w:rsidRPr="005E141D">
        <w:rPr>
          <w:spacing w:val="-15"/>
        </w:rPr>
        <w:t xml:space="preserve"> </w:t>
      </w:r>
      <w:r w:rsidRPr="005E141D">
        <w:t>в</w:t>
      </w:r>
      <w:r w:rsidRPr="005E141D">
        <w:rPr>
          <w:spacing w:val="-15"/>
        </w:rPr>
        <w:t xml:space="preserve"> </w:t>
      </w:r>
      <w:r w:rsidRPr="005E141D">
        <w:t>целях</w:t>
      </w:r>
      <w:r w:rsidRPr="005E141D">
        <w:rPr>
          <w:spacing w:val="-15"/>
        </w:rPr>
        <w:t xml:space="preserve"> </w:t>
      </w:r>
      <w:r w:rsidRPr="005E141D">
        <w:t>проведения</w:t>
      </w:r>
      <w:r w:rsidRPr="005E141D">
        <w:rPr>
          <w:spacing w:val="-15"/>
        </w:rPr>
        <w:t xml:space="preserve"> </w:t>
      </w:r>
      <w:r w:rsidRPr="005E141D">
        <w:t>проверок</w:t>
      </w:r>
      <w:r w:rsidRPr="005E141D">
        <w:rPr>
          <w:spacing w:val="-15"/>
        </w:rPr>
        <w:t xml:space="preserve"> </w:t>
      </w:r>
      <w:r w:rsidRPr="005E141D">
        <w:t>условий</w:t>
      </w:r>
      <w:r w:rsidRPr="005E141D">
        <w:rPr>
          <w:spacing w:val="-15"/>
        </w:rPr>
        <w:t xml:space="preserve"> </w:t>
      </w:r>
      <w:r w:rsidRPr="005E141D">
        <w:t>и</w:t>
      </w:r>
      <w:r w:rsidRPr="005E141D">
        <w:rPr>
          <w:spacing w:val="-15"/>
        </w:rPr>
        <w:t xml:space="preserve"> </w:t>
      </w:r>
      <w:r w:rsidRPr="005E141D">
        <w:t>охраны труда в</w:t>
      </w:r>
      <w:r w:rsidRPr="005E141D">
        <w:rPr>
          <w:spacing w:val="-1"/>
        </w:rPr>
        <w:t xml:space="preserve"> </w:t>
      </w:r>
      <w:r w:rsidRPr="005E141D">
        <w:t>организации и</w:t>
      </w:r>
      <w:r w:rsidRPr="005E141D">
        <w:rPr>
          <w:spacing w:val="-2"/>
        </w:rPr>
        <w:t xml:space="preserve"> </w:t>
      </w:r>
      <w:r w:rsidRPr="005E141D">
        <w:t>расследования несчастных случаев</w:t>
      </w:r>
      <w:r w:rsidRPr="005E141D">
        <w:rPr>
          <w:spacing w:val="-1"/>
        </w:rPr>
        <w:t xml:space="preserve"> </w:t>
      </w:r>
      <w:r w:rsidRPr="005E141D">
        <w:t>на</w:t>
      </w:r>
      <w:r w:rsidRPr="005E141D">
        <w:rPr>
          <w:spacing w:val="-1"/>
        </w:rPr>
        <w:t xml:space="preserve"> </w:t>
      </w:r>
      <w:r w:rsidRPr="005E141D">
        <w:t>производстве</w:t>
      </w:r>
      <w:r w:rsidRPr="005E141D">
        <w:rPr>
          <w:spacing w:val="-1"/>
        </w:rPr>
        <w:t xml:space="preserve"> </w:t>
      </w:r>
      <w:r w:rsidRPr="005E141D">
        <w:t xml:space="preserve">и профессиональных </w:t>
      </w:r>
      <w:r w:rsidRPr="005E141D">
        <w:rPr>
          <w:spacing w:val="-2"/>
        </w:rPr>
        <w:t>заболеваний;</w:t>
      </w:r>
    </w:p>
    <w:p w:rsidR="004B741D" w:rsidRPr="005E141D" w:rsidRDefault="004B741D" w:rsidP="008847A8">
      <w:pPr>
        <w:pStyle w:val="aff1"/>
        <w:widowControl w:val="0"/>
        <w:numPr>
          <w:ilvl w:val="0"/>
          <w:numId w:val="71"/>
        </w:numPr>
        <w:tabs>
          <w:tab w:val="left" w:pos="1463"/>
        </w:tabs>
        <w:autoSpaceDE w:val="0"/>
        <w:autoSpaceDN w:val="0"/>
        <w:ind w:left="0" w:right="51" w:firstLine="142"/>
        <w:jc w:val="both"/>
      </w:pPr>
      <w:r w:rsidRPr="005E141D">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rsidR="004B741D" w:rsidRPr="005E141D" w:rsidRDefault="004B741D" w:rsidP="008847A8">
      <w:pPr>
        <w:pStyle w:val="aff1"/>
        <w:widowControl w:val="0"/>
        <w:numPr>
          <w:ilvl w:val="1"/>
          <w:numId w:val="73"/>
        </w:numPr>
        <w:tabs>
          <w:tab w:val="left" w:pos="1465"/>
        </w:tabs>
        <w:autoSpaceDE w:val="0"/>
        <w:autoSpaceDN w:val="0"/>
        <w:ind w:left="0" w:right="51" w:firstLine="142"/>
        <w:jc w:val="both"/>
        <w:rPr>
          <w:b/>
        </w:rPr>
      </w:pPr>
      <w:r w:rsidRPr="005E141D">
        <w:rPr>
          <w:b/>
        </w:rPr>
        <w:t>Обязанности</w:t>
      </w:r>
      <w:r w:rsidRPr="005E141D">
        <w:rPr>
          <w:b/>
          <w:spacing w:val="-4"/>
        </w:rPr>
        <w:t xml:space="preserve"> </w:t>
      </w:r>
      <w:r w:rsidRPr="005E141D">
        <w:rPr>
          <w:b/>
        </w:rPr>
        <w:t>по</w:t>
      </w:r>
      <w:r w:rsidRPr="005E141D">
        <w:rPr>
          <w:b/>
          <w:spacing w:val="-4"/>
        </w:rPr>
        <w:t xml:space="preserve"> </w:t>
      </w:r>
      <w:r w:rsidRPr="005E141D">
        <w:rPr>
          <w:b/>
        </w:rPr>
        <w:t>охране</w:t>
      </w:r>
      <w:r w:rsidRPr="005E141D">
        <w:rPr>
          <w:b/>
          <w:spacing w:val="-4"/>
        </w:rPr>
        <w:t xml:space="preserve"> </w:t>
      </w:r>
      <w:r w:rsidRPr="005E141D">
        <w:rPr>
          <w:b/>
        </w:rPr>
        <w:t>труда</w:t>
      </w:r>
      <w:r w:rsidRPr="005E141D">
        <w:rPr>
          <w:b/>
          <w:spacing w:val="-7"/>
        </w:rPr>
        <w:t xml:space="preserve"> </w:t>
      </w:r>
      <w:r w:rsidRPr="005E141D">
        <w:rPr>
          <w:b/>
        </w:rPr>
        <w:t>заведующего ДОО</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Обеспечивает соблюдение настоящего Положения о системе управления охраной труда</w:t>
      </w:r>
      <w:r w:rsidRPr="005E141D">
        <w:rPr>
          <w:spacing w:val="-4"/>
        </w:rPr>
        <w:t xml:space="preserve"> </w:t>
      </w:r>
      <w:r w:rsidRPr="005E141D">
        <w:t>в</w:t>
      </w:r>
      <w:r w:rsidRPr="005E141D">
        <w:rPr>
          <w:spacing w:val="-6"/>
        </w:rPr>
        <w:t xml:space="preserve"> </w:t>
      </w:r>
      <w:r w:rsidRPr="005E141D">
        <w:t>ДОО,</w:t>
      </w:r>
      <w:r w:rsidRPr="005E141D">
        <w:rPr>
          <w:spacing w:val="-4"/>
        </w:rPr>
        <w:t xml:space="preserve"> </w:t>
      </w:r>
      <w:r w:rsidRPr="005E141D">
        <w:t>нормативных</w:t>
      </w:r>
      <w:r w:rsidRPr="005E141D">
        <w:rPr>
          <w:spacing w:val="-4"/>
        </w:rPr>
        <w:t xml:space="preserve"> </w:t>
      </w:r>
      <w:r w:rsidRPr="005E141D">
        <w:t>правовых</w:t>
      </w:r>
      <w:r w:rsidRPr="005E141D">
        <w:rPr>
          <w:spacing w:val="-4"/>
        </w:rPr>
        <w:t xml:space="preserve"> </w:t>
      </w:r>
      <w:r w:rsidRPr="005E141D">
        <w:t>актов</w:t>
      </w:r>
      <w:r w:rsidRPr="005E141D">
        <w:rPr>
          <w:spacing w:val="-6"/>
        </w:rPr>
        <w:t xml:space="preserve"> </w:t>
      </w:r>
      <w:r w:rsidRPr="005E141D">
        <w:t>Российской</w:t>
      </w:r>
      <w:r w:rsidRPr="005E141D">
        <w:rPr>
          <w:spacing w:val="-5"/>
        </w:rPr>
        <w:t xml:space="preserve"> </w:t>
      </w:r>
      <w:r w:rsidRPr="005E141D">
        <w:t>Федерации</w:t>
      </w:r>
      <w:r w:rsidRPr="005E141D">
        <w:rPr>
          <w:spacing w:val="-5"/>
        </w:rPr>
        <w:t xml:space="preserve"> </w:t>
      </w:r>
      <w:r w:rsidRPr="005E141D">
        <w:t>по</w:t>
      </w:r>
      <w:r w:rsidRPr="005E141D">
        <w:rPr>
          <w:spacing w:val="-6"/>
        </w:rPr>
        <w:t xml:space="preserve"> </w:t>
      </w:r>
      <w:r w:rsidRPr="005E141D">
        <w:t>охране</w:t>
      </w:r>
      <w:r w:rsidRPr="005E141D">
        <w:rPr>
          <w:spacing w:val="-7"/>
        </w:rPr>
        <w:t xml:space="preserve"> </w:t>
      </w:r>
      <w:r w:rsidRPr="005E141D">
        <w:t>труда,</w:t>
      </w:r>
      <w:r w:rsidRPr="005E141D">
        <w:rPr>
          <w:spacing w:val="-4"/>
        </w:rPr>
        <w:t xml:space="preserve"> </w:t>
      </w:r>
      <w:r w:rsidRPr="005E141D">
        <w:t>трудового законодательства, стандартов, норм и правил</w:t>
      </w:r>
      <w:r w:rsidRPr="005E141D">
        <w:rPr>
          <w:spacing w:val="-1"/>
        </w:rPr>
        <w:t xml:space="preserve"> </w:t>
      </w:r>
      <w:r w:rsidRPr="005E141D">
        <w:t>по охране труда, выполнение приказов</w:t>
      </w:r>
      <w:r w:rsidRPr="005E141D">
        <w:rPr>
          <w:spacing w:val="-2"/>
        </w:rPr>
        <w:t xml:space="preserve"> </w:t>
      </w:r>
      <w:r w:rsidRPr="005E141D">
        <w:t>и указаний вышестоящих организаций и предписаний органов государственного надзора.</w:t>
      </w:r>
    </w:p>
    <w:p w:rsidR="004B741D" w:rsidRPr="005E141D" w:rsidRDefault="004B741D" w:rsidP="008847A8">
      <w:pPr>
        <w:pStyle w:val="aff1"/>
        <w:widowControl w:val="0"/>
        <w:numPr>
          <w:ilvl w:val="2"/>
          <w:numId w:val="73"/>
        </w:numPr>
        <w:tabs>
          <w:tab w:val="left" w:pos="1816"/>
        </w:tabs>
        <w:autoSpaceDE w:val="0"/>
        <w:autoSpaceDN w:val="0"/>
        <w:ind w:left="0" w:right="51" w:firstLine="142"/>
        <w:jc w:val="both"/>
      </w:pPr>
      <w:r w:rsidRPr="005E141D">
        <w:t>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организует осмотры и ремонт зданий ДОО.</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Назначает своим приказом ответственных лиц за соблюдение требований охраны труда</w:t>
      </w:r>
      <w:r w:rsidRPr="005E141D">
        <w:rPr>
          <w:spacing w:val="-15"/>
        </w:rPr>
        <w:t xml:space="preserve"> </w:t>
      </w:r>
      <w:r w:rsidRPr="005E141D">
        <w:t>в</w:t>
      </w:r>
      <w:r w:rsidRPr="005E141D">
        <w:rPr>
          <w:spacing w:val="-15"/>
        </w:rPr>
        <w:t xml:space="preserve"> </w:t>
      </w:r>
      <w:r w:rsidRPr="005E141D">
        <w:t>учебных</w:t>
      </w:r>
      <w:r w:rsidRPr="005E141D">
        <w:rPr>
          <w:spacing w:val="-15"/>
        </w:rPr>
        <w:t xml:space="preserve"> </w:t>
      </w:r>
      <w:r w:rsidRPr="005E141D">
        <w:t>кабинетах,</w:t>
      </w:r>
      <w:r w:rsidRPr="005E141D">
        <w:rPr>
          <w:spacing w:val="-15"/>
        </w:rPr>
        <w:t xml:space="preserve"> </w:t>
      </w:r>
      <w:r w:rsidR="00DA00D3" w:rsidRPr="005E141D">
        <w:t xml:space="preserve">группах, </w:t>
      </w:r>
      <w:r w:rsidR="00DA00D3" w:rsidRPr="005E141D">
        <w:rPr>
          <w:spacing w:val="-15"/>
        </w:rPr>
        <w:t>спортзале</w:t>
      </w:r>
      <w:r w:rsidRPr="005E141D">
        <w:rPr>
          <w:spacing w:val="-15"/>
        </w:rPr>
        <w:t xml:space="preserve"> </w:t>
      </w:r>
      <w:r w:rsidRPr="005E141D">
        <w:t>и</w:t>
      </w:r>
      <w:r w:rsidRPr="005E141D">
        <w:rPr>
          <w:spacing w:val="-15"/>
        </w:rPr>
        <w:t xml:space="preserve"> </w:t>
      </w:r>
      <w:r w:rsidRPr="005E141D">
        <w:t>т.д.,</w:t>
      </w:r>
      <w:r w:rsidRPr="005E141D">
        <w:rPr>
          <w:spacing w:val="-15"/>
        </w:rPr>
        <w:t xml:space="preserve"> </w:t>
      </w:r>
      <w:r w:rsidRPr="005E141D">
        <w:t>а</w:t>
      </w:r>
      <w:r w:rsidRPr="005E141D">
        <w:rPr>
          <w:spacing w:val="-15"/>
        </w:rPr>
        <w:t xml:space="preserve"> </w:t>
      </w:r>
      <w:r w:rsidRPr="005E141D">
        <w:t>также</w:t>
      </w:r>
      <w:r w:rsidRPr="005E141D">
        <w:rPr>
          <w:spacing w:val="-15"/>
        </w:rPr>
        <w:t xml:space="preserve"> </w:t>
      </w:r>
      <w:r w:rsidRPr="005E141D">
        <w:t>во</w:t>
      </w:r>
      <w:r w:rsidRPr="005E141D">
        <w:rPr>
          <w:spacing w:val="-15"/>
        </w:rPr>
        <w:t xml:space="preserve"> </w:t>
      </w:r>
      <w:r w:rsidRPr="005E141D">
        <w:t>всех</w:t>
      </w:r>
      <w:r w:rsidRPr="005E141D">
        <w:rPr>
          <w:spacing w:val="-14"/>
        </w:rPr>
        <w:t xml:space="preserve"> </w:t>
      </w:r>
      <w:r w:rsidRPr="005E141D">
        <w:t>подсобных</w:t>
      </w:r>
      <w:r w:rsidRPr="005E141D">
        <w:rPr>
          <w:spacing w:val="-13"/>
        </w:rPr>
        <w:t xml:space="preserve"> </w:t>
      </w:r>
      <w:r w:rsidRPr="005E141D">
        <w:t>помещениях.</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Организует</w:t>
      </w:r>
      <w:r w:rsidRPr="005E141D">
        <w:rPr>
          <w:spacing w:val="-11"/>
        </w:rPr>
        <w:t xml:space="preserve"> </w:t>
      </w:r>
      <w:r w:rsidRPr="005E141D">
        <w:t>разработку</w:t>
      </w:r>
      <w:r w:rsidRPr="005E141D">
        <w:rPr>
          <w:spacing w:val="-14"/>
        </w:rPr>
        <w:t xml:space="preserve"> </w:t>
      </w:r>
      <w:r w:rsidRPr="005E141D">
        <w:t>планов</w:t>
      </w:r>
      <w:r w:rsidRPr="005E141D">
        <w:rPr>
          <w:spacing w:val="-12"/>
        </w:rPr>
        <w:t xml:space="preserve"> </w:t>
      </w:r>
      <w:r w:rsidRPr="005E141D">
        <w:t>по</w:t>
      </w:r>
      <w:r w:rsidRPr="005E141D">
        <w:rPr>
          <w:spacing w:val="-12"/>
        </w:rPr>
        <w:t xml:space="preserve"> </w:t>
      </w:r>
      <w:r w:rsidRPr="005E141D">
        <w:t>охране</w:t>
      </w:r>
      <w:r w:rsidRPr="005E141D">
        <w:rPr>
          <w:spacing w:val="-13"/>
        </w:rPr>
        <w:t xml:space="preserve"> </w:t>
      </w:r>
      <w:r w:rsidRPr="005E141D">
        <w:t>и</w:t>
      </w:r>
      <w:r w:rsidRPr="005E141D">
        <w:rPr>
          <w:spacing w:val="-9"/>
        </w:rPr>
        <w:t xml:space="preserve"> </w:t>
      </w:r>
      <w:r w:rsidRPr="005E141D">
        <w:t>улучшению</w:t>
      </w:r>
      <w:r w:rsidRPr="005E141D">
        <w:rPr>
          <w:spacing w:val="-10"/>
        </w:rPr>
        <w:t xml:space="preserve"> </w:t>
      </w:r>
      <w:r w:rsidRPr="005E141D">
        <w:t>условий</w:t>
      </w:r>
      <w:r w:rsidRPr="005E141D">
        <w:rPr>
          <w:spacing w:val="-11"/>
        </w:rPr>
        <w:t xml:space="preserve"> </w:t>
      </w:r>
      <w:r w:rsidRPr="005E141D">
        <w:t>труда</w:t>
      </w:r>
      <w:r w:rsidRPr="005E141D">
        <w:rPr>
          <w:spacing w:val="-10"/>
        </w:rPr>
        <w:t xml:space="preserve"> </w:t>
      </w:r>
      <w:r w:rsidRPr="005E141D">
        <w:t xml:space="preserve">сотрудников образовательной организации. Осуществляет контроль выполнения запланированных </w:t>
      </w:r>
      <w:r w:rsidRPr="005E141D">
        <w:rPr>
          <w:spacing w:val="-2"/>
        </w:rPr>
        <w:t>мероприятий.</w:t>
      </w:r>
    </w:p>
    <w:p w:rsidR="004B741D" w:rsidRPr="005E141D" w:rsidRDefault="004B741D" w:rsidP="008847A8">
      <w:pPr>
        <w:pStyle w:val="aff1"/>
        <w:widowControl w:val="0"/>
        <w:numPr>
          <w:ilvl w:val="2"/>
          <w:numId w:val="73"/>
        </w:numPr>
        <w:tabs>
          <w:tab w:val="left" w:pos="1656"/>
        </w:tabs>
        <w:autoSpaceDE w:val="0"/>
        <w:autoSpaceDN w:val="0"/>
        <w:ind w:left="0" w:right="51" w:firstLine="142"/>
        <w:jc w:val="both"/>
      </w:pPr>
      <w:r w:rsidRPr="005E141D">
        <w:t>Организует в установленном порядке работу комиссий по приемке организации, осуществляющей образовательную деятельность, к новому учебному году. Подписывает акты приемки образовательной организации.</w:t>
      </w:r>
    </w:p>
    <w:p w:rsidR="004B741D" w:rsidRPr="005E141D" w:rsidRDefault="004B741D" w:rsidP="008847A8">
      <w:pPr>
        <w:pStyle w:val="aff1"/>
        <w:widowControl w:val="0"/>
        <w:numPr>
          <w:ilvl w:val="2"/>
          <w:numId w:val="73"/>
        </w:numPr>
        <w:tabs>
          <w:tab w:val="left" w:pos="1636"/>
        </w:tabs>
        <w:autoSpaceDE w:val="0"/>
        <w:autoSpaceDN w:val="0"/>
        <w:ind w:left="0" w:right="51" w:firstLine="142"/>
        <w:jc w:val="both"/>
      </w:pPr>
      <w:r w:rsidRPr="005E141D">
        <w:lastRenderedPageBreak/>
        <w:t>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образовательную деятельность.</w:t>
      </w:r>
    </w:p>
    <w:p w:rsidR="004B741D" w:rsidRPr="005E141D" w:rsidRDefault="004B741D" w:rsidP="008847A8">
      <w:pPr>
        <w:pStyle w:val="aff1"/>
        <w:widowControl w:val="0"/>
        <w:numPr>
          <w:ilvl w:val="2"/>
          <w:numId w:val="73"/>
        </w:numPr>
        <w:tabs>
          <w:tab w:val="left" w:pos="1680"/>
        </w:tabs>
        <w:autoSpaceDE w:val="0"/>
        <w:autoSpaceDN w:val="0"/>
        <w:ind w:left="0" w:right="51" w:firstLine="142"/>
        <w:jc w:val="both"/>
      </w:pPr>
      <w:r w:rsidRPr="005E141D">
        <w:t>Контролирует условия, и качество приготовления пищи на пищеблоке. Привлекает для этой цели бракеражную комиссию, медицинского работника ДОО, назначает, лицо, ответственное за организацию питания в ДОО.</w:t>
      </w:r>
    </w:p>
    <w:p w:rsidR="004B741D" w:rsidRPr="005E141D" w:rsidRDefault="004B741D" w:rsidP="008847A8">
      <w:pPr>
        <w:pStyle w:val="aff1"/>
        <w:widowControl w:val="0"/>
        <w:numPr>
          <w:ilvl w:val="2"/>
          <w:numId w:val="73"/>
        </w:numPr>
        <w:tabs>
          <w:tab w:val="left" w:pos="1684"/>
        </w:tabs>
        <w:autoSpaceDE w:val="0"/>
        <w:autoSpaceDN w:val="0"/>
        <w:ind w:left="0" w:right="51" w:firstLine="142"/>
        <w:jc w:val="both"/>
      </w:pPr>
      <w:r w:rsidRPr="005E141D">
        <w:t>Обеспечивает обучение и проверку знаний правил охраны труда работниками ДОО, выполнение требований Положения о расследовании и учете несчастных случаев в образовательной организации.</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 xml:space="preserve">Организует обеспечение работников организации, осуществляющей образовательную деятельность, спецодеждой, спецобувью и другими средствами индивидуальной защиты в соответствии с действующими нормативами, а также обучающихся при проведении общественно-полезного и производительного труда, </w:t>
      </w:r>
      <w:r w:rsidR="00DA00D3" w:rsidRPr="005E141D">
        <w:t>практических работ</w:t>
      </w:r>
      <w:r w:rsidRPr="005E141D">
        <w:t xml:space="preserve"> и т.д.</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Организует проведение профилактической работы по предупреждению травматизма и снижению заболеваемости работников и обучающихся.</w:t>
      </w:r>
    </w:p>
    <w:p w:rsidR="004B741D" w:rsidRPr="005E141D" w:rsidRDefault="004B741D" w:rsidP="008847A8">
      <w:pPr>
        <w:pStyle w:val="aff1"/>
        <w:widowControl w:val="0"/>
        <w:numPr>
          <w:ilvl w:val="2"/>
          <w:numId w:val="73"/>
        </w:numPr>
        <w:tabs>
          <w:tab w:val="left" w:pos="1785"/>
        </w:tabs>
        <w:autoSpaceDE w:val="0"/>
        <w:autoSpaceDN w:val="0"/>
        <w:ind w:left="0" w:right="51" w:firstLine="142"/>
        <w:jc w:val="both"/>
      </w:pPr>
      <w:r w:rsidRPr="005E141D">
        <w:t xml:space="preserve">Безотлагательно сообщает о каждом несчастном случае в ДОО начальнику отдела УО ИКМО города Казани по Вахитовскому и Приволжскому </w:t>
      </w:r>
      <w:r w:rsidR="00DA00D3" w:rsidRPr="005E141D">
        <w:t>районам, установленным</w:t>
      </w:r>
      <w:r w:rsidRPr="005E141D">
        <w:t xml:space="preserve"> законодательством органам надзора и контроля, Территориальную организацию Общероссийского Профсоюза образования Вахитовского и Приволжского районов города Казани. Обеспечивает необходимые условия для проведения расследования.</w:t>
      </w:r>
    </w:p>
    <w:p w:rsidR="004B741D" w:rsidRPr="005E141D" w:rsidRDefault="004B741D" w:rsidP="008847A8">
      <w:pPr>
        <w:pStyle w:val="aff1"/>
        <w:widowControl w:val="0"/>
        <w:numPr>
          <w:ilvl w:val="2"/>
          <w:numId w:val="73"/>
        </w:numPr>
        <w:tabs>
          <w:tab w:val="left" w:pos="1809"/>
        </w:tabs>
        <w:autoSpaceDE w:val="0"/>
        <w:autoSpaceDN w:val="0"/>
        <w:ind w:left="0" w:right="51" w:firstLine="142"/>
        <w:jc w:val="both"/>
      </w:pPr>
      <w:r w:rsidRPr="005E141D">
        <w:t>Утверждает инструкции по охране труда для работников и обучающихся. В установленном порядке организует пересмотр инструкций.</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Определяет финансирование мероприятий по охране труда и технике безопасности. Принимает меры к созданию уголков по охране труда.</w:t>
      </w:r>
    </w:p>
    <w:p w:rsidR="004B741D" w:rsidRPr="005E141D" w:rsidRDefault="004B741D" w:rsidP="008847A8">
      <w:pPr>
        <w:pStyle w:val="aff1"/>
        <w:widowControl w:val="0"/>
        <w:numPr>
          <w:ilvl w:val="2"/>
          <w:numId w:val="73"/>
        </w:numPr>
        <w:tabs>
          <w:tab w:val="left" w:pos="1750"/>
        </w:tabs>
        <w:autoSpaceDE w:val="0"/>
        <w:autoSpaceDN w:val="0"/>
        <w:ind w:left="0" w:right="51" w:firstLine="142"/>
        <w:jc w:val="both"/>
      </w:pPr>
      <w:r w:rsidRPr="005E141D">
        <w:t>Организует</w:t>
      </w:r>
      <w:r w:rsidRPr="005E141D">
        <w:rPr>
          <w:spacing w:val="-6"/>
        </w:rPr>
        <w:t xml:space="preserve"> </w:t>
      </w:r>
      <w:r w:rsidRPr="005E141D">
        <w:t>работу</w:t>
      </w:r>
      <w:r w:rsidRPr="005E141D">
        <w:rPr>
          <w:spacing w:val="-9"/>
        </w:rPr>
        <w:t xml:space="preserve"> </w:t>
      </w:r>
      <w:r w:rsidRPr="005E141D">
        <w:t>по</w:t>
      </w:r>
      <w:r w:rsidRPr="005E141D">
        <w:rPr>
          <w:spacing w:val="-4"/>
        </w:rPr>
        <w:t xml:space="preserve"> </w:t>
      </w:r>
      <w:r w:rsidRPr="005E141D">
        <w:t>проведению</w:t>
      </w:r>
      <w:r w:rsidRPr="005E141D">
        <w:rPr>
          <w:spacing w:val="-1"/>
        </w:rPr>
        <w:t xml:space="preserve"> </w:t>
      </w:r>
      <w:r w:rsidRPr="005E141D">
        <w:t>специальной</w:t>
      </w:r>
      <w:r w:rsidRPr="005E141D">
        <w:rPr>
          <w:spacing w:val="-4"/>
        </w:rPr>
        <w:t xml:space="preserve"> </w:t>
      </w:r>
      <w:r w:rsidRPr="005E141D">
        <w:t>оценки</w:t>
      </w:r>
      <w:r w:rsidRPr="005E141D">
        <w:rPr>
          <w:spacing w:val="-1"/>
        </w:rPr>
        <w:t xml:space="preserve"> </w:t>
      </w:r>
      <w:r w:rsidRPr="005E141D">
        <w:t>условий</w:t>
      </w:r>
      <w:r w:rsidRPr="005E141D">
        <w:rPr>
          <w:spacing w:val="-3"/>
        </w:rPr>
        <w:t xml:space="preserve"> </w:t>
      </w:r>
      <w:r w:rsidRPr="005E141D">
        <w:rPr>
          <w:spacing w:val="-2"/>
        </w:rPr>
        <w:t>труда.</w:t>
      </w:r>
    </w:p>
    <w:p w:rsidR="004B741D" w:rsidRPr="005E141D" w:rsidRDefault="004B741D" w:rsidP="008847A8">
      <w:pPr>
        <w:pStyle w:val="aff1"/>
        <w:widowControl w:val="0"/>
        <w:numPr>
          <w:ilvl w:val="2"/>
          <w:numId w:val="73"/>
        </w:numPr>
        <w:tabs>
          <w:tab w:val="left" w:pos="1780"/>
        </w:tabs>
        <w:autoSpaceDE w:val="0"/>
        <w:autoSpaceDN w:val="0"/>
        <w:ind w:left="0" w:right="51" w:firstLine="142"/>
        <w:jc w:val="both"/>
      </w:pPr>
      <w:r w:rsidRPr="005E141D">
        <w:t xml:space="preserve">Рассматривает состояние условий и охраны труда в ДОО, на Педагогическом </w:t>
      </w:r>
      <w:r w:rsidRPr="005E141D">
        <w:rPr>
          <w:spacing w:val="-2"/>
        </w:rPr>
        <w:t xml:space="preserve">совете, производственных совещаниях или </w:t>
      </w:r>
      <w:r w:rsidR="00DA00D3" w:rsidRPr="005E141D">
        <w:rPr>
          <w:spacing w:val="-2"/>
        </w:rPr>
        <w:t>общих собраниях</w:t>
      </w:r>
      <w:r w:rsidRPr="005E141D">
        <w:rPr>
          <w:spacing w:val="-2"/>
        </w:rPr>
        <w:t xml:space="preserve"> коллектива, заслушивает отчеты </w:t>
      </w:r>
      <w:r w:rsidRPr="005E141D">
        <w:t>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Обеспечивает своевременное представление в установленном порядке статистической отчетности по охране труда.</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Заключает и организует совместно с профкомом выполнение ежегодных соглашений</w:t>
      </w:r>
      <w:r w:rsidRPr="005E141D">
        <w:rPr>
          <w:spacing w:val="-3"/>
        </w:rPr>
        <w:t xml:space="preserve"> </w:t>
      </w:r>
      <w:r w:rsidRPr="005E141D">
        <w:t>по</w:t>
      </w:r>
      <w:r w:rsidRPr="005E141D">
        <w:rPr>
          <w:spacing w:val="-3"/>
        </w:rPr>
        <w:t xml:space="preserve"> </w:t>
      </w:r>
      <w:r w:rsidRPr="005E141D">
        <w:t>охране</w:t>
      </w:r>
      <w:r w:rsidRPr="005E141D">
        <w:rPr>
          <w:spacing w:val="-6"/>
        </w:rPr>
        <w:t xml:space="preserve"> </w:t>
      </w:r>
      <w:r w:rsidRPr="005E141D">
        <w:t>труда.</w:t>
      </w:r>
      <w:r w:rsidRPr="005E141D">
        <w:rPr>
          <w:spacing w:val="-3"/>
        </w:rPr>
        <w:t xml:space="preserve"> </w:t>
      </w:r>
      <w:r w:rsidRPr="005E141D">
        <w:t>Подводит</w:t>
      </w:r>
      <w:r w:rsidRPr="005E141D">
        <w:rPr>
          <w:spacing w:val="-3"/>
        </w:rPr>
        <w:t xml:space="preserve"> </w:t>
      </w:r>
      <w:r w:rsidRPr="005E141D">
        <w:t>итоги</w:t>
      </w:r>
      <w:r w:rsidRPr="005E141D">
        <w:rPr>
          <w:spacing w:val="-4"/>
        </w:rPr>
        <w:t xml:space="preserve"> </w:t>
      </w:r>
      <w:r w:rsidRPr="005E141D">
        <w:t>выполнения</w:t>
      </w:r>
      <w:r w:rsidRPr="005E141D">
        <w:rPr>
          <w:spacing w:val="-3"/>
        </w:rPr>
        <w:t xml:space="preserve"> </w:t>
      </w:r>
      <w:r w:rsidRPr="005E141D">
        <w:t>соглашения</w:t>
      </w:r>
      <w:r w:rsidRPr="005E141D">
        <w:rPr>
          <w:spacing w:val="-3"/>
        </w:rPr>
        <w:t xml:space="preserve"> </w:t>
      </w:r>
      <w:r w:rsidRPr="005E141D">
        <w:t>по</w:t>
      </w:r>
      <w:r w:rsidRPr="005E141D">
        <w:rPr>
          <w:spacing w:val="-3"/>
        </w:rPr>
        <w:t xml:space="preserve"> </w:t>
      </w:r>
      <w:r w:rsidRPr="005E141D">
        <w:t>охране</w:t>
      </w:r>
      <w:r w:rsidRPr="005E141D">
        <w:rPr>
          <w:spacing w:val="-4"/>
        </w:rPr>
        <w:t xml:space="preserve"> </w:t>
      </w:r>
      <w:r w:rsidRPr="005E141D">
        <w:t>труда</w:t>
      </w:r>
      <w:r w:rsidRPr="005E141D">
        <w:rPr>
          <w:spacing w:val="-4"/>
        </w:rPr>
        <w:t xml:space="preserve"> </w:t>
      </w:r>
      <w:r w:rsidRPr="005E141D">
        <w:t>один</w:t>
      </w:r>
      <w:r w:rsidRPr="005E141D">
        <w:rPr>
          <w:spacing w:val="-3"/>
        </w:rPr>
        <w:t xml:space="preserve"> </w:t>
      </w:r>
      <w:r w:rsidRPr="005E141D">
        <w:t>раз в полугодие.</w:t>
      </w:r>
    </w:p>
    <w:p w:rsidR="004B741D" w:rsidRPr="005E141D" w:rsidRDefault="004B741D" w:rsidP="008847A8">
      <w:pPr>
        <w:pStyle w:val="aff1"/>
        <w:widowControl w:val="0"/>
        <w:numPr>
          <w:ilvl w:val="2"/>
          <w:numId w:val="73"/>
        </w:numPr>
        <w:tabs>
          <w:tab w:val="left" w:pos="1768"/>
        </w:tabs>
        <w:autoSpaceDE w:val="0"/>
        <w:autoSpaceDN w:val="0"/>
        <w:ind w:left="0" w:right="51" w:firstLine="142"/>
        <w:jc w:val="both"/>
      </w:pPr>
      <w:r w:rsidRPr="005E141D">
        <w:t>Запрещает проведение образовательной деятельности при наличии вредных или опасных условий для здоровья обучающихся и работников.</w:t>
      </w:r>
    </w:p>
    <w:p w:rsidR="004B741D" w:rsidRPr="005E141D" w:rsidRDefault="004B741D" w:rsidP="008847A8">
      <w:pPr>
        <w:pStyle w:val="aff1"/>
        <w:widowControl w:val="0"/>
        <w:numPr>
          <w:ilvl w:val="2"/>
          <w:numId w:val="73"/>
        </w:numPr>
        <w:tabs>
          <w:tab w:val="left" w:pos="1809"/>
        </w:tabs>
        <w:autoSpaceDE w:val="0"/>
        <w:autoSpaceDN w:val="0"/>
        <w:ind w:left="0" w:right="51" w:firstLine="142"/>
        <w:jc w:val="both"/>
      </w:pPr>
      <w:r w:rsidRPr="005E141D">
        <w:t>Несет персональную ответственность за обеспечение здоровых и безопасных условий образовательной деятельности.</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защиты, льготах и компенсациях за условия труда.</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 xml:space="preserve">Информирует ответственного по охране труда о вновь принимаемых на работу сотрудниках, а </w:t>
      </w:r>
      <w:r w:rsidR="00DA00D3" w:rsidRPr="005E141D">
        <w:t>также</w:t>
      </w:r>
      <w:r w:rsidRPr="005E141D">
        <w:t xml:space="preserve"> сотрудниках, переводящихся на другие должности внутри учреждения.</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 xml:space="preserve">Разрабатывает и актуализирует поимённые списки </w:t>
      </w:r>
      <w:r w:rsidR="00DA00D3" w:rsidRPr="005E141D">
        <w:t>работников,</w:t>
      </w:r>
      <w:r w:rsidRPr="005E141D">
        <w:t xml:space="preserve"> подлежащих прохождению</w:t>
      </w:r>
      <w:r w:rsidRPr="005E141D">
        <w:rPr>
          <w:spacing w:val="40"/>
        </w:rPr>
        <w:t xml:space="preserve"> </w:t>
      </w:r>
      <w:r w:rsidRPr="005E141D">
        <w:t>периодического медицинского осмотра (обследования) на год.</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Оформляет</w:t>
      </w:r>
      <w:r w:rsidRPr="005E141D">
        <w:rPr>
          <w:spacing w:val="-8"/>
        </w:rPr>
        <w:t xml:space="preserve"> </w:t>
      </w:r>
      <w:r w:rsidRPr="005E141D">
        <w:t>трудовой</w:t>
      </w:r>
      <w:r w:rsidRPr="005E141D">
        <w:rPr>
          <w:spacing w:val="-8"/>
        </w:rPr>
        <w:t xml:space="preserve"> </w:t>
      </w:r>
      <w:r w:rsidRPr="005E141D">
        <w:t>договор</w:t>
      </w:r>
      <w:r w:rsidRPr="005E141D">
        <w:rPr>
          <w:spacing w:val="-9"/>
        </w:rPr>
        <w:t xml:space="preserve"> </w:t>
      </w:r>
      <w:r w:rsidRPr="005E141D">
        <w:t>с</w:t>
      </w:r>
      <w:r w:rsidRPr="005E141D">
        <w:rPr>
          <w:spacing w:val="-9"/>
        </w:rPr>
        <w:t xml:space="preserve"> </w:t>
      </w:r>
      <w:r w:rsidRPr="005E141D">
        <w:t>работником</w:t>
      </w:r>
      <w:r w:rsidRPr="005E141D">
        <w:rPr>
          <w:spacing w:val="-10"/>
        </w:rPr>
        <w:t xml:space="preserve"> </w:t>
      </w:r>
      <w:r w:rsidRPr="005E141D">
        <w:t>только</w:t>
      </w:r>
      <w:r w:rsidRPr="005E141D">
        <w:rPr>
          <w:spacing w:val="-10"/>
        </w:rPr>
        <w:t xml:space="preserve"> </w:t>
      </w:r>
      <w:r w:rsidRPr="005E141D">
        <w:t>после</w:t>
      </w:r>
      <w:r w:rsidRPr="005E141D">
        <w:rPr>
          <w:spacing w:val="-9"/>
        </w:rPr>
        <w:t xml:space="preserve"> </w:t>
      </w:r>
      <w:r w:rsidRPr="005E141D">
        <w:t>предоставления</w:t>
      </w:r>
      <w:r w:rsidRPr="005E141D">
        <w:rPr>
          <w:spacing w:val="-10"/>
        </w:rPr>
        <w:t xml:space="preserve"> </w:t>
      </w:r>
      <w:r w:rsidRPr="005E141D">
        <w:t>им</w:t>
      </w:r>
      <w:r w:rsidRPr="005E141D">
        <w:rPr>
          <w:spacing w:val="-9"/>
        </w:rPr>
        <w:t xml:space="preserve"> </w:t>
      </w:r>
      <w:r w:rsidRPr="005E141D">
        <w:t>медицинского заключения о прохождении предварительного медицинского осмотра, а также результатов психиатрического освидетельствования.</w:t>
      </w:r>
    </w:p>
    <w:p w:rsidR="004B741D" w:rsidRPr="005E141D" w:rsidRDefault="004B741D" w:rsidP="008847A8">
      <w:pPr>
        <w:pStyle w:val="aff1"/>
        <w:widowControl w:val="0"/>
        <w:numPr>
          <w:ilvl w:val="2"/>
          <w:numId w:val="73"/>
        </w:numPr>
        <w:tabs>
          <w:tab w:val="left" w:pos="1809"/>
        </w:tabs>
        <w:autoSpaceDE w:val="0"/>
        <w:autoSpaceDN w:val="0"/>
        <w:ind w:left="0" w:right="51" w:firstLine="142"/>
        <w:jc w:val="both"/>
      </w:pPr>
      <w:r w:rsidRPr="005E141D">
        <w:t xml:space="preserve">Направляет вновь принимаемых на работу сотрудников совместно с </w:t>
      </w:r>
      <w:r w:rsidR="00DA00D3" w:rsidRPr="005E141D">
        <w:t>медсестрой в</w:t>
      </w:r>
      <w:r w:rsidRPr="005E141D">
        <w:t xml:space="preserve"> медицинское учреждение, с которым заключён договор об оказании услуг</w:t>
      </w:r>
    </w:p>
    <w:p w:rsidR="004B741D" w:rsidRPr="005E141D" w:rsidRDefault="004B741D" w:rsidP="008847A8">
      <w:pPr>
        <w:pStyle w:val="aff1"/>
        <w:widowControl w:val="0"/>
        <w:numPr>
          <w:ilvl w:val="1"/>
          <w:numId w:val="73"/>
        </w:numPr>
        <w:tabs>
          <w:tab w:val="left" w:pos="1447"/>
        </w:tabs>
        <w:autoSpaceDE w:val="0"/>
        <w:autoSpaceDN w:val="0"/>
        <w:ind w:left="0" w:right="51" w:firstLine="142"/>
        <w:jc w:val="both"/>
        <w:rPr>
          <w:b/>
        </w:rPr>
      </w:pPr>
      <w:r w:rsidRPr="005E141D">
        <w:rPr>
          <w:b/>
        </w:rPr>
        <w:lastRenderedPageBreak/>
        <w:t>Обязанности по охране труда старшего воспитателя ДОО</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Организует работу и систематический контроль по соблюдению в воспитательно-образовательной деятельности норм и правил охраны труда.</w:t>
      </w:r>
    </w:p>
    <w:p w:rsidR="004B741D" w:rsidRPr="005E141D" w:rsidRDefault="004B741D" w:rsidP="008847A8">
      <w:pPr>
        <w:pStyle w:val="aff1"/>
        <w:widowControl w:val="0"/>
        <w:numPr>
          <w:ilvl w:val="2"/>
          <w:numId w:val="73"/>
        </w:numPr>
        <w:tabs>
          <w:tab w:val="left" w:pos="1723"/>
        </w:tabs>
        <w:autoSpaceDE w:val="0"/>
        <w:autoSpaceDN w:val="0"/>
        <w:ind w:left="0" w:right="51" w:firstLine="142"/>
        <w:jc w:val="both"/>
      </w:pPr>
      <w:r w:rsidRPr="005E141D">
        <w:t>Обеспечивает контроль безопасности используемых в воспитательно-образовательной деятельности оборудования, приборов, технических и наглядных средств обучения.</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Разрешает</w:t>
      </w:r>
      <w:r w:rsidRPr="005E141D">
        <w:rPr>
          <w:spacing w:val="-11"/>
        </w:rPr>
        <w:t xml:space="preserve"> </w:t>
      </w:r>
      <w:r w:rsidRPr="005E141D">
        <w:t>проведение</w:t>
      </w:r>
      <w:r w:rsidRPr="005E141D">
        <w:rPr>
          <w:spacing w:val="-10"/>
        </w:rPr>
        <w:t xml:space="preserve"> </w:t>
      </w:r>
      <w:r w:rsidRPr="005E141D">
        <w:t>воспитательно-образовательной</w:t>
      </w:r>
      <w:r w:rsidRPr="005E141D">
        <w:rPr>
          <w:spacing w:val="-11"/>
        </w:rPr>
        <w:t xml:space="preserve"> </w:t>
      </w:r>
      <w:r w:rsidRPr="005E141D">
        <w:t>деятельности</w:t>
      </w:r>
      <w:r w:rsidRPr="005E141D">
        <w:rPr>
          <w:spacing w:val="-10"/>
        </w:rPr>
        <w:t xml:space="preserve"> </w:t>
      </w:r>
      <w:r w:rsidRPr="005E141D">
        <w:t>с</w:t>
      </w:r>
      <w:r w:rsidRPr="005E141D">
        <w:rPr>
          <w:spacing w:val="-13"/>
        </w:rPr>
        <w:t xml:space="preserve"> </w:t>
      </w:r>
      <w:r w:rsidRPr="005E141D">
        <w:t>обучающимися</w:t>
      </w:r>
      <w:r w:rsidRPr="005E141D">
        <w:rPr>
          <w:spacing w:val="-12"/>
        </w:rPr>
        <w:t xml:space="preserve"> </w:t>
      </w:r>
      <w:r w:rsidRPr="005E141D">
        <w:t>только</w:t>
      </w:r>
      <w:r w:rsidRPr="005E141D">
        <w:rPr>
          <w:spacing w:val="-12"/>
        </w:rPr>
        <w:t xml:space="preserve"> </w:t>
      </w:r>
      <w:r w:rsidRPr="005E141D">
        <w:t>при</w:t>
      </w:r>
      <w:r w:rsidRPr="005E141D">
        <w:rPr>
          <w:spacing w:val="-11"/>
        </w:rPr>
        <w:t xml:space="preserve"> </w:t>
      </w:r>
      <w:r w:rsidRPr="005E141D">
        <w:t>наличии оборудованных для этих целей учебных помещений, принятых по акту в эксплуатацию.</w:t>
      </w:r>
    </w:p>
    <w:p w:rsidR="004B741D" w:rsidRPr="005E141D" w:rsidRDefault="004B741D" w:rsidP="008847A8">
      <w:pPr>
        <w:pStyle w:val="aff1"/>
        <w:widowControl w:val="0"/>
        <w:numPr>
          <w:ilvl w:val="2"/>
          <w:numId w:val="73"/>
        </w:numPr>
        <w:tabs>
          <w:tab w:val="left" w:pos="1812"/>
        </w:tabs>
        <w:autoSpaceDE w:val="0"/>
        <w:autoSpaceDN w:val="0"/>
        <w:ind w:left="0" w:right="51" w:firstLine="142"/>
        <w:jc w:val="both"/>
      </w:pPr>
      <w:r w:rsidRPr="005E141D">
        <w:t>Организует совместно с заведующим по административно- хозяйственной работе своевременное и качественное проведение паспортизации учебных кабинетов, групп, спортзала и других помещений.</w:t>
      </w:r>
    </w:p>
    <w:p w:rsidR="004B741D" w:rsidRPr="005E141D" w:rsidRDefault="004B741D" w:rsidP="008847A8">
      <w:pPr>
        <w:pStyle w:val="aff1"/>
        <w:widowControl w:val="0"/>
        <w:numPr>
          <w:ilvl w:val="2"/>
          <w:numId w:val="73"/>
        </w:numPr>
        <w:tabs>
          <w:tab w:val="left" w:pos="1653"/>
        </w:tabs>
        <w:autoSpaceDE w:val="0"/>
        <w:autoSpaceDN w:val="0"/>
        <w:ind w:left="0" w:right="51" w:firstLine="142"/>
        <w:jc w:val="both"/>
      </w:pPr>
      <w:r w:rsidRPr="005E141D">
        <w:t>Составляет, на основании полученных от медицинского учреждения материалов, списки лиц, подлежащих периодическим медицинским осмотрам.</w:t>
      </w:r>
    </w:p>
    <w:p w:rsidR="004B741D" w:rsidRPr="005E141D" w:rsidRDefault="004B741D" w:rsidP="008847A8">
      <w:pPr>
        <w:pStyle w:val="aff1"/>
        <w:widowControl w:val="0"/>
        <w:numPr>
          <w:ilvl w:val="2"/>
          <w:numId w:val="73"/>
        </w:numPr>
        <w:tabs>
          <w:tab w:val="left" w:pos="1629"/>
        </w:tabs>
        <w:autoSpaceDE w:val="0"/>
        <w:autoSpaceDN w:val="0"/>
        <w:ind w:left="0" w:right="51" w:firstLine="142"/>
        <w:jc w:val="both"/>
      </w:pPr>
      <w:r w:rsidRPr="005E141D">
        <w:t>Организует разработку и периодический пересмотр не реже одного раза в пять лет инструкции</w:t>
      </w:r>
      <w:r w:rsidRPr="005E141D">
        <w:rPr>
          <w:spacing w:val="-6"/>
        </w:rPr>
        <w:t xml:space="preserve"> </w:t>
      </w:r>
      <w:r w:rsidRPr="005E141D">
        <w:t>по</w:t>
      </w:r>
      <w:r w:rsidRPr="005E141D">
        <w:rPr>
          <w:spacing w:val="-7"/>
        </w:rPr>
        <w:t xml:space="preserve"> </w:t>
      </w:r>
      <w:r w:rsidRPr="005E141D">
        <w:t>охране</w:t>
      </w:r>
      <w:r w:rsidRPr="005E141D">
        <w:rPr>
          <w:spacing w:val="-8"/>
        </w:rPr>
        <w:t xml:space="preserve"> </w:t>
      </w:r>
      <w:r w:rsidRPr="005E141D">
        <w:t>труда,</w:t>
      </w:r>
      <w:r w:rsidRPr="005E141D">
        <w:rPr>
          <w:spacing w:val="-4"/>
        </w:rPr>
        <w:t xml:space="preserve"> </w:t>
      </w:r>
      <w:r w:rsidRPr="005E141D">
        <w:t>а</w:t>
      </w:r>
      <w:r w:rsidRPr="005E141D">
        <w:rPr>
          <w:spacing w:val="-8"/>
        </w:rPr>
        <w:t xml:space="preserve"> </w:t>
      </w:r>
      <w:r w:rsidRPr="005E141D">
        <w:t>также</w:t>
      </w:r>
      <w:r w:rsidRPr="005E141D">
        <w:rPr>
          <w:spacing w:val="-7"/>
        </w:rPr>
        <w:t xml:space="preserve"> </w:t>
      </w:r>
      <w:r w:rsidRPr="005E141D">
        <w:t>разделов</w:t>
      </w:r>
      <w:r w:rsidRPr="005E141D">
        <w:rPr>
          <w:spacing w:val="-5"/>
        </w:rPr>
        <w:t xml:space="preserve"> </w:t>
      </w:r>
      <w:r w:rsidRPr="005E141D">
        <w:t>требований</w:t>
      </w:r>
      <w:r w:rsidRPr="005E141D">
        <w:rPr>
          <w:spacing w:val="-6"/>
        </w:rPr>
        <w:t xml:space="preserve"> </w:t>
      </w:r>
      <w:r w:rsidRPr="005E141D">
        <w:t>безопасности</w:t>
      </w:r>
      <w:r w:rsidRPr="005E141D">
        <w:rPr>
          <w:spacing w:val="-5"/>
        </w:rPr>
        <w:t xml:space="preserve"> </w:t>
      </w:r>
      <w:r w:rsidRPr="005E141D">
        <w:t>в</w:t>
      </w:r>
      <w:r w:rsidRPr="005E141D">
        <w:rPr>
          <w:spacing w:val="-5"/>
        </w:rPr>
        <w:t xml:space="preserve"> </w:t>
      </w:r>
      <w:r w:rsidRPr="005E141D">
        <w:t>воспитательно-образовательной</w:t>
      </w:r>
      <w:r w:rsidRPr="005E141D">
        <w:rPr>
          <w:spacing w:val="-6"/>
        </w:rPr>
        <w:t xml:space="preserve"> </w:t>
      </w:r>
      <w:r w:rsidRPr="005E141D">
        <w:t>деятельности в методических указаниях по выполнению практических работ.</w:t>
      </w:r>
    </w:p>
    <w:p w:rsidR="004B741D" w:rsidRPr="005E141D" w:rsidRDefault="004B741D" w:rsidP="008847A8">
      <w:pPr>
        <w:pStyle w:val="aff1"/>
        <w:widowControl w:val="0"/>
        <w:numPr>
          <w:ilvl w:val="2"/>
          <w:numId w:val="73"/>
        </w:numPr>
        <w:tabs>
          <w:tab w:val="left" w:pos="1761"/>
        </w:tabs>
        <w:autoSpaceDE w:val="0"/>
        <w:autoSpaceDN w:val="0"/>
        <w:ind w:left="0" w:right="51" w:firstLine="142"/>
        <w:jc w:val="both"/>
      </w:pPr>
      <w:r w:rsidRPr="005E141D">
        <w:t>Контролирует своевременное проведение инструктажа обучающихся и их регистрацию в журналах.</w:t>
      </w:r>
    </w:p>
    <w:p w:rsidR="004B741D" w:rsidRPr="005E141D" w:rsidRDefault="004B741D" w:rsidP="008847A8">
      <w:pPr>
        <w:pStyle w:val="aff1"/>
        <w:widowControl w:val="0"/>
        <w:numPr>
          <w:ilvl w:val="2"/>
          <w:numId w:val="73"/>
        </w:numPr>
        <w:tabs>
          <w:tab w:val="left" w:pos="1740"/>
        </w:tabs>
        <w:autoSpaceDE w:val="0"/>
        <w:autoSpaceDN w:val="0"/>
        <w:ind w:left="0" w:right="51" w:firstLine="142"/>
        <w:jc w:val="both"/>
      </w:pPr>
      <w:r w:rsidRPr="005E141D">
        <w:t>Определяет методику и порядок обучения правилам дорожного движения, поведения на воде, улице, пожарной безопасности.</w:t>
      </w:r>
    </w:p>
    <w:p w:rsidR="004B741D" w:rsidRPr="005E141D" w:rsidRDefault="004B741D" w:rsidP="008847A8">
      <w:pPr>
        <w:pStyle w:val="aff1"/>
        <w:widowControl w:val="0"/>
        <w:numPr>
          <w:ilvl w:val="2"/>
          <w:numId w:val="73"/>
        </w:numPr>
        <w:tabs>
          <w:tab w:val="left" w:pos="1706"/>
        </w:tabs>
        <w:autoSpaceDE w:val="0"/>
        <w:autoSpaceDN w:val="0"/>
        <w:ind w:left="0" w:right="51" w:firstLine="142"/>
        <w:jc w:val="both"/>
      </w:pPr>
      <w:r w:rsidRPr="005E141D">
        <w:t>Проводит административный контроль безопасности использования, хранения учебных приборов и оборудования, наглядных пособий, мебели, орг. техники.</w:t>
      </w:r>
    </w:p>
    <w:p w:rsidR="004B741D" w:rsidRPr="005E141D" w:rsidRDefault="004B741D" w:rsidP="008847A8">
      <w:pPr>
        <w:pStyle w:val="aff1"/>
        <w:widowControl w:val="0"/>
        <w:numPr>
          <w:ilvl w:val="2"/>
          <w:numId w:val="73"/>
        </w:numPr>
        <w:tabs>
          <w:tab w:val="left" w:pos="1876"/>
        </w:tabs>
        <w:autoSpaceDE w:val="0"/>
        <w:autoSpaceDN w:val="0"/>
        <w:ind w:left="0" w:right="51" w:firstLine="142"/>
        <w:jc w:val="both"/>
      </w:pPr>
      <w:r w:rsidRPr="005E141D">
        <w:t>Несет ответственность за выполнение должностной инструкции в части обеспечения безопасности жизнедеятельности.</w:t>
      </w:r>
    </w:p>
    <w:p w:rsidR="004B741D" w:rsidRPr="005E141D" w:rsidRDefault="004B741D" w:rsidP="008847A8">
      <w:pPr>
        <w:pStyle w:val="aff1"/>
        <w:widowControl w:val="0"/>
        <w:numPr>
          <w:ilvl w:val="2"/>
          <w:numId w:val="73"/>
        </w:numPr>
        <w:tabs>
          <w:tab w:val="left" w:pos="1740"/>
        </w:tabs>
        <w:autoSpaceDE w:val="0"/>
        <w:autoSpaceDN w:val="0"/>
        <w:ind w:left="0" w:right="51" w:firstLine="142"/>
        <w:jc w:val="both"/>
      </w:pPr>
      <w:r w:rsidRPr="005E141D">
        <w:t>Обеспечивает выполнение педагогами-</w:t>
      </w:r>
      <w:r w:rsidR="00DA00D3" w:rsidRPr="005E141D">
        <w:t>специалистами, воспитателями</w:t>
      </w:r>
      <w:r w:rsidRPr="005E141D">
        <w:t>, возложенных на них обязанностей по обеспечению безопасности жизнедеятельности.</w:t>
      </w:r>
    </w:p>
    <w:p w:rsidR="004B741D" w:rsidRPr="005E141D" w:rsidRDefault="004B741D" w:rsidP="008847A8">
      <w:pPr>
        <w:pStyle w:val="aff1"/>
        <w:widowControl w:val="0"/>
        <w:numPr>
          <w:ilvl w:val="2"/>
          <w:numId w:val="73"/>
        </w:numPr>
        <w:tabs>
          <w:tab w:val="left" w:pos="1663"/>
        </w:tabs>
        <w:autoSpaceDE w:val="0"/>
        <w:autoSpaceDN w:val="0"/>
        <w:ind w:left="0" w:right="51" w:firstLine="142"/>
        <w:jc w:val="both"/>
      </w:pPr>
      <w:r w:rsidRPr="005E141D">
        <w:t>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и обучающимися ДОО.</w:t>
      </w:r>
    </w:p>
    <w:p w:rsidR="004B741D" w:rsidRPr="005E141D" w:rsidRDefault="004B741D" w:rsidP="008847A8">
      <w:pPr>
        <w:pStyle w:val="aff1"/>
        <w:widowControl w:val="0"/>
        <w:numPr>
          <w:ilvl w:val="2"/>
          <w:numId w:val="73"/>
        </w:numPr>
        <w:tabs>
          <w:tab w:val="left" w:pos="1716"/>
        </w:tabs>
        <w:autoSpaceDE w:val="0"/>
        <w:autoSpaceDN w:val="0"/>
        <w:ind w:left="0" w:right="51" w:firstLine="142"/>
        <w:jc w:val="both"/>
      </w:pPr>
      <w:r w:rsidRPr="005E141D">
        <w:t>Несет ответственность за организацию воспитательной работы, общественно полезного труда обучающихся в строгом соответствии с нормами и правилами охраны труда.</w:t>
      </w:r>
    </w:p>
    <w:p w:rsidR="004B741D" w:rsidRPr="005E141D" w:rsidRDefault="004B741D" w:rsidP="008847A8">
      <w:pPr>
        <w:pStyle w:val="aff1"/>
        <w:widowControl w:val="0"/>
        <w:numPr>
          <w:ilvl w:val="2"/>
          <w:numId w:val="73"/>
        </w:numPr>
        <w:tabs>
          <w:tab w:val="left" w:pos="1833"/>
        </w:tabs>
        <w:autoSpaceDE w:val="0"/>
        <w:autoSpaceDN w:val="0"/>
        <w:ind w:left="0" w:right="51" w:firstLine="142"/>
        <w:jc w:val="both"/>
      </w:pPr>
      <w:r w:rsidRPr="005E141D">
        <w:t xml:space="preserve">Оказывает методическую помощь </w:t>
      </w:r>
      <w:r w:rsidR="00DA00D3" w:rsidRPr="005E141D">
        <w:t>классным педагогам</w:t>
      </w:r>
      <w:r w:rsidRPr="005E141D">
        <w:t>, воспитателям групп, руководителям походов, экскурсий,</w:t>
      </w:r>
      <w:r w:rsidRPr="005E141D">
        <w:rPr>
          <w:spacing w:val="-8"/>
        </w:rPr>
        <w:t xml:space="preserve"> </w:t>
      </w:r>
      <w:r w:rsidRPr="005E141D">
        <w:t>трудовых</w:t>
      </w:r>
      <w:r w:rsidRPr="005E141D">
        <w:rPr>
          <w:spacing w:val="-6"/>
        </w:rPr>
        <w:t xml:space="preserve"> </w:t>
      </w:r>
      <w:r w:rsidRPr="005E141D">
        <w:t>объединений</w:t>
      </w:r>
      <w:r w:rsidRPr="005E141D">
        <w:rPr>
          <w:spacing w:val="-7"/>
        </w:rPr>
        <w:t xml:space="preserve"> </w:t>
      </w:r>
      <w:r w:rsidRPr="005E141D">
        <w:t>общественно</w:t>
      </w:r>
      <w:r w:rsidRPr="005E141D">
        <w:rPr>
          <w:spacing w:val="-8"/>
        </w:rPr>
        <w:t xml:space="preserve"> </w:t>
      </w:r>
      <w:r w:rsidRPr="005E141D">
        <w:t>полезного</w:t>
      </w:r>
      <w:r w:rsidRPr="005E141D">
        <w:rPr>
          <w:spacing w:val="-8"/>
        </w:rPr>
        <w:t xml:space="preserve"> </w:t>
      </w:r>
      <w:r w:rsidRPr="005E141D">
        <w:t>труда</w:t>
      </w:r>
      <w:r w:rsidRPr="005E141D">
        <w:rPr>
          <w:spacing w:val="-7"/>
        </w:rPr>
        <w:t xml:space="preserve"> </w:t>
      </w:r>
      <w:r w:rsidRPr="005E141D">
        <w:t>и</w:t>
      </w:r>
      <w:r w:rsidRPr="005E141D">
        <w:rPr>
          <w:spacing w:val="-7"/>
        </w:rPr>
        <w:t xml:space="preserve"> </w:t>
      </w:r>
      <w:r w:rsidRPr="005E141D">
        <w:t>т.п.</w:t>
      </w:r>
      <w:r w:rsidRPr="005E141D">
        <w:rPr>
          <w:spacing w:val="-8"/>
        </w:rPr>
        <w:t xml:space="preserve"> </w:t>
      </w:r>
      <w:r w:rsidRPr="005E141D">
        <w:t>по</w:t>
      </w:r>
      <w:r w:rsidRPr="005E141D">
        <w:rPr>
          <w:spacing w:val="-8"/>
        </w:rPr>
        <w:t xml:space="preserve"> </w:t>
      </w:r>
      <w:r w:rsidRPr="005E141D">
        <w:t>вопросам</w:t>
      </w:r>
      <w:r w:rsidRPr="005E141D">
        <w:rPr>
          <w:spacing w:val="-9"/>
        </w:rPr>
        <w:t xml:space="preserve"> </w:t>
      </w:r>
      <w:r w:rsidRPr="005E141D">
        <w:t>обеспечения травматизма и других несчастных случаев, организует их инструктаж.</w:t>
      </w:r>
    </w:p>
    <w:p w:rsidR="004B741D" w:rsidRPr="005E141D" w:rsidRDefault="004B741D" w:rsidP="008847A8">
      <w:pPr>
        <w:pStyle w:val="aff1"/>
        <w:widowControl w:val="0"/>
        <w:numPr>
          <w:ilvl w:val="2"/>
          <w:numId w:val="73"/>
        </w:numPr>
        <w:tabs>
          <w:tab w:val="left" w:pos="1624"/>
        </w:tabs>
        <w:autoSpaceDE w:val="0"/>
        <w:autoSpaceDN w:val="0"/>
        <w:ind w:left="0" w:right="51" w:firstLine="142"/>
        <w:jc w:val="both"/>
      </w:pPr>
      <w:r w:rsidRPr="005E141D">
        <w:t>Контролирует соблюдение санитарно-гигиенических норм, правил по охране труда при проведении воспитательных мероприятий и работ с обучающимися вне организации, осуществляющей образовательную деятельность.</w:t>
      </w:r>
    </w:p>
    <w:p w:rsidR="004B741D" w:rsidRPr="005E141D" w:rsidRDefault="004B741D" w:rsidP="008847A8">
      <w:pPr>
        <w:pStyle w:val="aff1"/>
        <w:widowControl w:val="0"/>
        <w:numPr>
          <w:ilvl w:val="1"/>
          <w:numId w:val="73"/>
        </w:numPr>
        <w:tabs>
          <w:tab w:val="left" w:pos="1438"/>
        </w:tabs>
        <w:autoSpaceDE w:val="0"/>
        <w:autoSpaceDN w:val="0"/>
        <w:ind w:left="0" w:right="51" w:firstLine="142"/>
        <w:jc w:val="both"/>
        <w:rPr>
          <w:b/>
        </w:rPr>
      </w:pPr>
      <w:r w:rsidRPr="005E141D">
        <w:rPr>
          <w:b/>
        </w:rPr>
        <w:t>Обязанности</w:t>
      </w:r>
      <w:r w:rsidRPr="005E141D">
        <w:rPr>
          <w:b/>
          <w:spacing w:val="-7"/>
        </w:rPr>
        <w:t xml:space="preserve"> </w:t>
      </w:r>
      <w:r w:rsidRPr="005E141D">
        <w:rPr>
          <w:b/>
        </w:rPr>
        <w:t>по</w:t>
      </w:r>
      <w:r w:rsidRPr="005E141D">
        <w:rPr>
          <w:b/>
          <w:spacing w:val="-4"/>
        </w:rPr>
        <w:t xml:space="preserve"> </w:t>
      </w:r>
      <w:r w:rsidRPr="005E141D">
        <w:rPr>
          <w:b/>
        </w:rPr>
        <w:t>охране</w:t>
      </w:r>
      <w:r w:rsidRPr="005E141D">
        <w:rPr>
          <w:b/>
          <w:spacing w:val="-5"/>
        </w:rPr>
        <w:t xml:space="preserve"> </w:t>
      </w:r>
      <w:r w:rsidRPr="005E141D">
        <w:rPr>
          <w:b/>
        </w:rPr>
        <w:t>труда</w:t>
      </w:r>
      <w:r w:rsidRPr="005E141D">
        <w:rPr>
          <w:b/>
          <w:spacing w:val="-4"/>
        </w:rPr>
        <w:t xml:space="preserve"> </w:t>
      </w:r>
      <w:r w:rsidRPr="005E141D">
        <w:rPr>
          <w:b/>
        </w:rPr>
        <w:t>заведующего по АХЧ</w:t>
      </w:r>
      <w:r w:rsidR="00DA00D3">
        <w:rPr>
          <w:b/>
        </w:rPr>
        <w:t xml:space="preserve"> </w:t>
      </w:r>
      <w:r w:rsidRPr="005E141D">
        <w:rPr>
          <w:b/>
        </w:rPr>
        <w:t>(завхоза)</w:t>
      </w:r>
      <w:r w:rsidRPr="005E141D">
        <w:rPr>
          <w:b/>
          <w:spacing w:val="-7"/>
        </w:rPr>
        <w:t xml:space="preserve"> </w:t>
      </w:r>
      <w:r w:rsidRPr="005E141D">
        <w:rPr>
          <w:b/>
        </w:rPr>
        <w:t>по</w:t>
      </w:r>
      <w:r w:rsidRPr="005E141D">
        <w:rPr>
          <w:b/>
          <w:spacing w:val="1"/>
        </w:rPr>
        <w:t xml:space="preserve"> </w:t>
      </w:r>
      <w:r w:rsidRPr="005E141D">
        <w:rPr>
          <w:b/>
        </w:rPr>
        <w:t>управлению</w:t>
      </w:r>
      <w:r w:rsidRPr="005E141D">
        <w:rPr>
          <w:b/>
          <w:spacing w:val="-5"/>
        </w:rPr>
        <w:t xml:space="preserve"> </w:t>
      </w:r>
      <w:r w:rsidRPr="005E141D">
        <w:rPr>
          <w:b/>
          <w:spacing w:val="-2"/>
        </w:rPr>
        <w:t>ресурсами</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Обеспечивает</w:t>
      </w:r>
      <w:r w:rsidRPr="005E141D">
        <w:rPr>
          <w:spacing w:val="-14"/>
        </w:rPr>
        <w:t xml:space="preserve"> </w:t>
      </w:r>
      <w:r w:rsidRPr="005E141D">
        <w:t>безопасную</w:t>
      </w:r>
      <w:r w:rsidRPr="005E141D">
        <w:rPr>
          <w:spacing w:val="-12"/>
        </w:rPr>
        <w:t xml:space="preserve"> </w:t>
      </w:r>
      <w:r w:rsidRPr="005E141D">
        <w:t>эксплуатацию</w:t>
      </w:r>
      <w:r w:rsidRPr="005E141D">
        <w:rPr>
          <w:spacing w:val="-14"/>
        </w:rPr>
        <w:t xml:space="preserve"> </w:t>
      </w:r>
      <w:r w:rsidRPr="005E141D">
        <w:t>инженерно-технических</w:t>
      </w:r>
      <w:r w:rsidRPr="005E141D">
        <w:rPr>
          <w:spacing w:val="-13"/>
        </w:rPr>
        <w:t xml:space="preserve"> </w:t>
      </w:r>
      <w:r w:rsidRPr="005E141D">
        <w:t>коммуникаций</w:t>
      </w:r>
      <w:r w:rsidRPr="005E141D">
        <w:rPr>
          <w:spacing w:val="-15"/>
        </w:rPr>
        <w:t xml:space="preserve"> </w:t>
      </w:r>
      <w:r w:rsidRPr="005E141D">
        <w:t>и оборудования и принимает меры по приведению их в соответствие с действующими стандарт- ми, правилами и нормами по охране труда.</w:t>
      </w:r>
    </w:p>
    <w:p w:rsidR="004B741D" w:rsidRPr="005E141D" w:rsidRDefault="004B741D" w:rsidP="008847A8">
      <w:pPr>
        <w:pStyle w:val="aff1"/>
        <w:widowControl w:val="0"/>
        <w:numPr>
          <w:ilvl w:val="2"/>
          <w:numId w:val="73"/>
        </w:numPr>
        <w:tabs>
          <w:tab w:val="left" w:pos="1750"/>
        </w:tabs>
        <w:autoSpaceDE w:val="0"/>
        <w:autoSpaceDN w:val="0"/>
        <w:ind w:left="0" w:right="51" w:firstLine="142"/>
        <w:jc w:val="both"/>
      </w:pPr>
      <w:r w:rsidRPr="005E141D">
        <w:t>Своевременно</w:t>
      </w:r>
      <w:r w:rsidRPr="005E141D">
        <w:rPr>
          <w:spacing w:val="-2"/>
        </w:rPr>
        <w:t xml:space="preserve"> </w:t>
      </w:r>
      <w:r w:rsidRPr="005E141D">
        <w:t>организует</w:t>
      </w:r>
      <w:r w:rsidRPr="005E141D">
        <w:rPr>
          <w:spacing w:val="-1"/>
        </w:rPr>
        <w:t xml:space="preserve"> </w:t>
      </w:r>
      <w:r w:rsidRPr="005E141D">
        <w:t>осмотры</w:t>
      </w:r>
      <w:r w:rsidRPr="005E141D">
        <w:rPr>
          <w:spacing w:val="-2"/>
        </w:rPr>
        <w:t xml:space="preserve"> </w:t>
      </w:r>
      <w:r w:rsidRPr="005E141D">
        <w:t>и ремонты</w:t>
      </w:r>
      <w:r w:rsidRPr="005E141D">
        <w:rPr>
          <w:spacing w:val="-2"/>
        </w:rPr>
        <w:t xml:space="preserve"> </w:t>
      </w:r>
      <w:r w:rsidRPr="005E141D">
        <w:t>зданий</w:t>
      </w:r>
      <w:r w:rsidRPr="005E141D">
        <w:rPr>
          <w:spacing w:val="2"/>
        </w:rPr>
        <w:t xml:space="preserve"> </w:t>
      </w:r>
      <w:r w:rsidRPr="005E141D">
        <w:rPr>
          <w:spacing w:val="-2"/>
        </w:rPr>
        <w:t>учреждения.</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осуществлять их периодический осмотр и организовывать текущий ремонт.</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Обеспечивает контроль за охраной труда при переносе тяжестей, погрузочно-разгрузочных работах, работах на высоте, эксплуатации транспортных средств на территории учреждения.</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lastRenderedPageBreak/>
        <w:t>Несет</w:t>
      </w:r>
      <w:r w:rsidRPr="005E141D">
        <w:rPr>
          <w:spacing w:val="-12"/>
        </w:rPr>
        <w:t xml:space="preserve"> </w:t>
      </w:r>
      <w:r w:rsidRPr="005E141D">
        <w:t>ответственность</w:t>
      </w:r>
      <w:r w:rsidRPr="005E141D">
        <w:rPr>
          <w:spacing w:val="-13"/>
        </w:rPr>
        <w:t xml:space="preserve"> </w:t>
      </w:r>
      <w:r w:rsidRPr="005E141D">
        <w:t>за</w:t>
      </w:r>
      <w:r w:rsidRPr="005E141D">
        <w:rPr>
          <w:spacing w:val="-13"/>
        </w:rPr>
        <w:t xml:space="preserve"> </w:t>
      </w:r>
      <w:r w:rsidRPr="005E141D">
        <w:t>составление</w:t>
      </w:r>
      <w:r w:rsidRPr="005E141D">
        <w:rPr>
          <w:spacing w:val="-13"/>
        </w:rPr>
        <w:t xml:space="preserve"> </w:t>
      </w:r>
      <w:r w:rsidRPr="005E141D">
        <w:t>паспорта</w:t>
      </w:r>
      <w:r w:rsidRPr="005E141D">
        <w:rPr>
          <w:spacing w:val="-13"/>
        </w:rPr>
        <w:t xml:space="preserve"> </w:t>
      </w:r>
      <w:r w:rsidRPr="005E141D">
        <w:t>санитарно-технического</w:t>
      </w:r>
      <w:r w:rsidRPr="005E141D">
        <w:rPr>
          <w:spacing w:val="-13"/>
        </w:rPr>
        <w:t xml:space="preserve"> </w:t>
      </w:r>
      <w:r w:rsidRPr="005E141D">
        <w:t>состояния образовательного учреждения.</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Разрабатывает инструкции по охране труда для технического персонала, согласовывает их с уполномоченным по охране труда, организует их своевременный пересмотр (плановый и внеплановый).</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Обеспечивает своевременное приобретение средств индивидуальной защиты работающих и смывающих и обезвреживающих средств, для работников и обучающихся.</w:t>
      </w:r>
    </w:p>
    <w:p w:rsidR="004B741D" w:rsidRPr="005E141D" w:rsidRDefault="004B741D" w:rsidP="008847A8">
      <w:pPr>
        <w:pStyle w:val="aff1"/>
        <w:widowControl w:val="0"/>
        <w:numPr>
          <w:ilvl w:val="1"/>
          <w:numId w:val="73"/>
        </w:numPr>
        <w:tabs>
          <w:tab w:val="left" w:pos="1438"/>
        </w:tabs>
        <w:autoSpaceDE w:val="0"/>
        <w:autoSpaceDN w:val="0"/>
        <w:ind w:left="0" w:right="51" w:firstLine="142"/>
        <w:jc w:val="both"/>
        <w:rPr>
          <w:b/>
        </w:rPr>
      </w:pPr>
      <w:r w:rsidRPr="005E141D">
        <w:rPr>
          <w:b/>
        </w:rPr>
        <w:t>Обязанности</w:t>
      </w:r>
      <w:r w:rsidRPr="005E141D">
        <w:rPr>
          <w:b/>
          <w:spacing w:val="-7"/>
        </w:rPr>
        <w:t xml:space="preserve"> </w:t>
      </w:r>
      <w:r w:rsidRPr="005E141D">
        <w:rPr>
          <w:b/>
        </w:rPr>
        <w:t>по</w:t>
      </w:r>
      <w:r w:rsidRPr="005E141D">
        <w:rPr>
          <w:b/>
          <w:spacing w:val="-4"/>
        </w:rPr>
        <w:t xml:space="preserve"> </w:t>
      </w:r>
      <w:r w:rsidRPr="005E141D">
        <w:rPr>
          <w:b/>
        </w:rPr>
        <w:t>охране</w:t>
      </w:r>
      <w:r w:rsidRPr="005E141D">
        <w:rPr>
          <w:b/>
          <w:spacing w:val="-5"/>
        </w:rPr>
        <w:t xml:space="preserve"> </w:t>
      </w:r>
      <w:r w:rsidRPr="005E141D">
        <w:rPr>
          <w:b/>
        </w:rPr>
        <w:t>труда</w:t>
      </w:r>
      <w:r w:rsidRPr="005E141D">
        <w:rPr>
          <w:b/>
          <w:spacing w:val="-4"/>
        </w:rPr>
        <w:t xml:space="preserve"> </w:t>
      </w:r>
      <w:r w:rsidRPr="005E141D">
        <w:rPr>
          <w:b/>
        </w:rPr>
        <w:t>заведующего</w:t>
      </w:r>
      <w:r w:rsidRPr="005E141D">
        <w:rPr>
          <w:b/>
          <w:spacing w:val="-4"/>
        </w:rPr>
        <w:t xml:space="preserve"> </w:t>
      </w:r>
      <w:r w:rsidRPr="005E141D">
        <w:rPr>
          <w:b/>
        </w:rPr>
        <w:t>по АХЧ</w:t>
      </w:r>
      <w:r w:rsidR="00DA00D3">
        <w:rPr>
          <w:b/>
        </w:rPr>
        <w:t xml:space="preserve"> </w:t>
      </w:r>
      <w:r w:rsidRPr="005E141D">
        <w:rPr>
          <w:b/>
        </w:rPr>
        <w:t>(завхоза) при эксплуатации зданий</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Обеспечивает</w:t>
      </w:r>
      <w:r w:rsidRPr="005E141D">
        <w:rPr>
          <w:spacing w:val="-15"/>
        </w:rPr>
        <w:t xml:space="preserve"> </w:t>
      </w:r>
      <w:r w:rsidRPr="005E141D">
        <w:t>соблюдение</w:t>
      </w:r>
      <w:r w:rsidRPr="005E141D">
        <w:rPr>
          <w:spacing w:val="-15"/>
        </w:rPr>
        <w:t xml:space="preserve"> </w:t>
      </w:r>
      <w:r w:rsidRPr="005E141D">
        <w:t>требований</w:t>
      </w:r>
      <w:r w:rsidRPr="005E141D">
        <w:rPr>
          <w:spacing w:val="-15"/>
        </w:rPr>
        <w:t xml:space="preserve"> </w:t>
      </w:r>
      <w:r w:rsidRPr="005E141D">
        <w:t>охраны</w:t>
      </w:r>
      <w:r w:rsidRPr="005E141D">
        <w:rPr>
          <w:spacing w:val="-15"/>
        </w:rPr>
        <w:t xml:space="preserve"> </w:t>
      </w:r>
      <w:r w:rsidRPr="005E141D">
        <w:t>труда</w:t>
      </w:r>
      <w:r w:rsidRPr="005E141D">
        <w:rPr>
          <w:spacing w:val="-15"/>
        </w:rPr>
        <w:t xml:space="preserve"> </w:t>
      </w:r>
      <w:r w:rsidRPr="005E141D">
        <w:t>при</w:t>
      </w:r>
      <w:r w:rsidRPr="005E141D">
        <w:rPr>
          <w:spacing w:val="-15"/>
        </w:rPr>
        <w:t xml:space="preserve"> </w:t>
      </w:r>
      <w:r w:rsidRPr="005E141D">
        <w:t>эксплуатации</w:t>
      </w:r>
      <w:r w:rsidRPr="005E141D">
        <w:rPr>
          <w:spacing w:val="-15"/>
        </w:rPr>
        <w:t xml:space="preserve"> </w:t>
      </w:r>
      <w:r w:rsidRPr="005E141D">
        <w:t>зданий,</w:t>
      </w:r>
      <w:r w:rsidRPr="005E141D">
        <w:rPr>
          <w:spacing w:val="-15"/>
        </w:rPr>
        <w:t xml:space="preserve"> </w:t>
      </w:r>
      <w:r w:rsidRPr="005E141D">
        <w:t>технологического и энергетического оборудования, осуществление их периодического осмотра и организацию текущего ремонта.</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Обеспечивает контроль за санитарно-гигиениче</w:t>
      </w:r>
      <w:r w:rsidR="00DA00D3">
        <w:t>ским состоянием учебных кабине</w:t>
      </w:r>
      <w:r w:rsidRPr="005E141D">
        <w:t xml:space="preserve">тов, мастерских, спортзала и других помещений, а также </w:t>
      </w:r>
      <w:r w:rsidR="00DA00D3" w:rsidRPr="005E141D">
        <w:t>столовой в</w:t>
      </w:r>
      <w:r w:rsidRPr="005E141D">
        <w:t xml:space="preserve"> соответствии с требованиями норм и правил по охране труда, СанПиНов.</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Обеспечивает</w:t>
      </w:r>
      <w:r w:rsidRPr="005E141D">
        <w:rPr>
          <w:spacing w:val="-15"/>
        </w:rPr>
        <w:t xml:space="preserve"> </w:t>
      </w:r>
      <w:r w:rsidRPr="005E141D">
        <w:t>безопасность</w:t>
      </w:r>
      <w:r w:rsidRPr="005E141D">
        <w:rPr>
          <w:spacing w:val="-15"/>
        </w:rPr>
        <w:t xml:space="preserve"> </w:t>
      </w:r>
      <w:r w:rsidRPr="005E141D">
        <w:t>при</w:t>
      </w:r>
      <w:r w:rsidRPr="005E141D">
        <w:rPr>
          <w:spacing w:val="-15"/>
        </w:rPr>
        <w:t xml:space="preserve"> </w:t>
      </w:r>
      <w:r w:rsidRPr="005E141D">
        <w:t>проведении</w:t>
      </w:r>
      <w:r w:rsidRPr="005E141D">
        <w:rPr>
          <w:spacing w:val="-15"/>
        </w:rPr>
        <w:t xml:space="preserve"> </w:t>
      </w:r>
      <w:r w:rsidRPr="005E141D">
        <w:t>погрузочно-разгрузочных</w:t>
      </w:r>
      <w:r w:rsidRPr="005E141D">
        <w:rPr>
          <w:spacing w:val="-15"/>
        </w:rPr>
        <w:t xml:space="preserve"> </w:t>
      </w:r>
      <w:r w:rsidRPr="005E141D">
        <w:t>работ,</w:t>
      </w:r>
      <w:r w:rsidRPr="005E141D">
        <w:rPr>
          <w:spacing w:val="-15"/>
        </w:rPr>
        <w:t xml:space="preserve"> </w:t>
      </w:r>
      <w:r w:rsidRPr="005E141D">
        <w:t>работ на высоте, работ по переносу и перемещению тяжестей.</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Организует</w:t>
      </w:r>
      <w:r w:rsidRPr="005E141D">
        <w:rPr>
          <w:spacing w:val="-11"/>
        </w:rPr>
        <w:t xml:space="preserve"> </w:t>
      </w:r>
      <w:r w:rsidRPr="005E141D">
        <w:t>обеспечение</w:t>
      </w:r>
      <w:r w:rsidRPr="005E141D">
        <w:rPr>
          <w:spacing w:val="-8"/>
        </w:rPr>
        <w:t xml:space="preserve"> </w:t>
      </w:r>
      <w:r w:rsidRPr="005E141D">
        <w:t>учебных</w:t>
      </w:r>
      <w:r w:rsidRPr="005E141D">
        <w:rPr>
          <w:spacing w:val="-10"/>
        </w:rPr>
        <w:t xml:space="preserve"> </w:t>
      </w:r>
      <w:r w:rsidRPr="005E141D">
        <w:t>кабинетов,</w:t>
      </w:r>
      <w:r w:rsidRPr="005E141D">
        <w:rPr>
          <w:spacing w:val="-11"/>
        </w:rPr>
        <w:t xml:space="preserve"> </w:t>
      </w:r>
      <w:r w:rsidRPr="005E141D">
        <w:t>помещений</w:t>
      </w:r>
      <w:r w:rsidRPr="005E141D">
        <w:rPr>
          <w:spacing w:val="-11"/>
        </w:rPr>
        <w:t xml:space="preserve"> </w:t>
      </w:r>
      <w:r w:rsidRPr="005E141D">
        <w:t>групп</w:t>
      </w:r>
      <w:r w:rsidRPr="005E141D">
        <w:rPr>
          <w:spacing w:val="-11"/>
        </w:rPr>
        <w:t xml:space="preserve"> </w:t>
      </w:r>
      <w:r w:rsidRPr="005E141D">
        <w:t>и</w:t>
      </w:r>
      <w:r w:rsidRPr="005E141D">
        <w:rPr>
          <w:spacing w:val="-11"/>
        </w:rPr>
        <w:t xml:space="preserve"> </w:t>
      </w:r>
      <w:r w:rsidRPr="005E141D">
        <w:t>иных</w:t>
      </w:r>
      <w:r w:rsidRPr="005E141D">
        <w:rPr>
          <w:spacing w:val="-10"/>
        </w:rPr>
        <w:t xml:space="preserve"> </w:t>
      </w:r>
      <w:r w:rsidRPr="005E141D">
        <w:t>помещений учреждения исправными средствами пожаротушения в соответствии с нормативными требо</w:t>
      </w:r>
      <w:r w:rsidRPr="005E141D">
        <w:rPr>
          <w:spacing w:val="-2"/>
        </w:rPr>
        <w:t>ваниями.</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Организует обеспечение учебных кабинетов, помещений групп и других помещений</w:t>
      </w:r>
      <w:r w:rsidRPr="005E141D">
        <w:rPr>
          <w:spacing w:val="-11"/>
        </w:rPr>
        <w:t xml:space="preserve"> </w:t>
      </w:r>
      <w:r w:rsidRPr="005E141D">
        <w:t>учреждения</w:t>
      </w:r>
      <w:r w:rsidRPr="005E141D">
        <w:rPr>
          <w:spacing w:val="-13"/>
        </w:rPr>
        <w:t xml:space="preserve"> </w:t>
      </w:r>
      <w:r w:rsidRPr="005E141D">
        <w:t>оборудованием</w:t>
      </w:r>
      <w:r w:rsidRPr="005E141D">
        <w:rPr>
          <w:spacing w:val="-14"/>
        </w:rPr>
        <w:t xml:space="preserve"> </w:t>
      </w:r>
      <w:r w:rsidRPr="005E141D">
        <w:t>и</w:t>
      </w:r>
      <w:r w:rsidRPr="005E141D">
        <w:rPr>
          <w:spacing w:val="-13"/>
        </w:rPr>
        <w:t xml:space="preserve"> </w:t>
      </w:r>
      <w:r w:rsidRPr="005E141D">
        <w:t>инвентарем,</w:t>
      </w:r>
      <w:r w:rsidRPr="005E141D">
        <w:rPr>
          <w:spacing w:val="-13"/>
        </w:rPr>
        <w:t xml:space="preserve"> </w:t>
      </w:r>
      <w:r w:rsidRPr="005E141D">
        <w:t>отвечающим</w:t>
      </w:r>
      <w:r w:rsidRPr="005E141D">
        <w:rPr>
          <w:spacing w:val="-14"/>
        </w:rPr>
        <w:t xml:space="preserve"> </w:t>
      </w:r>
      <w:r w:rsidRPr="005E141D">
        <w:t>требованиям</w:t>
      </w:r>
      <w:r w:rsidRPr="005E141D">
        <w:rPr>
          <w:spacing w:val="-14"/>
        </w:rPr>
        <w:t xml:space="preserve"> </w:t>
      </w:r>
      <w:r w:rsidRPr="005E141D">
        <w:t>безопасности</w:t>
      </w:r>
      <w:r w:rsidRPr="005E141D">
        <w:rPr>
          <w:spacing w:val="-12"/>
        </w:rPr>
        <w:t xml:space="preserve"> </w:t>
      </w:r>
      <w:r w:rsidRPr="005E141D">
        <w:t>и</w:t>
      </w:r>
      <w:r w:rsidRPr="005E141D">
        <w:rPr>
          <w:spacing w:val="-13"/>
        </w:rPr>
        <w:t xml:space="preserve"> </w:t>
      </w:r>
      <w:r w:rsidRPr="005E141D">
        <w:t xml:space="preserve">охраны </w:t>
      </w:r>
      <w:r w:rsidRPr="005E141D">
        <w:rPr>
          <w:spacing w:val="-2"/>
        </w:rPr>
        <w:t>труда.</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Организует проведение измерений сопротивления изоляции электроустановок и электропроводки,</w:t>
      </w:r>
      <w:r w:rsidRPr="005E141D">
        <w:rPr>
          <w:spacing w:val="-2"/>
        </w:rPr>
        <w:t xml:space="preserve"> </w:t>
      </w:r>
      <w:r w:rsidRPr="005E141D">
        <w:t>периодических</w:t>
      </w:r>
      <w:r w:rsidRPr="005E141D">
        <w:rPr>
          <w:spacing w:val="-2"/>
        </w:rPr>
        <w:t xml:space="preserve"> </w:t>
      </w:r>
      <w:r w:rsidRPr="005E141D">
        <w:t>испытаний</w:t>
      </w:r>
      <w:r w:rsidRPr="005E141D">
        <w:rPr>
          <w:spacing w:val="-4"/>
        </w:rPr>
        <w:t xml:space="preserve"> </w:t>
      </w:r>
      <w:r w:rsidRPr="005E141D">
        <w:t>и</w:t>
      </w:r>
      <w:r w:rsidRPr="005E141D">
        <w:rPr>
          <w:spacing w:val="-4"/>
        </w:rPr>
        <w:t xml:space="preserve"> </w:t>
      </w:r>
      <w:r w:rsidRPr="005E141D">
        <w:t>освидетельствований</w:t>
      </w:r>
      <w:r w:rsidRPr="005E141D">
        <w:rPr>
          <w:spacing w:val="-1"/>
        </w:rPr>
        <w:t xml:space="preserve"> </w:t>
      </w:r>
      <w:r w:rsidRPr="005E141D">
        <w:t>системы</w:t>
      </w:r>
      <w:r w:rsidRPr="005E141D">
        <w:rPr>
          <w:spacing w:val="-3"/>
        </w:rPr>
        <w:t xml:space="preserve"> </w:t>
      </w:r>
      <w:r w:rsidRPr="005E141D">
        <w:t>отопления,</w:t>
      </w:r>
      <w:r w:rsidRPr="005E141D">
        <w:rPr>
          <w:spacing w:val="-2"/>
        </w:rPr>
        <w:t xml:space="preserve"> </w:t>
      </w:r>
      <w:r w:rsidRPr="005E141D">
        <w:t>анализ воздушной среды на содержание пыли, газов и паров вредных веществ, замер освещенности, шума,</w:t>
      </w:r>
      <w:r w:rsidRPr="005E141D">
        <w:rPr>
          <w:spacing w:val="-9"/>
        </w:rPr>
        <w:t xml:space="preserve"> </w:t>
      </w:r>
      <w:r w:rsidRPr="005E141D">
        <w:t>в</w:t>
      </w:r>
      <w:r w:rsidRPr="005E141D">
        <w:rPr>
          <w:spacing w:val="-7"/>
        </w:rPr>
        <w:t xml:space="preserve"> </w:t>
      </w:r>
      <w:r w:rsidRPr="005E141D">
        <w:t>соответствии</w:t>
      </w:r>
      <w:r w:rsidRPr="005E141D">
        <w:rPr>
          <w:spacing w:val="-8"/>
        </w:rPr>
        <w:t xml:space="preserve"> </w:t>
      </w:r>
      <w:r w:rsidRPr="005E141D">
        <w:t>с</w:t>
      </w:r>
      <w:r w:rsidRPr="005E141D">
        <w:rPr>
          <w:spacing w:val="-8"/>
        </w:rPr>
        <w:t xml:space="preserve"> </w:t>
      </w:r>
      <w:r w:rsidRPr="005E141D">
        <w:t>правилами</w:t>
      </w:r>
      <w:r w:rsidRPr="005E141D">
        <w:rPr>
          <w:spacing w:val="-8"/>
        </w:rPr>
        <w:t xml:space="preserve"> </w:t>
      </w:r>
      <w:r w:rsidRPr="005E141D">
        <w:t>и</w:t>
      </w:r>
      <w:r w:rsidRPr="005E141D">
        <w:rPr>
          <w:spacing w:val="-8"/>
        </w:rPr>
        <w:t xml:space="preserve"> </w:t>
      </w:r>
      <w:r w:rsidRPr="005E141D">
        <w:t>нормами</w:t>
      </w:r>
      <w:r w:rsidRPr="005E141D">
        <w:rPr>
          <w:spacing w:val="-8"/>
        </w:rPr>
        <w:t xml:space="preserve"> </w:t>
      </w:r>
      <w:r w:rsidRPr="005E141D">
        <w:t>по</w:t>
      </w:r>
      <w:r w:rsidRPr="005E141D">
        <w:rPr>
          <w:spacing w:val="-9"/>
        </w:rPr>
        <w:t xml:space="preserve"> </w:t>
      </w:r>
      <w:r w:rsidRPr="005E141D">
        <w:t>обеспечению</w:t>
      </w:r>
      <w:r w:rsidRPr="005E141D">
        <w:rPr>
          <w:spacing w:val="-9"/>
        </w:rPr>
        <w:t xml:space="preserve"> </w:t>
      </w:r>
      <w:r w:rsidRPr="005E141D">
        <w:t>безопасности</w:t>
      </w:r>
      <w:r w:rsidRPr="005E141D">
        <w:rPr>
          <w:spacing w:val="-3"/>
        </w:rPr>
        <w:t xml:space="preserve"> </w:t>
      </w:r>
      <w:r w:rsidRPr="005E141D">
        <w:t>жизнедеятельности.</w:t>
      </w:r>
    </w:p>
    <w:p w:rsidR="004B741D" w:rsidRPr="005E141D" w:rsidRDefault="004B741D" w:rsidP="008847A8">
      <w:pPr>
        <w:pStyle w:val="aff1"/>
        <w:widowControl w:val="0"/>
        <w:numPr>
          <w:ilvl w:val="2"/>
          <w:numId w:val="73"/>
        </w:numPr>
        <w:tabs>
          <w:tab w:val="left" w:pos="1750"/>
        </w:tabs>
        <w:autoSpaceDE w:val="0"/>
        <w:autoSpaceDN w:val="0"/>
        <w:ind w:left="0" w:right="51" w:firstLine="142"/>
        <w:jc w:val="both"/>
      </w:pPr>
      <w:r w:rsidRPr="005E141D">
        <w:t>Участвует</w:t>
      </w:r>
      <w:r w:rsidRPr="005E141D">
        <w:rPr>
          <w:spacing w:val="-4"/>
        </w:rPr>
        <w:t xml:space="preserve"> </w:t>
      </w:r>
      <w:r w:rsidRPr="005E141D">
        <w:t>в</w:t>
      </w:r>
      <w:r w:rsidRPr="005E141D">
        <w:rPr>
          <w:spacing w:val="-3"/>
        </w:rPr>
        <w:t xml:space="preserve"> </w:t>
      </w:r>
      <w:r w:rsidRPr="005E141D">
        <w:t>обучении</w:t>
      </w:r>
      <w:r w:rsidRPr="005E141D">
        <w:rPr>
          <w:spacing w:val="-2"/>
        </w:rPr>
        <w:t xml:space="preserve"> </w:t>
      </w:r>
      <w:r w:rsidRPr="005E141D">
        <w:t>технического</w:t>
      </w:r>
      <w:r w:rsidRPr="005E141D">
        <w:rPr>
          <w:spacing w:val="-2"/>
        </w:rPr>
        <w:t xml:space="preserve"> </w:t>
      </w:r>
      <w:r w:rsidRPr="005E141D">
        <w:t>персонала</w:t>
      </w:r>
      <w:r w:rsidRPr="005E141D">
        <w:rPr>
          <w:spacing w:val="-2"/>
        </w:rPr>
        <w:t xml:space="preserve"> </w:t>
      </w:r>
      <w:r w:rsidRPr="005E141D">
        <w:t>требованиям</w:t>
      </w:r>
      <w:r w:rsidRPr="005E141D">
        <w:rPr>
          <w:spacing w:val="-2"/>
        </w:rPr>
        <w:t xml:space="preserve"> </w:t>
      </w:r>
      <w:r w:rsidRPr="005E141D">
        <w:t>охраны</w:t>
      </w:r>
      <w:r w:rsidRPr="005E141D">
        <w:rPr>
          <w:spacing w:val="-2"/>
        </w:rPr>
        <w:t xml:space="preserve"> труда.</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Организует проведение</w:t>
      </w:r>
      <w:r w:rsidRPr="005E141D">
        <w:rPr>
          <w:spacing w:val="-2"/>
        </w:rPr>
        <w:t xml:space="preserve"> </w:t>
      </w:r>
      <w:r w:rsidRPr="005E141D">
        <w:t>первичного,</w:t>
      </w:r>
      <w:r w:rsidRPr="005E141D">
        <w:rPr>
          <w:spacing w:val="-3"/>
        </w:rPr>
        <w:t xml:space="preserve"> </w:t>
      </w:r>
      <w:r w:rsidRPr="005E141D">
        <w:t>повторного,</w:t>
      </w:r>
      <w:r w:rsidRPr="005E141D">
        <w:rPr>
          <w:spacing w:val="-1"/>
        </w:rPr>
        <w:t xml:space="preserve"> </w:t>
      </w:r>
      <w:r w:rsidRPr="005E141D">
        <w:t>внепланового,</w:t>
      </w:r>
      <w:r w:rsidRPr="005E141D">
        <w:rPr>
          <w:spacing w:val="-1"/>
        </w:rPr>
        <w:t xml:space="preserve"> </w:t>
      </w:r>
      <w:r w:rsidRPr="005E141D">
        <w:t>целевого</w:t>
      </w:r>
      <w:r w:rsidRPr="005E141D">
        <w:rPr>
          <w:spacing w:val="-1"/>
        </w:rPr>
        <w:t xml:space="preserve"> </w:t>
      </w:r>
      <w:r w:rsidRPr="005E141D">
        <w:t>инструктажа</w:t>
      </w:r>
      <w:r w:rsidRPr="005E141D">
        <w:rPr>
          <w:spacing w:val="-6"/>
        </w:rPr>
        <w:t xml:space="preserve"> </w:t>
      </w:r>
      <w:r w:rsidRPr="005E141D">
        <w:t>по</w:t>
      </w:r>
      <w:r w:rsidRPr="005E141D">
        <w:rPr>
          <w:spacing w:val="-5"/>
        </w:rPr>
        <w:t xml:space="preserve"> </w:t>
      </w:r>
      <w:r w:rsidRPr="005E141D">
        <w:t>охране</w:t>
      </w:r>
      <w:r w:rsidRPr="005E141D">
        <w:rPr>
          <w:spacing w:val="-6"/>
        </w:rPr>
        <w:t xml:space="preserve"> </w:t>
      </w:r>
      <w:r w:rsidRPr="005E141D">
        <w:t>труда,</w:t>
      </w:r>
      <w:r w:rsidRPr="005E141D">
        <w:rPr>
          <w:spacing w:val="-5"/>
        </w:rPr>
        <w:t xml:space="preserve"> </w:t>
      </w:r>
      <w:r w:rsidRPr="005E141D">
        <w:t>организует</w:t>
      </w:r>
      <w:r w:rsidRPr="005E141D">
        <w:rPr>
          <w:spacing w:val="-5"/>
        </w:rPr>
        <w:t xml:space="preserve"> </w:t>
      </w:r>
      <w:r w:rsidRPr="005E141D">
        <w:t>проведения</w:t>
      </w:r>
      <w:r w:rsidRPr="005E141D">
        <w:rPr>
          <w:spacing w:val="-5"/>
        </w:rPr>
        <w:t xml:space="preserve"> </w:t>
      </w:r>
      <w:r w:rsidRPr="005E141D">
        <w:t>стажировок</w:t>
      </w:r>
      <w:r w:rsidRPr="005E141D">
        <w:rPr>
          <w:spacing w:val="-5"/>
        </w:rPr>
        <w:t xml:space="preserve"> </w:t>
      </w:r>
      <w:r w:rsidRPr="005E141D">
        <w:t>технического</w:t>
      </w:r>
      <w:r w:rsidRPr="005E141D">
        <w:rPr>
          <w:spacing w:val="-5"/>
        </w:rPr>
        <w:t xml:space="preserve"> </w:t>
      </w:r>
      <w:r w:rsidRPr="005E141D">
        <w:t>персонала</w:t>
      </w:r>
      <w:r w:rsidRPr="005E141D">
        <w:rPr>
          <w:spacing w:val="-2"/>
        </w:rPr>
        <w:t xml:space="preserve"> </w:t>
      </w:r>
      <w:r w:rsidRPr="005E141D">
        <w:t>учреждения</w:t>
      </w:r>
      <w:r w:rsidRPr="005E141D">
        <w:rPr>
          <w:spacing w:val="-5"/>
        </w:rPr>
        <w:t xml:space="preserve"> </w:t>
      </w:r>
      <w:r w:rsidRPr="005E141D">
        <w:t>с фиксацией в установленных журналах.</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Обеспечивает</w:t>
      </w:r>
      <w:r w:rsidRPr="005E141D">
        <w:rPr>
          <w:spacing w:val="-15"/>
        </w:rPr>
        <w:t xml:space="preserve"> </w:t>
      </w:r>
      <w:r w:rsidRPr="005E141D">
        <w:t>своевременное</w:t>
      </w:r>
      <w:r w:rsidRPr="005E141D">
        <w:rPr>
          <w:spacing w:val="-15"/>
        </w:rPr>
        <w:t xml:space="preserve"> </w:t>
      </w:r>
      <w:r w:rsidRPr="005E141D">
        <w:t>составление</w:t>
      </w:r>
      <w:r w:rsidRPr="005E141D">
        <w:rPr>
          <w:spacing w:val="-15"/>
        </w:rPr>
        <w:t xml:space="preserve"> </w:t>
      </w:r>
      <w:r w:rsidRPr="005E141D">
        <w:t>заявок</w:t>
      </w:r>
      <w:r w:rsidRPr="005E141D">
        <w:rPr>
          <w:spacing w:val="-15"/>
        </w:rPr>
        <w:t xml:space="preserve"> </w:t>
      </w:r>
      <w:r w:rsidRPr="005E141D">
        <w:t>на</w:t>
      </w:r>
      <w:r w:rsidRPr="005E141D">
        <w:rPr>
          <w:spacing w:val="-15"/>
        </w:rPr>
        <w:t xml:space="preserve"> </w:t>
      </w:r>
      <w:r w:rsidRPr="005E141D">
        <w:t>приобретение</w:t>
      </w:r>
      <w:r w:rsidRPr="005E141D">
        <w:rPr>
          <w:spacing w:val="-15"/>
        </w:rPr>
        <w:t xml:space="preserve"> </w:t>
      </w:r>
      <w:r w:rsidRPr="005E141D">
        <w:t>и</w:t>
      </w:r>
      <w:r w:rsidRPr="005E141D">
        <w:rPr>
          <w:spacing w:val="-15"/>
        </w:rPr>
        <w:t xml:space="preserve"> </w:t>
      </w:r>
      <w:r w:rsidRPr="005E141D">
        <w:t>организует</w:t>
      </w:r>
      <w:r w:rsidRPr="005E141D">
        <w:rPr>
          <w:spacing w:val="-15"/>
        </w:rPr>
        <w:t xml:space="preserve"> </w:t>
      </w:r>
      <w:r w:rsidRPr="005E141D">
        <w:t>выдачу, хранение и замену спецодежды, средств индивидуальной защиты, смывающих и обезвреживающих средств, контролируют их использованием и применение.</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Обеспечивают</w:t>
      </w:r>
      <w:r w:rsidRPr="005E141D">
        <w:rPr>
          <w:spacing w:val="-9"/>
        </w:rPr>
        <w:t xml:space="preserve"> </w:t>
      </w:r>
      <w:r w:rsidRPr="005E141D">
        <w:t>проверку</w:t>
      </w:r>
      <w:r w:rsidRPr="005E141D">
        <w:rPr>
          <w:spacing w:val="-12"/>
        </w:rPr>
        <w:t xml:space="preserve"> </w:t>
      </w:r>
      <w:r w:rsidRPr="005E141D">
        <w:t>и</w:t>
      </w:r>
      <w:r w:rsidRPr="005E141D">
        <w:rPr>
          <w:spacing w:val="-9"/>
        </w:rPr>
        <w:t xml:space="preserve"> </w:t>
      </w:r>
      <w:r w:rsidRPr="005E141D">
        <w:t>контроль</w:t>
      </w:r>
      <w:r w:rsidRPr="005E141D">
        <w:rPr>
          <w:spacing w:val="-9"/>
        </w:rPr>
        <w:t xml:space="preserve"> </w:t>
      </w:r>
      <w:r w:rsidRPr="005E141D">
        <w:t>используемых</w:t>
      </w:r>
      <w:r w:rsidRPr="005E141D">
        <w:rPr>
          <w:spacing w:val="-8"/>
        </w:rPr>
        <w:t xml:space="preserve"> </w:t>
      </w:r>
      <w:r w:rsidRPr="005E141D">
        <w:t>в</w:t>
      </w:r>
      <w:r w:rsidRPr="005E141D">
        <w:rPr>
          <w:spacing w:val="-10"/>
        </w:rPr>
        <w:t xml:space="preserve"> </w:t>
      </w:r>
      <w:r w:rsidRPr="005E141D">
        <w:t>работе</w:t>
      </w:r>
      <w:r w:rsidRPr="005E141D">
        <w:rPr>
          <w:spacing w:val="-11"/>
        </w:rPr>
        <w:t xml:space="preserve"> </w:t>
      </w:r>
      <w:r w:rsidRPr="005E141D">
        <w:t>инструментов,</w:t>
      </w:r>
      <w:r w:rsidRPr="005E141D">
        <w:rPr>
          <w:spacing w:val="-9"/>
        </w:rPr>
        <w:t xml:space="preserve"> </w:t>
      </w:r>
      <w:r w:rsidRPr="005E141D">
        <w:t>приспособлений и оборудования (переносной электрифицированный инструмент, инструмент не</w:t>
      </w:r>
      <w:r w:rsidR="00DA00D3">
        <w:t xml:space="preserve"> </w:t>
      </w:r>
      <w:r w:rsidRPr="005E141D">
        <w:t>электрифицированный, ручной инструмент, лестницы, стремянки) на соответствие требований охраны труда.</w:t>
      </w:r>
    </w:p>
    <w:p w:rsidR="004B741D" w:rsidRPr="005E141D" w:rsidRDefault="004B741D" w:rsidP="008847A8">
      <w:pPr>
        <w:pStyle w:val="aff1"/>
        <w:widowControl w:val="0"/>
        <w:numPr>
          <w:ilvl w:val="1"/>
          <w:numId w:val="73"/>
        </w:numPr>
        <w:tabs>
          <w:tab w:val="left" w:pos="1438"/>
        </w:tabs>
        <w:autoSpaceDE w:val="0"/>
        <w:autoSpaceDN w:val="0"/>
        <w:ind w:left="0" w:right="51" w:firstLine="142"/>
        <w:jc w:val="both"/>
        <w:rPr>
          <w:b/>
        </w:rPr>
      </w:pPr>
      <w:r w:rsidRPr="005E141D">
        <w:rPr>
          <w:b/>
        </w:rPr>
        <w:t>Обязанности</w:t>
      </w:r>
      <w:r w:rsidRPr="005E141D">
        <w:rPr>
          <w:b/>
          <w:spacing w:val="-6"/>
        </w:rPr>
        <w:t xml:space="preserve"> </w:t>
      </w:r>
      <w:r w:rsidRPr="005E141D">
        <w:rPr>
          <w:b/>
        </w:rPr>
        <w:t>по</w:t>
      </w:r>
      <w:r w:rsidRPr="005E141D">
        <w:rPr>
          <w:b/>
          <w:spacing w:val="-4"/>
        </w:rPr>
        <w:t xml:space="preserve"> </w:t>
      </w:r>
      <w:r w:rsidRPr="005E141D">
        <w:rPr>
          <w:b/>
        </w:rPr>
        <w:t>охране</w:t>
      </w:r>
      <w:r w:rsidRPr="005E141D">
        <w:rPr>
          <w:b/>
          <w:spacing w:val="-5"/>
        </w:rPr>
        <w:t xml:space="preserve"> </w:t>
      </w:r>
      <w:r w:rsidRPr="005E141D">
        <w:rPr>
          <w:b/>
        </w:rPr>
        <w:t>труда</w:t>
      </w:r>
      <w:r w:rsidRPr="005E141D">
        <w:rPr>
          <w:b/>
          <w:spacing w:val="-4"/>
        </w:rPr>
        <w:t xml:space="preserve"> </w:t>
      </w:r>
      <w:r w:rsidRPr="005E141D">
        <w:rPr>
          <w:b/>
        </w:rPr>
        <w:t>председателя</w:t>
      </w:r>
      <w:r w:rsidRPr="005E141D">
        <w:rPr>
          <w:b/>
          <w:spacing w:val="-4"/>
        </w:rPr>
        <w:t xml:space="preserve"> </w:t>
      </w:r>
      <w:r w:rsidRPr="005E141D">
        <w:rPr>
          <w:b/>
        </w:rPr>
        <w:t>профсоюзного</w:t>
      </w:r>
      <w:r w:rsidRPr="005E141D">
        <w:rPr>
          <w:b/>
          <w:spacing w:val="-3"/>
        </w:rPr>
        <w:t xml:space="preserve"> </w:t>
      </w:r>
      <w:r w:rsidRPr="005E141D">
        <w:rPr>
          <w:b/>
          <w:spacing w:val="-2"/>
        </w:rPr>
        <w:t>комитета</w:t>
      </w:r>
    </w:p>
    <w:p w:rsidR="004B741D" w:rsidRPr="005E141D" w:rsidRDefault="004B741D" w:rsidP="008847A8">
      <w:pPr>
        <w:pStyle w:val="aff1"/>
        <w:widowControl w:val="0"/>
        <w:numPr>
          <w:ilvl w:val="2"/>
          <w:numId w:val="73"/>
        </w:numPr>
        <w:tabs>
          <w:tab w:val="left" w:pos="1658"/>
        </w:tabs>
        <w:autoSpaceDE w:val="0"/>
        <w:autoSpaceDN w:val="0"/>
        <w:ind w:left="0" w:right="51" w:firstLine="142"/>
        <w:jc w:val="both"/>
      </w:pPr>
      <w:r w:rsidRPr="005E141D">
        <w:t>Организует общественный контроль состояния безопасности жизнедеятельности, деятельностью администрации ДОО по созданию и обеспечению здоровых условий труда, быта и отдыха работающих и обучающихся.</w:t>
      </w:r>
    </w:p>
    <w:p w:rsidR="004B741D" w:rsidRPr="005E141D" w:rsidRDefault="004B741D" w:rsidP="008847A8">
      <w:pPr>
        <w:pStyle w:val="aff1"/>
        <w:widowControl w:val="0"/>
        <w:numPr>
          <w:ilvl w:val="2"/>
          <w:numId w:val="73"/>
        </w:numPr>
        <w:tabs>
          <w:tab w:val="left" w:pos="1716"/>
        </w:tabs>
        <w:autoSpaceDE w:val="0"/>
        <w:autoSpaceDN w:val="0"/>
        <w:ind w:left="0" w:right="51" w:firstLine="142"/>
        <w:jc w:val="both"/>
      </w:pPr>
      <w:r w:rsidRPr="005E141D">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4B741D" w:rsidRPr="005E141D" w:rsidRDefault="004B741D" w:rsidP="008847A8">
      <w:pPr>
        <w:pStyle w:val="aff1"/>
        <w:widowControl w:val="0"/>
        <w:numPr>
          <w:ilvl w:val="2"/>
          <w:numId w:val="73"/>
        </w:numPr>
        <w:tabs>
          <w:tab w:val="left" w:pos="1665"/>
        </w:tabs>
        <w:autoSpaceDE w:val="0"/>
        <w:autoSpaceDN w:val="0"/>
        <w:ind w:left="0" w:right="51" w:firstLine="142"/>
        <w:jc w:val="both"/>
      </w:pPr>
      <w:r w:rsidRPr="005E141D">
        <w:t>Контролирует выполнение коллективного договора, соглашений по улучшению условий и охраны труда.</w:t>
      </w:r>
    </w:p>
    <w:p w:rsidR="004B741D" w:rsidRPr="005E141D" w:rsidRDefault="004B741D" w:rsidP="008847A8">
      <w:pPr>
        <w:pStyle w:val="aff1"/>
        <w:widowControl w:val="0"/>
        <w:numPr>
          <w:ilvl w:val="2"/>
          <w:numId w:val="73"/>
        </w:numPr>
        <w:tabs>
          <w:tab w:val="left" w:pos="1634"/>
        </w:tabs>
        <w:autoSpaceDE w:val="0"/>
        <w:autoSpaceDN w:val="0"/>
        <w:ind w:left="0" w:right="51" w:firstLine="142"/>
        <w:jc w:val="both"/>
      </w:pPr>
      <w:r w:rsidRPr="005E141D">
        <w:t xml:space="preserve">Осуществляет защиту </w:t>
      </w:r>
      <w:r w:rsidR="001670A7" w:rsidRPr="005E141D">
        <w:t>социальных прав,</w:t>
      </w:r>
      <w:r w:rsidRPr="005E141D">
        <w:t xml:space="preserve"> работающих и обучающихся организации, осуществляющей образовательную деятельность.</w:t>
      </w:r>
    </w:p>
    <w:p w:rsidR="004B741D" w:rsidRPr="005E141D" w:rsidRDefault="004B741D" w:rsidP="008847A8">
      <w:pPr>
        <w:pStyle w:val="aff1"/>
        <w:widowControl w:val="0"/>
        <w:numPr>
          <w:ilvl w:val="2"/>
          <w:numId w:val="73"/>
        </w:numPr>
        <w:tabs>
          <w:tab w:val="left" w:pos="1680"/>
        </w:tabs>
        <w:autoSpaceDE w:val="0"/>
        <w:autoSpaceDN w:val="0"/>
        <w:ind w:left="0" w:right="51" w:firstLine="142"/>
        <w:jc w:val="both"/>
      </w:pPr>
      <w:r w:rsidRPr="005E141D">
        <w:t>Осуществляет анализ травматизма и заболеваемости, участвует в разработке и реализации мероприятий по их предупреждению и снижению.</w:t>
      </w:r>
    </w:p>
    <w:p w:rsidR="004B741D" w:rsidRPr="005E141D" w:rsidRDefault="004B741D" w:rsidP="008847A8">
      <w:pPr>
        <w:pStyle w:val="aff1"/>
        <w:widowControl w:val="0"/>
        <w:numPr>
          <w:ilvl w:val="2"/>
          <w:numId w:val="73"/>
        </w:numPr>
        <w:tabs>
          <w:tab w:val="left" w:pos="1644"/>
        </w:tabs>
        <w:autoSpaceDE w:val="0"/>
        <w:autoSpaceDN w:val="0"/>
        <w:ind w:left="0" w:right="51" w:firstLine="142"/>
        <w:jc w:val="both"/>
      </w:pPr>
      <w:r w:rsidRPr="005E141D">
        <w:lastRenderedPageBreak/>
        <w:t>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4B741D" w:rsidRPr="005E141D" w:rsidRDefault="004B741D" w:rsidP="008847A8">
      <w:pPr>
        <w:pStyle w:val="aff1"/>
        <w:widowControl w:val="0"/>
        <w:numPr>
          <w:ilvl w:val="1"/>
          <w:numId w:val="73"/>
        </w:numPr>
        <w:tabs>
          <w:tab w:val="left" w:pos="1438"/>
        </w:tabs>
        <w:autoSpaceDE w:val="0"/>
        <w:autoSpaceDN w:val="0"/>
        <w:ind w:left="0" w:right="51" w:firstLine="142"/>
        <w:jc w:val="both"/>
        <w:rPr>
          <w:b/>
        </w:rPr>
      </w:pPr>
      <w:r w:rsidRPr="005E141D">
        <w:rPr>
          <w:b/>
        </w:rPr>
        <w:t>Обязанности</w:t>
      </w:r>
      <w:r w:rsidRPr="005E141D">
        <w:rPr>
          <w:b/>
          <w:spacing w:val="-6"/>
        </w:rPr>
        <w:t xml:space="preserve"> </w:t>
      </w:r>
      <w:r w:rsidRPr="005E141D">
        <w:rPr>
          <w:b/>
        </w:rPr>
        <w:t>по</w:t>
      </w:r>
      <w:r w:rsidRPr="005E141D">
        <w:rPr>
          <w:b/>
          <w:spacing w:val="-6"/>
        </w:rPr>
        <w:t xml:space="preserve"> </w:t>
      </w:r>
      <w:r w:rsidRPr="005E141D">
        <w:rPr>
          <w:b/>
        </w:rPr>
        <w:t>охране</w:t>
      </w:r>
      <w:r w:rsidRPr="005E141D">
        <w:rPr>
          <w:b/>
          <w:spacing w:val="-7"/>
        </w:rPr>
        <w:t xml:space="preserve"> </w:t>
      </w:r>
      <w:r w:rsidRPr="005E141D">
        <w:rPr>
          <w:b/>
        </w:rPr>
        <w:t>труда</w:t>
      </w:r>
      <w:r w:rsidRPr="005E141D">
        <w:rPr>
          <w:b/>
          <w:spacing w:val="-7"/>
        </w:rPr>
        <w:t xml:space="preserve"> </w:t>
      </w:r>
      <w:r w:rsidRPr="005E141D">
        <w:rPr>
          <w:b/>
        </w:rPr>
        <w:t>педагогов-специалистов ДОО</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Осуществляют контроль за состоянием рабочих мест, учебного оборудования, наглядных пособий, спортивного инвентаря и др. средств обучения.</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Не допускают проведение учебных занятий в необорудованных для этих целей и не принятых в эксплуатацию помещениях.</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Своевременно проводят инструктажи с воспитанниками по охране труда и их регистрацию в журнале.</w:t>
      </w:r>
    </w:p>
    <w:p w:rsidR="004B741D" w:rsidRPr="005E141D" w:rsidRDefault="004B741D" w:rsidP="008847A8">
      <w:pPr>
        <w:pStyle w:val="aff1"/>
        <w:widowControl w:val="0"/>
        <w:numPr>
          <w:ilvl w:val="2"/>
          <w:numId w:val="73"/>
        </w:numPr>
        <w:tabs>
          <w:tab w:val="left" w:pos="1750"/>
        </w:tabs>
        <w:autoSpaceDE w:val="0"/>
        <w:autoSpaceDN w:val="0"/>
        <w:ind w:left="0" w:right="51" w:firstLine="142"/>
        <w:jc w:val="both"/>
      </w:pPr>
      <w:r w:rsidRPr="005E141D">
        <w:t xml:space="preserve">Принимают участие в разработке инструкций по охране труда для обучающихся; </w:t>
      </w:r>
    </w:p>
    <w:p w:rsidR="004B741D" w:rsidRPr="005E141D" w:rsidRDefault="001670A7" w:rsidP="008847A8">
      <w:pPr>
        <w:pStyle w:val="aff1"/>
        <w:widowControl w:val="0"/>
        <w:numPr>
          <w:ilvl w:val="2"/>
          <w:numId w:val="73"/>
        </w:numPr>
        <w:tabs>
          <w:tab w:val="left" w:pos="1750"/>
        </w:tabs>
        <w:autoSpaceDE w:val="0"/>
        <w:autoSpaceDN w:val="0"/>
        <w:ind w:left="0" w:right="51" w:firstLine="142"/>
        <w:jc w:val="both"/>
      </w:pPr>
      <w:r w:rsidRPr="005E141D">
        <w:t>Контролируют</w:t>
      </w:r>
      <w:r w:rsidRPr="005E141D">
        <w:rPr>
          <w:spacing w:val="28"/>
        </w:rPr>
        <w:t xml:space="preserve"> </w:t>
      </w:r>
      <w:r w:rsidRPr="001670A7">
        <w:rPr>
          <w:spacing w:val="28"/>
        </w:rPr>
        <w:t>оснащение</w:t>
      </w:r>
      <w:r w:rsidRPr="001670A7">
        <w:rPr>
          <w:spacing w:val="31"/>
        </w:rPr>
        <w:t xml:space="preserve"> учебного</w:t>
      </w:r>
      <w:r w:rsidRPr="001670A7">
        <w:rPr>
          <w:spacing w:val="30"/>
        </w:rPr>
        <w:t xml:space="preserve"> помещения</w:t>
      </w:r>
      <w:r w:rsidRPr="001670A7">
        <w:rPr>
          <w:spacing w:val="31"/>
        </w:rPr>
        <w:t xml:space="preserve"> медицинскими</w:t>
      </w:r>
      <w:r w:rsidR="004B741D" w:rsidRPr="001670A7">
        <w:rPr>
          <w:spacing w:val="29"/>
        </w:rPr>
        <w:t xml:space="preserve">  </w:t>
      </w:r>
      <w:r w:rsidR="004B741D" w:rsidRPr="001670A7">
        <w:t>аптечками</w:t>
      </w:r>
      <w:r w:rsidR="004B741D" w:rsidRPr="005E141D">
        <w:rPr>
          <w:spacing w:val="31"/>
        </w:rPr>
        <w:t xml:space="preserve">  </w:t>
      </w:r>
      <w:r w:rsidR="004B741D" w:rsidRPr="005E141D">
        <w:t>и</w:t>
      </w:r>
      <w:r w:rsidR="004B741D" w:rsidRPr="005E141D">
        <w:rPr>
          <w:spacing w:val="31"/>
        </w:rPr>
        <w:t xml:space="preserve">  </w:t>
      </w:r>
      <w:r w:rsidR="004B741D" w:rsidRPr="005E141D">
        <w:rPr>
          <w:spacing w:val="-2"/>
        </w:rPr>
        <w:t>инди</w:t>
      </w:r>
      <w:r w:rsidR="004B741D" w:rsidRPr="005E141D">
        <w:t>видуальными средствами защиты, а каждого рабочего места - инструкциями по охране труда, при обнаружении несоответствий – информируют непосредственного руководителя для принятия соответствующих мер.</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Вносят</w:t>
      </w:r>
      <w:r w:rsidRPr="005E141D">
        <w:rPr>
          <w:spacing w:val="-13"/>
        </w:rPr>
        <w:t xml:space="preserve"> </w:t>
      </w:r>
      <w:r w:rsidRPr="005E141D">
        <w:t>предложения</w:t>
      </w:r>
      <w:r w:rsidRPr="005E141D">
        <w:rPr>
          <w:spacing w:val="-14"/>
        </w:rPr>
        <w:t xml:space="preserve"> </w:t>
      </w:r>
      <w:r w:rsidRPr="005E141D">
        <w:t>по</w:t>
      </w:r>
      <w:r w:rsidRPr="005E141D">
        <w:rPr>
          <w:spacing w:val="-14"/>
        </w:rPr>
        <w:t xml:space="preserve"> </w:t>
      </w:r>
      <w:r w:rsidRPr="005E141D">
        <w:t>улучшению</w:t>
      </w:r>
      <w:r w:rsidRPr="005E141D">
        <w:rPr>
          <w:spacing w:val="-11"/>
        </w:rPr>
        <w:t xml:space="preserve"> </w:t>
      </w:r>
      <w:r w:rsidRPr="005E141D">
        <w:t>условий</w:t>
      </w:r>
      <w:r w:rsidRPr="005E141D">
        <w:rPr>
          <w:spacing w:val="-13"/>
        </w:rPr>
        <w:t xml:space="preserve"> </w:t>
      </w:r>
      <w:r w:rsidRPr="005E141D">
        <w:t>охраны</w:t>
      </w:r>
      <w:r w:rsidRPr="005E141D">
        <w:rPr>
          <w:spacing w:val="-15"/>
        </w:rPr>
        <w:t xml:space="preserve"> </w:t>
      </w:r>
      <w:r w:rsidRPr="005E141D">
        <w:t>труда</w:t>
      </w:r>
      <w:r w:rsidRPr="005E141D">
        <w:rPr>
          <w:spacing w:val="-15"/>
        </w:rPr>
        <w:t xml:space="preserve"> </w:t>
      </w:r>
      <w:r w:rsidRPr="005E141D">
        <w:t>при</w:t>
      </w:r>
      <w:r w:rsidRPr="005E141D">
        <w:rPr>
          <w:spacing w:val="-13"/>
        </w:rPr>
        <w:t xml:space="preserve"> </w:t>
      </w:r>
      <w:r w:rsidRPr="005E141D">
        <w:t>проведении</w:t>
      </w:r>
      <w:r w:rsidRPr="005E141D">
        <w:rPr>
          <w:spacing w:val="-15"/>
        </w:rPr>
        <w:t xml:space="preserve"> </w:t>
      </w:r>
      <w:r w:rsidRPr="005E141D">
        <w:t>образовательного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заболевания) для работающих и обучающихся.</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Незамедлительно</w:t>
      </w:r>
      <w:r w:rsidRPr="005E141D">
        <w:rPr>
          <w:spacing w:val="-15"/>
        </w:rPr>
        <w:t xml:space="preserve"> </w:t>
      </w:r>
      <w:r w:rsidRPr="005E141D">
        <w:t>сообщают</w:t>
      </w:r>
      <w:r w:rsidRPr="005E141D">
        <w:rPr>
          <w:spacing w:val="-15"/>
        </w:rPr>
        <w:t xml:space="preserve"> </w:t>
      </w:r>
      <w:r w:rsidRPr="005E141D">
        <w:t>руководству</w:t>
      </w:r>
      <w:r w:rsidRPr="005E141D">
        <w:rPr>
          <w:spacing w:val="-15"/>
        </w:rPr>
        <w:t xml:space="preserve"> </w:t>
      </w:r>
      <w:r w:rsidRPr="005E141D">
        <w:t>учреждения</w:t>
      </w:r>
      <w:r w:rsidRPr="005E141D">
        <w:rPr>
          <w:spacing w:val="-15"/>
        </w:rPr>
        <w:t xml:space="preserve"> </w:t>
      </w:r>
      <w:r w:rsidRPr="005E141D">
        <w:t>о</w:t>
      </w:r>
      <w:r w:rsidRPr="005E141D">
        <w:rPr>
          <w:spacing w:val="-15"/>
        </w:rPr>
        <w:t xml:space="preserve"> </w:t>
      </w:r>
      <w:r w:rsidRPr="005E141D">
        <w:t>каждом</w:t>
      </w:r>
      <w:r w:rsidRPr="005E141D">
        <w:rPr>
          <w:spacing w:val="-15"/>
        </w:rPr>
        <w:t xml:space="preserve"> </w:t>
      </w:r>
      <w:r w:rsidRPr="005E141D">
        <w:t>несчастном</w:t>
      </w:r>
      <w:r w:rsidRPr="005E141D">
        <w:rPr>
          <w:spacing w:val="-15"/>
        </w:rPr>
        <w:t xml:space="preserve"> </w:t>
      </w:r>
      <w:r w:rsidRPr="005E141D">
        <w:t>случае, происшедшем</w:t>
      </w:r>
      <w:r w:rsidRPr="005E141D">
        <w:rPr>
          <w:spacing w:val="-4"/>
        </w:rPr>
        <w:t xml:space="preserve"> </w:t>
      </w:r>
      <w:r w:rsidRPr="005E141D">
        <w:t>с</w:t>
      </w:r>
      <w:r w:rsidRPr="005E141D">
        <w:rPr>
          <w:spacing w:val="-4"/>
        </w:rPr>
        <w:t xml:space="preserve"> </w:t>
      </w:r>
      <w:r w:rsidRPr="005E141D">
        <w:t>работником</w:t>
      </w:r>
      <w:r w:rsidRPr="005E141D">
        <w:rPr>
          <w:spacing w:val="-4"/>
        </w:rPr>
        <w:t xml:space="preserve"> </w:t>
      </w:r>
      <w:r w:rsidRPr="005E141D">
        <w:t>или</w:t>
      </w:r>
      <w:r w:rsidRPr="005E141D">
        <w:rPr>
          <w:spacing w:val="-3"/>
        </w:rPr>
        <w:t xml:space="preserve"> </w:t>
      </w:r>
      <w:r w:rsidRPr="005E141D">
        <w:t>обучающимся,</w:t>
      </w:r>
      <w:r w:rsidRPr="005E141D">
        <w:rPr>
          <w:spacing w:val="-3"/>
        </w:rPr>
        <w:t xml:space="preserve"> </w:t>
      </w:r>
      <w:r w:rsidRPr="005E141D">
        <w:t>принимают</w:t>
      </w:r>
      <w:r w:rsidRPr="005E141D">
        <w:rPr>
          <w:spacing w:val="-3"/>
        </w:rPr>
        <w:t xml:space="preserve"> </w:t>
      </w:r>
      <w:r w:rsidRPr="005E141D">
        <w:t>меры</w:t>
      </w:r>
      <w:r w:rsidRPr="005E141D">
        <w:rPr>
          <w:spacing w:val="-3"/>
        </w:rPr>
        <w:t xml:space="preserve"> </w:t>
      </w:r>
      <w:r w:rsidRPr="005E141D">
        <w:t>по</w:t>
      </w:r>
      <w:r w:rsidRPr="005E141D">
        <w:rPr>
          <w:spacing w:val="-3"/>
        </w:rPr>
        <w:t xml:space="preserve"> </w:t>
      </w:r>
      <w:r w:rsidRPr="005E141D">
        <w:t>оказанию</w:t>
      </w:r>
      <w:r w:rsidRPr="005E141D">
        <w:rPr>
          <w:spacing w:val="-5"/>
        </w:rPr>
        <w:t xml:space="preserve"> </w:t>
      </w:r>
      <w:r w:rsidRPr="005E141D">
        <w:t>первой</w:t>
      </w:r>
      <w:r w:rsidRPr="005E141D">
        <w:rPr>
          <w:spacing w:val="-3"/>
        </w:rPr>
        <w:t xml:space="preserve"> </w:t>
      </w:r>
      <w:r w:rsidRPr="005E141D">
        <w:t>помощи;</w:t>
      </w:r>
    </w:p>
    <w:p w:rsidR="004B741D" w:rsidRPr="005E141D" w:rsidRDefault="004B741D" w:rsidP="004B741D">
      <w:pPr>
        <w:pStyle w:val="af"/>
        <w:spacing w:after="0"/>
        <w:ind w:right="51" w:firstLine="142"/>
      </w:pPr>
      <w:r w:rsidRPr="005E141D">
        <w:t>Несут</w:t>
      </w:r>
      <w:r w:rsidRPr="005E141D">
        <w:rPr>
          <w:spacing w:val="-4"/>
        </w:rPr>
        <w:t xml:space="preserve"> </w:t>
      </w:r>
      <w:r w:rsidRPr="005E141D">
        <w:t>ответственность</w:t>
      </w:r>
      <w:r w:rsidRPr="005E141D">
        <w:rPr>
          <w:spacing w:val="-3"/>
        </w:rPr>
        <w:t xml:space="preserve"> </w:t>
      </w:r>
      <w:r w:rsidRPr="005E141D">
        <w:rPr>
          <w:spacing w:val="-5"/>
        </w:rPr>
        <w:t>за:</w:t>
      </w:r>
    </w:p>
    <w:p w:rsidR="004B741D" w:rsidRPr="005E141D" w:rsidRDefault="004B741D" w:rsidP="008847A8">
      <w:pPr>
        <w:pStyle w:val="aff1"/>
        <w:widowControl w:val="0"/>
        <w:numPr>
          <w:ilvl w:val="3"/>
          <w:numId w:val="73"/>
        </w:numPr>
        <w:autoSpaceDE w:val="0"/>
        <w:autoSpaceDN w:val="0"/>
        <w:ind w:left="0" w:right="51" w:firstLine="142"/>
        <w:jc w:val="both"/>
      </w:pPr>
      <w:r w:rsidRPr="005E141D">
        <w:t xml:space="preserve">несчастные случаи, происшедшее с обучающимися во время образовательного </w:t>
      </w:r>
      <w:r w:rsidR="001670A7" w:rsidRPr="005E141D">
        <w:t>процесса</w:t>
      </w:r>
      <w:r w:rsidRPr="005E141D">
        <w:t xml:space="preserve"> в результате нарушения норм и правил охраны труда, в соответствии с действующим </w:t>
      </w:r>
      <w:r w:rsidRPr="005E141D">
        <w:rPr>
          <w:spacing w:val="-2"/>
        </w:rPr>
        <w:t>законодательством.</w:t>
      </w:r>
    </w:p>
    <w:p w:rsidR="004B741D" w:rsidRPr="005E141D" w:rsidRDefault="004B741D" w:rsidP="008847A8">
      <w:pPr>
        <w:pStyle w:val="aff1"/>
        <w:widowControl w:val="0"/>
        <w:numPr>
          <w:ilvl w:val="1"/>
          <w:numId w:val="73"/>
        </w:numPr>
        <w:tabs>
          <w:tab w:val="left" w:pos="1434"/>
        </w:tabs>
        <w:autoSpaceDE w:val="0"/>
        <w:autoSpaceDN w:val="0"/>
        <w:ind w:left="0" w:right="51" w:firstLine="142"/>
        <w:jc w:val="both"/>
        <w:rPr>
          <w:b/>
        </w:rPr>
      </w:pPr>
      <w:r w:rsidRPr="005E141D">
        <w:rPr>
          <w:b/>
        </w:rPr>
        <w:t>Обязанности</w:t>
      </w:r>
      <w:r w:rsidRPr="005E141D">
        <w:rPr>
          <w:b/>
          <w:spacing w:val="-10"/>
        </w:rPr>
        <w:t xml:space="preserve"> </w:t>
      </w:r>
      <w:r w:rsidRPr="005E141D">
        <w:rPr>
          <w:b/>
        </w:rPr>
        <w:t>по</w:t>
      </w:r>
      <w:r w:rsidRPr="005E141D">
        <w:rPr>
          <w:b/>
          <w:spacing w:val="-8"/>
        </w:rPr>
        <w:t xml:space="preserve"> </w:t>
      </w:r>
      <w:r w:rsidRPr="005E141D">
        <w:rPr>
          <w:b/>
        </w:rPr>
        <w:t>охране</w:t>
      </w:r>
      <w:r w:rsidRPr="005E141D">
        <w:rPr>
          <w:b/>
          <w:spacing w:val="-8"/>
        </w:rPr>
        <w:t xml:space="preserve"> </w:t>
      </w:r>
      <w:r w:rsidRPr="005E141D">
        <w:rPr>
          <w:b/>
        </w:rPr>
        <w:t>труда</w:t>
      </w:r>
      <w:r w:rsidRPr="005E141D">
        <w:rPr>
          <w:b/>
          <w:spacing w:val="-8"/>
        </w:rPr>
        <w:t xml:space="preserve"> </w:t>
      </w:r>
      <w:r w:rsidRPr="005E141D">
        <w:rPr>
          <w:b/>
        </w:rPr>
        <w:t>воспитателей ДОО</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Организуют</w:t>
      </w:r>
      <w:r w:rsidRPr="005E141D">
        <w:rPr>
          <w:spacing w:val="-10"/>
        </w:rPr>
        <w:t xml:space="preserve"> </w:t>
      </w:r>
      <w:r w:rsidRPr="005E141D">
        <w:t>работы</w:t>
      </w:r>
      <w:r w:rsidRPr="005E141D">
        <w:rPr>
          <w:spacing w:val="-11"/>
        </w:rPr>
        <w:t xml:space="preserve"> </w:t>
      </w:r>
      <w:r w:rsidRPr="005E141D">
        <w:t>по</w:t>
      </w:r>
      <w:r w:rsidRPr="005E141D">
        <w:rPr>
          <w:spacing w:val="-8"/>
        </w:rPr>
        <w:t xml:space="preserve"> </w:t>
      </w:r>
      <w:r w:rsidRPr="005E141D">
        <w:t>соблюдению</w:t>
      </w:r>
      <w:r w:rsidRPr="005E141D">
        <w:rPr>
          <w:spacing w:val="-10"/>
        </w:rPr>
        <w:t xml:space="preserve"> </w:t>
      </w:r>
      <w:r w:rsidRPr="005E141D">
        <w:t>в</w:t>
      </w:r>
      <w:r w:rsidRPr="005E141D">
        <w:rPr>
          <w:spacing w:val="-11"/>
        </w:rPr>
        <w:t xml:space="preserve"> </w:t>
      </w:r>
      <w:r w:rsidRPr="005E141D">
        <w:t>группах</w:t>
      </w:r>
      <w:r w:rsidRPr="005E141D">
        <w:rPr>
          <w:spacing w:val="-10"/>
        </w:rPr>
        <w:t xml:space="preserve"> </w:t>
      </w:r>
      <w:r w:rsidRPr="005E141D">
        <w:t xml:space="preserve">дошкольного </w:t>
      </w:r>
      <w:r w:rsidR="001670A7" w:rsidRPr="005E141D">
        <w:t xml:space="preserve">учреждения </w:t>
      </w:r>
      <w:r w:rsidR="001670A7" w:rsidRPr="005E141D">
        <w:rPr>
          <w:spacing w:val="-9"/>
        </w:rPr>
        <w:t>норм</w:t>
      </w:r>
      <w:r w:rsidRPr="005E141D">
        <w:rPr>
          <w:spacing w:val="-11"/>
        </w:rPr>
        <w:t xml:space="preserve"> </w:t>
      </w:r>
      <w:r w:rsidRPr="005E141D">
        <w:t>и правил охраны труда.</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Обеспечивают</w:t>
      </w:r>
      <w:r w:rsidRPr="005E141D">
        <w:rPr>
          <w:spacing w:val="39"/>
        </w:rPr>
        <w:t xml:space="preserve"> </w:t>
      </w:r>
      <w:r w:rsidRPr="005E141D">
        <w:t>сохранение</w:t>
      </w:r>
      <w:r w:rsidRPr="005E141D">
        <w:rPr>
          <w:spacing w:val="38"/>
        </w:rPr>
        <w:t xml:space="preserve"> </w:t>
      </w:r>
      <w:r w:rsidRPr="005E141D">
        <w:t>жизни</w:t>
      </w:r>
      <w:r w:rsidRPr="005E141D">
        <w:rPr>
          <w:spacing w:val="37"/>
        </w:rPr>
        <w:t xml:space="preserve"> </w:t>
      </w:r>
      <w:r w:rsidRPr="005E141D">
        <w:t>и</w:t>
      </w:r>
      <w:r w:rsidRPr="005E141D">
        <w:rPr>
          <w:spacing w:val="39"/>
        </w:rPr>
        <w:t xml:space="preserve"> </w:t>
      </w:r>
      <w:r w:rsidRPr="005E141D">
        <w:t>здоровья</w:t>
      </w:r>
      <w:r w:rsidRPr="005E141D">
        <w:rPr>
          <w:spacing w:val="36"/>
        </w:rPr>
        <w:t xml:space="preserve"> </w:t>
      </w:r>
      <w:r w:rsidRPr="005E141D">
        <w:t>обучающихся</w:t>
      </w:r>
      <w:r w:rsidRPr="005E141D">
        <w:rPr>
          <w:spacing w:val="38"/>
        </w:rPr>
        <w:t xml:space="preserve"> </w:t>
      </w:r>
      <w:r w:rsidRPr="005E141D">
        <w:t>и</w:t>
      </w:r>
      <w:r w:rsidRPr="005E141D">
        <w:rPr>
          <w:spacing w:val="39"/>
        </w:rPr>
        <w:t xml:space="preserve"> </w:t>
      </w:r>
      <w:r w:rsidRPr="005E141D">
        <w:t>воспитанников</w:t>
      </w:r>
      <w:r w:rsidRPr="005E141D">
        <w:rPr>
          <w:spacing w:val="38"/>
        </w:rPr>
        <w:t xml:space="preserve"> </w:t>
      </w:r>
      <w:r w:rsidRPr="005E141D">
        <w:t>во время проведения групповых и внегрупповых мероприятий.</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Своевременно проводят инструктажи с воспитанниками по охране труда и их регистрацию в журнале.</w:t>
      </w:r>
    </w:p>
    <w:p w:rsidR="004B741D" w:rsidRPr="005E141D" w:rsidRDefault="004B741D" w:rsidP="008847A8">
      <w:pPr>
        <w:pStyle w:val="aff1"/>
        <w:widowControl w:val="0"/>
        <w:numPr>
          <w:ilvl w:val="2"/>
          <w:numId w:val="73"/>
        </w:numPr>
        <w:tabs>
          <w:tab w:val="left" w:pos="1750"/>
        </w:tabs>
        <w:autoSpaceDE w:val="0"/>
        <w:autoSpaceDN w:val="0"/>
        <w:ind w:left="0" w:right="51" w:firstLine="142"/>
        <w:jc w:val="both"/>
      </w:pPr>
      <w:r w:rsidRPr="005E141D">
        <w:t>Выявляют</w:t>
      </w:r>
      <w:r w:rsidRPr="005E141D">
        <w:rPr>
          <w:spacing w:val="-6"/>
        </w:rPr>
        <w:t xml:space="preserve"> </w:t>
      </w:r>
      <w:r w:rsidRPr="005E141D">
        <w:t>обстоятельств</w:t>
      </w:r>
      <w:r w:rsidRPr="005E141D">
        <w:rPr>
          <w:spacing w:val="-4"/>
        </w:rPr>
        <w:t xml:space="preserve"> </w:t>
      </w:r>
      <w:r w:rsidRPr="005E141D">
        <w:t>несчастных</w:t>
      </w:r>
      <w:r w:rsidRPr="005E141D">
        <w:rPr>
          <w:spacing w:val="-3"/>
        </w:rPr>
        <w:t xml:space="preserve"> </w:t>
      </w:r>
      <w:r w:rsidRPr="005E141D">
        <w:t>случаев с</w:t>
      </w:r>
      <w:r w:rsidRPr="005E141D">
        <w:rPr>
          <w:spacing w:val="-3"/>
        </w:rPr>
        <w:t xml:space="preserve"> </w:t>
      </w:r>
      <w:r w:rsidRPr="005E141D">
        <w:rPr>
          <w:spacing w:val="-2"/>
        </w:rPr>
        <w:t>воспитанниками.</w:t>
      </w:r>
    </w:p>
    <w:p w:rsidR="004B741D" w:rsidRPr="005E141D" w:rsidRDefault="004B741D" w:rsidP="008847A8">
      <w:pPr>
        <w:pStyle w:val="aff1"/>
        <w:widowControl w:val="0"/>
        <w:numPr>
          <w:ilvl w:val="2"/>
          <w:numId w:val="73"/>
        </w:numPr>
        <w:tabs>
          <w:tab w:val="left" w:pos="1750"/>
        </w:tabs>
        <w:autoSpaceDE w:val="0"/>
        <w:autoSpaceDN w:val="0"/>
        <w:ind w:left="0" w:right="51" w:firstLine="142"/>
        <w:jc w:val="both"/>
      </w:pPr>
      <w:r w:rsidRPr="005E141D">
        <w:t>Принимают</w:t>
      </w:r>
      <w:r w:rsidRPr="005E141D">
        <w:rPr>
          <w:spacing w:val="-4"/>
        </w:rPr>
        <w:t xml:space="preserve"> </w:t>
      </w:r>
      <w:r w:rsidRPr="005E141D">
        <w:t>участие</w:t>
      </w:r>
      <w:r w:rsidRPr="005E141D">
        <w:rPr>
          <w:spacing w:val="-4"/>
        </w:rPr>
        <w:t xml:space="preserve"> </w:t>
      </w:r>
      <w:r w:rsidRPr="005E141D">
        <w:t>в</w:t>
      </w:r>
      <w:r w:rsidRPr="005E141D">
        <w:rPr>
          <w:spacing w:val="-3"/>
        </w:rPr>
        <w:t xml:space="preserve"> </w:t>
      </w:r>
      <w:r w:rsidRPr="005E141D">
        <w:t>разработке</w:t>
      </w:r>
      <w:r w:rsidRPr="005E141D">
        <w:rPr>
          <w:spacing w:val="-4"/>
        </w:rPr>
        <w:t xml:space="preserve"> </w:t>
      </w:r>
      <w:r w:rsidRPr="005E141D">
        <w:t>инструкций</w:t>
      </w:r>
      <w:r w:rsidRPr="005E141D">
        <w:rPr>
          <w:spacing w:val="-1"/>
        </w:rPr>
        <w:t xml:space="preserve"> </w:t>
      </w:r>
      <w:r w:rsidRPr="005E141D">
        <w:t>по</w:t>
      </w:r>
      <w:r w:rsidRPr="005E141D">
        <w:rPr>
          <w:spacing w:val="-3"/>
        </w:rPr>
        <w:t xml:space="preserve"> </w:t>
      </w:r>
      <w:r w:rsidRPr="005E141D">
        <w:t>охране</w:t>
      </w:r>
      <w:r w:rsidRPr="005E141D">
        <w:rPr>
          <w:spacing w:val="-4"/>
        </w:rPr>
        <w:t xml:space="preserve"> </w:t>
      </w:r>
      <w:r w:rsidRPr="005E141D">
        <w:t>труда</w:t>
      </w:r>
      <w:r w:rsidRPr="005E141D">
        <w:rPr>
          <w:spacing w:val="-3"/>
        </w:rPr>
        <w:t xml:space="preserve"> </w:t>
      </w:r>
      <w:r w:rsidRPr="005E141D">
        <w:t>для</w:t>
      </w:r>
      <w:r w:rsidRPr="005E141D">
        <w:rPr>
          <w:spacing w:val="-3"/>
        </w:rPr>
        <w:t xml:space="preserve"> </w:t>
      </w:r>
      <w:r w:rsidRPr="005E141D">
        <w:rPr>
          <w:spacing w:val="-2"/>
        </w:rPr>
        <w:t>обучающихся.</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Соблюдают и принимают меры по выполнению санитарно-гигиенических норм, требований, правил по охране труда, пожарной безопасности в учреждении и вне его при проведении групповых и внегрупповых мероприятий.</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 xml:space="preserve">Проводят с обучающимися и воспитанниками мероприятия по предупреждению травматизма, дорожно-транспортных происшествий и </w:t>
      </w:r>
      <w:r w:rsidR="001670A7" w:rsidRPr="005E141D">
        <w:t>т.п.</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Незамедлительно</w:t>
      </w:r>
      <w:r w:rsidRPr="005E141D">
        <w:rPr>
          <w:spacing w:val="-15"/>
        </w:rPr>
        <w:t xml:space="preserve"> </w:t>
      </w:r>
      <w:r w:rsidRPr="005E141D">
        <w:t>сообщают</w:t>
      </w:r>
      <w:r w:rsidRPr="005E141D">
        <w:rPr>
          <w:spacing w:val="-15"/>
        </w:rPr>
        <w:t xml:space="preserve"> </w:t>
      </w:r>
      <w:r w:rsidRPr="005E141D">
        <w:t>руководству</w:t>
      </w:r>
      <w:r w:rsidRPr="005E141D">
        <w:rPr>
          <w:spacing w:val="-15"/>
        </w:rPr>
        <w:t xml:space="preserve"> </w:t>
      </w:r>
      <w:r w:rsidRPr="005E141D">
        <w:t>учреждения</w:t>
      </w:r>
      <w:r w:rsidRPr="005E141D">
        <w:rPr>
          <w:spacing w:val="-15"/>
        </w:rPr>
        <w:t xml:space="preserve"> </w:t>
      </w:r>
      <w:r w:rsidRPr="005E141D">
        <w:t>о</w:t>
      </w:r>
      <w:r w:rsidRPr="005E141D">
        <w:rPr>
          <w:spacing w:val="-15"/>
        </w:rPr>
        <w:t xml:space="preserve"> </w:t>
      </w:r>
      <w:r w:rsidRPr="005E141D">
        <w:t>каждом</w:t>
      </w:r>
      <w:r w:rsidRPr="005E141D">
        <w:rPr>
          <w:spacing w:val="-15"/>
        </w:rPr>
        <w:t xml:space="preserve"> </w:t>
      </w:r>
      <w:r w:rsidRPr="005E141D">
        <w:t>несчастном</w:t>
      </w:r>
      <w:r w:rsidRPr="005E141D">
        <w:rPr>
          <w:spacing w:val="-15"/>
        </w:rPr>
        <w:t xml:space="preserve"> </w:t>
      </w:r>
      <w:r w:rsidRPr="005E141D">
        <w:t>случае, происшедшем с работником, обучающимся и воспитанником, принимают меры по оказанию первой помощи.</w:t>
      </w:r>
    </w:p>
    <w:p w:rsidR="004B741D" w:rsidRPr="005E141D" w:rsidRDefault="004B741D" w:rsidP="008847A8">
      <w:pPr>
        <w:pStyle w:val="aff1"/>
        <w:widowControl w:val="0"/>
        <w:numPr>
          <w:ilvl w:val="2"/>
          <w:numId w:val="73"/>
        </w:numPr>
        <w:tabs>
          <w:tab w:val="left" w:pos="1749"/>
        </w:tabs>
        <w:autoSpaceDE w:val="0"/>
        <w:autoSpaceDN w:val="0"/>
        <w:ind w:left="0" w:right="51" w:firstLine="142"/>
        <w:jc w:val="both"/>
      </w:pPr>
      <w:r w:rsidRPr="005E141D">
        <w:t>Вносят</w:t>
      </w:r>
      <w:r w:rsidRPr="005E141D">
        <w:rPr>
          <w:spacing w:val="-13"/>
        </w:rPr>
        <w:t xml:space="preserve"> </w:t>
      </w:r>
      <w:r w:rsidRPr="005E141D">
        <w:t>предложения</w:t>
      </w:r>
      <w:r w:rsidRPr="005E141D">
        <w:rPr>
          <w:spacing w:val="-14"/>
        </w:rPr>
        <w:t xml:space="preserve"> </w:t>
      </w:r>
      <w:r w:rsidRPr="005E141D">
        <w:t>по</w:t>
      </w:r>
      <w:r w:rsidRPr="005E141D">
        <w:rPr>
          <w:spacing w:val="-14"/>
        </w:rPr>
        <w:t xml:space="preserve"> </w:t>
      </w:r>
      <w:r w:rsidRPr="005E141D">
        <w:t>улучшению</w:t>
      </w:r>
      <w:r w:rsidRPr="005E141D">
        <w:rPr>
          <w:spacing w:val="-11"/>
        </w:rPr>
        <w:t xml:space="preserve"> </w:t>
      </w:r>
      <w:r w:rsidRPr="005E141D">
        <w:t>условий</w:t>
      </w:r>
      <w:r w:rsidRPr="005E141D">
        <w:rPr>
          <w:spacing w:val="-13"/>
        </w:rPr>
        <w:t xml:space="preserve"> </w:t>
      </w:r>
      <w:r w:rsidRPr="005E141D">
        <w:t>охраны</w:t>
      </w:r>
      <w:r w:rsidRPr="005E141D">
        <w:rPr>
          <w:spacing w:val="-15"/>
        </w:rPr>
        <w:t xml:space="preserve"> </w:t>
      </w:r>
      <w:r w:rsidRPr="005E141D">
        <w:t>труда</w:t>
      </w:r>
      <w:r w:rsidRPr="005E141D">
        <w:rPr>
          <w:spacing w:val="-15"/>
        </w:rPr>
        <w:t xml:space="preserve"> </w:t>
      </w:r>
      <w:r w:rsidRPr="005E141D">
        <w:t>при</w:t>
      </w:r>
      <w:r w:rsidRPr="005E141D">
        <w:rPr>
          <w:spacing w:val="-13"/>
        </w:rPr>
        <w:t xml:space="preserve"> </w:t>
      </w:r>
      <w:r w:rsidRPr="005E141D">
        <w:t>проведении</w:t>
      </w:r>
      <w:r w:rsidRPr="005E141D">
        <w:rPr>
          <w:spacing w:val="-15"/>
        </w:rPr>
        <w:t xml:space="preserve"> </w:t>
      </w:r>
      <w:r w:rsidRPr="005E141D">
        <w:t>образовательного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заболевания) для работающих, обучающихся и воспитанников учреждения.</w:t>
      </w:r>
    </w:p>
    <w:p w:rsidR="004B741D" w:rsidRPr="005E141D" w:rsidRDefault="004B741D" w:rsidP="004B741D">
      <w:pPr>
        <w:pStyle w:val="af"/>
        <w:spacing w:after="0"/>
        <w:ind w:right="51" w:firstLine="142"/>
      </w:pPr>
      <w:r w:rsidRPr="005E141D">
        <w:t>Несут</w:t>
      </w:r>
      <w:r w:rsidRPr="005E141D">
        <w:rPr>
          <w:spacing w:val="-4"/>
        </w:rPr>
        <w:t xml:space="preserve"> </w:t>
      </w:r>
      <w:r w:rsidRPr="005E141D">
        <w:t>ответственность</w:t>
      </w:r>
      <w:r w:rsidRPr="005E141D">
        <w:rPr>
          <w:spacing w:val="-3"/>
        </w:rPr>
        <w:t xml:space="preserve"> </w:t>
      </w:r>
      <w:r w:rsidRPr="005E141D">
        <w:rPr>
          <w:spacing w:val="-5"/>
        </w:rPr>
        <w:t>за:</w:t>
      </w:r>
    </w:p>
    <w:p w:rsidR="004B741D" w:rsidRPr="005E141D" w:rsidRDefault="004B741D" w:rsidP="008847A8">
      <w:pPr>
        <w:pStyle w:val="aff1"/>
        <w:widowControl w:val="0"/>
        <w:numPr>
          <w:ilvl w:val="3"/>
          <w:numId w:val="73"/>
        </w:numPr>
        <w:autoSpaceDE w:val="0"/>
        <w:autoSpaceDN w:val="0"/>
        <w:ind w:left="0" w:right="51" w:firstLine="142"/>
        <w:jc w:val="both"/>
      </w:pPr>
      <w:r w:rsidRPr="005E141D">
        <w:lastRenderedPageBreak/>
        <w:t xml:space="preserve">несчастные случаи, происшедшее с воспитанниками </w:t>
      </w:r>
      <w:r w:rsidR="001670A7" w:rsidRPr="005E141D">
        <w:t>вовремя</w:t>
      </w:r>
      <w:r w:rsidR="001670A7">
        <w:t xml:space="preserve"> об</w:t>
      </w:r>
      <w:r w:rsidRPr="005E141D">
        <w:t>разовательного процесса</w:t>
      </w:r>
      <w:r w:rsidRPr="005E141D">
        <w:rPr>
          <w:spacing w:val="-1"/>
        </w:rPr>
        <w:t xml:space="preserve"> </w:t>
      </w:r>
      <w:r w:rsidRPr="005E141D">
        <w:t>в</w:t>
      </w:r>
      <w:r w:rsidRPr="005E141D">
        <w:rPr>
          <w:spacing w:val="-1"/>
        </w:rPr>
        <w:t xml:space="preserve"> </w:t>
      </w:r>
      <w:r w:rsidRPr="005E141D">
        <w:t>результате</w:t>
      </w:r>
      <w:r w:rsidRPr="005E141D">
        <w:rPr>
          <w:spacing w:val="-1"/>
        </w:rPr>
        <w:t xml:space="preserve"> </w:t>
      </w:r>
      <w:r w:rsidRPr="005E141D">
        <w:t>нарушения норм</w:t>
      </w:r>
      <w:r w:rsidRPr="005E141D">
        <w:rPr>
          <w:spacing w:val="-1"/>
        </w:rPr>
        <w:t xml:space="preserve"> </w:t>
      </w:r>
      <w:r w:rsidRPr="005E141D">
        <w:t>и правил охраны</w:t>
      </w:r>
      <w:r w:rsidRPr="005E141D">
        <w:rPr>
          <w:spacing w:val="-1"/>
        </w:rPr>
        <w:t xml:space="preserve"> </w:t>
      </w:r>
      <w:r w:rsidRPr="005E141D">
        <w:t>труда, в соответствии с действующим законодательством.</w:t>
      </w:r>
    </w:p>
    <w:p w:rsidR="004B741D" w:rsidRPr="005E141D" w:rsidRDefault="004B741D" w:rsidP="008847A8">
      <w:pPr>
        <w:pStyle w:val="aff1"/>
        <w:widowControl w:val="0"/>
        <w:numPr>
          <w:ilvl w:val="1"/>
          <w:numId w:val="73"/>
        </w:numPr>
        <w:tabs>
          <w:tab w:val="left" w:pos="1524"/>
        </w:tabs>
        <w:autoSpaceDE w:val="0"/>
        <w:autoSpaceDN w:val="0"/>
        <w:ind w:left="0" w:right="51" w:firstLine="142"/>
        <w:jc w:val="both"/>
        <w:rPr>
          <w:b/>
        </w:rPr>
      </w:pPr>
      <w:r w:rsidRPr="005E141D">
        <w:rPr>
          <w:b/>
        </w:rPr>
        <w:t xml:space="preserve">Обязанности по охране труда учебно-вспомогательного и обслуживающего </w:t>
      </w:r>
      <w:r w:rsidRPr="005E141D">
        <w:rPr>
          <w:b/>
          <w:spacing w:val="-2"/>
        </w:rPr>
        <w:t>персонала</w:t>
      </w:r>
    </w:p>
    <w:p w:rsidR="004B741D" w:rsidRPr="005E141D" w:rsidRDefault="004B741D" w:rsidP="008847A8">
      <w:pPr>
        <w:pStyle w:val="aff1"/>
        <w:widowControl w:val="0"/>
        <w:numPr>
          <w:ilvl w:val="2"/>
          <w:numId w:val="73"/>
        </w:numPr>
        <w:tabs>
          <w:tab w:val="left" w:pos="1627"/>
        </w:tabs>
        <w:autoSpaceDE w:val="0"/>
        <w:autoSpaceDN w:val="0"/>
        <w:ind w:left="0" w:right="51" w:firstLine="142"/>
        <w:jc w:val="both"/>
      </w:pPr>
      <w:r w:rsidRPr="005E141D">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rsidR="004B741D" w:rsidRPr="005E141D" w:rsidRDefault="004B741D" w:rsidP="008847A8">
      <w:pPr>
        <w:pStyle w:val="aff1"/>
        <w:widowControl w:val="0"/>
        <w:numPr>
          <w:ilvl w:val="2"/>
          <w:numId w:val="73"/>
        </w:numPr>
        <w:tabs>
          <w:tab w:val="left" w:pos="1606"/>
        </w:tabs>
        <w:autoSpaceDE w:val="0"/>
        <w:autoSpaceDN w:val="0"/>
        <w:ind w:left="0" w:right="51" w:firstLine="142"/>
        <w:jc w:val="both"/>
      </w:pPr>
      <w:r w:rsidRPr="005E141D">
        <w:t>Своевременно</w:t>
      </w:r>
      <w:r w:rsidRPr="005E141D">
        <w:rPr>
          <w:spacing w:val="-15"/>
        </w:rPr>
        <w:t xml:space="preserve"> </w:t>
      </w:r>
      <w:r w:rsidRPr="005E141D">
        <w:t>проходить</w:t>
      </w:r>
      <w:r w:rsidRPr="005E141D">
        <w:rPr>
          <w:spacing w:val="-15"/>
        </w:rPr>
        <w:t xml:space="preserve"> </w:t>
      </w:r>
      <w:r w:rsidRPr="005E141D">
        <w:t>обучение</w:t>
      </w:r>
      <w:r w:rsidRPr="005E141D">
        <w:rPr>
          <w:spacing w:val="-15"/>
        </w:rPr>
        <w:t xml:space="preserve"> </w:t>
      </w:r>
      <w:r w:rsidRPr="005E141D">
        <w:t>и</w:t>
      </w:r>
      <w:r w:rsidRPr="005E141D">
        <w:rPr>
          <w:spacing w:val="-15"/>
        </w:rPr>
        <w:t xml:space="preserve"> </w:t>
      </w:r>
      <w:r w:rsidRPr="005E141D">
        <w:t>проверку</w:t>
      </w:r>
      <w:r w:rsidRPr="005E141D">
        <w:rPr>
          <w:spacing w:val="-15"/>
        </w:rPr>
        <w:t xml:space="preserve"> </w:t>
      </w:r>
      <w:r w:rsidRPr="005E141D">
        <w:t>знаний</w:t>
      </w:r>
      <w:r w:rsidRPr="005E141D">
        <w:rPr>
          <w:spacing w:val="-15"/>
        </w:rPr>
        <w:t xml:space="preserve"> </w:t>
      </w:r>
      <w:r w:rsidRPr="005E141D">
        <w:t>по</w:t>
      </w:r>
      <w:r w:rsidRPr="005E141D">
        <w:rPr>
          <w:spacing w:val="-15"/>
        </w:rPr>
        <w:t xml:space="preserve"> </w:t>
      </w:r>
      <w:r w:rsidRPr="005E141D">
        <w:t>охране</w:t>
      </w:r>
      <w:r w:rsidRPr="005E141D">
        <w:rPr>
          <w:spacing w:val="-15"/>
        </w:rPr>
        <w:t xml:space="preserve"> </w:t>
      </w:r>
      <w:r w:rsidRPr="005E141D">
        <w:t>труда,</w:t>
      </w:r>
      <w:r w:rsidRPr="005E141D">
        <w:rPr>
          <w:spacing w:val="-15"/>
        </w:rPr>
        <w:t xml:space="preserve"> </w:t>
      </w:r>
      <w:r w:rsidRPr="005E141D">
        <w:t xml:space="preserve">медицинские </w:t>
      </w:r>
      <w:r w:rsidRPr="005E141D">
        <w:rPr>
          <w:spacing w:val="-2"/>
        </w:rPr>
        <w:t>осмотры.</w:t>
      </w:r>
    </w:p>
    <w:p w:rsidR="004B741D" w:rsidRPr="005E141D" w:rsidRDefault="004B741D" w:rsidP="008847A8">
      <w:pPr>
        <w:pStyle w:val="aff1"/>
        <w:widowControl w:val="0"/>
        <w:numPr>
          <w:ilvl w:val="2"/>
          <w:numId w:val="73"/>
        </w:numPr>
        <w:tabs>
          <w:tab w:val="left" w:pos="1708"/>
        </w:tabs>
        <w:autoSpaceDE w:val="0"/>
        <w:autoSpaceDN w:val="0"/>
        <w:ind w:left="0" w:right="51" w:firstLine="142"/>
        <w:jc w:val="both"/>
      </w:pPr>
      <w:r w:rsidRPr="005E141D">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rsidR="004B741D" w:rsidRPr="005E141D" w:rsidRDefault="004B741D" w:rsidP="008847A8">
      <w:pPr>
        <w:pStyle w:val="aff1"/>
        <w:widowControl w:val="0"/>
        <w:numPr>
          <w:ilvl w:val="2"/>
          <w:numId w:val="73"/>
        </w:numPr>
        <w:tabs>
          <w:tab w:val="left" w:pos="1651"/>
        </w:tabs>
        <w:autoSpaceDE w:val="0"/>
        <w:autoSpaceDN w:val="0"/>
        <w:ind w:left="0" w:right="51" w:firstLine="142"/>
        <w:jc w:val="both"/>
      </w:pPr>
      <w:r w:rsidRPr="005E141D">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w:t>
      </w:r>
      <w:r w:rsidRPr="005E141D">
        <w:rPr>
          <w:spacing w:val="-2"/>
        </w:rPr>
        <w:t>руководителю.</w:t>
      </w:r>
    </w:p>
    <w:p w:rsidR="004B741D" w:rsidRPr="005E141D" w:rsidRDefault="004B741D" w:rsidP="008847A8">
      <w:pPr>
        <w:pStyle w:val="aff1"/>
        <w:widowControl w:val="0"/>
        <w:numPr>
          <w:ilvl w:val="2"/>
          <w:numId w:val="73"/>
        </w:numPr>
        <w:tabs>
          <w:tab w:val="left" w:pos="1653"/>
        </w:tabs>
        <w:autoSpaceDE w:val="0"/>
        <w:autoSpaceDN w:val="0"/>
        <w:ind w:left="0" w:right="51" w:firstLine="142"/>
        <w:jc w:val="both"/>
      </w:pPr>
      <w:r w:rsidRPr="005E141D">
        <w:t>Во время работы выполнять правила и инструкции по охране труда и пожарной безопасности по своей специальности (работе).</w:t>
      </w:r>
    </w:p>
    <w:p w:rsidR="004B741D" w:rsidRPr="005E141D" w:rsidRDefault="004B741D" w:rsidP="008847A8">
      <w:pPr>
        <w:pStyle w:val="aff1"/>
        <w:widowControl w:val="0"/>
        <w:numPr>
          <w:ilvl w:val="1"/>
          <w:numId w:val="70"/>
        </w:numPr>
        <w:tabs>
          <w:tab w:val="left" w:pos="1379"/>
        </w:tabs>
        <w:autoSpaceDE w:val="0"/>
        <w:autoSpaceDN w:val="0"/>
        <w:ind w:left="0" w:right="51" w:firstLine="142"/>
        <w:jc w:val="both"/>
        <w:rPr>
          <w:b/>
        </w:rPr>
      </w:pPr>
      <w:r w:rsidRPr="005E141D">
        <w:rPr>
          <w:b/>
        </w:rPr>
        <w:t>Обязанности</w:t>
      </w:r>
      <w:r w:rsidRPr="005E141D">
        <w:rPr>
          <w:b/>
          <w:spacing w:val="-6"/>
        </w:rPr>
        <w:t xml:space="preserve"> </w:t>
      </w:r>
      <w:r w:rsidRPr="005E141D">
        <w:rPr>
          <w:b/>
        </w:rPr>
        <w:t>по</w:t>
      </w:r>
      <w:r w:rsidRPr="005E141D">
        <w:rPr>
          <w:b/>
          <w:spacing w:val="-4"/>
        </w:rPr>
        <w:t xml:space="preserve"> </w:t>
      </w:r>
      <w:r w:rsidRPr="005E141D">
        <w:rPr>
          <w:b/>
        </w:rPr>
        <w:t>охране</w:t>
      </w:r>
      <w:r w:rsidRPr="005E141D">
        <w:rPr>
          <w:b/>
          <w:spacing w:val="-4"/>
        </w:rPr>
        <w:t xml:space="preserve"> </w:t>
      </w:r>
      <w:r w:rsidRPr="005E141D">
        <w:rPr>
          <w:b/>
        </w:rPr>
        <w:t>труда</w:t>
      </w:r>
      <w:r w:rsidRPr="005E141D">
        <w:rPr>
          <w:b/>
          <w:spacing w:val="-4"/>
        </w:rPr>
        <w:t xml:space="preserve"> </w:t>
      </w:r>
      <w:r w:rsidRPr="005E141D">
        <w:rPr>
          <w:b/>
        </w:rPr>
        <w:t>ответственного</w:t>
      </w:r>
      <w:r w:rsidRPr="005E141D">
        <w:rPr>
          <w:b/>
          <w:spacing w:val="-3"/>
        </w:rPr>
        <w:t xml:space="preserve"> </w:t>
      </w:r>
      <w:r w:rsidRPr="005E141D">
        <w:rPr>
          <w:b/>
        </w:rPr>
        <w:t>по</w:t>
      </w:r>
      <w:r w:rsidRPr="005E141D">
        <w:rPr>
          <w:b/>
          <w:spacing w:val="-4"/>
        </w:rPr>
        <w:t xml:space="preserve"> </w:t>
      </w:r>
      <w:r w:rsidRPr="005E141D">
        <w:rPr>
          <w:b/>
        </w:rPr>
        <w:t>охране</w:t>
      </w:r>
      <w:r w:rsidRPr="005E141D">
        <w:rPr>
          <w:b/>
          <w:spacing w:val="-4"/>
        </w:rPr>
        <w:t xml:space="preserve"> </w:t>
      </w:r>
      <w:r w:rsidRPr="005E141D">
        <w:rPr>
          <w:b/>
          <w:spacing w:val="-2"/>
        </w:rPr>
        <w:t>труда</w:t>
      </w:r>
    </w:p>
    <w:p w:rsidR="004B741D" w:rsidRPr="005E141D" w:rsidRDefault="004B741D" w:rsidP="008847A8">
      <w:pPr>
        <w:pStyle w:val="aff1"/>
        <w:widowControl w:val="0"/>
        <w:numPr>
          <w:ilvl w:val="2"/>
          <w:numId w:val="70"/>
        </w:numPr>
        <w:tabs>
          <w:tab w:val="left" w:pos="1750"/>
        </w:tabs>
        <w:autoSpaceDE w:val="0"/>
        <w:autoSpaceDN w:val="0"/>
        <w:ind w:left="0" w:right="51" w:firstLine="142"/>
        <w:jc w:val="both"/>
      </w:pPr>
      <w:r w:rsidRPr="005E141D">
        <w:t>Участвует</w:t>
      </w:r>
      <w:r w:rsidRPr="005E141D">
        <w:rPr>
          <w:spacing w:val="-5"/>
        </w:rPr>
        <w:t xml:space="preserve"> </w:t>
      </w:r>
      <w:r w:rsidRPr="005E141D">
        <w:t>в</w:t>
      </w:r>
      <w:r w:rsidRPr="005E141D">
        <w:rPr>
          <w:spacing w:val="-4"/>
        </w:rPr>
        <w:t xml:space="preserve"> </w:t>
      </w:r>
      <w:r w:rsidRPr="005E141D">
        <w:t>организации</w:t>
      </w:r>
      <w:r w:rsidRPr="005E141D">
        <w:rPr>
          <w:spacing w:val="-2"/>
        </w:rPr>
        <w:t xml:space="preserve"> </w:t>
      </w:r>
      <w:r w:rsidRPr="005E141D">
        <w:t>и</w:t>
      </w:r>
      <w:r w:rsidRPr="005E141D">
        <w:rPr>
          <w:spacing w:val="-3"/>
        </w:rPr>
        <w:t xml:space="preserve"> </w:t>
      </w:r>
      <w:r w:rsidRPr="005E141D">
        <w:t>координации</w:t>
      </w:r>
      <w:r w:rsidRPr="005E141D">
        <w:rPr>
          <w:spacing w:val="-2"/>
        </w:rPr>
        <w:t xml:space="preserve"> </w:t>
      </w:r>
      <w:r w:rsidRPr="005E141D">
        <w:t>работ</w:t>
      </w:r>
      <w:r w:rsidRPr="005E141D">
        <w:rPr>
          <w:spacing w:val="-3"/>
        </w:rPr>
        <w:t xml:space="preserve"> </w:t>
      </w:r>
      <w:r w:rsidRPr="005E141D">
        <w:t>по</w:t>
      </w:r>
      <w:r w:rsidRPr="005E141D">
        <w:rPr>
          <w:spacing w:val="-2"/>
        </w:rPr>
        <w:t xml:space="preserve"> </w:t>
      </w:r>
      <w:r w:rsidRPr="005E141D">
        <w:t>охране</w:t>
      </w:r>
      <w:r w:rsidRPr="005E141D">
        <w:rPr>
          <w:spacing w:val="1"/>
        </w:rPr>
        <w:t xml:space="preserve"> </w:t>
      </w:r>
      <w:r w:rsidRPr="005E141D">
        <w:t>труда</w:t>
      </w:r>
      <w:r w:rsidRPr="005E141D">
        <w:rPr>
          <w:spacing w:val="-4"/>
        </w:rPr>
        <w:t xml:space="preserve"> </w:t>
      </w:r>
      <w:r w:rsidRPr="005E141D">
        <w:t>в</w:t>
      </w:r>
      <w:r w:rsidRPr="005E141D">
        <w:rPr>
          <w:spacing w:val="2"/>
        </w:rPr>
        <w:t xml:space="preserve"> </w:t>
      </w:r>
      <w:r w:rsidRPr="005E141D">
        <w:rPr>
          <w:spacing w:val="-2"/>
        </w:rPr>
        <w:t>учреждении;</w:t>
      </w:r>
    </w:p>
    <w:p w:rsidR="004B741D" w:rsidRPr="005E141D" w:rsidRDefault="004B741D" w:rsidP="008847A8">
      <w:pPr>
        <w:pStyle w:val="aff1"/>
        <w:widowControl w:val="0"/>
        <w:numPr>
          <w:ilvl w:val="2"/>
          <w:numId w:val="70"/>
        </w:numPr>
        <w:tabs>
          <w:tab w:val="left" w:pos="1749"/>
        </w:tabs>
        <w:autoSpaceDE w:val="0"/>
        <w:autoSpaceDN w:val="0"/>
        <w:ind w:left="0" w:right="51" w:firstLine="142"/>
        <w:jc w:val="both"/>
      </w:pPr>
      <w:r w:rsidRPr="005E141D">
        <w:t>Участвует в разработке и контроле за функционированием системы управления охраной</w:t>
      </w:r>
      <w:r w:rsidRPr="005E141D">
        <w:rPr>
          <w:spacing w:val="-4"/>
        </w:rPr>
        <w:t xml:space="preserve"> </w:t>
      </w:r>
      <w:r w:rsidRPr="005E141D">
        <w:t>труда</w:t>
      </w:r>
      <w:r w:rsidRPr="005E141D">
        <w:rPr>
          <w:spacing w:val="-4"/>
        </w:rPr>
        <w:t xml:space="preserve"> </w:t>
      </w:r>
      <w:r w:rsidRPr="005E141D">
        <w:t>в</w:t>
      </w:r>
      <w:r w:rsidRPr="005E141D">
        <w:rPr>
          <w:spacing w:val="-4"/>
        </w:rPr>
        <w:t xml:space="preserve"> </w:t>
      </w:r>
      <w:r w:rsidRPr="005E141D">
        <w:t>организации</w:t>
      </w:r>
      <w:r w:rsidRPr="005E141D">
        <w:rPr>
          <w:spacing w:val="-4"/>
        </w:rPr>
        <w:t xml:space="preserve"> </w:t>
      </w:r>
      <w:r w:rsidRPr="005E141D">
        <w:t>в</w:t>
      </w:r>
      <w:r w:rsidRPr="005E141D">
        <w:rPr>
          <w:spacing w:val="-4"/>
        </w:rPr>
        <w:t xml:space="preserve"> </w:t>
      </w:r>
      <w:r w:rsidRPr="005E141D">
        <w:t>соответствии</w:t>
      </w:r>
      <w:r w:rsidRPr="005E141D">
        <w:rPr>
          <w:spacing w:val="-4"/>
        </w:rPr>
        <w:t xml:space="preserve"> </w:t>
      </w:r>
      <w:r w:rsidRPr="005E141D">
        <w:t>с</w:t>
      </w:r>
      <w:r w:rsidRPr="005E141D">
        <w:rPr>
          <w:spacing w:val="-7"/>
        </w:rPr>
        <w:t xml:space="preserve"> </w:t>
      </w:r>
      <w:r w:rsidRPr="005E141D">
        <w:t>государственными</w:t>
      </w:r>
      <w:r w:rsidRPr="005E141D">
        <w:rPr>
          <w:spacing w:val="-4"/>
        </w:rPr>
        <w:t xml:space="preserve"> </w:t>
      </w:r>
      <w:r w:rsidRPr="005E141D">
        <w:t>нормативными</w:t>
      </w:r>
      <w:r w:rsidRPr="005E141D">
        <w:rPr>
          <w:spacing w:val="-4"/>
        </w:rPr>
        <w:t xml:space="preserve"> </w:t>
      </w:r>
      <w:r w:rsidRPr="005E141D">
        <w:t>требованиями охраны труда, с целями и задачами учреждения, рекомендациями межгосударственных и национальных стандартов в сфере безопасности и охраны труда;</w:t>
      </w:r>
    </w:p>
    <w:p w:rsidR="004B741D" w:rsidRPr="005E141D" w:rsidRDefault="004B741D" w:rsidP="008847A8">
      <w:pPr>
        <w:pStyle w:val="aff1"/>
        <w:widowControl w:val="0"/>
        <w:numPr>
          <w:ilvl w:val="2"/>
          <w:numId w:val="70"/>
        </w:numPr>
        <w:tabs>
          <w:tab w:val="left" w:pos="1749"/>
        </w:tabs>
        <w:autoSpaceDE w:val="0"/>
        <w:autoSpaceDN w:val="0"/>
        <w:ind w:left="0" w:right="51" w:firstLine="142"/>
        <w:jc w:val="both"/>
      </w:pPr>
      <w:r w:rsidRPr="005E141D">
        <w:t>Участвует</w:t>
      </w:r>
      <w:r w:rsidRPr="005E141D">
        <w:rPr>
          <w:spacing w:val="-11"/>
        </w:rPr>
        <w:t xml:space="preserve"> </w:t>
      </w:r>
      <w:r w:rsidRPr="005E141D">
        <w:t>в</w:t>
      </w:r>
      <w:r w:rsidRPr="005E141D">
        <w:rPr>
          <w:spacing w:val="-12"/>
        </w:rPr>
        <w:t xml:space="preserve"> </w:t>
      </w:r>
      <w:r w:rsidRPr="005E141D">
        <w:t>определении</w:t>
      </w:r>
      <w:r w:rsidRPr="005E141D">
        <w:rPr>
          <w:spacing w:val="-13"/>
        </w:rPr>
        <w:t xml:space="preserve"> </w:t>
      </w:r>
      <w:r w:rsidRPr="005E141D">
        <w:t>и</w:t>
      </w:r>
      <w:r w:rsidRPr="005E141D">
        <w:rPr>
          <w:spacing w:val="-11"/>
        </w:rPr>
        <w:t xml:space="preserve"> </w:t>
      </w:r>
      <w:r w:rsidRPr="005E141D">
        <w:t>корректировке</w:t>
      </w:r>
      <w:r w:rsidRPr="005E141D">
        <w:rPr>
          <w:spacing w:val="-12"/>
        </w:rPr>
        <w:t xml:space="preserve"> </w:t>
      </w:r>
      <w:r w:rsidRPr="005E141D">
        <w:t>направления</w:t>
      </w:r>
      <w:r w:rsidRPr="005E141D">
        <w:rPr>
          <w:spacing w:val="-12"/>
        </w:rPr>
        <w:t xml:space="preserve"> </w:t>
      </w:r>
      <w:r w:rsidRPr="005E141D">
        <w:t>развития</w:t>
      </w:r>
      <w:r w:rsidRPr="005E141D">
        <w:rPr>
          <w:spacing w:val="-12"/>
        </w:rPr>
        <w:t xml:space="preserve"> </w:t>
      </w:r>
      <w:r w:rsidRPr="005E141D">
        <w:t>системы</w:t>
      </w:r>
      <w:r w:rsidRPr="005E141D">
        <w:rPr>
          <w:spacing w:val="-7"/>
        </w:rPr>
        <w:t xml:space="preserve"> </w:t>
      </w:r>
      <w:r w:rsidRPr="005E141D">
        <w:t>управления профессиональными рисками в организации на основе мониторинга изменений законодательства и передового опыта в области охраны труда, а также исходя из модернизации технического оснащения, целей и задач учреждения.</w:t>
      </w:r>
    </w:p>
    <w:p w:rsidR="004B741D" w:rsidRPr="005E141D" w:rsidRDefault="004B741D" w:rsidP="008847A8">
      <w:pPr>
        <w:pStyle w:val="aff1"/>
        <w:widowControl w:val="0"/>
        <w:numPr>
          <w:ilvl w:val="2"/>
          <w:numId w:val="70"/>
        </w:numPr>
        <w:tabs>
          <w:tab w:val="left" w:pos="1749"/>
        </w:tabs>
        <w:autoSpaceDE w:val="0"/>
        <w:autoSpaceDN w:val="0"/>
        <w:ind w:left="0" w:right="51" w:firstLine="142"/>
        <w:jc w:val="both"/>
      </w:pPr>
      <w:r w:rsidRPr="005E141D">
        <w:t>Осуществляет контроль за соблюдением в учреждении законодательных и нормативных правовых актов по охране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в учреждении,</w:t>
      </w:r>
      <w:r w:rsidRPr="005E141D">
        <w:rPr>
          <w:spacing w:val="-15"/>
        </w:rPr>
        <w:t xml:space="preserve"> </w:t>
      </w:r>
      <w:r w:rsidRPr="005E141D">
        <w:t>предоставлением</w:t>
      </w:r>
      <w:r w:rsidRPr="005E141D">
        <w:rPr>
          <w:spacing w:val="-15"/>
        </w:rPr>
        <w:t xml:space="preserve"> </w:t>
      </w:r>
      <w:r w:rsidRPr="005E141D">
        <w:t>работникам</w:t>
      </w:r>
      <w:r w:rsidRPr="005E141D">
        <w:rPr>
          <w:spacing w:val="-15"/>
        </w:rPr>
        <w:t xml:space="preserve"> </w:t>
      </w:r>
      <w:r w:rsidRPr="005E141D">
        <w:t>установленных</w:t>
      </w:r>
      <w:r w:rsidRPr="005E141D">
        <w:rPr>
          <w:spacing w:val="-15"/>
        </w:rPr>
        <w:t xml:space="preserve"> </w:t>
      </w:r>
      <w:r w:rsidRPr="005E141D">
        <w:t>гарантий</w:t>
      </w:r>
      <w:r w:rsidRPr="005E141D">
        <w:rPr>
          <w:spacing w:val="-15"/>
        </w:rPr>
        <w:t xml:space="preserve"> </w:t>
      </w:r>
      <w:r w:rsidRPr="005E141D">
        <w:t>и</w:t>
      </w:r>
      <w:r w:rsidRPr="005E141D">
        <w:rPr>
          <w:spacing w:val="-15"/>
        </w:rPr>
        <w:t xml:space="preserve"> </w:t>
      </w:r>
      <w:r w:rsidRPr="005E141D">
        <w:t>компенсаций</w:t>
      </w:r>
      <w:r w:rsidRPr="005E141D">
        <w:rPr>
          <w:spacing w:val="-15"/>
        </w:rPr>
        <w:t xml:space="preserve"> </w:t>
      </w:r>
      <w:r w:rsidRPr="005E141D">
        <w:t>по</w:t>
      </w:r>
      <w:r w:rsidRPr="005E141D">
        <w:rPr>
          <w:spacing w:val="-15"/>
        </w:rPr>
        <w:t xml:space="preserve"> </w:t>
      </w:r>
      <w:r w:rsidRPr="005E141D">
        <w:t xml:space="preserve">условиям </w:t>
      </w:r>
      <w:r w:rsidRPr="005E141D">
        <w:rPr>
          <w:spacing w:val="-2"/>
        </w:rPr>
        <w:t>труда;</w:t>
      </w:r>
    </w:p>
    <w:p w:rsidR="004B741D" w:rsidRPr="005E141D" w:rsidRDefault="004B741D" w:rsidP="008847A8">
      <w:pPr>
        <w:pStyle w:val="aff1"/>
        <w:widowControl w:val="0"/>
        <w:numPr>
          <w:ilvl w:val="2"/>
          <w:numId w:val="70"/>
        </w:numPr>
        <w:tabs>
          <w:tab w:val="left" w:pos="1749"/>
        </w:tabs>
        <w:autoSpaceDE w:val="0"/>
        <w:autoSpaceDN w:val="0"/>
        <w:ind w:left="0" w:right="51" w:firstLine="142"/>
        <w:jc w:val="both"/>
      </w:pPr>
      <w:r w:rsidRPr="005E141D">
        <w:t>Информирует</w:t>
      </w:r>
      <w:r w:rsidRPr="005E141D">
        <w:rPr>
          <w:spacing w:val="-4"/>
        </w:rPr>
        <w:t xml:space="preserve"> </w:t>
      </w:r>
      <w:r w:rsidRPr="005E141D">
        <w:t>работников</w:t>
      </w:r>
      <w:r w:rsidRPr="005E141D">
        <w:rPr>
          <w:spacing w:val="-5"/>
        </w:rPr>
        <w:t xml:space="preserve"> </w:t>
      </w:r>
      <w:r w:rsidRPr="005E141D">
        <w:t>о</w:t>
      </w:r>
      <w:r w:rsidRPr="005E141D">
        <w:rPr>
          <w:spacing w:val="-4"/>
        </w:rPr>
        <w:t xml:space="preserve"> </w:t>
      </w:r>
      <w:r w:rsidRPr="005E141D">
        <w:t>состоянии</w:t>
      </w:r>
      <w:r w:rsidRPr="005E141D">
        <w:rPr>
          <w:spacing w:val="-1"/>
        </w:rPr>
        <w:t xml:space="preserve"> </w:t>
      </w:r>
      <w:r w:rsidRPr="005E141D">
        <w:t>условий</w:t>
      </w:r>
      <w:r w:rsidRPr="005E141D">
        <w:rPr>
          <w:spacing w:val="-1"/>
        </w:rPr>
        <w:t xml:space="preserve"> </w:t>
      </w:r>
      <w:r w:rsidRPr="005E141D">
        <w:t>и</w:t>
      </w:r>
      <w:r w:rsidRPr="005E141D">
        <w:rPr>
          <w:spacing w:val="-4"/>
        </w:rPr>
        <w:t xml:space="preserve"> </w:t>
      </w:r>
      <w:r w:rsidRPr="005E141D">
        <w:t>охраны</w:t>
      </w:r>
      <w:r w:rsidRPr="005E141D">
        <w:rPr>
          <w:spacing w:val="-4"/>
        </w:rPr>
        <w:t xml:space="preserve"> </w:t>
      </w:r>
      <w:r w:rsidRPr="005E141D">
        <w:t>труда</w:t>
      </w:r>
      <w:r w:rsidRPr="005E141D">
        <w:rPr>
          <w:spacing w:val="-5"/>
        </w:rPr>
        <w:t xml:space="preserve"> </w:t>
      </w:r>
      <w:r w:rsidRPr="005E141D">
        <w:t>на</w:t>
      </w:r>
      <w:r w:rsidRPr="005E141D">
        <w:rPr>
          <w:spacing w:val="-5"/>
        </w:rPr>
        <w:t xml:space="preserve"> </w:t>
      </w:r>
      <w:r w:rsidRPr="005E141D">
        <w:t>рабочих</w:t>
      </w:r>
      <w:r w:rsidRPr="005E141D">
        <w:rPr>
          <w:spacing w:val="-2"/>
        </w:rPr>
        <w:t xml:space="preserve"> </w:t>
      </w:r>
      <w:r w:rsidRPr="005E141D">
        <w:t>местах, существующих профессиональных рисках, о полагающихся работникам компенсациях за тяжелую работу, работу с вредными и (или) опасными условиями труда и иными особыми условиями труда и средствах индивидуальной защиты, а также о мерах по защите работников от воздействия опасных и вредных производственных факторов;</w:t>
      </w:r>
    </w:p>
    <w:p w:rsidR="004B741D" w:rsidRPr="005E141D" w:rsidRDefault="004B741D" w:rsidP="008847A8">
      <w:pPr>
        <w:pStyle w:val="aff1"/>
        <w:widowControl w:val="0"/>
        <w:numPr>
          <w:ilvl w:val="2"/>
          <w:numId w:val="70"/>
        </w:numPr>
        <w:tabs>
          <w:tab w:val="left" w:pos="1749"/>
        </w:tabs>
        <w:autoSpaceDE w:val="0"/>
        <w:autoSpaceDN w:val="0"/>
        <w:ind w:left="0" w:right="51" w:firstLine="142"/>
        <w:jc w:val="both"/>
      </w:pPr>
      <w:r w:rsidRPr="005E141D">
        <w:t>Осуществляет</w:t>
      </w:r>
      <w:r w:rsidRPr="005E141D">
        <w:rPr>
          <w:spacing w:val="-4"/>
        </w:rPr>
        <w:t xml:space="preserve"> </w:t>
      </w:r>
      <w:r w:rsidRPr="005E141D">
        <w:t>контроль</w:t>
      </w:r>
      <w:r w:rsidRPr="005E141D">
        <w:rPr>
          <w:spacing w:val="-4"/>
        </w:rPr>
        <w:t xml:space="preserve"> </w:t>
      </w:r>
      <w:r w:rsidRPr="005E141D">
        <w:t>за</w:t>
      </w:r>
      <w:r w:rsidRPr="005E141D">
        <w:rPr>
          <w:spacing w:val="-5"/>
        </w:rPr>
        <w:t xml:space="preserve"> </w:t>
      </w:r>
      <w:r w:rsidRPr="005E141D">
        <w:t>своевременностью</w:t>
      </w:r>
      <w:r w:rsidRPr="005E141D">
        <w:rPr>
          <w:spacing w:val="-6"/>
        </w:rPr>
        <w:t xml:space="preserve"> </w:t>
      </w:r>
      <w:r w:rsidRPr="005E141D">
        <w:t>и</w:t>
      </w:r>
      <w:r w:rsidRPr="005E141D">
        <w:rPr>
          <w:spacing w:val="-4"/>
        </w:rPr>
        <w:t xml:space="preserve"> </w:t>
      </w:r>
      <w:r w:rsidRPr="005E141D">
        <w:t>полнотой</w:t>
      </w:r>
      <w:r w:rsidRPr="005E141D">
        <w:rPr>
          <w:spacing w:val="-3"/>
        </w:rPr>
        <w:t xml:space="preserve"> </w:t>
      </w:r>
      <w:r w:rsidRPr="005E141D">
        <w:t>обеспечения</w:t>
      </w:r>
      <w:r w:rsidRPr="005E141D">
        <w:rPr>
          <w:spacing w:val="-4"/>
        </w:rPr>
        <w:t xml:space="preserve"> </w:t>
      </w:r>
      <w:r w:rsidRPr="005E141D">
        <w:t>работников организации специальной одеждой, специальной обувью и другими средствами индивидуальной защиты;</w:t>
      </w:r>
    </w:p>
    <w:p w:rsidR="004B741D" w:rsidRPr="005E141D" w:rsidRDefault="004B741D" w:rsidP="008847A8">
      <w:pPr>
        <w:pStyle w:val="aff1"/>
        <w:widowControl w:val="0"/>
        <w:numPr>
          <w:ilvl w:val="2"/>
          <w:numId w:val="70"/>
        </w:numPr>
        <w:tabs>
          <w:tab w:val="left" w:pos="1749"/>
        </w:tabs>
        <w:autoSpaceDE w:val="0"/>
        <w:autoSpaceDN w:val="0"/>
        <w:ind w:left="0" w:right="51" w:firstLine="142"/>
        <w:jc w:val="both"/>
      </w:pPr>
      <w:r w:rsidRPr="005E141D">
        <w:t>Осуществляет контроль за состоянием и исправностью средств индивидуальной и коллективной защиты;</w:t>
      </w:r>
    </w:p>
    <w:p w:rsidR="004B741D" w:rsidRPr="005E141D" w:rsidRDefault="004B741D" w:rsidP="008847A8">
      <w:pPr>
        <w:pStyle w:val="aff1"/>
        <w:widowControl w:val="0"/>
        <w:numPr>
          <w:ilvl w:val="2"/>
          <w:numId w:val="70"/>
        </w:numPr>
        <w:tabs>
          <w:tab w:val="left" w:pos="1749"/>
        </w:tabs>
        <w:autoSpaceDE w:val="0"/>
        <w:autoSpaceDN w:val="0"/>
        <w:ind w:left="0" w:right="51" w:firstLine="142"/>
        <w:jc w:val="both"/>
      </w:pPr>
      <w:r w:rsidRPr="005E141D">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rsidR="004B741D" w:rsidRPr="005E141D" w:rsidRDefault="004B741D" w:rsidP="008847A8">
      <w:pPr>
        <w:pStyle w:val="aff1"/>
        <w:widowControl w:val="0"/>
        <w:numPr>
          <w:ilvl w:val="2"/>
          <w:numId w:val="70"/>
        </w:numPr>
        <w:tabs>
          <w:tab w:val="left" w:pos="1749"/>
        </w:tabs>
        <w:autoSpaceDE w:val="0"/>
        <w:autoSpaceDN w:val="0"/>
        <w:ind w:left="0" w:right="51" w:firstLine="142"/>
        <w:jc w:val="both"/>
      </w:pPr>
      <w:r w:rsidRPr="005E141D">
        <w:t>Разрабатывает</w:t>
      </w:r>
      <w:r w:rsidRPr="005E141D">
        <w:rPr>
          <w:spacing w:val="-3"/>
        </w:rPr>
        <w:t xml:space="preserve"> </w:t>
      </w:r>
      <w:r w:rsidRPr="005E141D">
        <w:t>предложения</w:t>
      </w:r>
      <w:r w:rsidRPr="005E141D">
        <w:rPr>
          <w:spacing w:val="-3"/>
        </w:rPr>
        <w:t xml:space="preserve"> </w:t>
      </w:r>
      <w:r w:rsidRPr="005E141D">
        <w:t>по</w:t>
      </w:r>
      <w:r w:rsidRPr="005E141D">
        <w:rPr>
          <w:spacing w:val="-6"/>
        </w:rPr>
        <w:t xml:space="preserve"> </w:t>
      </w:r>
      <w:r w:rsidRPr="005E141D">
        <w:t>повышению</w:t>
      </w:r>
      <w:r w:rsidRPr="005E141D">
        <w:rPr>
          <w:spacing w:val="-5"/>
        </w:rPr>
        <w:t xml:space="preserve"> </w:t>
      </w:r>
      <w:r w:rsidRPr="005E141D">
        <w:t>эффективности</w:t>
      </w:r>
      <w:r w:rsidRPr="005E141D">
        <w:rPr>
          <w:spacing w:val="-2"/>
        </w:rPr>
        <w:t xml:space="preserve"> </w:t>
      </w:r>
      <w:r w:rsidRPr="005E141D">
        <w:t>мероприятий</w:t>
      </w:r>
      <w:r w:rsidRPr="005E141D">
        <w:rPr>
          <w:spacing w:val="-5"/>
        </w:rPr>
        <w:t xml:space="preserve"> </w:t>
      </w:r>
      <w:r w:rsidRPr="005E141D">
        <w:t>по</w:t>
      </w:r>
      <w:r w:rsidRPr="005E141D">
        <w:rPr>
          <w:spacing w:val="-1"/>
        </w:rPr>
        <w:t xml:space="preserve"> </w:t>
      </w:r>
      <w:r w:rsidRPr="005E141D">
        <w:t>улучшению условий и охраны труда.</w:t>
      </w:r>
    </w:p>
    <w:p w:rsidR="004B741D" w:rsidRPr="005E141D" w:rsidRDefault="004B741D" w:rsidP="008847A8">
      <w:pPr>
        <w:pStyle w:val="aff1"/>
        <w:widowControl w:val="0"/>
        <w:numPr>
          <w:ilvl w:val="2"/>
          <w:numId w:val="70"/>
        </w:numPr>
        <w:tabs>
          <w:tab w:val="left" w:pos="1749"/>
        </w:tabs>
        <w:autoSpaceDE w:val="0"/>
        <w:autoSpaceDN w:val="0"/>
        <w:ind w:left="0" w:right="51" w:firstLine="142"/>
        <w:jc w:val="both"/>
      </w:pPr>
      <w:r w:rsidRPr="005E141D">
        <w:t>Осуществляет контроль за целевым использован</w:t>
      </w:r>
      <w:r w:rsidR="001670A7">
        <w:t>ием средств на реализацию меро</w:t>
      </w:r>
      <w:r w:rsidRPr="005E141D">
        <w:t>приятий по улучшению условий и охраны труда;</w:t>
      </w:r>
    </w:p>
    <w:p w:rsidR="004B741D" w:rsidRPr="005E141D" w:rsidRDefault="004B741D" w:rsidP="008847A8">
      <w:pPr>
        <w:pStyle w:val="aff1"/>
        <w:widowControl w:val="0"/>
        <w:numPr>
          <w:ilvl w:val="2"/>
          <w:numId w:val="70"/>
        </w:numPr>
        <w:tabs>
          <w:tab w:val="left" w:pos="1749"/>
        </w:tabs>
        <w:autoSpaceDE w:val="0"/>
        <w:autoSpaceDN w:val="0"/>
        <w:ind w:left="0" w:right="51" w:firstLine="142"/>
        <w:jc w:val="both"/>
      </w:pPr>
      <w:r w:rsidRPr="005E141D">
        <w:lastRenderedPageBreak/>
        <w:t>Принимает</w:t>
      </w:r>
      <w:r w:rsidRPr="005E141D">
        <w:rPr>
          <w:spacing w:val="-9"/>
        </w:rPr>
        <w:t xml:space="preserve"> </w:t>
      </w:r>
      <w:r w:rsidRPr="005E141D">
        <w:t>участие</w:t>
      </w:r>
      <w:r w:rsidRPr="005E141D">
        <w:rPr>
          <w:spacing w:val="-12"/>
        </w:rPr>
        <w:t xml:space="preserve"> </w:t>
      </w:r>
      <w:r w:rsidRPr="005E141D">
        <w:t>в</w:t>
      </w:r>
      <w:r w:rsidRPr="005E141D">
        <w:rPr>
          <w:spacing w:val="-11"/>
        </w:rPr>
        <w:t xml:space="preserve"> </w:t>
      </w:r>
      <w:r w:rsidRPr="005E141D">
        <w:t>работе</w:t>
      </w:r>
      <w:r w:rsidRPr="005E141D">
        <w:rPr>
          <w:spacing w:val="-12"/>
        </w:rPr>
        <w:t xml:space="preserve"> </w:t>
      </w:r>
      <w:r w:rsidR="001670A7" w:rsidRPr="005E141D">
        <w:t>комиссии</w:t>
      </w:r>
      <w:r w:rsidR="001670A7" w:rsidRPr="005E141D">
        <w:rPr>
          <w:spacing w:val="-12"/>
        </w:rPr>
        <w:t>, по специальной оценке,</w:t>
      </w:r>
      <w:r w:rsidRPr="005E141D">
        <w:rPr>
          <w:spacing w:val="-10"/>
        </w:rPr>
        <w:t xml:space="preserve"> </w:t>
      </w:r>
      <w:r w:rsidRPr="005E141D">
        <w:t>условий</w:t>
      </w:r>
      <w:r w:rsidRPr="005E141D">
        <w:rPr>
          <w:spacing w:val="-11"/>
        </w:rPr>
        <w:t xml:space="preserve"> </w:t>
      </w:r>
      <w:r w:rsidRPr="005E141D">
        <w:t>труда,</w:t>
      </w:r>
      <w:r w:rsidRPr="005E141D">
        <w:rPr>
          <w:spacing w:val="-11"/>
        </w:rPr>
        <w:t xml:space="preserve"> </w:t>
      </w:r>
      <w:r w:rsidRPr="005E141D">
        <w:t>организует взаимодействие членов комиссии, непосредственное участвует в проведении специальной оценки условий труда при тесном взаимодействии с привлекаемой организацией, координирует работы по проведению специальной оценки условий труда;</w:t>
      </w:r>
    </w:p>
    <w:p w:rsidR="004B741D" w:rsidRPr="005E141D" w:rsidRDefault="004B741D" w:rsidP="008847A8">
      <w:pPr>
        <w:pStyle w:val="aff1"/>
        <w:widowControl w:val="0"/>
        <w:numPr>
          <w:ilvl w:val="2"/>
          <w:numId w:val="70"/>
        </w:numPr>
        <w:tabs>
          <w:tab w:val="left" w:pos="1749"/>
        </w:tabs>
        <w:autoSpaceDE w:val="0"/>
        <w:autoSpaceDN w:val="0"/>
        <w:ind w:left="0" w:right="51" w:firstLine="142"/>
        <w:jc w:val="both"/>
      </w:pPr>
      <w:r w:rsidRPr="005E141D">
        <w:t>Участвует</w:t>
      </w:r>
      <w:r w:rsidRPr="005E141D">
        <w:rPr>
          <w:spacing w:val="-13"/>
        </w:rPr>
        <w:t xml:space="preserve"> </w:t>
      </w:r>
      <w:r w:rsidRPr="005E141D">
        <w:t>в</w:t>
      </w:r>
      <w:r w:rsidRPr="005E141D">
        <w:rPr>
          <w:spacing w:val="-14"/>
        </w:rPr>
        <w:t xml:space="preserve"> </w:t>
      </w:r>
      <w:r w:rsidRPr="005E141D">
        <w:t>разработке</w:t>
      </w:r>
      <w:r w:rsidRPr="005E141D">
        <w:rPr>
          <w:spacing w:val="-13"/>
        </w:rPr>
        <w:t xml:space="preserve"> </w:t>
      </w:r>
      <w:r w:rsidRPr="005E141D">
        <w:t>разделов</w:t>
      </w:r>
      <w:r w:rsidRPr="005E141D">
        <w:rPr>
          <w:spacing w:val="-13"/>
        </w:rPr>
        <w:t xml:space="preserve"> </w:t>
      </w:r>
      <w:r w:rsidRPr="005E141D">
        <w:t>коллективного</w:t>
      </w:r>
      <w:r w:rsidRPr="005E141D">
        <w:rPr>
          <w:spacing w:val="-13"/>
        </w:rPr>
        <w:t xml:space="preserve"> </w:t>
      </w:r>
      <w:r w:rsidRPr="005E141D">
        <w:t>договора</w:t>
      </w:r>
      <w:r w:rsidRPr="005E141D">
        <w:rPr>
          <w:spacing w:val="-14"/>
        </w:rPr>
        <w:t xml:space="preserve"> </w:t>
      </w:r>
      <w:r w:rsidRPr="005E141D">
        <w:t>в</w:t>
      </w:r>
      <w:r w:rsidRPr="005E141D">
        <w:rPr>
          <w:spacing w:val="-14"/>
        </w:rPr>
        <w:t xml:space="preserve"> </w:t>
      </w:r>
      <w:r w:rsidRPr="005E141D">
        <w:t>части</w:t>
      </w:r>
      <w:r w:rsidRPr="005E141D">
        <w:rPr>
          <w:spacing w:val="-12"/>
        </w:rPr>
        <w:t xml:space="preserve"> </w:t>
      </w:r>
      <w:r w:rsidRPr="005E141D">
        <w:t>подготовки</w:t>
      </w:r>
      <w:r w:rsidRPr="005E141D">
        <w:rPr>
          <w:spacing w:val="-13"/>
        </w:rPr>
        <w:t xml:space="preserve"> </w:t>
      </w:r>
      <w:r w:rsidRPr="005E141D">
        <w:t>мероприятий по улучшению условий и охраны труда в учреждении, а также прав и обязанностей работников и руководства учреждения в области соблюдения требований охраны труда, контроль работы по подготовке предложений для включения в план мероприятий по улучшению условий и охраны труда;</w:t>
      </w:r>
    </w:p>
    <w:p w:rsidR="004B741D" w:rsidRPr="005E141D" w:rsidRDefault="004B741D" w:rsidP="008847A8">
      <w:pPr>
        <w:pStyle w:val="aff1"/>
        <w:widowControl w:val="0"/>
        <w:numPr>
          <w:ilvl w:val="2"/>
          <w:numId w:val="70"/>
        </w:numPr>
        <w:tabs>
          <w:tab w:val="left" w:pos="1749"/>
        </w:tabs>
        <w:autoSpaceDE w:val="0"/>
        <w:autoSpaceDN w:val="0"/>
        <w:ind w:left="0" w:right="51" w:firstLine="142"/>
        <w:jc w:val="both"/>
      </w:pPr>
      <w:r w:rsidRPr="005E141D">
        <w:t>Организует и участвует в работе по определению контингента работников, подлежащих обязательным предварительным при приеме на работу и периодическим медицинским осмотрам;</w:t>
      </w:r>
    </w:p>
    <w:p w:rsidR="004B741D" w:rsidRPr="005E141D" w:rsidRDefault="004B741D" w:rsidP="008847A8">
      <w:pPr>
        <w:pStyle w:val="aff1"/>
        <w:widowControl w:val="0"/>
        <w:numPr>
          <w:ilvl w:val="2"/>
          <w:numId w:val="70"/>
        </w:numPr>
        <w:tabs>
          <w:tab w:val="left" w:pos="1749"/>
        </w:tabs>
        <w:autoSpaceDE w:val="0"/>
        <w:autoSpaceDN w:val="0"/>
        <w:ind w:left="0" w:right="51" w:firstLine="142"/>
        <w:jc w:val="both"/>
      </w:pPr>
      <w:r w:rsidRPr="005E141D">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4B741D" w:rsidRPr="005E141D" w:rsidRDefault="004B741D" w:rsidP="008847A8">
      <w:pPr>
        <w:pStyle w:val="aff1"/>
        <w:widowControl w:val="0"/>
        <w:numPr>
          <w:ilvl w:val="2"/>
          <w:numId w:val="70"/>
        </w:numPr>
        <w:tabs>
          <w:tab w:val="left" w:pos="1749"/>
        </w:tabs>
        <w:autoSpaceDE w:val="0"/>
        <w:autoSpaceDN w:val="0"/>
        <w:ind w:left="0" w:right="51" w:firstLine="142"/>
        <w:jc w:val="both"/>
      </w:pPr>
      <w:r w:rsidRPr="005E141D">
        <w:t>Организует</w:t>
      </w:r>
      <w:r w:rsidRPr="005E141D">
        <w:rPr>
          <w:spacing w:val="-3"/>
        </w:rPr>
        <w:t xml:space="preserve"> </w:t>
      </w:r>
      <w:r w:rsidRPr="005E141D">
        <w:t>работы</w:t>
      </w:r>
      <w:r w:rsidRPr="005E141D">
        <w:rPr>
          <w:spacing w:val="-3"/>
        </w:rPr>
        <w:t xml:space="preserve"> </w:t>
      </w:r>
      <w:r w:rsidRPr="005E141D">
        <w:t>по</w:t>
      </w:r>
      <w:r w:rsidRPr="005E141D">
        <w:rPr>
          <w:spacing w:val="-1"/>
        </w:rPr>
        <w:t xml:space="preserve"> </w:t>
      </w:r>
      <w:r w:rsidRPr="005E141D">
        <w:t>подготовке</w:t>
      </w:r>
      <w:r w:rsidRPr="005E141D">
        <w:rPr>
          <w:spacing w:val="-4"/>
        </w:rPr>
        <w:t xml:space="preserve"> </w:t>
      </w:r>
      <w:r w:rsidRPr="005E141D">
        <w:t>технических</w:t>
      </w:r>
      <w:r w:rsidRPr="005E141D">
        <w:rPr>
          <w:spacing w:val="-1"/>
        </w:rPr>
        <w:t xml:space="preserve"> </w:t>
      </w:r>
      <w:r w:rsidRPr="005E141D">
        <w:t>заданий</w:t>
      </w:r>
      <w:r w:rsidRPr="005E141D">
        <w:rPr>
          <w:spacing w:val="-3"/>
        </w:rPr>
        <w:t xml:space="preserve"> </w:t>
      </w:r>
      <w:r w:rsidRPr="005E141D">
        <w:t>на</w:t>
      </w:r>
      <w:r w:rsidRPr="005E141D">
        <w:rPr>
          <w:spacing w:val="-4"/>
        </w:rPr>
        <w:t xml:space="preserve"> </w:t>
      </w:r>
      <w:r w:rsidRPr="005E141D">
        <w:t>выполнение</w:t>
      </w:r>
      <w:r w:rsidRPr="005E141D">
        <w:rPr>
          <w:spacing w:val="-2"/>
        </w:rPr>
        <w:t xml:space="preserve"> </w:t>
      </w:r>
      <w:r w:rsidRPr="005E141D">
        <w:t>услуг</w:t>
      </w:r>
      <w:r w:rsidRPr="005E141D">
        <w:rPr>
          <w:spacing w:val="-4"/>
        </w:rPr>
        <w:t xml:space="preserve"> </w:t>
      </w:r>
      <w:r w:rsidRPr="005E141D">
        <w:t>в</w:t>
      </w:r>
      <w:r w:rsidRPr="005E141D">
        <w:rPr>
          <w:spacing w:val="-2"/>
        </w:rPr>
        <w:t xml:space="preserve"> </w:t>
      </w:r>
      <w:r w:rsidRPr="005E141D">
        <w:t>области охраны</w:t>
      </w:r>
      <w:r w:rsidRPr="005E141D">
        <w:rPr>
          <w:spacing w:val="-1"/>
        </w:rPr>
        <w:t xml:space="preserve"> </w:t>
      </w:r>
      <w:r w:rsidRPr="005E141D">
        <w:t>труда, поставке</w:t>
      </w:r>
      <w:r w:rsidRPr="005E141D">
        <w:rPr>
          <w:spacing w:val="-1"/>
        </w:rPr>
        <w:t xml:space="preserve"> </w:t>
      </w:r>
      <w:r w:rsidRPr="005E141D">
        <w:t>средств индивидуальной защиты, а</w:t>
      </w:r>
      <w:r w:rsidRPr="005E141D">
        <w:rPr>
          <w:spacing w:val="-1"/>
        </w:rPr>
        <w:t xml:space="preserve"> </w:t>
      </w:r>
      <w:r w:rsidRPr="005E141D">
        <w:t>также</w:t>
      </w:r>
      <w:r w:rsidRPr="005E141D">
        <w:rPr>
          <w:spacing w:val="-1"/>
        </w:rPr>
        <w:t xml:space="preserve"> </w:t>
      </w:r>
      <w:r w:rsidRPr="005E141D">
        <w:t>по оценке</w:t>
      </w:r>
      <w:r w:rsidRPr="005E141D">
        <w:rPr>
          <w:spacing w:val="-1"/>
        </w:rPr>
        <w:t xml:space="preserve"> </w:t>
      </w:r>
      <w:r w:rsidRPr="005E141D">
        <w:t>поступивших от поставщиков средств индивидуальной и коллективной защиты;</w:t>
      </w:r>
    </w:p>
    <w:p w:rsidR="004B741D" w:rsidRPr="005E141D" w:rsidRDefault="004B741D" w:rsidP="008847A8">
      <w:pPr>
        <w:pStyle w:val="aff1"/>
        <w:widowControl w:val="0"/>
        <w:numPr>
          <w:ilvl w:val="2"/>
          <w:numId w:val="70"/>
        </w:numPr>
        <w:tabs>
          <w:tab w:val="left" w:pos="1749"/>
        </w:tabs>
        <w:autoSpaceDE w:val="0"/>
        <w:autoSpaceDN w:val="0"/>
        <w:ind w:left="0" w:right="51" w:firstLine="142"/>
        <w:jc w:val="both"/>
      </w:pPr>
      <w:r w:rsidRPr="005E141D">
        <w:t>Проводит анализ организационной структуры, технического оснащения учреждения, государственных нормативных требований охраны труда, передового отечественного и зарубежного опыта в области охраны труда с целью улучшения и совершенствования условий охраны труда;</w:t>
      </w:r>
    </w:p>
    <w:p w:rsidR="004B741D" w:rsidRPr="005E141D" w:rsidRDefault="004B741D" w:rsidP="008847A8">
      <w:pPr>
        <w:pStyle w:val="aff1"/>
        <w:widowControl w:val="0"/>
        <w:numPr>
          <w:ilvl w:val="2"/>
          <w:numId w:val="70"/>
        </w:numPr>
        <w:tabs>
          <w:tab w:val="left" w:pos="1749"/>
        </w:tabs>
        <w:autoSpaceDE w:val="0"/>
        <w:autoSpaceDN w:val="0"/>
        <w:ind w:left="0" w:right="51" w:firstLine="142"/>
        <w:jc w:val="both"/>
      </w:pPr>
      <w:r w:rsidRPr="005E141D">
        <w:t>Участвует в расследовании несчастных случаев с работниками, обучающимися и воспитанниками, проводит анализ причин производственного и детского травматизма, профессиональных заболеваний, участвует в разработке мероприятий по их предотвращению;</w:t>
      </w:r>
    </w:p>
    <w:p w:rsidR="004B741D" w:rsidRPr="005E141D" w:rsidRDefault="004B741D" w:rsidP="008847A8">
      <w:pPr>
        <w:pStyle w:val="aff1"/>
        <w:widowControl w:val="0"/>
        <w:numPr>
          <w:ilvl w:val="2"/>
          <w:numId w:val="70"/>
        </w:numPr>
        <w:tabs>
          <w:tab w:val="left" w:pos="1749"/>
        </w:tabs>
        <w:autoSpaceDE w:val="0"/>
        <w:autoSpaceDN w:val="0"/>
        <w:ind w:left="0" w:right="51" w:firstLine="142"/>
        <w:jc w:val="both"/>
      </w:pPr>
      <w:r w:rsidRPr="005E141D">
        <w:t>Участвует в разработке мероприятий по повышению уровня заинтересованности работников в улучшении условий и охраны труда;</w:t>
      </w:r>
    </w:p>
    <w:p w:rsidR="004B741D" w:rsidRPr="005E141D" w:rsidRDefault="004B741D" w:rsidP="008847A8">
      <w:pPr>
        <w:pStyle w:val="aff1"/>
        <w:widowControl w:val="0"/>
        <w:numPr>
          <w:ilvl w:val="2"/>
          <w:numId w:val="70"/>
        </w:numPr>
        <w:tabs>
          <w:tab w:val="left" w:pos="1749"/>
        </w:tabs>
        <w:autoSpaceDE w:val="0"/>
        <w:autoSpaceDN w:val="0"/>
        <w:ind w:left="0" w:right="51" w:firstLine="142"/>
        <w:jc w:val="both"/>
      </w:pPr>
      <w:r w:rsidRPr="005E141D">
        <w:t>Совместно</w:t>
      </w:r>
      <w:r w:rsidRPr="005E141D">
        <w:rPr>
          <w:spacing w:val="-13"/>
        </w:rPr>
        <w:t xml:space="preserve"> </w:t>
      </w:r>
      <w:r w:rsidRPr="005E141D">
        <w:t>с</w:t>
      </w:r>
      <w:r w:rsidRPr="005E141D">
        <w:rPr>
          <w:spacing w:val="-12"/>
        </w:rPr>
        <w:t xml:space="preserve"> </w:t>
      </w:r>
      <w:r w:rsidRPr="005E141D">
        <w:t xml:space="preserve">Комиссией по </w:t>
      </w:r>
      <w:r w:rsidR="001670A7" w:rsidRPr="005E141D">
        <w:t xml:space="preserve">охране </w:t>
      </w:r>
      <w:r w:rsidR="001670A7" w:rsidRPr="005E141D">
        <w:rPr>
          <w:spacing w:val="-10"/>
        </w:rPr>
        <w:t>труда</w:t>
      </w:r>
      <w:r w:rsidRPr="005E141D">
        <w:rPr>
          <w:spacing w:val="-12"/>
        </w:rPr>
        <w:t xml:space="preserve"> </w:t>
      </w:r>
      <w:r w:rsidRPr="005E141D">
        <w:t>в</w:t>
      </w:r>
      <w:r w:rsidRPr="005E141D">
        <w:rPr>
          <w:spacing w:val="-11"/>
        </w:rPr>
        <w:t xml:space="preserve"> </w:t>
      </w:r>
      <w:r w:rsidRPr="005E141D">
        <w:t>учреждении</w:t>
      </w:r>
      <w:r w:rsidRPr="005E141D">
        <w:rPr>
          <w:spacing w:val="-7"/>
        </w:rPr>
        <w:t xml:space="preserve"> </w:t>
      </w:r>
      <w:r w:rsidRPr="005E141D">
        <w:t>участвует</w:t>
      </w:r>
      <w:r w:rsidRPr="005E141D">
        <w:rPr>
          <w:spacing w:val="-8"/>
        </w:rPr>
        <w:t xml:space="preserve"> </w:t>
      </w:r>
      <w:r w:rsidRPr="005E141D">
        <w:t>в</w:t>
      </w:r>
      <w:r w:rsidRPr="005E141D">
        <w:rPr>
          <w:spacing w:val="-11"/>
        </w:rPr>
        <w:t xml:space="preserve"> </w:t>
      </w:r>
      <w:r w:rsidRPr="005E141D">
        <w:t>разработке планов и программ по улучшению условий и охраны труда, устранению или минимизации профессиональных рисков;</w:t>
      </w:r>
    </w:p>
    <w:p w:rsidR="004B741D" w:rsidRPr="005E141D" w:rsidRDefault="004B741D" w:rsidP="008847A8">
      <w:pPr>
        <w:pStyle w:val="aff1"/>
        <w:widowControl w:val="0"/>
        <w:numPr>
          <w:ilvl w:val="2"/>
          <w:numId w:val="70"/>
        </w:numPr>
        <w:tabs>
          <w:tab w:val="left" w:pos="1750"/>
        </w:tabs>
        <w:autoSpaceDE w:val="0"/>
        <w:autoSpaceDN w:val="0"/>
        <w:ind w:left="0" w:right="51" w:firstLine="142"/>
        <w:jc w:val="both"/>
      </w:pPr>
      <w:r w:rsidRPr="005E141D">
        <w:t>Составляет</w:t>
      </w:r>
      <w:r w:rsidRPr="005E141D">
        <w:rPr>
          <w:spacing w:val="-5"/>
        </w:rPr>
        <w:t xml:space="preserve"> </w:t>
      </w:r>
      <w:r w:rsidRPr="005E141D">
        <w:t>отчетность</w:t>
      </w:r>
      <w:r w:rsidRPr="005E141D">
        <w:rPr>
          <w:spacing w:val="-2"/>
        </w:rPr>
        <w:t xml:space="preserve"> </w:t>
      </w:r>
      <w:r w:rsidRPr="005E141D">
        <w:t>по</w:t>
      </w:r>
      <w:r w:rsidRPr="005E141D">
        <w:rPr>
          <w:spacing w:val="-3"/>
        </w:rPr>
        <w:t xml:space="preserve"> </w:t>
      </w:r>
      <w:r w:rsidRPr="005E141D">
        <w:t>охране</w:t>
      </w:r>
      <w:r w:rsidRPr="005E141D">
        <w:rPr>
          <w:spacing w:val="-3"/>
        </w:rPr>
        <w:t xml:space="preserve"> </w:t>
      </w:r>
      <w:r w:rsidRPr="005E141D">
        <w:t>труда</w:t>
      </w:r>
      <w:r w:rsidRPr="005E141D">
        <w:rPr>
          <w:spacing w:val="-4"/>
        </w:rPr>
        <w:t xml:space="preserve"> </w:t>
      </w:r>
      <w:r w:rsidRPr="005E141D">
        <w:t>по</w:t>
      </w:r>
      <w:r w:rsidRPr="005E141D">
        <w:rPr>
          <w:spacing w:val="-1"/>
        </w:rPr>
        <w:t xml:space="preserve"> </w:t>
      </w:r>
      <w:r w:rsidRPr="005E141D">
        <w:t>установленным</w:t>
      </w:r>
      <w:r w:rsidRPr="005E141D">
        <w:rPr>
          <w:spacing w:val="-4"/>
        </w:rPr>
        <w:t xml:space="preserve"> </w:t>
      </w:r>
      <w:r w:rsidRPr="005E141D">
        <w:rPr>
          <w:spacing w:val="-2"/>
        </w:rPr>
        <w:t>формам.</w:t>
      </w:r>
    </w:p>
    <w:p w:rsidR="004B741D" w:rsidRPr="005E141D" w:rsidRDefault="004B741D" w:rsidP="004B741D">
      <w:pPr>
        <w:pStyle w:val="aff1"/>
        <w:widowControl w:val="0"/>
        <w:tabs>
          <w:tab w:val="left" w:pos="1749"/>
        </w:tabs>
        <w:autoSpaceDE w:val="0"/>
        <w:autoSpaceDN w:val="0"/>
        <w:ind w:left="142" w:right="51"/>
      </w:pPr>
    </w:p>
    <w:p w:rsidR="004B741D" w:rsidRPr="005E141D" w:rsidRDefault="004B741D" w:rsidP="008847A8">
      <w:pPr>
        <w:pStyle w:val="aff1"/>
        <w:widowControl w:val="0"/>
        <w:numPr>
          <w:ilvl w:val="1"/>
          <w:numId w:val="69"/>
        </w:numPr>
        <w:tabs>
          <w:tab w:val="left" w:pos="1464"/>
        </w:tabs>
        <w:autoSpaceDE w:val="0"/>
        <w:autoSpaceDN w:val="0"/>
        <w:ind w:left="0" w:right="51" w:firstLine="142"/>
        <w:jc w:val="both"/>
        <w:rPr>
          <w:b/>
        </w:rPr>
      </w:pPr>
      <w:r w:rsidRPr="005E141D">
        <w:rPr>
          <w:b/>
        </w:rPr>
        <w:t>Обязанности по охране труда инструктора по физической культуре.</w:t>
      </w:r>
    </w:p>
    <w:p w:rsidR="004B741D" w:rsidRPr="005E141D" w:rsidRDefault="004B741D" w:rsidP="008847A8">
      <w:pPr>
        <w:pStyle w:val="aff1"/>
        <w:widowControl w:val="0"/>
        <w:numPr>
          <w:ilvl w:val="2"/>
          <w:numId w:val="69"/>
        </w:numPr>
        <w:tabs>
          <w:tab w:val="left" w:pos="1749"/>
        </w:tabs>
        <w:autoSpaceDE w:val="0"/>
        <w:autoSpaceDN w:val="0"/>
        <w:ind w:left="0" w:right="51" w:firstLine="142"/>
        <w:jc w:val="both"/>
      </w:pPr>
      <w:r w:rsidRPr="005E141D">
        <w:t xml:space="preserve">В своей работе руководствуется Правилами безопасности занятий по физической культуре и спорту в образовательных учреждениях и строго соблюдает выполнение учебных </w:t>
      </w:r>
      <w:r w:rsidRPr="005E141D">
        <w:rPr>
          <w:spacing w:val="-2"/>
        </w:rPr>
        <w:t>программ;</w:t>
      </w:r>
    </w:p>
    <w:p w:rsidR="004B741D" w:rsidRPr="005E141D" w:rsidRDefault="004B741D" w:rsidP="008847A8">
      <w:pPr>
        <w:pStyle w:val="aff1"/>
        <w:widowControl w:val="0"/>
        <w:numPr>
          <w:ilvl w:val="2"/>
          <w:numId w:val="69"/>
        </w:numPr>
        <w:tabs>
          <w:tab w:val="left" w:pos="1749"/>
        </w:tabs>
        <w:autoSpaceDE w:val="0"/>
        <w:autoSpaceDN w:val="0"/>
        <w:ind w:left="0" w:right="51" w:firstLine="142"/>
        <w:jc w:val="both"/>
      </w:pPr>
      <w:r w:rsidRPr="005E141D">
        <w:t>Не</w:t>
      </w:r>
      <w:r w:rsidRPr="005E141D">
        <w:rPr>
          <w:spacing w:val="-2"/>
        </w:rPr>
        <w:t xml:space="preserve"> </w:t>
      </w:r>
      <w:r w:rsidRPr="005E141D">
        <w:t>допускает</w:t>
      </w:r>
      <w:r w:rsidRPr="005E141D">
        <w:rPr>
          <w:spacing w:val="-1"/>
        </w:rPr>
        <w:t xml:space="preserve"> </w:t>
      </w:r>
      <w:r w:rsidRPr="005E141D">
        <w:t>проведение</w:t>
      </w:r>
      <w:r w:rsidRPr="005E141D">
        <w:rPr>
          <w:spacing w:val="-2"/>
        </w:rPr>
        <w:t xml:space="preserve"> </w:t>
      </w:r>
      <w:r w:rsidRPr="005E141D">
        <w:t>занятий</w:t>
      </w:r>
      <w:r w:rsidRPr="005E141D">
        <w:rPr>
          <w:spacing w:val="-1"/>
        </w:rPr>
        <w:t xml:space="preserve"> </w:t>
      </w:r>
      <w:r w:rsidRPr="005E141D">
        <w:t>с</w:t>
      </w:r>
      <w:r w:rsidRPr="005E141D">
        <w:rPr>
          <w:spacing w:val="-2"/>
        </w:rPr>
        <w:t xml:space="preserve"> </w:t>
      </w:r>
      <w:r w:rsidRPr="005E141D">
        <w:t>применением</w:t>
      </w:r>
      <w:r w:rsidRPr="005E141D">
        <w:rPr>
          <w:spacing w:val="-2"/>
        </w:rPr>
        <w:t xml:space="preserve"> </w:t>
      </w:r>
      <w:r w:rsidRPr="005E141D">
        <w:t>неисправного</w:t>
      </w:r>
      <w:r w:rsidRPr="005E141D">
        <w:rPr>
          <w:spacing w:val="-1"/>
        </w:rPr>
        <w:t xml:space="preserve"> </w:t>
      </w:r>
      <w:r w:rsidRPr="005E141D">
        <w:t>оборудования</w:t>
      </w:r>
      <w:r w:rsidRPr="005E141D">
        <w:rPr>
          <w:spacing w:val="-1"/>
        </w:rPr>
        <w:t xml:space="preserve"> </w:t>
      </w:r>
      <w:r w:rsidRPr="005E141D">
        <w:t>или спортивного инвентаря, без специальной спортивной одежды;</w:t>
      </w:r>
    </w:p>
    <w:p w:rsidR="004B741D" w:rsidRPr="005E141D" w:rsidRDefault="004B741D" w:rsidP="008847A8">
      <w:pPr>
        <w:pStyle w:val="aff1"/>
        <w:widowControl w:val="0"/>
        <w:numPr>
          <w:ilvl w:val="2"/>
          <w:numId w:val="69"/>
        </w:numPr>
        <w:tabs>
          <w:tab w:val="left" w:pos="1749"/>
        </w:tabs>
        <w:autoSpaceDE w:val="0"/>
        <w:autoSpaceDN w:val="0"/>
        <w:ind w:left="0" w:right="51" w:firstLine="142"/>
        <w:jc w:val="both"/>
      </w:pPr>
      <w:r w:rsidRPr="005E141D">
        <w:t xml:space="preserve">Запрещает выполнение не предусмотренных учебными программами физических </w:t>
      </w:r>
      <w:r w:rsidRPr="005E141D">
        <w:rPr>
          <w:spacing w:val="-2"/>
        </w:rPr>
        <w:t>упражнений,</w:t>
      </w:r>
      <w:r w:rsidRPr="005E141D">
        <w:rPr>
          <w:spacing w:val="-7"/>
        </w:rPr>
        <w:t xml:space="preserve"> </w:t>
      </w:r>
      <w:r w:rsidRPr="005E141D">
        <w:rPr>
          <w:spacing w:val="-2"/>
        </w:rPr>
        <w:t>а</w:t>
      </w:r>
      <w:r w:rsidRPr="005E141D">
        <w:rPr>
          <w:spacing w:val="-8"/>
        </w:rPr>
        <w:t xml:space="preserve"> </w:t>
      </w:r>
      <w:r w:rsidRPr="005E141D">
        <w:rPr>
          <w:spacing w:val="-2"/>
        </w:rPr>
        <w:t>также</w:t>
      </w:r>
      <w:r w:rsidRPr="005E141D">
        <w:rPr>
          <w:spacing w:val="-7"/>
        </w:rPr>
        <w:t xml:space="preserve"> </w:t>
      </w:r>
      <w:r w:rsidRPr="005E141D">
        <w:rPr>
          <w:spacing w:val="-2"/>
        </w:rPr>
        <w:t>других</w:t>
      </w:r>
      <w:r w:rsidRPr="005E141D">
        <w:rPr>
          <w:spacing w:val="-4"/>
        </w:rPr>
        <w:t xml:space="preserve"> </w:t>
      </w:r>
      <w:r w:rsidRPr="005E141D">
        <w:rPr>
          <w:spacing w:val="-2"/>
        </w:rPr>
        <w:t>подвижных</w:t>
      </w:r>
      <w:r w:rsidRPr="005E141D">
        <w:rPr>
          <w:spacing w:val="-4"/>
        </w:rPr>
        <w:t xml:space="preserve"> </w:t>
      </w:r>
      <w:r w:rsidRPr="005E141D">
        <w:rPr>
          <w:spacing w:val="-2"/>
        </w:rPr>
        <w:t>и</w:t>
      </w:r>
      <w:r w:rsidRPr="005E141D">
        <w:rPr>
          <w:spacing w:val="-8"/>
        </w:rPr>
        <w:t xml:space="preserve"> </w:t>
      </w:r>
      <w:r w:rsidRPr="005E141D">
        <w:rPr>
          <w:spacing w:val="-2"/>
        </w:rPr>
        <w:t>силовых упражнений</w:t>
      </w:r>
      <w:r w:rsidRPr="005E141D">
        <w:rPr>
          <w:spacing w:val="-5"/>
        </w:rPr>
        <w:t xml:space="preserve"> </w:t>
      </w:r>
      <w:r w:rsidRPr="005E141D">
        <w:rPr>
          <w:spacing w:val="-2"/>
        </w:rPr>
        <w:t>без</w:t>
      </w:r>
      <w:r w:rsidRPr="005E141D">
        <w:rPr>
          <w:spacing w:val="-5"/>
        </w:rPr>
        <w:t xml:space="preserve"> </w:t>
      </w:r>
      <w:r w:rsidRPr="005E141D">
        <w:rPr>
          <w:spacing w:val="-2"/>
        </w:rPr>
        <w:t>личного</w:t>
      </w:r>
      <w:r w:rsidRPr="005E141D">
        <w:rPr>
          <w:spacing w:val="-7"/>
        </w:rPr>
        <w:t xml:space="preserve"> </w:t>
      </w:r>
      <w:r w:rsidRPr="005E141D">
        <w:rPr>
          <w:spacing w:val="-2"/>
        </w:rPr>
        <w:t>присутствия,</w:t>
      </w:r>
      <w:r w:rsidRPr="005E141D">
        <w:rPr>
          <w:spacing w:val="-7"/>
        </w:rPr>
        <w:t xml:space="preserve"> </w:t>
      </w:r>
      <w:r w:rsidRPr="005E141D">
        <w:rPr>
          <w:spacing w:val="-2"/>
        </w:rPr>
        <w:t>а</w:t>
      </w:r>
      <w:r w:rsidRPr="005E141D">
        <w:rPr>
          <w:spacing w:val="-8"/>
        </w:rPr>
        <w:t xml:space="preserve"> </w:t>
      </w:r>
      <w:r w:rsidRPr="005E141D">
        <w:rPr>
          <w:spacing w:val="-2"/>
        </w:rPr>
        <w:t xml:space="preserve">также </w:t>
      </w:r>
      <w:r w:rsidRPr="005E141D">
        <w:t>без гимнастических матов;</w:t>
      </w:r>
    </w:p>
    <w:p w:rsidR="004B741D" w:rsidRPr="005E141D" w:rsidRDefault="004B741D" w:rsidP="008847A8">
      <w:pPr>
        <w:pStyle w:val="aff1"/>
        <w:widowControl w:val="0"/>
        <w:numPr>
          <w:ilvl w:val="2"/>
          <w:numId w:val="69"/>
        </w:numPr>
        <w:tabs>
          <w:tab w:val="left" w:pos="1749"/>
        </w:tabs>
        <w:autoSpaceDE w:val="0"/>
        <w:autoSpaceDN w:val="0"/>
        <w:ind w:left="0" w:right="51" w:firstLine="142"/>
        <w:jc w:val="both"/>
      </w:pPr>
      <w:r w:rsidRPr="005E141D">
        <w:t>Не допускает на занятия по физической культуре обучающихся после перенесенной болезни без справки-разрешения врача;</w:t>
      </w:r>
    </w:p>
    <w:p w:rsidR="004B741D" w:rsidRPr="005E141D" w:rsidRDefault="004B741D" w:rsidP="008847A8">
      <w:pPr>
        <w:pStyle w:val="aff1"/>
        <w:widowControl w:val="0"/>
        <w:numPr>
          <w:ilvl w:val="2"/>
          <w:numId w:val="69"/>
        </w:numPr>
        <w:tabs>
          <w:tab w:val="left" w:pos="1749"/>
        </w:tabs>
        <w:autoSpaceDE w:val="0"/>
        <w:autoSpaceDN w:val="0"/>
        <w:ind w:left="0" w:right="51" w:firstLine="142"/>
        <w:jc w:val="both"/>
      </w:pPr>
      <w:r w:rsidRPr="005E141D">
        <w:t>Обеспечивает безопасную транспортировку снарядов, матов, ковриков и другого имущества спортивного зала;</w:t>
      </w:r>
    </w:p>
    <w:p w:rsidR="004B741D" w:rsidRPr="005E141D" w:rsidRDefault="004B741D" w:rsidP="008847A8">
      <w:pPr>
        <w:pStyle w:val="aff1"/>
        <w:widowControl w:val="0"/>
        <w:numPr>
          <w:ilvl w:val="2"/>
          <w:numId w:val="69"/>
        </w:numPr>
        <w:tabs>
          <w:tab w:val="left" w:pos="1749"/>
        </w:tabs>
        <w:autoSpaceDE w:val="0"/>
        <w:autoSpaceDN w:val="0"/>
        <w:ind w:left="0" w:right="51" w:firstLine="142"/>
        <w:jc w:val="both"/>
      </w:pPr>
      <w:r w:rsidRPr="005E141D">
        <w:t>Систематически проверяет знания и выполнение правил техники безопасности, проводит инструктаж с обучающимися с обязательной регистрацией в специальном журнале при проведении групповых и вне</w:t>
      </w:r>
      <w:r w:rsidR="001670A7">
        <w:t xml:space="preserve"> </w:t>
      </w:r>
      <w:r w:rsidRPr="005E141D">
        <w:t xml:space="preserve">групповых </w:t>
      </w:r>
      <w:r w:rsidRPr="005E141D">
        <w:rPr>
          <w:spacing w:val="-2"/>
        </w:rPr>
        <w:t>мероприятий;</w:t>
      </w:r>
    </w:p>
    <w:p w:rsidR="004B741D" w:rsidRPr="005E141D" w:rsidRDefault="004B741D" w:rsidP="008847A8">
      <w:pPr>
        <w:pStyle w:val="aff1"/>
        <w:widowControl w:val="0"/>
        <w:numPr>
          <w:ilvl w:val="2"/>
          <w:numId w:val="69"/>
        </w:numPr>
        <w:tabs>
          <w:tab w:val="left" w:pos="1749"/>
        </w:tabs>
        <w:autoSpaceDE w:val="0"/>
        <w:autoSpaceDN w:val="0"/>
        <w:ind w:left="0" w:right="51" w:firstLine="142"/>
        <w:jc w:val="both"/>
      </w:pPr>
      <w:r w:rsidRPr="005E141D">
        <w:t>Принимает</w:t>
      </w:r>
      <w:r w:rsidRPr="005E141D">
        <w:rPr>
          <w:spacing w:val="-9"/>
        </w:rPr>
        <w:t xml:space="preserve"> </w:t>
      </w:r>
      <w:r w:rsidRPr="005E141D">
        <w:t>участие</w:t>
      </w:r>
      <w:r w:rsidRPr="005E141D">
        <w:rPr>
          <w:spacing w:val="-13"/>
        </w:rPr>
        <w:t xml:space="preserve"> </w:t>
      </w:r>
      <w:r w:rsidRPr="005E141D">
        <w:t>в</w:t>
      </w:r>
      <w:r w:rsidRPr="005E141D">
        <w:rPr>
          <w:spacing w:val="-12"/>
        </w:rPr>
        <w:t xml:space="preserve"> </w:t>
      </w:r>
      <w:r w:rsidRPr="005E141D">
        <w:t>разработке</w:t>
      </w:r>
      <w:r w:rsidRPr="005E141D">
        <w:rPr>
          <w:spacing w:val="-13"/>
        </w:rPr>
        <w:t xml:space="preserve"> </w:t>
      </w:r>
      <w:r w:rsidRPr="005E141D">
        <w:t>инструкций</w:t>
      </w:r>
      <w:r w:rsidRPr="005E141D">
        <w:rPr>
          <w:spacing w:val="-11"/>
        </w:rPr>
        <w:t xml:space="preserve"> </w:t>
      </w:r>
      <w:r w:rsidRPr="005E141D">
        <w:t>по</w:t>
      </w:r>
      <w:r w:rsidRPr="005E141D">
        <w:rPr>
          <w:spacing w:val="-14"/>
        </w:rPr>
        <w:t xml:space="preserve"> </w:t>
      </w:r>
      <w:r w:rsidRPr="005E141D">
        <w:t>технике</w:t>
      </w:r>
      <w:r w:rsidRPr="005E141D">
        <w:rPr>
          <w:spacing w:val="-13"/>
        </w:rPr>
        <w:t xml:space="preserve"> </w:t>
      </w:r>
      <w:r w:rsidRPr="005E141D">
        <w:t>безопасности</w:t>
      </w:r>
      <w:r w:rsidRPr="005E141D">
        <w:rPr>
          <w:spacing w:val="-10"/>
        </w:rPr>
        <w:t xml:space="preserve"> </w:t>
      </w:r>
      <w:r w:rsidRPr="005E141D">
        <w:t>в</w:t>
      </w:r>
      <w:r w:rsidRPr="005E141D">
        <w:rPr>
          <w:spacing w:val="-15"/>
        </w:rPr>
        <w:t xml:space="preserve"> </w:t>
      </w:r>
      <w:r w:rsidRPr="005E141D">
        <w:t>различных видах</w:t>
      </w:r>
      <w:r w:rsidRPr="005E141D">
        <w:rPr>
          <w:spacing w:val="-1"/>
        </w:rPr>
        <w:t xml:space="preserve"> </w:t>
      </w:r>
      <w:r w:rsidRPr="005E141D">
        <w:t>спорта</w:t>
      </w:r>
      <w:r w:rsidRPr="005E141D">
        <w:rPr>
          <w:spacing w:val="-4"/>
        </w:rPr>
        <w:t xml:space="preserve"> </w:t>
      </w:r>
      <w:r w:rsidRPr="005E141D">
        <w:t>и</w:t>
      </w:r>
      <w:r w:rsidRPr="005E141D">
        <w:rPr>
          <w:spacing w:val="-5"/>
        </w:rPr>
        <w:t xml:space="preserve"> </w:t>
      </w:r>
      <w:r w:rsidRPr="005E141D">
        <w:t>физических упражнений</w:t>
      </w:r>
      <w:r w:rsidRPr="005E141D">
        <w:rPr>
          <w:spacing w:val="-5"/>
        </w:rPr>
        <w:t xml:space="preserve"> </w:t>
      </w:r>
      <w:r w:rsidRPr="005E141D">
        <w:t>и</w:t>
      </w:r>
      <w:r w:rsidRPr="005E141D">
        <w:rPr>
          <w:spacing w:val="-2"/>
        </w:rPr>
        <w:t xml:space="preserve"> </w:t>
      </w:r>
      <w:r w:rsidRPr="005E141D">
        <w:t>лично</w:t>
      </w:r>
      <w:r w:rsidRPr="005E141D">
        <w:rPr>
          <w:spacing w:val="-3"/>
        </w:rPr>
        <w:t xml:space="preserve"> </w:t>
      </w:r>
      <w:r w:rsidRPr="005E141D">
        <w:t>представляет</w:t>
      </w:r>
      <w:r w:rsidRPr="005E141D">
        <w:rPr>
          <w:spacing w:val="-3"/>
        </w:rPr>
        <w:t xml:space="preserve"> </w:t>
      </w:r>
      <w:r w:rsidRPr="005E141D">
        <w:t>их</w:t>
      </w:r>
      <w:r w:rsidRPr="005E141D">
        <w:rPr>
          <w:spacing w:val="-1"/>
        </w:rPr>
        <w:t xml:space="preserve"> </w:t>
      </w:r>
      <w:r w:rsidRPr="005E141D">
        <w:t>на</w:t>
      </w:r>
      <w:r w:rsidRPr="005E141D">
        <w:rPr>
          <w:spacing w:val="-2"/>
        </w:rPr>
        <w:t xml:space="preserve"> </w:t>
      </w:r>
      <w:r w:rsidRPr="005E141D">
        <w:t>утверждение</w:t>
      </w:r>
      <w:r w:rsidRPr="005E141D">
        <w:rPr>
          <w:spacing w:val="-4"/>
        </w:rPr>
        <w:t xml:space="preserve"> </w:t>
      </w:r>
      <w:r w:rsidRPr="005E141D">
        <w:t>руководителю образовательной организации и согласование с профсоюзным комитетом;</w:t>
      </w:r>
    </w:p>
    <w:p w:rsidR="004B741D" w:rsidRPr="005E141D" w:rsidRDefault="004B741D" w:rsidP="008847A8">
      <w:pPr>
        <w:pStyle w:val="aff1"/>
        <w:widowControl w:val="0"/>
        <w:numPr>
          <w:ilvl w:val="2"/>
          <w:numId w:val="69"/>
        </w:numPr>
        <w:tabs>
          <w:tab w:val="left" w:pos="1749"/>
        </w:tabs>
        <w:autoSpaceDE w:val="0"/>
        <w:autoSpaceDN w:val="0"/>
        <w:ind w:left="0" w:right="51" w:firstLine="142"/>
        <w:jc w:val="both"/>
      </w:pPr>
      <w:r w:rsidRPr="005E141D">
        <w:lastRenderedPageBreak/>
        <w:t>Ежегодно (перед началом учебного года и после ремонта) обеспечивает своевременное испытание спортивных снарядов с составлением актов.</w:t>
      </w:r>
    </w:p>
    <w:p w:rsidR="004B741D" w:rsidRPr="005E141D" w:rsidRDefault="004B741D" w:rsidP="008847A8">
      <w:pPr>
        <w:pStyle w:val="aff1"/>
        <w:widowControl w:val="0"/>
        <w:numPr>
          <w:ilvl w:val="1"/>
          <w:numId w:val="69"/>
        </w:numPr>
        <w:tabs>
          <w:tab w:val="left" w:pos="1465"/>
        </w:tabs>
        <w:autoSpaceDE w:val="0"/>
        <w:autoSpaceDN w:val="0"/>
        <w:ind w:left="0" w:right="51" w:firstLine="142"/>
        <w:jc w:val="both"/>
        <w:rPr>
          <w:b/>
        </w:rPr>
      </w:pPr>
      <w:r w:rsidRPr="005E141D">
        <w:rPr>
          <w:b/>
        </w:rPr>
        <w:t>Обязанности</w:t>
      </w:r>
      <w:r w:rsidRPr="005E141D">
        <w:rPr>
          <w:b/>
          <w:spacing w:val="-7"/>
        </w:rPr>
        <w:t xml:space="preserve"> </w:t>
      </w:r>
      <w:r w:rsidRPr="005E141D">
        <w:rPr>
          <w:b/>
        </w:rPr>
        <w:t>по</w:t>
      </w:r>
      <w:r w:rsidRPr="005E141D">
        <w:rPr>
          <w:b/>
          <w:spacing w:val="-5"/>
        </w:rPr>
        <w:t xml:space="preserve"> </w:t>
      </w:r>
      <w:r w:rsidRPr="005E141D">
        <w:rPr>
          <w:b/>
        </w:rPr>
        <w:t>охране</w:t>
      </w:r>
      <w:r w:rsidRPr="005E141D">
        <w:rPr>
          <w:b/>
          <w:spacing w:val="-6"/>
        </w:rPr>
        <w:t xml:space="preserve"> </w:t>
      </w:r>
      <w:r w:rsidRPr="005E141D">
        <w:rPr>
          <w:b/>
        </w:rPr>
        <w:t>труда</w:t>
      </w:r>
      <w:r w:rsidRPr="005E141D">
        <w:rPr>
          <w:b/>
          <w:spacing w:val="-8"/>
        </w:rPr>
        <w:t xml:space="preserve"> </w:t>
      </w:r>
      <w:r w:rsidRPr="005E141D">
        <w:rPr>
          <w:b/>
        </w:rPr>
        <w:t>педагога</w:t>
      </w:r>
      <w:r w:rsidRPr="005E141D">
        <w:rPr>
          <w:b/>
          <w:spacing w:val="-5"/>
        </w:rPr>
        <w:t xml:space="preserve"> </w:t>
      </w:r>
      <w:r w:rsidRPr="005E141D">
        <w:rPr>
          <w:b/>
        </w:rPr>
        <w:t>дополнительного</w:t>
      </w:r>
      <w:r w:rsidRPr="005E141D">
        <w:rPr>
          <w:b/>
          <w:spacing w:val="-4"/>
        </w:rPr>
        <w:t xml:space="preserve"> </w:t>
      </w:r>
      <w:r w:rsidRPr="005E141D">
        <w:rPr>
          <w:b/>
          <w:spacing w:val="-2"/>
        </w:rPr>
        <w:t>образования.</w:t>
      </w:r>
    </w:p>
    <w:p w:rsidR="004B741D" w:rsidRPr="005E141D" w:rsidRDefault="004B741D" w:rsidP="008847A8">
      <w:pPr>
        <w:pStyle w:val="aff1"/>
        <w:widowControl w:val="0"/>
        <w:numPr>
          <w:ilvl w:val="2"/>
          <w:numId w:val="69"/>
        </w:numPr>
        <w:tabs>
          <w:tab w:val="left" w:pos="1750"/>
        </w:tabs>
        <w:autoSpaceDE w:val="0"/>
        <w:autoSpaceDN w:val="0"/>
        <w:ind w:left="0" w:right="51" w:firstLine="142"/>
        <w:jc w:val="both"/>
      </w:pPr>
      <w:r w:rsidRPr="005E141D">
        <w:t>Обеспечивает</w:t>
      </w:r>
      <w:r w:rsidRPr="005E141D">
        <w:rPr>
          <w:spacing w:val="-6"/>
        </w:rPr>
        <w:t xml:space="preserve"> </w:t>
      </w:r>
      <w:r w:rsidRPr="005E141D">
        <w:t>безопасное</w:t>
      </w:r>
      <w:r w:rsidRPr="005E141D">
        <w:rPr>
          <w:spacing w:val="-2"/>
        </w:rPr>
        <w:t xml:space="preserve"> </w:t>
      </w:r>
      <w:r w:rsidRPr="005E141D">
        <w:t>состояние</w:t>
      </w:r>
      <w:r w:rsidRPr="005E141D">
        <w:rPr>
          <w:spacing w:val="-4"/>
        </w:rPr>
        <w:t xml:space="preserve"> </w:t>
      </w:r>
      <w:r w:rsidRPr="005E141D">
        <w:t>рабочих</w:t>
      </w:r>
      <w:r w:rsidRPr="005E141D">
        <w:rPr>
          <w:spacing w:val="-2"/>
        </w:rPr>
        <w:t xml:space="preserve"> </w:t>
      </w:r>
      <w:r w:rsidRPr="005E141D">
        <w:t>мест,</w:t>
      </w:r>
      <w:r w:rsidRPr="005E141D">
        <w:rPr>
          <w:spacing w:val="-3"/>
        </w:rPr>
        <w:t xml:space="preserve"> </w:t>
      </w:r>
      <w:r w:rsidRPr="005E141D">
        <w:t>оборудования,</w:t>
      </w:r>
      <w:r w:rsidRPr="005E141D">
        <w:rPr>
          <w:spacing w:val="-3"/>
        </w:rPr>
        <w:t xml:space="preserve"> </w:t>
      </w:r>
      <w:r w:rsidRPr="005E141D">
        <w:rPr>
          <w:spacing w:val="-2"/>
        </w:rPr>
        <w:t>инструментов.</w:t>
      </w:r>
    </w:p>
    <w:p w:rsidR="004B741D" w:rsidRPr="005E141D" w:rsidRDefault="004B741D" w:rsidP="008847A8">
      <w:pPr>
        <w:pStyle w:val="aff1"/>
        <w:widowControl w:val="0"/>
        <w:numPr>
          <w:ilvl w:val="2"/>
          <w:numId w:val="69"/>
        </w:numPr>
        <w:tabs>
          <w:tab w:val="left" w:pos="1749"/>
        </w:tabs>
        <w:autoSpaceDE w:val="0"/>
        <w:autoSpaceDN w:val="0"/>
        <w:ind w:left="0" w:right="51" w:firstLine="142"/>
        <w:jc w:val="both"/>
      </w:pPr>
      <w:r w:rsidRPr="005E141D">
        <w:t>Принимает</w:t>
      </w:r>
      <w:r w:rsidRPr="005E141D">
        <w:rPr>
          <w:spacing w:val="-15"/>
        </w:rPr>
        <w:t xml:space="preserve"> </w:t>
      </w:r>
      <w:r w:rsidRPr="005E141D">
        <w:t>необходимые</w:t>
      </w:r>
      <w:r w:rsidRPr="005E141D">
        <w:rPr>
          <w:spacing w:val="-15"/>
        </w:rPr>
        <w:t xml:space="preserve"> </w:t>
      </w:r>
      <w:r w:rsidRPr="005E141D">
        <w:t>меры</w:t>
      </w:r>
      <w:r w:rsidRPr="005E141D">
        <w:rPr>
          <w:spacing w:val="-15"/>
        </w:rPr>
        <w:t xml:space="preserve"> </w:t>
      </w:r>
      <w:r w:rsidRPr="005E141D">
        <w:t>по</w:t>
      </w:r>
      <w:r w:rsidRPr="005E141D">
        <w:rPr>
          <w:spacing w:val="-15"/>
        </w:rPr>
        <w:t xml:space="preserve"> </w:t>
      </w:r>
      <w:r w:rsidRPr="005E141D">
        <w:t>выполнению</w:t>
      </w:r>
      <w:r w:rsidRPr="005E141D">
        <w:rPr>
          <w:spacing w:val="-14"/>
        </w:rPr>
        <w:t xml:space="preserve"> </w:t>
      </w:r>
      <w:r w:rsidRPr="005E141D">
        <w:t>действующих</w:t>
      </w:r>
      <w:r w:rsidRPr="005E141D">
        <w:rPr>
          <w:spacing w:val="-13"/>
        </w:rPr>
        <w:t xml:space="preserve"> </w:t>
      </w:r>
      <w:r w:rsidRPr="005E141D">
        <w:t>правил</w:t>
      </w:r>
      <w:r w:rsidRPr="005E141D">
        <w:rPr>
          <w:spacing w:val="-15"/>
        </w:rPr>
        <w:t xml:space="preserve"> </w:t>
      </w:r>
      <w:r w:rsidRPr="005E141D">
        <w:t>и</w:t>
      </w:r>
      <w:r w:rsidRPr="005E141D">
        <w:rPr>
          <w:spacing w:val="-15"/>
        </w:rPr>
        <w:t xml:space="preserve"> </w:t>
      </w:r>
      <w:r w:rsidRPr="005E141D">
        <w:t>инструкций по безопасности труда, производственной санитарии, правил пожарной безопасности, по созданию здоровых и безопасных условий проведения занятий.</w:t>
      </w:r>
    </w:p>
    <w:p w:rsidR="004B741D" w:rsidRPr="005E141D" w:rsidRDefault="004B741D" w:rsidP="008847A8">
      <w:pPr>
        <w:pStyle w:val="aff1"/>
        <w:widowControl w:val="0"/>
        <w:numPr>
          <w:ilvl w:val="2"/>
          <w:numId w:val="69"/>
        </w:numPr>
        <w:tabs>
          <w:tab w:val="left" w:pos="1749"/>
        </w:tabs>
        <w:autoSpaceDE w:val="0"/>
        <w:autoSpaceDN w:val="0"/>
        <w:ind w:left="0" w:right="51" w:firstLine="142"/>
        <w:jc w:val="both"/>
      </w:pPr>
      <w:r w:rsidRPr="005E141D">
        <w:t>Проводит инструктаж с обучающимися по безопасности труда с обязательной регистрацией в специальном журнале.</w:t>
      </w:r>
    </w:p>
    <w:p w:rsidR="004B741D" w:rsidRPr="005E141D" w:rsidRDefault="004B741D" w:rsidP="008847A8">
      <w:pPr>
        <w:pStyle w:val="aff1"/>
        <w:widowControl w:val="0"/>
        <w:numPr>
          <w:ilvl w:val="2"/>
          <w:numId w:val="69"/>
        </w:numPr>
        <w:tabs>
          <w:tab w:val="left" w:pos="1749"/>
        </w:tabs>
        <w:autoSpaceDE w:val="0"/>
        <w:autoSpaceDN w:val="0"/>
        <w:ind w:left="0" w:right="51" w:firstLine="142"/>
        <w:jc w:val="both"/>
      </w:pPr>
      <w:r w:rsidRPr="005E141D">
        <w:t>Приостанавливает проведение работ или занятий, сопряженных с опасностью для жизни или здоровья, и докладывает об этом заведующему ДОО.</w:t>
      </w:r>
    </w:p>
    <w:p w:rsidR="004B741D" w:rsidRPr="005E141D" w:rsidRDefault="004B741D" w:rsidP="008847A8">
      <w:pPr>
        <w:pStyle w:val="aff1"/>
        <w:widowControl w:val="0"/>
        <w:numPr>
          <w:ilvl w:val="2"/>
          <w:numId w:val="69"/>
        </w:numPr>
        <w:tabs>
          <w:tab w:val="left" w:pos="1749"/>
        </w:tabs>
        <w:autoSpaceDE w:val="0"/>
        <w:autoSpaceDN w:val="0"/>
        <w:ind w:left="0" w:right="51" w:firstLine="142"/>
        <w:jc w:val="both"/>
      </w:pPr>
      <w:r w:rsidRPr="005E141D">
        <w:t>Несет</w:t>
      </w:r>
      <w:r w:rsidRPr="005E141D">
        <w:rPr>
          <w:spacing w:val="-6"/>
        </w:rPr>
        <w:t xml:space="preserve"> </w:t>
      </w:r>
      <w:r w:rsidRPr="005E141D">
        <w:t>личную</w:t>
      </w:r>
      <w:r w:rsidRPr="005E141D">
        <w:rPr>
          <w:spacing w:val="-6"/>
        </w:rPr>
        <w:t xml:space="preserve"> </w:t>
      </w:r>
      <w:r w:rsidRPr="005E141D">
        <w:t>ответственность</w:t>
      </w:r>
      <w:r w:rsidRPr="005E141D">
        <w:rPr>
          <w:spacing w:val="-6"/>
        </w:rPr>
        <w:t xml:space="preserve"> </w:t>
      </w:r>
      <w:r w:rsidRPr="005E141D">
        <w:t>в</w:t>
      </w:r>
      <w:r w:rsidRPr="005E141D">
        <w:rPr>
          <w:spacing w:val="-7"/>
        </w:rPr>
        <w:t xml:space="preserve"> </w:t>
      </w:r>
      <w:r w:rsidRPr="005E141D">
        <w:t>соответствии</w:t>
      </w:r>
      <w:r w:rsidRPr="005E141D">
        <w:rPr>
          <w:spacing w:val="-11"/>
        </w:rPr>
        <w:t xml:space="preserve"> </w:t>
      </w:r>
      <w:r w:rsidRPr="005E141D">
        <w:t>с</w:t>
      </w:r>
      <w:r w:rsidRPr="005E141D">
        <w:rPr>
          <w:spacing w:val="-8"/>
        </w:rPr>
        <w:t xml:space="preserve"> </w:t>
      </w:r>
      <w:r w:rsidRPr="005E141D">
        <w:t>действующим</w:t>
      </w:r>
      <w:r w:rsidRPr="005E141D">
        <w:rPr>
          <w:spacing w:val="40"/>
        </w:rPr>
        <w:t xml:space="preserve"> </w:t>
      </w:r>
      <w:r w:rsidRPr="005E141D">
        <w:t>законодательством за несчастные случаи, происшедшие с обучающимися во время учебно-воспитательного процесса в результате нарушения правил и норм охраны труда.</w:t>
      </w:r>
    </w:p>
    <w:p w:rsidR="004B741D" w:rsidRPr="005E141D" w:rsidRDefault="004B741D" w:rsidP="008847A8">
      <w:pPr>
        <w:pStyle w:val="aff1"/>
        <w:widowControl w:val="0"/>
        <w:numPr>
          <w:ilvl w:val="2"/>
          <w:numId w:val="69"/>
        </w:numPr>
        <w:tabs>
          <w:tab w:val="left" w:pos="1750"/>
        </w:tabs>
        <w:autoSpaceDE w:val="0"/>
        <w:autoSpaceDN w:val="0"/>
        <w:ind w:left="0" w:right="51" w:firstLine="142"/>
        <w:jc w:val="both"/>
      </w:pPr>
      <w:r w:rsidRPr="005E141D">
        <w:t>Немедленно</w:t>
      </w:r>
      <w:r w:rsidRPr="005E141D">
        <w:rPr>
          <w:spacing w:val="-6"/>
        </w:rPr>
        <w:t xml:space="preserve"> </w:t>
      </w:r>
      <w:r w:rsidRPr="005E141D">
        <w:t>извещает</w:t>
      </w:r>
      <w:r w:rsidRPr="005E141D">
        <w:rPr>
          <w:spacing w:val="-3"/>
        </w:rPr>
        <w:t xml:space="preserve"> </w:t>
      </w:r>
      <w:r w:rsidRPr="005E141D">
        <w:t>руководителя</w:t>
      </w:r>
      <w:r w:rsidRPr="005E141D">
        <w:rPr>
          <w:spacing w:val="-1"/>
        </w:rPr>
        <w:t xml:space="preserve"> </w:t>
      </w:r>
      <w:r w:rsidRPr="005E141D">
        <w:t>учреждения</w:t>
      </w:r>
      <w:r w:rsidRPr="005E141D">
        <w:rPr>
          <w:spacing w:val="-4"/>
        </w:rPr>
        <w:t xml:space="preserve"> </w:t>
      </w:r>
      <w:r w:rsidRPr="005E141D">
        <w:t>о</w:t>
      </w:r>
      <w:r w:rsidRPr="005E141D">
        <w:rPr>
          <w:spacing w:val="-3"/>
        </w:rPr>
        <w:t xml:space="preserve"> </w:t>
      </w:r>
      <w:r w:rsidRPr="005E141D">
        <w:t>каждом</w:t>
      </w:r>
      <w:r w:rsidRPr="005E141D">
        <w:rPr>
          <w:spacing w:val="-4"/>
        </w:rPr>
        <w:t xml:space="preserve"> </w:t>
      </w:r>
      <w:r w:rsidRPr="005E141D">
        <w:t>несчастном</w:t>
      </w:r>
      <w:r w:rsidRPr="005E141D">
        <w:rPr>
          <w:spacing w:val="-4"/>
        </w:rPr>
        <w:t xml:space="preserve"> </w:t>
      </w:r>
      <w:r w:rsidRPr="005E141D">
        <w:rPr>
          <w:spacing w:val="-2"/>
        </w:rPr>
        <w:t>случае.</w:t>
      </w:r>
    </w:p>
    <w:p w:rsidR="004B741D" w:rsidRPr="005E141D" w:rsidRDefault="004B741D" w:rsidP="008847A8">
      <w:pPr>
        <w:pStyle w:val="aff1"/>
        <w:widowControl w:val="0"/>
        <w:numPr>
          <w:ilvl w:val="2"/>
          <w:numId w:val="69"/>
        </w:numPr>
        <w:tabs>
          <w:tab w:val="left" w:pos="1749"/>
        </w:tabs>
        <w:autoSpaceDE w:val="0"/>
        <w:autoSpaceDN w:val="0"/>
        <w:ind w:left="0" w:right="51" w:firstLine="142"/>
        <w:jc w:val="both"/>
      </w:pPr>
      <w:r w:rsidRPr="005E141D">
        <w:t xml:space="preserve">Вносит предложения по улучшению условий </w:t>
      </w:r>
      <w:r w:rsidR="001670A7" w:rsidRPr="005E141D">
        <w:t>труда для</w:t>
      </w:r>
      <w:r w:rsidRPr="005E141D">
        <w:t xml:space="preserve"> включения их в соглашение по охране труда.</w:t>
      </w:r>
    </w:p>
    <w:p w:rsidR="004B741D" w:rsidRPr="005E141D" w:rsidRDefault="004B741D" w:rsidP="004B741D">
      <w:pPr>
        <w:widowControl w:val="0"/>
        <w:tabs>
          <w:tab w:val="left" w:pos="1749"/>
        </w:tabs>
        <w:autoSpaceDE w:val="0"/>
        <w:autoSpaceDN w:val="0"/>
        <w:ind w:right="51"/>
      </w:pPr>
    </w:p>
    <w:p w:rsidR="004B741D" w:rsidRPr="005E141D" w:rsidRDefault="004B741D" w:rsidP="008847A8">
      <w:pPr>
        <w:pStyle w:val="110"/>
        <w:numPr>
          <w:ilvl w:val="0"/>
          <w:numId w:val="74"/>
        </w:numPr>
        <w:ind w:left="0" w:right="51" w:firstLine="142"/>
        <w:jc w:val="both"/>
      </w:pPr>
      <w:bookmarkStart w:id="31" w:name="_bookmark4"/>
      <w:bookmarkEnd w:id="31"/>
      <w:r w:rsidRPr="005E141D">
        <w:t>Политика</w:t>
      </w:r>
      <w:r w:rsidRPr="005E141D">
        <w:rPr>
          <w:spacing w:val="-6"/>
        </w:rPr>
        <w:t xml:space="preserve"> </w:t>
      </w:r>
      <w:r w:rsidRPr="005E141D">
        <w:t>в</w:t>
      </w:r>
      <w:r w:rsidRPr="005E141D">
        <w:rPr>
          <w:spacing w:val="-3"/>
        </w:rPr>
        <w:t xml:space="preserve"> </w:t>
      </w:r>
      <w:r w:rsidRPr="005E141D">
        <w:t>области</w:t>
      </w:r>
      <w:r w:rsidRPr="005E141D">
        <w:rPr>
          <w:spacing w:val="-3"/>
        </w:rPr>
        <w:t xml:space="preserve"> </w:t>
      </w:r>
      <w:r w:rsidRPr="005E141D">
        <w:t>охраны</w:t>
      </w:r>
      <w:r w:rsidRPr="005E141D">
        <w:rPr>
          <w:spacing w:val="-5"/>
        </w:rPr>
        <w:t xml:space="preserve"> </w:t>
      </w:r>
      <w:r w:rsidRPr="005E141D">
        <w:rPr>
          <w:spacing w:val="-2"/>
        </w:rPr>
        <w:t>труда</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 xml:space="preserve">Заведующий </w:t>
      </w:r>
      <w:r w:rsidR="001670A7" w:rsidRPr="005E141D">
        <w:t xml:space="preserve">дошкольной </w:t>
      </w:r>
      <w:r w:rsidR="001670A7" w:rsidRPr="005E141D">
        <w:rPr>
          <w:spacing w:val="-9"/>
        </w:rPr>
        <w:t>образовательной</w:t>
      </w:r>
      <w:r w:rsidRPr="005E141D">
        <w:rPr>
          <w:spacing w:val="-8"/>
        </w:rPr>
        <w:t xml:space="preserve"> </w:t>
      </w:r>
      <w:r w:rsidRPr="005E141D">
        <w:t>организации</w:t>
      </w:r>
      <w:r w:rsidRPr="005E141D">
        <w:rPr>
          <w:spacing w:val="-8"/>
        </w:rPr>
        <w:t xml:space="preserve"> </w:t>
      </w:r>
      <w:r w:rsidRPr="005E141D">
        <w:t>отвечает</w:t>
      </w:r>
      <w:r w:rsidRPr="005E141D">
        <w:rPr>
          <w:spacing w:val="-9"/>
        </w:rPr>
        <w:t xml:space="preserve"> </w:t>
      </w:r>
      <w:r w:rsidRPr="005E141D">
        <w:t>за</w:t>
      </w:r>
      <w:r w:rsidRPr="005E141D">
        <w:rPr>
          <w:spacing w:val="-10"/>
        </w:rPr>
        <w:t xml:space="preserve"> </w:t>
      </w:r>
      <w:r w:rsidRPr="005E141D">
        <w:t>политику</w:t>
      </w:r>
      <w:r w:rsidRPr="005E141D">
        <w:rPr>
          <w:spacing w:val="-15"/>
        </w:rPr>
        <w:t xml:space="preserve"> </w:t>
      </w:r>
      <w:r w:rsidRPr="005E141D">
        <w:t>в</w:t>
      </w:r>
      <w:r w:rsidRPr="005E141D">
        <w:rPr>
          <w:spacing w:val="-10"/>
        </w:rPr>
        <w:t xml:space="preserve"> </w:t>
      </w:r>
      <w:r w:rsidRPr="005E141D">
        <w:t>области</w:t>
      </w:r>
      <w:r w:rsidRPr="005E141D">
        <w:rPr>
          <w:spacing w:val="-8"/>
        </w:rPr>
        <w:t xml:space="preserve"> </w:t>
      </w:r>
      <w:r w:rsidRPr="005E141D">
        <w:t>охраны</w:t>
      </w:r>
      <w:r w:rsidRPr="005E141D">
        <w:rPr>
          <w:spacing w:val="-10"/>
        </w:rPr>
        <w:t xml:space="preserve"> </w:t>
      </w:r>
      <w:r w:rsidRPr="005E141D">
        <w:t>труда (далее – политика), проявляет инициативу в решении проблем охраны труда и заинтересованность в её реализации.</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Политика в области охраны труда является самостоятельным документом школы и содержит цели и мероприятия, направленные на сохранение жизни и здоровья работников.</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Политика (стратегия) по охране труда в организации, осуществляющей образовательную деятельность:</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направлена на сохранение жизни и здоровья работников и обучающихся в процессе их трудовой деятельности и образовательной деятельности;</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направлена на обеспечение безопасных условий труда, управление рисками производственного травматизма и профессиональной заболеваемости;</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соответствует</w:t>
      </w:r>
      <w:r w:rsidRPr="005E141D">
        <w:rPr>
          <w:spacing w:val="-3"/>
        </w:rPr>
        <w:t xml:space="preserve"> </w:t>
      </w:r>
      <w:r w:rsidRPr="005E141D">
        <w:t>специфике</w:t>
      </w:r>
      <w:r w:rsidRPr="005E141D">
        <w:rPr>
          <w:spacing w:val="-4"/>
        </w:rPr>
        <w:t xml:space="preserve"> </w:t>
      </w:r>
      <w:r w:rsidRPr="005E141D">
        <w:t>экономической</w:t>
      </w:r>
      <w:r w:rsidRPr="005E141D">
        <w:rPr>
          <w:spacing w:val="-2"/>
        </w:rPr>
        <w:t xml:space="preserve"> </w:t>
      </w:r>
      <w:r w:rsidRPr="005E141D">
        <w:t>деятельности</w:t>
      </w:r>
      <w:r w:rsidRPr="005E141D">
        <w:rPr>
          <w:spacing w:val="-2"/>
        </w:rPr>
        <w:t xml:space="preserve"> </w:t>
      </w:r>
      <w:r w:rsidRPr="005E141D">
        <w:t>и</w:t>
      </w:r>
      <w:r w:rsidRPr="005E141D">
        <w:rPr>
          <w:spacing w:val="-2"/>
        </w:rPr>
        <w:t xml:space="preserve"> </w:t>
      </w:r>
      <w:r w:rsidRPr="005E141D">
        <w:t>организации</w:t>
      </w:r>
      <w:r w:rsidRPr="005E141D">
        <w:rPr>
          <w:spacing w:val="-2"/>
        </w:rPr>
        <w:t xml:space="preserve"> </w:t>
      </w:r>
      <w:r w:rsidRPr="005E141D">
        <w:t>работ</w:t>
      </w:r>
      <w:r w:rsidRPr="005E141D">
        <w:rPr>
          <w:spacing w:val="-3"/>
        </w:rPr>
        <w:t xml:space="preserve"> </w:t>
      </w:r>
      <w:r w:rsidRPr="005E141D">
        <w:t>в</w:t>
      </w:r>
      <w:r w:rsidRPr="005E141D">
        <w:rPr>
          <w:spacing w:val="-4"/>
        </w:rPr>
        <w:t xml:space="preserve"> </w:t>
      </w:r>
      <w:r w:rsidRPr="005E141D">
        <w:t>ДОО, особенностям профессиональных рисков и возможностям управления охраной труда;</w:t>
      </w:r>
    </w:p>
    <w:p w:rsidR="004B741D" w:rsidRPr="005E141D" w:rsidRDefault="004B741D" w:rsidP="008847A8">
      <w:pPr>
        <w:pStyle w:val="aff1"/>
        <w:widowControl w:val="0"/>
        <w:numPr>
          <w:ilvl w:val="2"/>
          <w:numId w:val="74"/>
        </w:numPr>
        <w:tabs>
          <w:tab w:val="left" w:pos="1464"/>
        </w:tabs>
        <w:autoSpaceDE w:val="0"/>
        <w:autoSpaceDN w:val="0"/>
        <w:ind w:left="0" w:right="51" w:firstLine="142"/>
        <w:jc w:val="both"/>
      </w:pPr>
      <w:r w:rsidRPr="005E141D">
        <w:t>отражает</w:t>
      </w:r>
      <w:r w:rsidRPr="005E141D">
        <w:rPr>
          <w:spacing w:val="-2"/>
        </w:rPr>
        <w:t xml:space="preserve"> </w:t>
      </w:r>
      <w:r w:rsidRPr="005E141D">
        <w:t>цели в</w:t>
      </w:r>
      <w:r w:rsidRPr="005E141D">
        <w:rPr>
          <w:spacing w:val="-2"/>
        </w:rPr>
        <w:t xml:space="preserve"> </w:t>
      </w:r>
      <w:r w:rsidRPr="005E141D">
        <w:t>области</w:t>
      </w:r>
      <w:r w:rsidRPr="005E141D">
        <w:rPr>
          <w:spacing w:val="-1"/>
        </w:rPr>
        <w:t xml:space="preserve"> </w:t>
      </w:r>
      <w:r w:rsidRPr="005E141D">
        <w:t>охраны</w:t>
      </w:r>
      <w:r w:rsidRPr="005E141D">
        <w:rPr>
          <w:spacing w:val="-1"/>
        </w:rPr>
        <w:t xml:space="preserve"> </w:t>
      </w:r>
      <w:r w:rsidRPr="005E141D">
        <w:rPr>
          <w:spacing w:val="-2"/>
        </w:rPr>
        <w:t>труда;</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rPr>
          <w:spacing w:val="-2"/>
        </w:rPr>
        <w:t>включает обязательства</w:t>
      </w:r>
      <w:r w:rsidRPr="005E141D">
        <w:rPr>
          <w:spacing w:val="-5"/>
        </w:rPr>
        <w:t xml:space="preserve"> </w:t>
      </w:r>
      <w:r w:rsidRPr="005E141D">
        <w:rPr>
          <w:spacing w:val="-2"/>
        </w:rPr>
        <w:t>работодателя</w:t>
      </w:r>
      <w:r w:rsidRPr="005E141D">
        <w:rPr>
          <w:spacing w:val="-4"/>
        </w:rPr>
        <w:t xml:space="preserve"> </w:t>
      </w:r>
      <w:r w:rsidRPr="005E141D">
        <w:rPr>
          <w:spacing w:val="-2"/>
        </w:rPr>
        <w:t xml:space="preserve">по устранению опасностей и снижению уровней </w:t>
      </w:r>
      <w:r w:rsidRPr="005E141D">
        <w:t>профессиональных рисков на рабочих местах; включает обязанности заведующего ДОО для усовершенствования СУОТ;</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учитывает</w:t>
      </w:r>
      <w:r w:rsidRPr="005E141D">
        <w:rPr>
          <w:spacing w:val="-10"/>
        </w:rPr>
        <w:t xml:space="preserve"> </w:t>
      </w:r>
      <w:r w:rsidRPr="005E141D">
        <w:t>мнение</w:t>
      </w:r>
      <w:r w:rsidRPr="005E141D">
        <w:rPr>
          <w:spacing w:val="-12"/>
        </w:rPr>
        <w:t xml:space="preserve"> </w:t>
      </w:r>
      <w:r w:rsidRPr="005E141D">
        <w:t>выборного</w:t>
      </w:r>
      <w:r w:rsidRPr="005E141D">
        <w:rPr>
          <w:spacing w:val="-11"/>
        </w:rPr>
        <w:t xml:space="preserve"> </w:t>
      </w:r>
      <w:r w:rsidRPr="005E141D">
        <w:t>органа</w:t>
      </w:r>
      <w:r w:rsidRPr="005E141D">
        <w:rPr>
          <w:spacing w:val="-12"/>
        </w:rPr>
        <w:t xml:space="preserve"> </w:t>
      </w:r>
      <w:r w:rsidRPr="005E141D">
        <w:t>первичной</w:t>
      </w:r>
      <w:r w:rsidRPr="005E141D">
        <w:rPr>
          <w:spacing w:val="-10"/>
        </w:rPr>
        <w:t xml:space="preserve"> </w:t>
      </w:r>
      <w:r w:rsidRPr="005E141D">
        <w:t>профсоюзной</w:t>
      </w:r>
      <w:r w:rsidRPr="005E141D">
        <w:rPr>
          <w:spacing w:val="-10"/>
        </w:rPr>
        <w:t xml:space="preserve"> </w:t>
      </w:r>
      <w:r w:rsidRPr="005E141D">
        <w:t>организации</w:t>
      </w:r>
      <w:r w:rsidRPr="005E141D">
        <w:rPr>
          <w:spacing w:val="-10"/>
        </w:rPr>
        <w:t xml:space="preserve"> </w:t>
      </w:r>
      <w:r w:rsidRPr="005E141D">
        <w:t>или</w:t>
      </w:r>
      <w:r w:rsidRPr="005E141D">
        <w:rPr>
          <w:spacing w:val="-10"/>
        </w:rPr>
        <w:t xml:space="preserve"> </w:t>
      </w:r>
      <w:r w:rsidRPr="005E141D">
        <w:t>иного уполномоченного работниками органа (при наличии).</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Политику (стратегию) по охране труда заведующему ДОО необходимо оценивать на актуальность</w:t>
      </w:r>
      <w:r w:rsidRPr="005E141D">
        <w:rPr>
          <w:spacing w:val="-9"/>
        </w:rPr>
        <w:t xml:space="preserve"> </w:t>
      </w:r>
      <w:r w:rsidRPr="005E141D">
        <w:t>и</w:t>
      </w:r>
      <w:r w:rsidRPr="005E141D">
        <w:rPr>
          <w:spacing w:val="-10"/>
        </w:rPr>
        <w:t xml:space="preserve"> </w:t>
      </w:r>
      <w:r w:rsidRPr="005E141D">
        <w:t>соответствие</w:t>
      </w:r>
      <w:r w:rsidRPr="005E141D">
        <w:rPr>
          <w:spacing w:val="-12"/>
        </w:rPr>
        <w:t xml:space="preserve"> </w:t>
      </w:r>
      <w:r w:rsidRPr="005E141D">
        <w:t>стратегическим</w:t>
      </w:r>
      <w:r w:rsidRPr="005E141D">
        <w:rPr>
          <w:spacing w:val="-11"/>
        </w:rPr>
        <w:t xml:space="preserve"> </w:t>
      </w:r>
      <w:r w:rsidRPr="005E141D">
        <w:t>задачам</w:t>
      </w:r>
      <w:r w:rsidRPr="005E141D">
        <w:rPr>
          <w:spacing w:val="-11"/>
        </w:rPr>
        <w:t xml:space="preserve"> </w:t>
      </w:r>
      <w:r w:rsidRPr="005E141D">
        <w:t>по</w:t>
      </w:r>
      <w:r w:rsidRPr="005E141D">
        <w:rPr>
          <w:spacing w:val="-11"/>
        </w:rPr>
        <w:t xml:space="preserve"> </w:t>
      </w:r>
      <w:r w:rsidRPr="005E141D">
        <w:t>охране</w:t>
      </w:r>
      <w:r w:rsidRPr="005E141D">
        <w:rPr>
          <w:spacing w:val="-12"/>
        </w:rPr>
        <w:t xml:space="preserve"> </w:t>
      </w:r>
      <w:r w:rsidRPr="005E141D">
        <w:t>труда</w:t>
      </w:r>
      <w:r w:rsidRPr="005E141D">
        <w:rPr>
          <w:spacing w:val="-7"/>
        </w:rPr>
        <w:t xml:space="preserve"> </w:t>
      </w:r>
      <w:r w:rsidRPr="005E141D">
        <w:t>и</w:t>
      </w:r>
      <w:r w:rsidRPr="005E141D">
        <w:rPr>
          <w:spacing w:val="-10"/>
        </w:rPr>
        <w:t xml:space="preserve"> </w:t>
      </w:r>
      <w:r w:rsidRPr="005E141D">
        <w:t>пересматривать</w:t>
      </w:r>
      <w:r w:rsidRPr="005E141D">
        <w:rPr>
          <w:spacing w:val="-9"/>
        </w:rPr>
        <w:t xml:space="preserve"> </w:t>
      </w:r>
      <w:r w:rsidRPr="005E141D">
        <w:t>в</w:t>
      </w:r>
      <w:r w:rsidRPr="005E141D">
        <w:rPr>
          <w:spacing w:val="-11"/>
        </w:rPr>
        <w:t xml:space="preserve"> </w:t>
      </w:r>
      <w:r w:rsidRPr="005E141D">
        <w:t>рамках оценки эффективности функционирования СУОТ.</w:t>
      </w:r>
    </w:p>
    <w:p w:rsidR="004B741D" w:rsidRPr="005E141D" w:rsidRDefault="004B741D" w:rsidP="008847A8">
      <w:pPr>
        <w:pStyle w:val="aff1"/>
        <w:widowControl w:val="0"/>
        <w:numPr>
          <w:ilvl w:val="1"/>
          <w:numId w:val="74"/>
        </w:numPr>
        <w:tabs>
          <w:tab w:val="left" w:pos="1465"/>
        </w:tabs>
        <w:autoSpaceDE w:val="0"/>
        <w:autoSpaceDN w:val="0"/>
        <w:ind w:left="0" w:right="51" w:firstLine="142"/>
        <w:jc w:val="both"/>
      </w:pPr>
      <w:r w:rsidRPr="005E141D">
        <w:t xml:space="preserve">Заведующий </w:t>
      </w:r>
      <w:r w:rsidR="001670A7" w:rsidRPr="005E141D">
        <w:t xml:space="preserve">дошкольной </w:t>
      </w:r>
      <w:r w:rsidR="001670A7" w:rsidRPr="005E141D">
        <w:rPr>
          <w:spacing w:val="-6"/>
        </w:rPr>
        <w:t>образовательной</w:t>
      </w:r>
      <w:r w:rsidRPr="005E141D">
        <w:rPr>
          <w:spacing w:val="-6"/>
        </w:rPr>
        <w:t xml:space="preserve"> </w:t>
      </w:r>
      <w:r w:rsidRPr="005E141D">
        <w:t>организации</w:t>
      </w:r>
      <w:r w:rsidRPr="005E141D">
        <w:rPr>
          <w:spacing w:val="-5"/>
        </w:rPr>
        <w:t xml:space="preserve"> </w:t>
      </w:r>
      <w:r w:rsidRPr="005E141D">
        <w:rPr>
          <w:spacing w:val="-2"/>
        </w:rPr>
        <w:t>обеспечивает:</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предоставление ответственным лицам соответствующих полномочий для осуществления функций (обязанностей) в рамках функционирования СУОТ.</w:t>
      </w:r>
    </w:p>
    <w:p w:rsidR="004B741D" w:rsidRPr="005E141D" w:rsidRDefault="004B741D" w:rsidP="004B741D">
      <w:pPr>
        <w:pStyle w:val="af"/>
        <w:spacing w:after="0"/>
        <w:ind w:right="51" w:firstLine="142"/>
        <w:jc w:val="both"/>
      </w:pPr>
      <w:r w:rsidRPr="005E141D">
        <w:t>Заведующий ДОО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w:t>
      </w:r>
      <w:r w:rsidRPr="005E141D">
        <w:rPr>
          <w:spacing w:val="-5"/>
        </w:rPr>
        <w:t xml:space="preserve"> </w:t>
      </w:r>
      <w:r w:rsidRPr="005E141D">
        <w:t>лицами</w:t>
      </w:r>
      <w:r w:rsidRPr="005E141D">
        <w:rPr>
          <w:spacing w:val="-5"/>
        </w:rPr>
        <w:t xml:space="preserve"> </w:t>
      </w:r>
      <w:r w:rsidRPr="005E141D">
        <w:t>и</w:t>
      </w:r>
      <w:r w:rsidRPr="005E141D">
        <w:rPr>
          <w:spacing w:val="-5"/>
        </w:rPr>
        <w:t xml:space="preserve"> </w:t>
      </w:r>
      <w:r w:rsidRPr="005E141D">
        <w:t>непосредственно</w:t>
      </w:r>
      <w:r w:rsidRPr="005E141D">
        <w:rPr>
          <w:spacing w:val="-6"/>
        </w:rPr>
        <w:t xml:space="preserve"> </w:t>
      </w:r>
      <w:r w:rsidRPr="005E141D">
        <w:t>с</w:t>
      </w:r>
      <w:r w:rsidRPr="005E141D">
        <w:rPr>
          <w:spacing w:val="-7"/>
        </w:rPr>
        <w:t xml:space="preserve"> </w:t>
      </w:r>
      <w:r w:rsidRPr="005E141D">
        <w:t>работодателем</w:t>
      </w:r>
      <w:r w:rsidRPr="005E141D">
        <w:rPr>
          <w:spacing w:val="-7"/>
        </w:rPr>
        <w:t xml:space="preserve"> </w:t>
      </w:r>
      <w:r w:rsidRPr="005E141D">
        <w:t>в</w:t>
      </w:r>
      <w:r w:rsidRPr="005E141D">
        <w:rPr>
          <w:spacing w:val="-6"/>
        </w:rPr>
        <w:t xml:space="preserve"> </w:t>
      </w:r>
      <w:r w:rsidRPr="005E141D">
        <w:t>рамках</w:t>
      </w:r>
      <w:r w:rsidRPr="005E141D">
        <w:rPr>
          <w:spacing w:val="-4"/>
        </w:rPr>
        <w:t xml:space="preserve"> </w:t>
      </w:r>
      <w:r w:rsidRPr="005E141D">
        <w:t>функционирования</w:t>
      </w:r>
      <w:r w:rsidRPr="005E141D">
        <w:rPr>
          <w:spacing w:val="-8"/>
        </w:rPr>
        <w:t xml:space="preserve"> </w:t>
      </w:r>
      <w:r w:rsidRPr="005E141D">
        <w:t>СУОТ организации с учетом должностных и рабочих обязанностей.</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Заведующий образовательной организации обеспечивает разработку, внедрение и поддержку</w:t>
      </w:r>
      <w:r w:rsidRPr="005E141D">
        <w:rPr>
          <w:spacing w:val="-5"/>
        </w:rPr>
        <w:t xml:space="preserve"> </w:t>
      </w:r>
      <w:r w:rsidRPr="005E141D">
        <w:t>процессов взаимодействия</w:t>
      </w:r>
      <w:r w:rsidRPr="005E141D">
        <w:rPr>
          <w:spacing w:val="-1"/>
        </w:rPr>
        <w:t xml:space="preserve"> </w:t>
      </w:r>
      <w:r w:rsidRPr="005E141D">
        <w:t>(консультаций)</w:t>
      </w:r>
      <w:r w:rsidRPr="005E141D">
        <w:rPr>
          <w:spacing w:val="-2"/>
        </w:rPr>
        <w:t xml:space="preserve"> </w:t>
      </w:r>
      <w:r w:rsidRPr="005E141D">
        <w:t>с</w:t>
      </w:r>
      <w:r w:rsidRPr="005E141D">
        <w:rPr>
          <w:spacing w:val="-2"/>
        </w:rPr>
        <w:t xml:space="preserve"> </w:t>
      </w:r>
      <w:r w:rsidRPr="005E141D">
        <w:t>работниками и их участия</w:t>
      </w:r>
      <w:r w:rsidRPr="005E141D">
        <w:rPr>
          <w:spacing w:val="-1"/>
        </w:rPr>
        <w:t xml:space="preserve"> </w:t>
      </w:r>
      <w:r w:rsidRPr="005E141D">
        <w:t>(а</w:t>
      </w:r>
      <w:r w:rsidRPr="005E141D">
        <w:rPr>
          <w:spacing w:val="-2"/>
        </w:rPr>
        <w:t xml:space="preserve"> </w:t>
      </w:r>
      <w:r w:rsidRPr="005E141D">
        <w:t xml:space="preserve">также, при их наличии, участия представителей работников) в разработке, планировании, внедрении </w:t>
      </w:r>
      <w:r w:rsidRPr="005E141D">
        <w:lastRenderedPageBreak/>
        <w:t>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директора школы или уполномоченных (доверенных) лиц по охране труда.</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Заведующий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При необходимости политика пересматривается исходя из результатов оценки эффективности СУОТ, приведенных в ежегодном отчете о функционировании СУОТ.</w:t>
      </w:r>
    </w:p>
    <w:p w:rsidR="004B741D" w:rsidRPr="005E141D" w:rsidRDefault="004B741D" w:rsidP="004B741D">
      <w:pPr>
        <w:pStyle w:val="af"/>
        <w:spacing w:after="0"/>
        <w:ind w:right="51" w:firstLine="142"/>
        <w:jc w:val="both"/>
      </w:pPr>
    </w:p>
    <w:p w:rsidR="004B741D" w:rsidRPr="005E141D" w:rsidRDefault="004B741D" w:rsidP="004B741D">
      <w:pPr>
        <w:pStyle w:val="af"/>
        <w:spacing w:after="0"/>
        <w:ind w:right="51" w:firstLine="142"/>
        <w:jc w:val="both"/>
      </w:pPr>
    </w:p>
    <w:p w:rsidR="004B741D" w:rsidRPr="005E141D" w:rsidRDefault="004B741D" w:rsidP="008847A8">
      <w:pPr>
        <w:pStyle w:val="110"/>
        <w:numPr>
          <w:ilvl w:val="0"/>
          <w:numId w:val="74"/>
        </w:numPr>
        <w:ind w:left="0" w:right="51" w:firstLine="142"/>
        <w:jc w:val="both"/>
      </w:pPr>
      <w:bookmarkStart w:id="32" w:name="_bookmark5"/>
      <w:bookmarkEnd w:id="32"/>
      <w:r w:rsidRPr="005E141D">
        <w:t>Планирование</w:t>
      </w:r>
      <w:r w:rsidRPr="005E141D">
        <w:rPr>
          <w:spacing w:val="-7"/>
        </w:rPr>
        <w:t xml:space="preserve"> </w:t>
      </w:r>
      <w:r w:rsidRPr="005E141D">
        <w:t>системы</w:t>
      </w:r>
      <w:r w:rsidRPr="005E141D">
        <w:rPr>
          <w:spacing w:val="-4"/>
        </w:rPr>
        <w:t xml:space="preserve"> </w:t>
      </w:r>
      <w:r w:rsidRPr="005E141D">
        <w:t>управления</w:t>
      </w:r>
      <w:r w:rsidRPr="005E141D">
        <w:rPr>
          <w:spacing w:val="-4"/>
        </w:rPr>
        <w:t xml:space="preserve"> </w:t>
      </w:r>
      <w:r w:rsidRPr="005E141D">
        <w:t>охраны</w:t>
      </w:r>
      <w:r w:rsidRPr="005E141D">
        <w:rPr>
          <w:spacing w:val="-4"/>
        </w:rPr>
        <w:t xml:space="preserve"> </w:t>
      </w:r>
      <w:r w:rsidRPr="005E141D">
        <w:rPr>
          <w:spacing w:val="-2"/>
        </w:rPr>
        <w:t>труда</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w:t>
      </w:r>
      <w:r w:rsidRPr="005E141D">
        <w:rPr>
          <w:spacing w:val="-1"/>
        </w:rPr>
        <w:t xml:space="preserve"> </w:t>
      </w:r>
      <w:r w:rsidRPr="005E141D">
        <w:t>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Анализ</w:t>
      </w:r>
      <w:r w:rsidRPr="005E141D">
        <w:rPr>
          <w:spacing w:val="-2"/>
        </w:rPr>
        <w:t xml:space="preserve"> </w:t>
      </w:r>
      <w:r w:rsidRPr="005E141D">
        <w:t>и упорядочивание</w:t>
      </w:r>
      <w:r w:rsidRPr="005E141D">
        <w:rPr>
          <w:spacing w:val="-4"/>
        </w:rPr>
        <w:t xml:space="preserve"> </w:t>
      </w:r>
      <w:r w:rsidRPr="005E141D">
        <w:t>всех</w:t>
      </w:r>
      <w:r w:rsidRPr="005E141D">
        <w:rPr>
          <w:spacing w:val="-1"/>
        </w:rPr>
        <w:t xml:space="preserve"> </w:t>
      </w:r>
      <w:r w:rsidRPr="005E141D">
        <w:t>выявленных</w:t>
      </w:r>
      <w:r w:rsidRPr="005E141D">
        <w:rPr>
          <w:spacing w:val="-2"/>
        </w:rPr>
        <w:t xml:space="preserve"> </w:t>
      </w:r>
      <w:r w:rsidRPr="005E141D">
        <w:t>опасностей</w:t>
      </w:r>
      <w:r w:rsidRPr="005E141D">
        <w:rPr>
          <w:spacing w:val="-3"/>
        </w:rPr>
        <w:t xml:space="preserve"> </w:t>
      </w:r>
      <w:r w:rsidRPr="005E141D">
        <w:t>рекомендуется</w:t>
      </w:r>
      <w:r w:rsidRPr="005E141D">
        <w:rPr>
          <w:spacing w:val="-3"/>
        </w:rPr>
        <w:t xml:space="preserve"> </w:t>
      </w:r>
      <w:r w:rsidRPr="005E141D">
        <w:t>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w:t>
      </w:r>
      <w:r w:rsidRPr="005E141D">
        <w:rPr>
          <w:spacing w:val="70"/>
        </w:rPr>
        <w:t xml:space="preserve"> </w:t>
      </w:r>
      <w:r w:rsidRPr="005E141D">
        <w:t>своей</w:t>
      </w:r>
      <w:r w:rsidRPr="005E141D">
        <w:rPr>
          <w:spacing w:val="73"/>
        </w:rPr>
        <w:t xml:space="preserve"> </w:t>
      </w:r>
      <w:r w:rsidRPr="005E141D">
        <w:t>деятельности,</w:t>
      </w:r>
      <w:r w:rsidRPr="005E141D">
        <w:rPr>
          <w:spacing w:val="69"/>
        </w:rPr>
        <w:t xml:space="preserve"> </w:t>
      </w:r>
      <w:r w:rsidRPr="005E141D">
        <w:t>но</w:t>
      </w:r>
      <w:r w:rsidRPr="005E141D">
        <w:rPr>
          <w:spacing w:val="71"/>
        </w:rPr>
        <w:t xml:space="preserve"> </w:t>
      </w:r>
      <w:r w:rsidRPr="005E141D">
        <w:t>и</w:t>
      </w:r>
      <w:r w:rsidRPr="005E141D">
        <w:rPr>
          <w:spacing w:val="73"/>
        </w:rPr>
        <w:t xml:space="preserve"> </w:t>
      </w:r>
      <w:r w:rsidRPr="005E141D">
        <w:t>случаев</w:t>
      </w:r>
      <w:r w:rsidRPr="005E141D">
        <w:rPr>
          <w:spacing w:val="73"/>
        </w:rPr>
        <w:t xml:space="preserve"> </w:t>
      </w:r>
      <w:r w:rsidRPr="005E141D">
        <w:t>возможных</w:t>
      </w:r>
      <w:r w:rsidRPr="005E141D">
        <w:rPr>
          <w:spacing w:val="72"/>
        </w:rPr>
        <w:t xml:space="preserve"> </w:t>
      </w:r>
      <w:r w:rsidRPr="005E141D">
        <w:t>отклонений</w:t>
      </w:r>
      <w:r w:rsidRPr="005E141D">
        <w:rPr>
          <w:spacing w:val="73"/>
        </w:rPr>
        <w:t xml:space="preserve"> </w:t>
      </w:r>
      <w:r w:rsidRPr="005E141D">
        <w:t>в</w:t>
      </w:r>
      <w:r w:rsidRPr="005E141D">
        <w:rPr>
          <w:spacing w:val="70"/>
        </w:rPr>
        <w:t xml:space="preserve"> </w:t>
      </w:r>
      <w:r w:rsidRPr="005E141D">
        <w:t>работе,</w:t>
      </w:r>
      <w:r w:rsidRPr="005E141D">
        <w:rPr>
          <w:spacing w:val="72"/>
        </w:rPr>
        <w:t xml:space="preserve"> </w:t>
      </w:r>
      <w:r w:rsidRPr="005E141D">
        <w:t>в</w:t>
      </w:r>
      <w:r w:rsidRPr="005E141D">
        <w:rPr>
          <w:spacing w:val="71"/>
        </w:rPr>
        <w:t xml:space="preserve"> </w:t>
      </w:r>
      <w:r w:rsidRPr="005E141D">
        <w:t>том</w:t>
      </w:r>
      <w:r w:rsidRPr="005E141D">
        <w:rPr>
          <w:spacing w:val="72"/>
        </w:rPr>
        <w:t xml:space="preserve"> </w:t>
      </w:r>
      <w:r w:rsidRPr="005E141D">
        <w:rPr>
          <w:spacing w:val="-2"/>
        </w:rPr>
        <w:t>числе</w:t>
      </w:r>
    </w:p>
    <w:p w:rsidR="004B741D" w:rsidRPr="005E141D" w:rsidRDefault="004B741D" w:rsidP="004B741D">
      <w:pPr>
        <w:pStyle w:val="af"/>
        <w:spacing w:after="0"/>
        <w:ind w:right="51" w:firstLine="142"/>
        <w:jc w:val="both"/>
      </w:pPr>
      <w:r w:rsidRPr="005E141D">
        <w:t>связанных с возможными авариями и инцидентами на рабочих местах и подконтрольных работодателю объектах.</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Оценку уровня профессиональных рисков, связанных с выявленными опасностями, осуществляют для всех выявленных (идентифицированных) опасностей.</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Методы</w:t>
      </w:r>
      <w:r w:rsidRPr="005E141D">
        <w:rPr>
          <w:spacing w:val="-15"/>
        </w:rPr>
        <w:t xml:space="preserve"> </w:t>
      </w:r>
      <w:r w:rsidRPr="005E141D">
        <w:t>оценки</w:t>
      </w:r>
      <w:r w:rsidRPr="005E141D">
        <w:rPr>
          <w:spacing w:val="-15"/>
        </w:rPr>
        <w:t xml:space="preserve"> </w:t>
      </w:r>
      <w:r w:rsidRPr="005E141D">
        <w:t>уровня</w:t>
      </w:r>
      <w:r w:rsidRPr="005E141D">
        <w:rPr>
          <w:spacing w:val="-15"/>
        </w:rPr>
        <w:t xml:space="preserve"> </w:t>
      </w:r>
      <w:r w:rsidRPr="005E141D">
        <w:t>профессиональных</w:t>
      </w:r>
      <w:r w:rsidRPr="005E141D">
        <w:rPr>
          <w:spacing w:val="-15"/>
        </w:rPr>
        <w:t xml:space="preserve"> </w:t>
      </w:r>
      <w:r w:rsidRPr="005E141D">
        <w:t>рисков</w:t>
      </w:r>
      <w:r w:rsidRPr="005E141D">
        <w:rPr>
          <w:spacing w:val="-15"/>
        </w:rPr>
        <w:t xml:space="preserve"> </w:t>
      </w:r>
      <w:r w:rsidRPr="005E141D">
        <w:t>работодателю</w:t>
      </w:r>
      <w:r w:rsidRPr="005E141D">
        <w:rPr>
          <w:spacing w:val="-15"/>
        </w:rPr>
        <w:t xml:space="preserve"> </w:t>
      </w:r>
      <w:r w:rsidRPr="005E141D">
        <w:t>определяют</w:t>
      </w:r>
      <w:r w:rsidRPr="005E141D">
        <w:rPr>
          <w:spacing w:val="-15"/>
        </w:rPr>
        <w:t xml:space="preserve"> </w:t>
      </w:r>
      <w:r w:rsidRPr="005E141D">
        <w:t>с</w:t>
      </w:r>
      <w:r w:rsidRPr="005E141D">
        <w:rPr>
          <w:spacing w:val="-15"/>
        </w:rPr>
        <w:t xml:space="preserve"> </w:t>
      </w:r>
      <w:r w:rsidRPr="005E141D">
        <w:t>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Заведующий ДОО обеспечивает систематическое выявление опасностей и профессиональных рисков, их регулярный анализ и оценку.</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rsidR="004B741D" w:rsidRPr="005E141D" w:rsidRDefault="004B741D" w:rsidP="008847A8">
      <w:pPr>
        <w:pStyle w:val="aff1"/>
        <w:widowControl w:val="0"/>
        <w:numPr>
          <w:ilvl w:val="1"/>
          <w:numId w:val="74"/>
        </w:numPr>
        <w:tabs>
          <w:tab w:val="left" w:pos="1375"/>
        </w:tabs>
        <w:autoSpaceDE w:val="0"/>
        <w:autoSpaceDN w:val="0"/>
        <w:ind w:left="0" w:right="51" w:firstLine="142"/>
        <w:jc w:val="both"/>
      </w:pPr>
      <w:r w:rsidRPr="005E141D">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4B741D" w:rsidRPr="005E141D" w:rsidRDefault="001670A7" w:rsidP="008847A8">
      <w:pPr>
        <w:pStyle w:val="aff1"/>
        <w:widowControl w:val="0"/>
        <w:numPr>
          <w:ilvl w:val="1"/>
          <w:numId w:val="74"/>
        </w:numPr>
        <w:tabs>
          <w:tab w:val="left" w:pos="1536"/>
        </w:tabs>
        <w:autoSpaceDE w:val="0"/>
        <w:autoSpaceDN w:val="0"/>
        <w:ind w:left="0" w:right="51" w:firstLine="142"/>
        <w:jc w:val="both"/>
      </w:pPr>
      <w:r>
        <w:t>В п</w:t>
      </w:r>
      <w:r w:rsidR="004B741D" w:rsidRPr="005E141D">
        <w:t>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реализацию мероприятий; источники финансирования мероприятий.</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lastRenderedPageBreak/>
        <w:t>При планировании мероприятия учитываются изменения, касающиеся таких аспектов:</w:t>
      </w:r>
      <w:r w:rsidRPr="005E141D">
        <w:rPr>
          <w:spacing w:val="-15"/>
        </w:rPr>
        <w:t xml:space="preserve"> </w:t>
      </w:r>
      <w:r w:rsidRPr="005E141D">
        <w:t>нормативного</w:t>
      </w:r>
      <w:r w:rsidRPr="005E141D">
        <w:rPr>
          <w:spacing w:val="-15"/>
        </w:rPr>
        <w:t xml:space="preserve"> </w:t>
      </w:r>
      <w:r w:rsidRPr="005E141D">
        <w:t>регулирования,</w:t>
      </w:r>
      <w:r w:rsidRPr="005E141D">
        <w:rPr>
          <w:spacing w:val="-15"/>
        </w:rPr>
        <w:t xml:space="preserve"> </w:t>
      </w:r>
      <w:r w:rsidRPr="005E141D">
        <w:t>содержащего</w:t>
      </w:r>
      <w:r w:rsidRPr="005E141D">
        <w:rPr>
          <w:spacing w:val="-15"/>
        </w:rPr>
        <w:t xml:space="preserve"> </w:t>
      </w:r>
      <w:r w:rsidRPr="005E141D">
        <w:t>государственные</w:t>
      </w:r>
      <w:r w:rsidRPr="005E141D">
        <w:rPr>
          <w:spacing w:val="-15"/>
        </w:rPr>
        <w:t xml:space="preserve"> </w:t>
      </w:r>
      <w:r w:rsidRPr="005E141D">
        <w:t>нормативные</w:t>
      </w:r>
      <w:r w:rsidRPr="005E141D">
        <w:rPr>
          <w:spacing w:val="-15"/>
        </w:rPr>
        <w:t xml:space="preserve"> </w:t>
      </w:r>
      <w:r w:rsidRPr="005E141D">
        <w:t>требования охраны труда; условий труда работников (по результатам СОУТ и оценки профессиональных рисков (ОПР)).</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 а также постоянное улучшение условий и охраны труда.</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Достижение указанных целей обеспечивается реализацией мероприятий, предусмотренных политикой в области охраны труда.</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обязательных</w:t>
      </w:r>
      <w:r w:rsidRPr="005E141D">
        <w:rPr>
          <w:spacing w:val="-7"/>
        </w:rPr>
        <w:t xml:space="preserve"> </w:t>
      </w:r>
      <w:r w:rsidRPr="005E141D">
        <w:t>требований</w:t>
      </w:r>
      <w:r w:rsidRPr="005E141D">
        <w:rPr>
          <w:spacing w:val="-7"/>
        </w:rPr>
        <w:t xml:space="preserve"> </w:t>
      </w:r>
      <w:r w:rsidRPr="005E141D">
        <w:t>в</w:t>
      </w:r>
      <w:r w:rsidRPr="005E141D">
        <w:rPr>
          <w:spacing w:val="-8"/>
        </w:rPr>
        <w:t xml:space="preserve"> </w:t>
      </w:r>
      <w:r w:rsidRPr="005E141D">
        <w:t>области</w:t>
      </w:r>
      <w:r w:rsidRPr="005E141D">
        <w:rPr>
          <w:spacing w:val="-7"/>
        </w:rPr>
        <w:t xml:space="preserve"> </w:t>
      </w:r>
      <w:r w:rsidRPr="005E141D">
        <w:t>охраны</w:t>
      </w:r>
      <w:r w:rsidRPr="005E141D">
        <w:rPr>
          <w:spacing w:val="-11"/>
        </w:rPr>
        <w:t xml:space="preserve"> </w:t>
      </w:r>
      <w:r w:rsidRPr="005E141D">
        <w:t>труда;</w:t>
      </w:r>
      <w:r w:rsidRPr="005E141D">
        <w:rPr>
          <w:spacing w:val="-7"/>
        </w:rPr>
        <w:t xml:space="preserve"> </w:t>
      </w:r>
      <w:r w:rsidRPr="005E141D">
        <w:t>достижению</w:t>
      </w:r>
      <w:r w:rsidRPr="005E141D">
        <w:rPr>
          <w:spacing w:val="-7"/>
        </w:rPr>
        <w:t xml:space="preserve"> </w:t>
      </w:r>
      <w:r w:rsidRPr="005E141D">
        <w:t>показателей</w:t>
      </w:r>
      <w:r w:rsidRPr="005E141D">
        <w:rPr>
          <w:spacing w:val="-6"/>
        </w:rPr>
        <w:t xml:space="preserve"> </w:t>
      </w:r>
      <w:r w:rsidRPr="005E141D">
        <w:t>улучшения</w:t>
      </w:r>
      <w:r w:rsidRPr="005E141D">
        <w:rPr>
          <w:spacing w:val="-6"/>
        </w:rPr>
        <w:t xml:space="preserve"> </w:t>
      </w:r>
      <w:r w:rsidRPr="005E141D">
        <w:t xml:space="preserve">условий </w:t>
      </w:r>
      <w:r w:rsidRPr="005E141D">
        <w:rPr>
          <w:spacing w:val="-2"/>
        </w:rPr>
        <w:t>труда.</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 xml:space="preserve">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w:t>
      </w:r>
      <w:r w:rsidRPr="005E141D">
        <w:rPr>
          <w:spacing w:val="-2"/>
        </w:rPr>
        <w:t>результатов.</w:t>
      </w:r>
    </w:p>
    <w:p w:rsidR="004B741D" w:rsidRPr="005E141D" w:rsidRDefault="004B741D" w:rsidP="004B741D">
      <w:pPr>
        <w:pStyle w:val="af"/>
        <w:spacing w:after="0"/>
        <w:ind w:right="51" w:firstLine="142"/>
        <w:jc w:val="both"/>
      </w:pPr>
    </w:p>
    <w:p w:rsidR="004B741D" w:rsidRPr="005E141D" w:rsidRDefault="004B741D" w:rsidP="008847A8">
      <w:pPr>
        <w:pStyle w:val="110"/>
        <w:numPr>
          <w:ilvl w:val="0"/>
          <w:numId w:val="74"/>
        </w:numPr>
        <w:tabs>
          <w:tab w:val="left" w:pos="851"/>
        </w:tabs>
        <w:ind w:left="0" w:right="51" w:firstLine="142"/>
        <w:jc w:val="both"/>
      </w:pPr>
      <w:bookmarkStart w:id="33" w:name="_bookmark6"/>
      <w:bookmarkEnd w:id="33"/>
      <w:r w:rsidRPr="005E141D">
        <w:t>Обеспечение</w:t>
      </w:r>
      <w:r w:rsidRPr="005E141D">
        <w:rPr>
          <w:spacing w:val="-7"/>
        </w:rPr>
        <w:t xml:space="preserve"> </w:t>
      </w:r>
      <w:r w:rsidRPr="005E141D">
        <w:t>функционирования</w:t>
      </w:r>
      <w:r w:rsidRPr="005E141D">
        <w:rPr>
          <w:spacing w:val="-7"/>
        </w:rPr>
        <w:t xml:space="preserve"> </w:t>
      </w:r>
      <w:r w:rsidRPr="005E141D">
        <w:rPr>
          <w:spacing w:val="-4"/>
        </w:rPr>
        <w:t>СУОТ</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Для организации работ по обеспечению функционирования системы управления охраной труда в школе директору необходимо:</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определять</w:t>
      </w:r>
      <w:r w:rsidRPr="005E141D">
        <w:rPr>
          <w:spacing w:val="-14"/>
        </w:rPr>
        <w:t xml:space="preserve"> </w:t>
      </w:r>
      <w:r w:rsidRPr="005E141D">
        <w:t>необходимые</w:t>
      </w:r>
      <w:r w:rsidRPr="005E141D">
        <w:rPr>
          <w:spacing w:val="-15"/>
        </w:rPr>
        <w:t xml:space="preserve"> </w:t>
      </w:r>
      <w:r w:rsidRPr="005E141D">
        <w:t>компетенции</w:t>
      </w:r>
      <w:r w:rsidRPr="005E141D">
        <w:rPr>
          <w:spacing w:val="-13"/>
        </w:rPr>
        <w:t xml:space="preserve"> </w:t>
      </w:r>
      <w:r w:rsidRPr="005E141D">
        <w:t>работников,</w:t>
      </w:r>
      <w:r w:rsidRPr="005E141D">
        <w:rPr>
          <w:spacing w:val="-15"/>
        </w:rPr>
        <w:t xml:space="preserve"> </w:t>
      </w:r>
      <w:r w:rsidRPr="005E141D">
        <w:t>которые</w:t>
      </w:r>
      <w:r w:rsidRPr="005E141D">
        <w:rPr>
          <w:spacing w:val="-15"/>
        </w:rPr>
        <w:t xml:space="preserve"> </w:t>
      </w:r>
      <w:r w:rsidRPr="005E141D">
        <w:t>влияют</w:t>
      </w:r>
      <w:r w:rsidRPr="005E141D">
        <w:rPr>
          <w:spacing w:val="-15"/>
        </w:rPr>
        <w:t xml:space="preserve"> </w:t>
      </w:r>
      <w:r w:rsidRPr="005E141D">
        <w:t>или</w:t>
      </w:r>
      <w:r w:rsidRPr="005E141D">
        <w:rPr>
          <w:spacing w:val="-13"/>
        </w:rPr>
        <w:t xml:space="preserve"> </w:t>
      </w:r>
      <w:r w:rsidRPr="005E141D">
        <w:t>могут</w:t>
      </w:r>
      <w:r w:rsidRPr="005E141D">
        <w:rPr>
          <w:spacing w:val="-13"/>
        </w:rPr>
        <w:t xml:space="preserve"> </w:t>
      </w:r>
      <w:r w:rsidRPr="005E141D">
        <w:t xml:space="preserve">влиять на безопасность производственных процессов (включая положения профессиональных </w:t>
      </w:r>
      <w:r w:rsidRPr="005E141D">
        <w:rPr>
          <w:spacing w:val="-2"/>
        </w:rPr>
        <w:t>стандартов);</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обеспечивать подготовку работников в области выявления опасностей при выполнении работ и реализации мер реагирования на их;</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обеспечивать непрерывную подготовку и повышение квалификации работников в области охраны труда;</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документировать информацию об обучении и повышении квалификации работников в области охраны труда.</w:t>
      </w:r>
    </w:p>
    <w:p w:rsidR="004B741D" w:rsidRPr="005E141D" w:rsidRDefault="004B741D" w:rsidP="008847A8">
      <w:pPr>
        <w:pStyle w:val="aff1"/>
        <w:widowControl w:val="0"/>
        <w:numPr>
          <w:ilvl w:val="1"/>
          <w:numId w:val="74"/>
        </w:numPr>
        <w:tabs>
          <w:tab w:val="left" w:pos="1465"/>
        </w:tabs>
        <w:autoSpaceDE w:val="0"/>
        <w:autoSpaceDN w:val="0"/>
        <w:ind w:left="0" w:right="51" w:firstLine="142"/>
        <w:jc w:val="both"/>
      </w:pPr>
      <w:r w:rsidRPr="005E141D">
        <w:t>В</w:t>
      </w:r>
      <w:r w:rsidRPr="005E141D">
        <w:rPr>
          <w:spacing w:val="-7"/>
        </w:rPr>
        <w:t xml:space="preserve"> </w:t>
      </w:r>
      <w:r w:rsidRPr="005E141D">
        <w:t>рамках СУОТ</w:t>
      </w:r>
      <w:r w:rsidRPr="005E141D">
        <w:rPr>
          <w:spacing w:val="-2"/>
        </w:rPr>
        <w:t xml:space="preserve"> </w:t>
      </w:r>
      <w:r w:rsidRPr="005E141D">
        <w:t>работники</w:t>
      </w:r>
      <w:r w:rsidRPr="005E141D">
        <w:rPr>
          <w:spacing w:val="-2"/>
        </w:rPr>
        <w:t xml:space="preserve"> </w:t>
      </w:r>
      <w:r w:rsidRPr="005E141D">
        <w:t>должны</w:t>
      </w:r>
      <w:r w:rsidRPr="005E141D">
        <w:rPr>
          <w:spacing w:val="-2"/>
        </w:rPr>
        <w:t xml:space="preserve"> </w:t>
      </w:r>
      <w:r w:rsidRPr="005E141D">
        <w:t>быть</w:t>
      </w:r>
      <w:r w:rsidRPr="005E141D">
        <w:rPr>
          <w:spacing w:val="-4"/>
        </w:rPr>
        <w:t xml:space="preserve"> </w:t>
      </w:r>
      <w:r w:rsidRPr="005E141D">
        <w:rPr>
          <w:spacing w:val="-2"/>
        </w:rPr>
        <w:t>проинформированы:</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о политике и целях образовательной организации в области охраны труда, путем ее размещения в общедоступном месте;</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системе стимулирования за соблюдение государственных нормативных требований охраны труда;</w:t>
      </w:r>
    </w:p>
    <w:p w:rsidR="004B741D" w:rsidRPr="005E141D" w:rsidRDefault="004B741D" w:rsidP="008847A8">
      <w:pPr>
        <w:pStyle w:val="aff1"/>
        <w:widowControl w:val="0"/>
        <w:numPr>
          <w:ilvl w:val="2"/>
          <w:numId w:val="74"/>
        </w:numPr>
        <w:tabs>
          <w:tab w:val="left" w:pos="1464"/>
        </w:tabs>
        <w:autoSpaceDE w:val="0"/>
        <w:autoSpaceDN w:val="0"/>
        <w:ind w:left="0" w:right="51" w:firstLine="142"/>
        <w:jc w:val="both"/>
      </w:pPr>
      <w:r w:rsidRPr="005E141D">
        <w:t>ответственности</w:t>
      </w:r>
      <w:r w:rsidRPr="005E141D">
        <w:rPr>
          <w:spacing w:val="-4"/>
        </w:rPr>
        <w:t xml:space="preserve"> </w:t>
      </w:r>
      <w:r w:rsidRPr="005E141D">
        <w:t>за</w:t>
      </w:r>
      <w:r w:rsidRPr="005E141D">
        <w:rPr>
          <w:spacing w:val="-6"/>
        </w:rPr>
        <w:t xml:space="preserve"> </w:t>
      </w:r>
      <w:r w:rsidRPr="005E141D">
        <w:t>нарушение</w:t>
      </w:r>
      <w:r w:rsidRPr="005E141D">
        <w:rPr>
          <w:spacing w:val="-2"/>
        </w:rPr>
        <w:t xml:space="preserve"> </w:t>
      </w:r>
      <w:r w:rsidRPr="005E141D">
        <w:t>указанных</w:t>
      </w:r>
      <w:r w:rsidRPr="005E141D">
        <w:rPr>
          <w:spacing w:val="-3"/>
        </w:rPr>
        <w:t xml:space="preserve"> </w:t>
      </w:r>
      <w:r w:rsidRPr="005E141D">
        <w:rPr>
          <w:spacing w:val="-2"/>
        </w:rPr>
        <w:t>требований;</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 xml:space="preserve">о результатах расследования несчастных случаев на производстве и микротравм </w:t>
      </w:r>
      <w:r w:rsidRPr="005E141D">
        <w:rPr>
          <w:spacing w:val="-2"/>
        </w:rPr>
        <w:t>(микроповреждений);</w:t>
      </w:r>
    </w:p>
    <w:p w:rsidR="004B741D" w:rsidRPr="005E141D" w:rsidRDefault="004B741D" w:rsidP="008847A8">
      <w:pPr>
        <w:pStyle w:val="aff1"/>
        <w:widowControl w:val="0"/>
        <w:numPr>
          <w:ilvl w:val="2"/>
          <w:numId w:val="74"/>
        </w:numPr>
        <w:tabs>
          <w:tab w:val="left" w:pos="1463"/>
        </w:tabs>
        <w:autoSpaceDE w:val="0"/>
        <w:autoSpaceDN w:val="0"/>
        <w:ind w:left="0" w:right="51" w:firstLine="142"/>
        <w:jc w:val="both"/>
      </w:pPr>
      <w:r w:rsidRPr="005E141D">
        <w:t>об</w:t>
      </w:r>
      <w:r w:rsidRPr="005E141D">
        <w:rPr>
          <w:spacing w:val="-6"/>
        </w:rPr>
        <w:t xml:space="preserve"> </w:t>
      </w:r>
      <w:r w:rsidRPr="005E141D">
        <w:t>опасностях</w:t>
      </w:r>
      <w:r w:rsidRPr="005E141D">
        <w:rPr>
          <w:spacing w:val="-3"/>
        </w:rPr>
        <w:t xml:space="preserve"> </w:t>
      </w:r>
      <w:r w:rsidRPr="005E141D">
        <w:t>и</w:t>
      </w:r>
      <w:r w:rsidRPr="005E141D">
        <w:rPr>
          <w:spacing w:val="-5"/>
        </w:rPr>
        <w:t xml:space="preserve"> </w:t>
      </w:r>
      <w:r w:rsidRPr="005E141D">
        <w:t>рисках</w:t>
      </w:r>
      <w:r w:rsidRPr="005E141D">
        <w:rPr>
          <w:spacing w:val="-6"/>
        </w:rPr>
        <w:t xml:space="preserve"> </w:t>
      </w:r>
      <w:r w:rsidRPr="005E141D">
        <w:t>на</w:t>
      </w:r>
      <w:r w:rsidRPr="005E141D">
        <w:rPr>
          <w:spacing w:val="-7"/>
        </w:rPr>
        <w:t xml:space="preserve"> </w:t>
      </w:r>
      <w:r w:rsidRPr="005E141D">
        <w:t>рабочих</w:t>
      </w:r>
      <w:r w:rsidRPr="005E141D">
        <w:rPr>
          <w:spacing w:val="-3"/>
        </w:rPr>
        <w:t xml:space="preserve"> </w:t>
      </w:r>
      <w:r w:rsidRPr="005E141D">
        <w:t>местах,</w:t>
      </w:r>
      <w:r w:rsidRPr="005E141D">
        <w:rPr>
          <w:spacing w:val="-6"/>
        </w:rPr>
        <w:t xml:space="preserve"> </w:t>
      </w:r>
      <w:r w:rsidRPr="005E141D">
        <w:t>а</w:t>
      </w:r>
      <w:r w:rsidRPr="005E141D">
        <w:rPr>
          <w:spacing w:val="-7"/>
        </w:rPr>
        <w:t xml:space="preserve"> </w:t>
      </w:r>
      <w:r w:rsidRPr="005E141D">
        <w:t>также</w:t>
      </w:r>
      <w:r w:rsidRPr="005E141D">
        <w:rPr>
          <w:spacing w:val="-7"/>
        </w:rPr>
        <w:t xml:space="preserve"> </w:t>
      </w:r>
      <w:r w:rsidRPr="005E141D">
        <w:t>мерах</w:t>
      </w:r>
      <w:r w:rsidRPr="005E141D">
        <w:rPr>
          <w:spacing w:val="-1"/>
        </w:rPr>
        <w:t xml:space="preserve"> </w:t>
      </w:r>
      <w:r w:rsidRPr="005E141D">
        <w:t>управления,</w:t>
      </w:r>
      <w:r w:rsidRPr="005E141D">
        <w:rPr>
          <w:spacing w:val="-3"/>
        </w:rPr>
        <w:t xml:space="preserve"> </w:t>
      </w:r>
      <w:r w:rsidRPr="005E141D">
        <w:t>разработанных в их отношении.</w:t>
      </w:r>
    </w:p>
    <w:p w:rsidR="004B741D" w:rsidRPr="005E141D" w:rsidRDefault="004B741D" w:rsidP="008847A8">
      <w:pPr>
        <w:pStyle w:val="aff1"/>
        <w:widowControl w:val="0"/>
        <w:numPr>
          <w:ilvl w:val="1"/>
          <w:numId w:val="74"/>
        </w:numPr>
        <w:tabs>
          <w:tab w:val="left" w:pos="1464"/>
        </w:tabs>
        <w:autoSpaceDE w:val="0"/>
        <w:autoSpaceDN w:val="0"/>
        <w:ind w:left="0" w:right="51" w:firstLine="142"/>
        <w:jc w:val="both"/>
      </w:pPr>
      <w:r w:rsidRPr="005E141D">
        <w:t>Информирование обеспечивается в соответствии с Приказом Минтруда России от 29.10.2021 года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w:t>
      </w:r>
      <w:r w:rsidRPr="005E141D">
        <w:rPr>
          <w:spacing w:val="-10"/>
        </w:rPr>
        <w:t xml:space="preserve"> </w:t>
      </w:r>
      <w:r w:rsidRPr="005E141D">
        <w:t>право</w:t>
      </w:r>
      <w:r w:rsidRPr="005E141D">
        <w:rPr>
          <w:spacing w:val="-10"/>
        </w:rPr>
        <w:t xml:space="preserve"> </w:t>
      </w:r>
      <w:r w:rsidRPr="005E141D">
        <w:t>на</w:t>
      </w:r>
      <w:r w:rsidRPr="005E141D">
        <w:rPr>
          <w:spacing w:val="-11"/>
        </w:rPr>
        <w:t xml:space="preserve"> </w:t>
      </w:r>
      <w:r w:rsidRPr="005E141D">
        <w:t>безопасные</w:t>
      </w:r>
      <w:r w:rsidRPr="005E141D">
        <w:rPr>
          <w:spacing w:val="-7"/>
        </w:rPr>
        <w:t xml:space="preserve"> </w:t>
      </w:r>
      <w:r w:rsidRPr="005E141D">
        <w:t>условия</w:t>
      </w:r>
      <w:r w:rsidRPr="005E141D">
        <w:rPr>
          <w:spacing w:val="-10"/>
        </w:rPr>
        <w:t xml:space="preserve"> </w:t>
      </w:r>
      <w:r w:rsidRPr="005E141D">
        <w:t>и</w:t>
      </w:r>
      <w:r w:rsidRPr="005E141D">
        <w:rPr>
          <w:spacing w:val="-9"/>
        </w:rPr>
        <w:t xml:space="preserve"> </w:t>
      </w:r>
      <w:r w:rsidRPr="005E141D">
        <w:t>охрану</w:t>
      </w:r>
      <w:r w:rsidRPr="005E141D">
        <w:rPr>
          <w:spacing w:val="-14"/>
        </w:rPr>
        <w:t xml:space="preserve"> </w:t>
      </w:r>
      <w:r w:rsidRPr="005E141D">
        <w:t>труда»,</w:t>
      </w:r>
      <w:r w:rsidRPr="005E141D">
        <w:rPr>
          <w:spacing w:val="-6"/>
        </w:rPr>
        <w:t xml:space="preserve"> </w:t>
      </w:r>
      <w:r w:rsidRPr="005E141D">
        <w:t>а</w:t>
      </w:r>
      <w:r w:rsidRPr="005E141D">
        <w:rPr>
          <w:spacing w:val="-11"/>
        </w:rPr>
        <w:t xml:space="preserve"> </w:t>
      </w:r>
      <w:r w:rsidRPr="005E141D">
        <w:t>также</w:t>
      </w:r>
      <w:r w:rsidRPr="005E141D">
        <w:rPr>
          <w:spacing w:val="-9"/>
        </w:rPr>
        <w:t xml:space="preserve"> </w:t>
      </w:r>
      <w:r w:rsidRPr="005E141D">
        <w:t>использования</w:t>
      </w:r>
      <w:r w:rsidRPr="005E141D">
        <w:rPr>
          <w:spacing w:val="-10"/>
        </w:rPr>
        <w:t xml:space="preserve"> </w:t>
      </w:r>
      <w:r w:rsidRPr="005E141D">
        <w:t>информационных ресурсов в информационно-телекоммуникационной сети «Интернет» на корпоративном сайте образовательной организации.</w:t>
      </w:r>
    </w:p>
    <w:p w:rsidR="004B741D" w:rsidRPr="005E141D" w:rsidRDefault="004B741D" w:rsidP="004B741D">
      <w:pPr>
        <w:pStyle w:val="af"/>
        <w:spacing w:after="0"/>
        <w:ind w:firstLine="142"/>
        <w:jc w:val="both"/>
      </w:pPr>
    </w:p>
    <w:p w:rsidR="004B741D" w:rsidRPr="005E141D" w:rsidRDefault="004B741D" w:rsidP="008847A8">
      <w:pPr>
        <w:pStyle w:val="110"/>
        <w:numPr>
          <w:ilvl w:val="0"/>
          <w:numId w:val="74"/>
        </w:numPr>
        <w:tabs>
          <w:tab w:val="left" w:pos="709"/>
        </w:tabs>
        <w:ind w:left="0" w:firstLine="142"/>
        <w:jc w:val="both"/>
      </w:pPr>
      <w:bookmarkStart w:id="34" w:name="_bookmark7"/>
      <w:bookmarkEnd w:id="34"/>
      <w:r w:rsidRPr="005E141D">
        <w:t>Функционирование</w:t>
      </w:r>
      <w:r w:rsidRPr="005E141D">
        <w:rPr>
          <w:spacing w:val="-7"/>
        </w:rPr>
        <w:t xml:space="preserve"> </w:t>
      </w:r>
      <w:r w:rsidRPr="005E141D">
        <w:t>системы</w:t>
      </w:r>
      <w:r w:rsidRPr="005E141D">
        <w:rPr>
          <w:spacing w:val="-4"/>
        </w:rPr>
        <w:t xml:space="preserve"> </w:t>
      </w:r>
      <w:r w:rsidRPr="005E141D">
        <w:t>управления</w:t>
      </w:r>
      <w:r w:rsidRPr="005E141D">
        <w:rPr>
          <w:spacing w:val="-6"/>
        </w:rPr>
        <w:t xml:space="preserve"> </w:t>
      </w:r>
      <w:r w:rsidRPr="005E141D">
        <w:t>охраны</w:t>
      </w:r>
      <w:r w:rsidRPr="005E141D">
        <w:rPr>
          <w:spacing w:val="-8"/>
        </w:rPr>
        <w:t xml:space="preserve"> </w:t>
      </w:r>
      <w:r w:rsidRPr="005E141D">
        <w:rPr>
          <w:spacing w:val="-2"/>
        </w:rPr>
        <w:t>труда</w:t>
      </w:r>
    </w:p>
    <w:p w:rsidR="004B741D" w:rsidRPr="005E141D" w:rsidRDefault="004B741D" w:rsidP="008847A8">
      <w:pPr>
        <w:pStyle w:val="aff1"/>
        <w:widowControl w:val="0"/>
        <w:numPr>
          <w:ilvl w:val="1"/>
          <w:numId w:val="74"/>
        </w:numPr>
        <w:tabs>
          <w:tab w:val="left" w:pos="1564"/>
        </w:tabs>
        <w:autoSpaceDE w:val="0"/>
        <w:autoSpaceDN w:val="0"/>
        <w:ind w:left="0" w:firstLine="142"/>
        <w:jc w:val="both"/>
      </w:pPr>
      <w:r w:rsidRPr="005E141D">
        <w:t>Основными процессами, обеспечивающими функционирование СУОТ в образовательной организации, являются:</w:t>
      </w:r>
    </w:p>
    <w:p w:rsidR="004B741D" w:rsidRPr="005E141D" w:rsidRDefault="004B741D" w:rsidP="008847A8">
      <w:pPr>
        <w:pStyle w:val="aff1"/>
        <w:widowControl w:val="0"/>
        <w:numPr>
          <w:ilvl w:val="0"/>
          <w:numId w:val="68"/>
        </w:numPr>
        <w:tabs>
          <w:tab w:val="left" w:pos="1139"/>
        </w:tabs>
        <w:autoSpaceDE w:val="0"/>
        <w:autoSpaceDN w:val="0"/>
        <w:ind w:left="0" w:firstLine="142"/>
        <w:jc w:val="both"/>
      </w:pPr>
      <w:r w:rsidRPr="005E141D">
        <w:t>специальная</w:t>
      </w:r>
      <w:r w:rsidRPr="005E141D">
        <w:rPr>
          <w:spacing w:val="-5"/>
        </w:rPr>
        <w:t xml:space="preserve"> </w:t>
      </w:r>
      <w:r w:rsidRPr="005E141D">
        <w:t>оценка</w:t>
      </w:r>
      <w:r w:rsidRPr="005E141D">
        <w:rPr>
          <w:spacing w:val="-4"/>
        </w:rPr>
        <w:t xml:space="preserve"> </w:t>
      </w:r>
      <w:r w:rsidRPr="005E141D">
        <w:t>условий</w:t>
      </w:r>
      <w:r w:rsidRPr="005E141D">
        <w:rPr>
          <w:spacing w:val="-4"/>
        </w:rPr>
        <w:t xml:space="preserve"> </w:t>
      </w:r>
      <w:r w:rsidRPr="005E141D">
        <w:rPr>
          <w:spacing w:val="-2"/>
        </w:rPr>
        <w:t>труда;</w:t>
      </w:r>
    </w:p>
    <w:p w:rsidR="004B741D" w:rsidRPr="005E141D" w:rsidRDefault="004B741D" w:rsidP="008847A8">
      <w:pPr>
        <w:pStyle w:val="aff1"/>
        <w:widowControl w:val="0"/>
        <w:numPr>
          <w:ilvl w:val="0"/>
          <w:numId w:val="68"/>
        </w:numPr>
        <w:tabs>
          <w:tab w:val="left" w:pos="1139"/>
        </w:tabs>
        <w:autoSpaceDE w:val="0"/>
        <w:autoSpaceDN w:val="0"/>
        <w:ind w:left="0" w:firstLine="142"/>
        <w:jc w:val="both"/>
      </w:pPr>
      <w:r w:rsidRPr="005E141D">
        <w:t>оценка</w:t>
      </w:r>
      <w:r w:rsidRPr="005E141D">
        <w:rPr>
          <w:spacing w:val="-8"/>
        </w:rPr>
        <w:t xml:space="preserve"> </w:t>
      </w:r>
      <w:r w:rsidRPr="005E141D">
        <w:t>профессиональных</w:t>
      </w:r>
      <w:r w:rsidRPr="005E141D">
        <w:rPr>
          <w:spacing w:val="-4"/>
        </w:rPr>
        <w:t xml:space="preserve"> </w:t>
      </w:r>
      <w:r w:rsidRPr="005E141D">
        <w:rPr>
          <w:spacing w:val="-2"/>
        </w:rPr>
        <w:t>рисков;</w:t>
      </w:r>
    </w:p>
    <w:p w:rsidR="004B741D" w:rsidRPr="005E141D" w:rsidRDefault="004B741D" w:rsidP="008847A8">
      <w:pPr>
        <w:pStyle w:val="aff1"/>
        <w:widowControl w:val="0"/>
        <w:numPr>
          <w:ilvl w:val="0"/>
          <w:numId w:val="68"/>
        </w:numPr>
        <w:tabs>
          <w:tab w:val="left" w:pos="1139"/>
        </w:tabs>
        <w:autoSpaceDE w:val="0"/>
        <w:autoSpaceDN w:val="0"/>
        <w:ind w:left="0" w:firstLine="142"/>
        <w:jc w:val="both"/>
      </w:pPr>
      <w:r w:rsidRPr="005E141D">
        <w:t>проведение</w:t>
      </w:r>
      <w:r w:rsidRPr="005E141D">
        <w:rPr>
          <w:spacing w:val="-7"/>
        </w:rPr>
        <w:t xml:space="preserve"> </w:t>
      </w:r>
      <w:r w:rsidRPr="005E141D">
        <w:t>медицинских</w:t>
      </w:r>
      <w:r w:rsidRPr="005E141D">
        <w:rPr>
          <w:spacing w:val="-3"/>
        </w:rPr>
        <w:t xml:space="preserve"> </w:t>
      </w:r>
      <w:r w:rsidRPr="005E141D">
        <w:t>осмотров</w:t>
      </w:r>
      <w:r w:rsidRPr="005E141D">
        <w:rPr>
          <w:spacing w:val="-7"/>
        </w:rPr>
        <w:t xml:space="preserve"> </w:t>
      </w:r>
      <w:r w:rsidRPr="005E141D">
        <w:t>и</w:t>
      </w:r>
      <w:r w:rsidRPr="005E141D">
        <w:rPr>
          <w:spacing w:val="-4"/>
        </w:rPr>
        <w:t xml:space="preserve"> </w:t>
      </w:r>
      <w:r w:rsidRPr="005E141D">
        <w:t>освидетельствования</w:t>
      </w:r>
      <w:r w:rsidRPr="005E141D">
        <w:rPr>
          <w:spacing w:val="-5"/>
        </w:rPr>
        <w:t xml:space="preserve"> </w:t>
      </w:r>
      <w:r w:rsidRPr="005E141D">
        <w:rPr>
          <w:spacing w:val="-2"/>
        </w:rPr>
        <w:t>работников;</w:t>
      </w:r>
    </w:p>
    <w:p w:rsidR="004B741D" w:rsidRPr="005E141D" w:rsidRDefault="004B741D" w:rsidP="008847A8">
      <w:pPr>
        <w:pStyle w:val="aff1"/>
        <w:widowControl w:val="0"/>
        <w:numPr>
          <w:ilvl w:val="0"/>
          <w:numId w:val="68"/>
        </w:numPr>
        <w:tabs>
          <w:tab w:val="left" w:pos="1139"/>
        </w:tabs>
        <w:autoSpaceDE w:val="0"/>
        <w:autoSpaceDN w:val="0"/>
        <w:ind w:left="0" w:firstLine="142"/>
        <w:jc w:val="both"/>
      </w:pPr>
      <w:r w:rsidRPr="005E141D">
        <w:t>обучение</w:t>
      </w:r>
      <w:r w:rsidRPr="005E141D">
        <w:rPr>
          <w:spacing w:val="-4"/>
        </w:rPr>
        <w:t xml:space="preserve"> </w:t>
      </w:r>
      <w:r w:rsidRPr="005E141D">
        <w:rPr>
          <w:spacing w:val="-2"/>
        </w:rPr>
        <w:t>работников;</w:t>
      </w:r>
    </w:p>
    <w:p w:rsidR="004B741D" w:rsidRPr="005E141D" w:rsidRDefault="004B741D" w:rsidP="008847A8">
      <w:pPr>
        <w:pStyle w:val="aff1"/>
        <w:widowControl w:val="0"/>
        <w:numPr>
          <w:ilvl w:val="0"/>
          <w:numId w:val="68"/>
        </w:numPr>
        <w:tabs>
          <w:tab w:val="left" w:pos="1139"/>
        </w:tabs>
        <w:autoSpaceDE w:val="0"/>
        <w:autoSpaceDN w:val="0"/>
        <w:ind w:left="0" w:firstLine="142"/>
        <w:jc w:val="both"/>
      </w:pPr>
      <w:r w:rsidRPr="005E141D">
        <w:t>обеспечение</w:t>
      </w:r>
      <w:r w:rsidRPr="005E141D">
        <w:rPr>
          <w:spacing w:val="-7"/>
        </w:rPr>
        <w:t xml:space="preserve"> </w:t>
      </w:r>
      <w:r w:rsidRPr="005E141D">
        <w:t>работников</w:t>
      </w:r>
      <w:r w:rsidRPr="005E141D">
        <w:rPr>
          <w:spacing w:val="-6"/>
        </w:rPr>
        <w:t xml:space="preserve"> </w:t>
      </w:r>
      <w:r w:rsidRPr="005E141D">
        <w:t>средствами</w:t>
      </w:r>
      <w:r w:rsidRPr="005E141D">
        <w:rPr>
          <w:spacing w:val="-6"/>
        </w:rPr>
        <w:t xml:space="preserve"> </w:t>
      </w:r>
      <w:r w:rsidRPr="005E141D">
        <w:t>индивидуальной</w:t>
      </w:r>
      <w:r w:rsidRPr="005E141D">
        <w:rPr>
          <w:spacing w:val="-5"/>
        </w:rPr>
        <w:t xml:space="preserve"> </w:t>
      </w:r>
      <w:r w:rsidRPr="005E141D">
        <w:rPr>
          <w:spacing w:val="-2"/>
        </w:rPr>
        <w:t>защиты;</w:t>
      </w:r>
    </w:p>
    <w:p w:rsidR="004B741D" w:rsidRPr="005E141D" w:rsidRDefault="004B741D" w:rsidP="008847A8">
      <w:pPr>
        <w:pStyle w:val="aff1"/>
        <w:widowControl w:val="0"/>
        <w:numPr>
          <w:ilvl w:val="0"/>
          <w:numId w:val="68"/>
        </w:numPr>
        <w:tabs>
          <w:tab w:val="left" w:pos="1139"/>
        </w:tabs>
        <w:autoSpaceDE w:val="0"/>
        <w:autoSpaceDN w:val="0"/>
        <w:ind w:left="0" w:firstLine="142"/>
        <w:jc w:val="both"/>
      </w:pPr>
      <w:r w:rsidRPr="005E141D">
        <w:t>обеспечение</w:t>
      </w:r>
      <w:r w:rsidRPr="005E141D">
        <w:rPr>
          <w:spacing w:val="-7"/>
        </w:rPr>
        <w:t xml:space="preserve"> </w:t>
      </w:r>
      <w:r w:rsidRPr="005E141D">
        <w:t>безопасности</w:t>
      </w:r>
      <w:r w:rsidRPr="005E141D">
        <w:rPr>
          <w:spacing w:val="-3"/>
        </w:rPr>
        <w:t xml:space="preserve"> </w:t>
      </w:r>
      <w:r w:rsidRPr="005E141D">
        <w:t>работников</w:t>
      </w:r>
      <w:r w:rsidRPr="005E141D">
        <w:rPr>
          <w:spacing w:val="-7"/>
        </w:rPr>
        <w:t xml:space="preserve"> </w:t>
      </w:r>
      <w:r w:rsidRPr="005E141D">
        <w:t>при</w:t>
      </w:r>
      <w:r w:rsidRPr="005E141D">
        <w:rPr>
          <w:spacing w:val="-4"/>
        </w:rPr>
        <w:t xml:space="preserve"> </w:t>
      </w:r>
      <w:r w:rsidRPr="005E141D">
        <w:t>эксплуатации</w:t>
      </w:r>
      <w:r w:rsidRPr="005E141D">
        <w:rPr>
          <w:spacing w:val="-4"/>
        </w:rPr>
        <w:t xml:space="preserve"> </w:t>
      </w:r>
      <w:r w:rsidRPr="005E141D">
        <w:t>зданий</w:t>
      </w:r>
      <w:r w:rsidRPr="005E141D">
        <w:rPr>
          <w:spacing w:val="-6"/>
        </w:rPr>
        <w:t xml:space="preserve"> </w:t>
      </w:r>
      <w:r w:rsidRPr="005E141D">
        <w:t>и</w:t>
      </w:r>
      <w:r w:rsidRPr="005E141D">
        <w:rPr>
          <w:spacing w:val="-3"/>
        </w:rPr>
        <w:t xml:space="preserve"> </w:t>
      </w:r>
      <w:r w:rsidRPr="005E141D">
        <w:rPr>
          <w:spacing w:val="-2"/>
        </w:rPr>
        <w:t>сооружений;</w:t>
      </w:r>
    </w:p>
    <w:p w:rsidR="004B741D" w:rsidRPr="005E141D" w:rsidRDefault="004B741D" w:rsidP="008847A8">
      <w:pPr>
        <w:pStyle w:val="aff1"/>
        <w:widowControl w:val="0"/>
        <w:numPr>
          <w:ilvl w:val="0"/>
          <w:numId w:val="68"/>
        </w:numPr>
        <w:tabs>
          <w:tab w:val="left" w:pos="1139"/>
        </w:tabs>
        <w:autoSpaceDE w:val="0"/>
        <w:autoSpaceDN w:val="0"/>
        <w:ind w:left="0" w:firstLine="142"/>
        <w:jc w:val="both"/>
      </w:pPr>
      <w:r w:rsidRPr="005E141D">
        <w:t>обеспечение</w:t>
      </w:r>
      <w:r w:rsidRPr="005E141D">
        <w:rPr>
          <w:spacing w:val="-6"/>
        </w:rPr>
        <w:t xml:space="preserve"> </w:t>
      </w:r>
      <w:r w:rsidRPr="005E141D">
        <w:t>безопасности</w:t>
      </w:r>
      <w:r w:rsidRPr="005E141D">
        <w:rPr>
          <w:spacing w:val="-3"/>
        </w:rPr>
        <w:t xml:space="preserve"> </w:t>
      </w:r>
      <w:r w:rsidRPr="005E141D">
        <w:t>работников</w:t>
      </w:r>
      <w:r w:rsidRPr="005E141D">
        <w:rPr>
          <w:spacing w:val="-8"/>
        </w:rPr>
        <w:t xml:space="preserve"> </w:t>
      </w:r>
      <w:r w:rsidRPr="005E141D">
        <w:t>при</w:t>
      </w:r>
      <w:r w:rsidRPr="005E141D">
        <w:rPr>
          <w:spacing w:val="-4"/>
        </w:rPr>
        <w:t xml:space="preserve"> </w:t>
      </w:r>
      <w:r w:rsidRPr="005E141D">
        <w:t>эксплуатации</w:t>
      </w:r>
      <w:r w:rsidRPr="005E141D">
        <w:rPr>
          <w:spacing w:val="-4"/>
        </w:rPr>
        <w:t xml:space="preserve"> </w:t>
      </w:r>
      <w:r w:rsidRPr="005E141D">
        <w:rPr>
          <w:spacing w:val="-2"/>
        </w:rPr>
        <w:t>оборудования;</w:t>
      </w:r>
    </w:p>
    <w:p w:rsidR="004B741D" w:rsidRPr="005E141D" w:rsidRDefault="004B741D" w:rsidP="008847A8">
      <w:pPr>
        <w:pStyle w:val="aff1"/>
        <w:widowControl w:val="0"/>
        <w:numPr>
          <w:ilvl w:val="0"/>
          <w:numId w:val="68"/>
        </w:numPr>
        <w:tabs>
          <w:tab w:val="left" w:pos="1139"/>
        </w:tabs>
        <w:autoSpaceDE w:val="0"/>
        <w:autoSpaceDN w:val="0"/>
        <w:ind w:left="0" w:firstLine="142"/>
        <w:jc w:val="both"/>
      </w:pPr>
      <w:r w:rsidRPr="005E141D">
        <w:t>обеспечение</w:t>
      </w:r>
      <w:r w:rsidRPr="005E141D">
        <w:rPr>
          <w:spacing w:val="-7"/>
        </w:rPr>
        <w:t xml:space="preserve"> </w:t>
      </w:r>
      <w:r w:rsidRPr="005E141D">
        <w:t>безопасности</w:t>
      </w:r>
      <w:r w:rsidRPr="005E141D">
        <w:rPr>
          <w:spacing w:val="-4"/>
        </w:rPr>
        <w:t xml:space="preserve"> </w:t>
      </w:r>
      <w:r w:rsidRPr="005E141D">
        <w:t>работников</w:t>
      </w:r>
      <w:r w:rsidRPr="005E141D">
        <w:rPr>
          <w:spacing w:val="-8"/>
        </w:rPr>
        <w:t xml:space="preserve"> </w:t>
      </w:r>
      <w:r w:rsidRPr="005E141D">
        <w:t>при</w:t>
      </w:r>
      <w:r w:rsidRPr="005E141D">
        <w:rPr>
          <w:spacing w:val="-6"/>
        </w:rPr>
        <w:t xml:space="preserve"> </w:t>
      </w:r>
      <w:r w:rsidRPr="005E141D">
        <w:t>осуществлении</w:t>
      </w:r>
      <w:r w:rsidRPr="005E141D">
        <w:rPr>
          <w:spacing w:val="-5"/>
        </w:rPr>
        <w:t xml:space="preserve"> </w:t>
      </w:r>
      <w:r w:rsidRPr="005E141D">
        <w:t>технологических</w:t>
      </w:r>
      <w:r w:rsidRPr="005E141D">
        <w:rPr>
          <w:spacing w:val="-6"/>
        </w:rPr>
        <w:t xml:space="preserve"> </w:t>
      </w:r>
      <w:r w:rsidRPr="005E141D">
        <w:rPr>
          <w:spacing w:val="-2"/>
        </w:rPr>
        <w:t>процессов;</w:t>
      </w:r>
    </w:p>
    <w:p w:rsidR="004B741D" w:rsidRPr="005E141D" w:rsidRDefault="004B741D" w:rsidP="008847A8">
      <w:pPr>
        <w:pStyle w:val="aff1"/>
        <w:widowControl w:val="0"/>
        <w:numPr>
          <w:ilvl w:val="0"/>
          <w:numId w:val="68"/>
        </w:numPr>
        <w:tabs>
          <w:tab w:val="left" w:pos="1139"/>
        </w:tabs>
        <w:autoSpaceDE w:val="0"/>
        <w:autoSpaceDN w:val="0"/>
        <w:ind w:left="0" w:firstLine="142"/>
        <w:jc w:val="both"/>
      </w:pPr>
      <w:r w:rsidRPr="005E141D">
        <w:t>обеспечение</w:t>
      </w:r>
      <w:r w:rsidRPr="005E141D">
        <w:rPr>
          <w:spacing w:val="-8"/>
        </w:rPr>
        <w:t xml:space="preserve"> </w:t>
      </w:r>
      <w:r w:rsidRPr="005E141D">
        <w:t>безопасности</w:t>
      </w:r>
      <w:r w:rsidRPr="005E141D">
        <w:rPr>
          <w:spacing w:val="-4"/>
        </w:rPr>
        <w:t xml:space="preserve"> </w:t>
      </w:r>
      <w:r w:rsidRPr="005E141D">
        <w:t>работников</w:t>
      </w:r>
      <w:r w:rsidRPr="005E141D">
        <w:rPr>
          <w:spacing w:val="-8"/>
        </w:rPr>
        <w:t xml:space="preserve"> </w:t>
      </w:r>
      <w:r w:rsidRPr="005E141D">
        <w:t>при</w:t>
      </w:r>
      <w:r w:rsidRPr="005E141D">
        <w:rPr>
          <w:spacing w:val="-5"/>
        </w:rPr>
        <w:t xml:space="preserve"> </w:t>
      </w:r>
      <w:r w:rsidRPr="005E141D">
        <w:t>эксплуатации</w:t>
      </w:r>
      <w:r w:rsidRPr="005E141D">
        <w:rPr>
          <w:spacing w:val="-4"/>
        </w:rPr>
        <w:t xml:space="preserve"> </w:t>
      </w:r>
      <w:r w:rsidRPr="005E141D">
        <w:rPr>
          <w:spacing w:val="-2"/>
        </w:rPr>
        <w:t>инструментов;</w:t>
      </w:r>
    </w:p>
    <w:p w:rsidR="004B741D" w:rsidRPr="005E141D" w:rsidRDefault="004B741D" w:rsidP="008847A8">
      <w:pPr>
        <w:pStyle w:val="aff1"/>
        <w:widowControl w:val="0"/>
        <w:numPr>
          <w:ilvl w:val="0"/>
          <w:numId w:val="68"/>
        </w:numPr>
        <w:tabs>
          <w:tab w:val="left" w:pos="1259"/>
        </w:tabs>
        <w:autoSpaceDE w:val="0"/>
        <w:autoSpaceDN w:val="0"/>
        <w:ind w:left="0" w:firstLine="142"/>
        <w:jc w:val="both"/>
      </w:pPr>
      <w:r w:rsidRPr="005E141D">
        <w:t>обеспечение</w:t>
      </w:r>
      <w:r w:rsidRPr="005E141D">
        <w:rPr>
          <w:spacing w:val="-6"/>
        </w:rPr>
        <w:t xml:space="preserve"> </w:t>
      </w:r>
      <w:r w:rsidRPr="005E141D">
        <w:t>безопасности</w:t>
      </w:r>
      <w:r w:rsidRPr="005E141D">
        <w:rPr>
          <w:spacing w:val="-3"/>
        </w:rPr>
        <w:t xml:space="preserve"> </w:t>
      </w:r>
      <w:r w:rsidRPr="005E141D">
        <w:t>работников</w:t>
      </w:r>
      <w:r w:rsidRPr="005E141D">
        <w:rPr>
          <w:spacing w:val="-4"/>
        </w:rPr>
        <w:t xml:space="preserve"> </w:t>
      </w:r>
      <w:r w:rsidRPr="005E141D">
        <w:t>при</w:t>
      </w:r>
      <w:r w:rsidRPr="005E141D">
        <w:rPr>
          <w:spacing w:val="-5"/>
        </w:rPr>
        <w:t xml:space="preserve"> </w:t>
      </w:r>
      <w:r w:rsidRPr="005E141D">
        <w:t>использовании</w:t>
      </w:r>
      <w:r w:rsidRPr="005E141D">
        <w:rPr>
          <w:spacing w:val="-3"/>
        </w:rPr>
        <w:t xml:space="preserve"> </w:t>
      </w:r>
      <w:r w:rsidRPr="005E141D">
        <w:t>сырья</w:t>
      </w:r>
      <w:r w:rsidRPr="005E141D">
        <w:rPr>
          <w:spacing w:val="-5"/>
        </w:rPr>
        <w:t xml:space="preserve"> </w:t>
      </w:r>
      <w:r w:rsidRPr="005E141D">
        <w:t>и</w:t>
      </w:r>
      <w:r w:rsidRPr="005E141D">
        <w:rPr>
          <w:spacing w:val="-4"/>
        </w:rPr>
        <w:t xml:space="preserve"> </w:t>
      </w:r>
      <w:r w:rsidRPr="005E141D">
        <w:rPr>
          <w:spacing w:val="-2"/>
        </w:rPr>
        <w:t>материалов;</w:t>
      </w:r>
    </w:p>
    <w:p w:rsidR="004B741D" w:rsidRPr="005E141D" w:rsidRDefault="004B741D" w:rsidP="008847A8">
      <w:pPr>
        <w:pStyle w:val="aff1"/>
        <w:widowControl w:val="0"/>
        <w:numPr>
          <w:ilvl w:val="0"/>
          <w:numId w:val="68"/>
        </w:numPr>
        <w:tabs>
          <w:tab w:val="left" w:pos="1259"/>
        </w:tabs>
        <w:autoSpaceDE w:val="0"/>
        <w:autoSpaceDN w:val="0"/>
        <w:ind w:left="0" w:firstLine="142"/>
        <w:jc w:val="both"/>
      </w:pPr>
      <w:r w:rsidRPr="005E141D">
        <w:t>обеспечение</w:t>
      </w:r>
      <w:r w:rsidRPr="005E141D">
        <w:rPr>
          <w:spacing w:val="-8"/>
        </w:rPr>
        <w:t xml:space="preserve"> </w:t>
      </w:r>
      <w:r w:rsidRPr="005E141D">
        <w:t>безопасности</w:t>
      </w:r>
      <w:r w:rsidRPr="005E141D">
        <w:rPr>
          <w:spacing w:val="-4"/>
        </w:rPr>
        <w:t xml:space="preserve"> </w:t>
      </w:r>
      <w:r w:rsidRPr="005E141D">
        <w:t>работников</w:t>
      </w:r>
      <w:r w:rsidRPr="005E141D">
        <w:rPr>
          <w:spacing w:val="-6"/>
        </w:rPr>
        <w:t xml:space="preserve"> </w:t>
      </w:r>
      <w:r w:rsidRPr="005E141D">
        <w:t>подрядных</w:t>
      </w:r>
      <w:r w:rsidRPr="005E141D">
        <w:rPr>
          <w:spacing w:val="-4"/>
        </w:rPr>
        <w:t xml:space="preserve"> </w:t>
      </w:r>
      <w:r w:rsidRPr="005E141D">
        <w:rPr>
          <w:spacing w:val="-2"/>
        </w:rPr>
        <w:t>организаций;</w:t>
      </w:r>
    </w:p>
    <w:p w:rsidR="004B741D" w:rsidRPr="005E141D" w:rsidRDefault="004B741D" w:rsidP="008847A8">
      <w:pPr>
        <w:pStyle w:val="aff1"/>
        <w:widowControl w:val="0"/>
        <w:numPr>
          <w:ilvl w:val="0"/>
          <w:numId w:val="68"/>
        </w:numPr>
        <w:tabs>
          <w:tab w:val="left" w:pos="1259"/>
        </w:tabs>
        <w:autoSpaceDE w:val="0"/>
        <w:autoSpaceDN w:val="0"/>
        <w:ind w:left="0" w:firstLine="142"/>
        <w:jc w:val="both"/>
      </w:pPr>
      <w:r w:rsidRPr="005E141D">
        <w:t>санитарно-бытовое</w:t>
      </w:r>
      <w:r w:rsidRPr="005E141D">
        <w:rPr>
          <w:spacing w:val="-7"/>
        </w:rPr>
        <w:t xml:space="preserve"> </w:t>
      </w:r>
      <w:r w:rsidRPr="005E141D">
        <w:t>обеспечение</w:t>
      </w:r>
      <w:r w:rsidRPr="005E141D">
        <w:rPr>
          <w:spacing w:val="-6"/>
        </w:rPr>
        <w:t xml:space="preserve"> </w:t>
      </w:r>
      <w:r w:rsidRPr="005E141D">
        <w:rPr>
          <w:spacing w:val="-2"/>
        </w:rPr>
        <w:t>работников;</w:t>
      </w:r>
    </w:p>
    <w:p w:rsidR="004B741D" w:rsidRPr="005E141D" w:rsidRDefault="004B741D" w:rsidP="008847A8">
      <w:pPr>
        <w:pStyle w:val="aff1"/>
        <w:widowControl w:val="0"/>
        <w:numPr>
          <w:ilvl w:val="0"/>
          <w:numId w:val="68"/>
        </w:numPr>
        <w:tabs>
          <w:tab w:val="left" w:pos="1380"/>
        </w:tabs>
        <w:autoSpaceDE w:val="0"/>
        <w:autoSpaceDN w:val="0"/>
        <w:ind w:left="0" w:firstLine="142"/>
        <w:jc w:val="both"/>
      </w:pPr>
      <w:r w:rsidRPr="005E141D">
        <w:t>соблюдение режима труда и отдыха работников в соответствии с трудовым законодательством и иными нормативными</w:t>
      </w:r>
      <w:r w:rsidRPr="005E141D">
        <w:rPr>
          <w:spacing w:val="-1"/>
        </w:rPr>
        <w:t xml:space="preserve"> </w:t>
      </w:r>
      <w:r w:rsidRPr="005E141D">
        <w:t xml:space="preserve">правовыми актами, содержащими нормы трудового </w:t>
      </w:r>
      <w:r w:rsidRPr="005E141D">
        <w:rPr>
          <w:spacing w:val="-2"/>
        </w:rPr>
        <w:t>права;</w:t>
      </w:r>
    </w:p>
    <w:p w:rsidR="004B741D" w:rsidRPr="005E141D" w:rsidRDefault="004B741D" w:rsidP="008847A8">
      <w:pPr>
        <w:pStyle w:val="aff1"/>
        <w:widowControl w:val="0"/>
        <w:numPr>
          <w:ilvl w:val="0"/>
          <w:numId w:val="68"/>
        </w:numPr>
        <w:tabs>
          <w:tab w:val="left" w:pos="1259"/>
        </w:tabs>
        <w:autoSpaceDE w:val="0"/>
        <w:autoSpaceDN w:val="0"/>
        <w:ind w:left="0" w:firstLine="142"/>
        <w:jc w:val="both"/>
      </w:pPr>
      <w:r w:rsidRPr="005E141D">
        <w:t>обеспечение</w:t>
      </w:r>
      <w:r w:rsidRPr="005E141D">
        <w:rPr>
          <w:spacing w:val="-6"/>
        </w:rPr>
        <w:t xml:space="preserve"> </w:t>
      </w:r>
      <w:r w:rsidRPr="005E141D">
        <w:t>социального</w:t>
      </w:r>
      <w:r w:rsidRPr="005E141D">
        <w:rPr>
          <w:spacing w:val="-4"/>
        </w:rPr>
        <w:t xml:space="preserve"> </w:t>
      </w:r>
      <w:r w:rsidRPr="005E141D">
        <w:t>страхования</w:t>
      </w:r>
      <w:r w:rsidRPr="005E141D">
        <w:rPr>
          <w:spacing w:val="-4"/>
        </w:rPr>
        <w:t xml:space="preserve"> </w:t>
      </w:r>
      <w:r w:rsidRPr="005E141D">
        <w:rPr>
          <w:spacing w:val="-2"/>
        </w:rPr>
        <w:t>работников;</w:t>
      </w:r>
    </w:p>
    <w:p w:rsidR="004B741D" w:rsidRPr="005E141D" w:rsidRDefault="004B741D" w:rsidP="008847A8">
      <w:pPr>
        <w:pStyle w:val="aff1"/>
        <w:widowControl w:val="0"/>
        <w:numPr>
          <w:ilvl w:val="0"/>
          <w:numId w:val="68"/>
        </w:numPr>
        <w:tabs>
          <w:tab w:val="left" w:pos="1264"/>
        </w:tabs>
        <w:autoSpaceDE w:val="0"/>
        <w:autoSpaceDN w:val="0"/>
        <w:ind w:left="0" w:firstLine="142"/>
        <w:jc w:val="both"/>
      </w:pPr>
      <w:r w:rsidRPr="005E141D">
        <w:t>взаимодействие с государственными надзорными органами, органами исполнительной власти и профсоюзного контроля;</w:t>
      </w:r>
    </w:p>
    <w:p w:rsidR="004B741D" w:rsidRPr="005E141D" w:rsidRDefault="004B741D" w:rsidP="008847A8">
      <w:pPr>
        <w:pStyle w:val="aff1"/>
        <w:widowControl w:val="0"/>
        <w:numPr>
          <w:ilvl w:val="0"/>
          <w:numId w:val="68"/>
        </w:numPr>
        <w:tabs>
          <w:tab w:val="left" w:pos="1259"/>
        </w:tabs>
        <w:autoSpaceDE w:val="0"/>
        <w:autoSpaceDN w:val="0"/>
        <w:ind w:left="0" w:firstLine="142"/>
        <w:jc w:val="both"/>
      </w:pPr>
      <w:r w:rsidRPr="005E141D">
        <w:t>реагирование</w:t>
      </w:r>
      <w:r w:rsidRPr="005E141D">
        <w:rPr>
          <w:spacing w:val="-4"/>
        </w:rPr>
        <w:t xml:space="preserve"> </w:t>
      </w:r>
      <w:r w:rsidRPr="005E141D">
        <w:t>на</w:t>
      </w:r>
      <w:r w:rsidRPr="005E141D">
        <w:rPr>
          <w:spacing w:val="-3"/>
        </w:rPr>
        <w:t xml:space="preserve"> </w:t>
      </w:r>
      <w:r w:rsidRPr="005E141D">
        <w:t>аварийные</w:t>
      </w:r>
      <w:r w:rsidRPr="005E141D">
        <w:rPr>
          <w:spacing w:val="-4"/>
        </w:rPr>
        <w:t xml:space="preserve"> </w:t>
      </w:r>
      <w:r w:rsidRPr="005E141D">
        <w:rPr>
          <w:spacing w:val="-2"/>
        </w:rPr>
        <w:t>ситуации;</w:t>
      </w:r>
    </w:p>
    <w:p w:rsidR="004B741D" w:rsidRPr="005E141D" w:rsidRDefault="004B741D" w:rsidP="008847A8">
      <w:pPr>
        <w:pStyle w:val="aff1"/>
        <w:widowControl w:val="0"/>
        <w:numPr>
          <w:ilvl w:val="0"/>
          <w:numId w:val="68"/>
        </w:numPr>
        <w:tabs>
          <w:tab w:val="left" w:pos="1259"/>
        </w:tabs>
        <w:autoSpaceDE w:val="0"/>
        <w:autoSpaceDN w:val="0"/>
        <w:ind w:left="0" w:firstLine="142"/>
        <w:jc w:val="both"/>
      </w:pPr>
      <w:r w:rsidRPr="005E141D">
        <w:t>реагирование</w:t>
      </w:r>
      <w:r w:rsidRPr="005E141D">
        <w:rPr>
          <w:spacing w:val="-4"/>
        </w:rPr>
        <w:t xml:space="preserve"> </w:t>
      </w:r>
      <w:r w:rsidRPr="005E141D">
        <w:t>на</w:t>
      </w:r>
      <w:r w:rsidRPr="005E141D">
        <w:rPr>
          <w:spacing w:val="-4"/>
        </w:rPr>
        <w:t xml:space="preserve"> </w:t>
      </w:r>
      <w:r w:rsidRPr="005E141D">
        <w:t>несчастные</w:t>
      </w:r>
      <w:r w:rsidRPr="005E141D">
        <w:rPr>
          <w:spacing w:val="-4"/>
        </w:rPr>
        <w:t xml:space="preserve"> </w:t>
      </w:r>
      <w:r w:rsidRPr="005E141D">
        <w:rPr>
          <w:spacing w:val="-2"/>
        </w:rPr>
        <w:t>случаи;</w:t>
      </w:r>
    </w:p>
    <w:p w:rsidR="004B741D" w:rsidRPr="005E141D" w:rsidRDefault="004B741D" w:rsidP="008847A8">
      <w:pPr>
        <w:pStyle w:val="aff1"/>
        <w:widowControl w:val="0"/>
        <w:numPr>
          <w:ilvl w:val="0"/>
          <w:numId w:val="68"/>
        </w:numPr>
        <w:tabs>
          <w:tab w:val="left" w:pos="1259"/>
        </w:tabs>
        <w:autoSpaceDE w:val="0"/>
        <w:autoSpaceDN w:val="0"/>
        <w:ind w:left="0" w:firstLine="142"/>
        <w:jc w:val="both"/>
      </w:pPr>
      <w:r w:rsidRPr="005E141D">
        <w:t>реагирование</w:t>
      </w:r>
      <w:r w:rsidRPr="005E141D">
        <w:rPr>
          <w:spacing w:val="-7"/>
        </w:rPr>
        <w:t xml:space="preserve"> </w:t>
      </w:r>
      <w:r w:rsidRPr="005E141D">
        <w:t>на</w:t>
      </w:r>
      <w:r w:rsidRPr="005E141D">
        <w:rPr>
          <w:spacing w:val="-5"/>
        </w:rPr>
        <w:t xml:space="preserve"> </w:t>
      </w:r>
      <w:r w:rsidRPr="005E141D">
        <w:t>профессиональные</w:t>
      </w:r>
      <w:r w:rsidRPr="005E141D">
        <w:rPr>
          <w:spacing w:val="-5"/>
        </w:rPr>
        <w:t xml:space="preserve"> </w:t>
      </w:r>
      <w:r w:rsidRPr="005E141D">
        <w:rPr>
          <w:spacing w:val="-2"/>
        </w:rPr>
        <w:t>заболевания.</w:t>
      </w:r>
    </w:p>
    <w:p w:rsidR="004B741D" w:rsidRPr="005E141D" w:rsidRDefault="004B741D" w:rsidP="008847A8">
      <w:pPr>
        <w:pStyle w:val="aff1"/>
        <w:widowControl w:val="0"/>
        <w:numPr>
          <w:ilvl w:val="1"/>
          <w:numId w:val="74"/>
        </w:numPr>
        <w:tabs>
          <w:tab w:val="left" w:pos="1399"/>
        </w:tabs>
        <w:autoSpaceDE w:val="0"/>
        <w:autoSpaceDN w:val="0"/>
        <w:ind w:left="0" w:firstLine="142"/>
        <w:jc w:val="both"/>
      </w:pPr>
      <w:r w:rsidRPr="005E141D">
        <w:t xml:space="preserve">В соответствии с результатами СОУТ и ОПР, а также в связи со спецификой деятельности и штатного состава работников в школе устанавливается следующий перечень </w:t>
      </w:r>
      <w:r w:rsidRPr="005E141D">
        <w:rPr>
          <w:spacing w:val="-2"/>
        </w:rPr>
        <w:t>процессов:</w:t>
      </w:r>
    </w:p>
    <w:p w:rsidR="004B741D" w:rsidRPr="005E141D" w:rsidRDefault="004B741D" w:rsidP="008847A8">
      <w:pPr>
        <w:pStyle w:val="aff1"/>
        <w:widowControl w:val="0"/>
        <w:numPr>
          <w:ilvl w:val="2"/>
          <w:numId w:val="74"/>
        </w:numPr>
        <w:tabs>
          <w:tab w:val="left" w:pos="1463"/>
        </w:tabs>
        <w:autoSpaceDE w:val="0"/>
        <w:autoSpaceDN w:val="0"/>
        <w:ind w:left="0" w:firstLine="142"/>
        <w:jc w:val="both"/>
      </w:pPr>
      <w:r w:rsidRPr="005E141D">
        <w:t>процессы, выявляющие опасные и вредные производственные факторы на рабочих местах, а также опасности на рабочих местах и их уровни (пп 1 – 2 пункта 8.1.);</w:t>
      </w:r>
    </w:p>
    <w:p w:rsidR="004B741D" w:rsidRPr="005E141D" w:rsidRDefault="004B741D" w:rsidP="008847A8">
      <w:pPr>
        <w:pStyle w:val="aff1"/>
        <w:widowControl w:val="0"/>
        <w:numPr>
          <w:ilvl w:val="2"/>
          <w:numId w:val="74"/>
        </w:numPr>
        <w:tabs>
          <w:tab w:val="left" w:pos="1463"/>
        </w:tabs>
        <w:autoSpaceDE w:val="0"/>
        <w:autoSpaceDN w:val="0"/>
        <w:ind w:left="0" w:firstLine="142"/>
        <w:jc w:val="both"/>
      </w:pPr>
      <w:r w:rsidRPr="005E141D">
        <w:t>процессы, обеспечивающие допуск работников к самостоятельной работе (пп. 3 – 5 пункта 8.1.);</w:t>
      </w:r>
    </w:p>
    <w:p w:rsidR="004B741D" w:rsidRPr="005E141D" w:rsidRDefault="004B741D" w:rsidP="008847A8">
      <w:pPr>
        <w:pStyle w:val="aff1"/>
        <w:widowControl w:val="0"/>
        <w:numPr>
          <w:ilvl w:val="2"/>
          <w:numId w:val="74"/>
        </w:numPr>
        <w:tabs>
          <w:tab w:val="left" w:pos="1464"/>
        </w:tabs>
        <w:autoSpaceDE w:val="0"/>
        <w:autoSpaceDN w:val="0"/>
        <w:ind w:left="0" w:firstLine="142"/>
        <w:jc w:val="both"/>
      </w:pPr>
      <w:r w:rsidRPr="005E141D">
        <w:t>процессы,</w:t>
      </w:r>
      <w:r w:rsidRPr="005E141D">
        <w:rPr>
          <w:spacing w:val="-3"/>
        </w:rPr>
        <w:t xml:space="preserve"> </w:t>
      </w:r>
      <w:r w:rsidRPr="005E141D">
        <w:t>обеспечивающие</w:t>
      </w:r>
      <w:r w:rsidRPr="005E141D">
        <w:rPr>
          <w:spacing w:val="-2"/>
        </w:rPr>
        <w:t xml:space="preserve"> </w:t>
      </w:r>
      <w:r w:rsidRPr="005E141D">
        <w:t>безопасность</w:t>
      </w:r>
      <w:r w:rsidRPr="005E141D">
        <w:rPr>
          <w:spacing w:val="-2"/>
        </w:rPr>
        <w:t xml:space="preserve"> </w:t>
      </w:r>
      <w:r w:rsidRPr="005E141D">
        <w:t>производственной среды</w:t>
      </w:r>
      <w:r w:rsidRPr="005E141D">
        <w:rPr>
          <w:spacing w:val="-2"/>
        </w:rPr>
        <w:t xml:space="preserve"> </w:t>
      </w:r>
      <w:r w:rsidRPr="005E141D">
        <w:t>(пп.</w:t>
      </w:r>
      <w:r w:rsidRPr="005E141D">
        <w:rPr>
          <w:spacing w:val="-2"/>
        </w:rPr>
        <w:t xml:space="preserve"> </w:t>
      </w:r>
      <w:r w:rsidRPr="005E141D">
        <w:t>6</w:t>
      </w:r>
      <w:r w:rsidRPr="005E141D">
        <w:rPr>
          <w:spacing w:val="6"/>
        </w:rPr>
        <w:t xml:space="preserve"> </w:t>
      </w:r>
      <w:r w:rsidRPr="005E141D">
        <w:t>–</w:t>
      </w:r>
      <w:r w:rsidRPr="005E141D">
        <w:rPr>
          <w:spacing w:val="-1"/>
        </w:rPr>
        <w:t xml:space="preserve"> </w:t>
      </w:r>
      <w:r w:rsidRPr="005E141D">
        <w:t>11</w:t>
      </w:r>
      <w:r w:rsidRPr="005E141D">
        <w:rPr>
          <w:spacing w:val="-3"/>
        </w:rPr>
        <w:t xml:space="preserve"> </w:t>
      </w:r>
      <w:r w:rsidRPr="005E141D">
        <w:rPr>
          <w:spacing w:val="-2"/>
        </w:rPr>
        <w:t>пункта</w:t>
      </w:r>
    </w:p>
    <w:p w:rsidR="004B741D" w:rsidRPr="005E141D" w:rsidRDefault="004B741D" w:rsidP="004B741D">
      <w:pPr>
        <w:pStyle w:val="af"/>
        <w:spacing w:after="0"/>
        <w:ind w:firstLine="142"/>
        <w:jc w:val="both"/>
      </w:pPr>
      <w:r w:rsidRPr="005E141D">
        <w:rPr>
          <w:spacing w:val="-2"/>
        </w:rPr>
        <w:t xml:space="preserve">8.1.); </w:t>
      </w:r>
      <w:r w:rsidRPr="005E141D">
        <w:t>группа</w:t>
      </w:r>
      <w:r w:rsidRPr="005E141D">
        <w:rPr>
          <w:spacing w:val="-4"/>
        </w:rPr>
        <w:t xml:space="preserve"> </w:t>
      </w:r>
      <w:r w:rsidRPr="005E141D">
        <w:t>сопутствующих</w:t>
      </w:r>
      <w:r w:rsidRPr="005E141D">
        <w:rPr>
          <w:spacing w:val="-1"/>
        </w:rPr>
        <w:t xml:space="preserve"> </w:t>
      </w:r>
      <w:r w:rsidRPr="005E141D">
        <w:t>процессов</w:t>
      </w:r>
      <w:r w:rsidRPr="005E141D">
        <w:rPr>
          <w:spacing w:val="-3"/>
        </w:rPr>
        <w:t xml:space="preserve"> </w:t>
      </w:r>
      <w:r w:rsidRPr="005E141D">
        <w:t>по</w:t>
      </w:r>
      <w:r w:rsidRPr="005E141D">
        <w:rPr>
          <w:spacing w:val="-3"/>
        </w:rPr>
        <w:t xml:space="preserve"> </w:t>
      </w:r>
      <w:r w:rsidRPr="005E141D">
        <w:t>охране</w:t>
      </w:r>
      <w:r w:rsidRPr="005E141D">
        <w:rPr>
          <w:spacing w:val="-3"/>
        </w:rPr>
        <w:t xml:space="preserve"> </w:t>
      </w:r>
      <w:r w:rsidRPr="005E141D">
        <w:t>труда</w:t>
      </w:r>
      <w:r w:rsidRPr="005E141D">
        <w:rPr>
          <w:spacing w:val="-2"/>
        </w:rPr>
        <w:t xml:space="preserve"> </w:t>
      </w:r>
      <w:r w:rsidRPr="005E141D">
        <w:t>(пп.</w:t>
      </w:r>
      <w:r w:rsidRPr="005E141D">
        <w:rPr>
          <w:spacing w:val="-2"/>
        </w:rPr>
        <w:t xml:space="preserve"> </w:t>
      </w:r>
      <w:r w:rsidRPr="005E141D">
        <w:t>12</w:t>
      </w:r>
      <w:r w:rsidRPr="005E141D">
        <w:rPr>
          <w:spacing w:val="2"/>
        </w:rPr>
        <w:t xml:space="preserve"> </w:t>
      </w:r>
      <w:r w:rsidRPr="005E141D">
        <w:t>–</w:t>
      </w:r>
      <w:r w:rsidRPr="005E141D">
        <w:rPr>
          <w:spacing w:val="-2"/>
        </w:rPr>
        <w:t xml:space="preserve"> </w:t>
      </w:r>
      <w:r w:rsidRPr="005E141D">
        <w:t>15</w:t>
      </w:r>
      <w:r w:rsidRPr="005E141D">
        <w:rPr>
          <w:spacing w:val="-3"/>
        </w:rPr>
        <w:t xml:space="preserve"> </w:t>
      </w:r>
      <w:r w:rsidRPr="005E141D">
        <w:t>пункта</w:t>
      </w:r>
      <w:r w:rsidRPr="005E141D">
        <w:rPr>
          <w:spacing w:val="-2"/>
        </w:rPr>
        <w:t xml:space="preserve"> 8.1.);</w:t>
      </w:r>
    </w:p>
    <w:p w:rsidR="004B741D" w:rsidRPr="005E141D" w:rsidRDefault="004B741D" w:rsidP="008847A8">
      <w:pPr>
        <w:pStyle w:val="aff1"/>
        <w:widowControl w:val="0"/>
        <w:numPr>
          <w:ilvl w:val="0"/>
          <w:numId w:val="67"/>
        </w:numPr>
        <w:tabs>
          <w:tab w:val="left" w:pos="586"/>
        </w:tabs>
        <w:autoSpaceDE w:val="0"/>
        <w:autoSpaceDN w:val="0"/>
        <w:ind w:left="0" w:firstLine="142"/>
        <w:jc w:val="both"/>
      </w:pPr>
      <w:r w:rsidRPr="005E141D">
        <w:t>процессы</w:t>
      </w:r>
      <w:r w:rsidRPr="005E141D">
        <w:rPr>
          <w:spacing w:val="-3"/>
        </w:rPr>
        <w:t xml:space="preserve"> </w:t>
      </w:r>
      <w:r w:rsidRPr="005E141D">
        <w:t>реагирования</w:t>
      </w:r>
      <w:r w:rsidRPr="005E141D">
        <w:rPr>
          <w:spacing w:val="-3"/>
        </w:rPr>
        <w:t xml:space="preserve"> </w:t>
      </w:r>
      <w:r w:rsidRPr="005E141D">
        <w:t>на</w:t>
      </w:r>
      <w:r w:rsidRPr="005E141D">
        <w:rPr>
          <w:spacing w:val="-4"/>
        </w:rPr>
        <w:t xml:space="preserve"> </w:t>
      </w:r>
      <w:r w:rsidRPr="005E141D">
        <w:t>ситуации</w:t>
      </w:r>
      <w:r w:rsidRPr="005E141D">
        <w:rPr>
          <w:spacing w:val="-3"/>
        </w:rPr>
        <w:t xml:space="preserve"> </w:t>
      </w:r>
      <w:r w:rsidRPr="005E141D">
        <w:t>(пп.</w:t>
      </w:r>
      <w:r w:rsidRPr="005E141D">
        <w:rPr>
          <w:spacing w:val="-2"/>
        </w:rPr>
        <w:t xml:space="preserve"> </w:t>
      </w:r>
      <w:r w:rsidRPr="005E141D">
        <w:t>16 –</w:t>
      </w:r>
      <w:r w:rsidRPr="005E141D">
        <w:rPr>
          <w:spacing w:val="-3"/>
        </w:rPr>
        <w:t xml:space="preserve"> </w:t>
      </w:r>
      <w:r w:rsidRPr="005E141D">
        <w:t>18</w:t>
      </w:r>
      <w:r w:rsidRPr="005E141D">
        <w:rPr>
          <w:spacing w:val="-3"/>
        </w:rPr>
        <w:t xml:space="preserve"> </w:t>
      </w:r>
      <w:r w:rsidRPr="005E141D">
        <w:t>пункта</w:t>
      </w:r>
      <w:r w:rsidRPr="005E141D">
        <w:rPr>
          <w:spacing w:val="-2"/>
        </w:rPr>
        <w:t xml:space="preserve"> 8.1.).</w:t>
      </w:r>
    </w:p>
    <w:p w:rsidR="004B741D" w:rsidRPr="005E141D" w:rsidRDefault="004B741D" w:rsidP="008847A8">
      <w:pPr>
        <w:pStyle w:val="aff1"/>
        <w:widowControl w:val="0"/>
        <w:numPr>
          <w:ilvl w:val="1"/>
          <w:numId w:val="74"/>
        </w:numPr>
        <w:tabs>
          <w:tab w:val="left" w:pos="1465"/>
        </w:tabs>
        <w:autoSpaceDE w:val="0"/>
        <w:autoSpaceDN w:val="0"/>
        <w:ind w:left="0" w:firstLine="142"/>
        <w:jc w:val="both"/>
      </w:pPr>
      <w:r w:rsidRPr="005E141D">
        <w:t>Порядок действий, обеспечивающих функционирование</w:t>
      </w:r>
      <w:r w:rsidRPr="005E141D">
        <w:rPr>
          <w:spacing w:val="-1"/>
        </w:rPr>
        <w:t xml:space="preserve"> </w:t>
      </w:r>
      <w:r w:rsidRPr="005E141D">
        <w:t>процессов и СУОТ в целом, определяется следующими основными процессами и процедурами:</w:t>
      </w:r>
    </w:p>
    <w:p w:rsidR="004B741D" w:rsidRPr="005E141D" w:rsidRDefault="004B741D" w:rsidP="008847A8">
      <w:pPr>
        <w:pStyle w:val="aff1"/>
        <w:widowControl w:val="0"/>
        <w:numPr>
          <w:ilvl w:val="2"/>
          <w:numId w:val="74"/>
        </w:numPr>
        <w:tabs>
          <w:tab w:val="left" w:pos="1465"/>
        </w:tabs>
        <w:autoSpaceDE w:val="0"/>
        <w:autoSpaceDN w:val="0"/>
        <w:ind w:left="0" w:firstLine="142"/>
        <w:jc w:val="both"/>
      </w:pPr>
      <w:r w:rsidRPr="005E141D">
        <w:t>планирование</w:t>
      </w:r>
      <w:r w:rsidRPr="005E141D">
        <w:rPr>
          <w:spacing w:val="-9"/>
        </w:rPr>
        <w:t xml:space="preserve"> </w:t>
      </w:r>
      <w:r w:rsidRPr="005E141D">
        <w:t>и</w:t>
      </w:r>
      <w:r w:rsidRPr="005E141D">
        <w:rPr>
          <w:spacing w:val="-3"/>
        </w:rPr>
        <w:t xml:space="preserve"> </w:t>
      </w:r>
      <w:r w:rsidRPr="005E141D">
        <w:t>выполнение</w:t>
      </w:r>
      <w:r w:rsidRPr="005E141D">
        <w:rPr>
          <w:spacing w:val="-4"/>
        </w:rPr>
        <w:t xml:space="preserve"> </w:t>
      </w:r>
      <w:r w:rsidRPr="005E141D">
        <w:t>мероприятий</w:t>
      </w:r>
      <w:r w:rsidRPr="005E141D">
        <w:rPr>
          <w:spacing w:val="-3"/>
        </w:rPr>
        <w:t xml:space="preserve"> </w:t>
      </w:r>
      <w:r w:rsidRPr="005E141D">
        <w:t>по</w:t>
      </w:r>
      <w:r w:rsidRPr="005E141D">
        <w:rPr>
          <w:spacing w:val="-3"/>
        </w:rPr>
        <w:t xml:space="preserve"> </w:t>
      </w:r>
      <w:r w:rsidRPr="005E141D">
        <w:t>охране</w:t>
      </w:r>
      <w:r w:rsidRPr="005E141D">
        <w:rPr>
          <w:spacing w:val="-4"/>
        </w:rPr>
        <w:t xml:space="preserve"> </w:t>
      </w:r>
      <w:r w:rsidRPr="005E141D">
        <w:rPr>
          <w:spacing w:val="-2"/>
        </w:rPr>
        <w:t>труда;</w:t>
      </w:r>
    </w:p>
    <w:p w:rsidR="004B741D" w:rsidRPr="005E141D" w:rsidRDefault="004B741D" w:rsidP="008847A8">
      <w:pPr>
        <w:pStyle w:val="aff1"/>
        <w:widowControl w:val="0"/>
        <w:numPr>
          <w:ilvl w:val="2"/>
          <w:numId w:val="74"/>
        </w:numPr>
        <w:tabs>
          <w:tab w:val="left" w:pos="1465"/>
        </w:tabs>
        <w:autoSpaceDE w:val="0"/>
        <w:autoSpaceDN w:val="0"/>
        <w:ind w:left="0" w:firstLine="142"/>
        <w:jc w:val="both"/>
      </w:pPr>
      <w:r w:rsidRPr="005E141D">
        <w:t xml:space="preserve">контроль планирования и выполнения таких мероприятий, их анализ по результатам </w:t>
      </w:r>
      <w:r w:rsidRPr="005E141D">
        <w:rPr>
          <w:spacing w:val="-2"/>
        </w:rPr>
        <w:t>контроля;</w:t>
      </w:r>
    </w:p>
    <w:p w:rsidR="004B741D" w:rsidRPr="005E141D" w:rsidRDefault="004B741D" w:rsidP="008847A8">
      <w:pPr>
        <w:pStyle w:val="aff1"/>
        <w:widowControl w:val="0"/>
        <w:numPr>
          <w:ilvl w:val="2"/>
          <w:numId w:val="74"/>
        </w:numPr>
        <w:tabs>
          <w:tab w:val="left" w:pos="1465"/>
        </w:tabs>
        <w:autoSpaceDE w:val="0"/>
        <w:autoSpaceDN w:val="0"/>
        <w:ind w:left="0" w:firstLine="142"/>
        <w:jc w:val="both"/>
      </w:pPr>
      <w:r w:rsidRPr="005E141D">
        <w:t>формирование</w:t>
      </w:r>
      <w:r w:rsidRPr="005E141D">
        <w:rPr>
          <w:spacing w:val="-15"/>
        </w:rPr>
        <w:t xml:space="preserve"> </w:t>
      </w:r>
      <w:r w:rsidRPr="005E141D">
        <w:t>корректирующих</w:t>
      </w:r>
      <w:r w:rsidRPr="005E141D">
        <w:rPr>
          <w:spacing w:val="-15"/>
        </w:rPr>
        <w:t xml:space="preserve"> </w:t>
      </w:r>
      <w:r w:rsidRPr="005E141D">
        <w:t>действий</w:t>
      </w:r>
      <w:r w:rsidRPr="005E141D">
        <w:rPr>
          <w:spacing w:val="-15"/>
        </w:rPr>
        <w:t xml:space="preserve"> </w:t>
      </w:r>
      <w:r w:rsidRPr="005E141D">
        <w:t>по</w:t>
      </w:r>
      <w:r w:rsidRPr="005E141D">
        <w:rPr>
          <w:spacing w:val="-15"/>
        </w:rPr>
        <w:t xml:space="preserve"> </w:t>
      </w:r>
      <w:r w:rsidRPr="005E141D">
        <w:t>совершенствованию</w:t>
      </w:r>
      <w:r w:rsidRPr="005E141D">
        <w:rPr>
          <w:spacing w:val="-15"/>
        </w:rPr>
        <w:t xml:space="preserve"> </w:t>
      </w:r>
      <w:r w:rsidRPr="005E141D">
        <w:t xml:space="preserve">функционирования </w:t>
      </w:r>
      <w:r w:rsidRPr="005E141D">
        <w:rPr>
          <w:spacing w:val="-2"/>
        </w:rPr>
        <w:t>СУОТ;</w:t>
      </w:r>
    </w:p>
    <w:p w:rsidR="004B741D" w:rsidRPr="005E141D" w:rsidRDefault="004B741D" w:rsidP="008847A8">
      <w:pPr>
        <w:pStyle w:val="aff1"/>
        <w:widowControl w:val="0"/>
        <w:numPr>
          <w:ilvl w:val="2"/>
          <w:numId w:val="74"/>
        </w:numPr>
        <w:tabs>
          <w:tab w:val="left" w:pos="1465"/>
        </w:tabs>
        <w:autoSpaceDE w:val="0"/>
        <w:autoSpaceDN w:val="0"/>
        <w:ind w:left="0" w:firstLine="142"/>
        <w:jc w:val="both"/>
      </w:pPr>
      <w:r w:rsidRPr="005E141D">
        <w:t>управление</w:t>
      </w:r>
      <w:r w:rsidRPr="005E141D">
        <w:rPr>
          <w:spacing w:val="-5"/>
        </w:rPr>
        <w:t xml:space="preserve"> </w:t>
      </w:r>
      <w:r w:rsidRPr="005E141D">
        <w:t>документами</w:t>
      </w:r>
      <w:r w:rsidRPr="005E141D">
        <w:rPr>
          <w:spacing w:val="-3"/>
        </w:rPr>
        <w:t xml:space="preserve"> </w:t>
      </w:r>
      <w:r w:rsidRPr="005E141D">
        <w:rPr>
          <w:spacing w:val="-2"/>
        </w:rPr>
        <w:t>СУОТ;</w:t>
      </w:r>
    </w:p>
    <w:p w:rsidR="004B741D" w:rsidRPr="005E141D" w:rsidRDefault="004B741D" w:rsidP="008847A8">
      <w:pPr>
        <w:pStyle w:val="aff1"/>
        <w:widowControl w:val="0"/>
        <w:numPr>
          <w:ilvl w:val="2"/>
          <w:numId w:val="74"/>
        </w:numPr>
        <w:tabs>
          <w:tab w:val="left" w:pos="1465"/>
        </w:tabs>
        <w:autoSpaceDE w:val="0"/>
        <w:autoSpaceDN w:val="0"/>
        <w:ind w:left="0" w:firstLine="142"/>
        <w:jc w:val="both"/>
      </w:pPr>
      <w:r w:rsidRPr="005E141D">
        <w:t>информирование</w:t>
      </w:r>
      <w:r w:rsidRPr="005E141D">
        <w:rPr>
          <w:spacing w:val="-8"/>
        </w:rPr>
        <w:t xml:space="preserve"> </w:t>
      </w:r>
      <w:r w:rsidRPr="005E141D">
        <w:t>работников,</w:t>
      </w:r>
      <w:r w:rsidRPr="005E141D">
        <w:rPr>
          <w:spacing w:val="-5"/>
        </w:rPr>
        <w:t xml:space="preserve"> </w:t>
      </w:r>
      <w:r w:rsidRPr="005E141D">
        <w:t>взаимодействие</w:t>
      </w:r>
      <w:r w:rsidRPr="005E141D">
        <w:rPr>
          <w:spacing w:val="-5"/>
        </w:rPr>
        <w:t xml:space="preserve"> </w:t>
      </w:r>
      <w:r w:rsidRPr="005E141D">
        <w:t>с</w:t>
      </w:r>
      <w:r w:rsidRPr="005E141D">
        <w:rPr>
          <w:spacing w:val="-5"/>
        </w:rPr>
        <w:t xml:space="preserve"> </w:t>
      </w:r>
      <w:r w:rsidRPr="005E141D">
        <w:rPr>
          <w:spacing w:val="-2"/>
        </w:rPr>
        <w:t>ними;</w:t>
      </w:r>
    </w:p>
    <w:p w:rsidR="004B741D" w:rsidRPr="005E141D" w:rsidRDefault="004B741D" w:rsidP="008847A8">
      <w:pPr>
        <w:pStyle w:val="aff1"/>
        <w:widowControl w:val="0"/>
        <w:numPr>
          <w:ilvl w:val="2"/>
          <w:numId w:val="74"/>
        </w:numPr>
        <w:tabs>
          <w:tab w:val="left" w:pos="1465"/>
        </w:tabs>
        <w:autoSpaceDE w:val="0"/>
        <w:autoSpaceDN w:val="0"/>
        <w:ind w:left="0" w:firstLine="142"/>
        <w:jc w:val="both"/>
      </w:pPr>
      <w:r w:rsidRPr="005E141D">
        <w:t>распределение</w:t>
      </w:r>
      <w:r w:rsidRPr="005E141D">
        <w:rPr>
          <w:spacing w:val="-7"/>
        </w:rPr>
        <w:t xml:space="preserve"> </w:t>
      </w:r>
      <w:r w:rsidRPr="005E141D">
        <w:t>обязанностей</w:t>
      </w:r>
      <w:r w:rsidRPr="005E141D">
        <w:rPr>
          <w:spacing w:val="-3"/>
        </w:rPr>
        <w:t xml:space="preserve"> </w:t>
      </w:r>
      <w:r w:rsidRPr="005E141D">
        <w:t>по</w:t>
      </w:r>
      <w:r w:rsidRPr="005E141D">
        <w:rPr>
          <w:spacing w:val="-3"/>
        </w:rPr>
        <w:t xml:space="preserve"> </w:t>
      </w:r>
      <w:r w:rsidRPr="005E141D">
        <w:t>обеспечению</w:t>
      </w:r>
      <w:r w:rsidRPr="005E141D">
        <w:rPr>
          <w:spacing w:val="-3"/>
        </w:rPr>
        <w:t xml:space="preserve"> </w:t>
      </w:r>
      <w:r w:rsidRPr="005E141D">
        <w:t>функционирования</w:t>
      </w:r>
      <w:r w:rsidRPr="005E141D">
        <w:rPr>
          <w:spacing w:val="-6"/>
        </w:rPr>
        <w:t xml:space="preserve"> </w:t>
      </w:r>
      <w:r w:rsidRPr="005E141D">
        <w:rPr>
          <w:spacing w:val="-2"/>
        </w:rPr>
        <w:t>СУОТ.</w:t>
      </w:r>
    </w:p>
    <w:p w:rsidR="004B741D" w:rsidRPr="005E141D" w:rsidRDefault="004B741D" w:rsidP="008847A8">
      <w:pPr>
        <w:pStyle w:val="aff1"/>
        <w:widowControl w:val="0"/>
        <w:numPr>
          <w:ilvl w:val="1"/>
          <w:numId w:val="74"/>
        </w:numPr>
        <w:tabs>
          <w:tab w:val="left" w:pos="1464"/>
        </w:tabs>
        <w:autoSpaceDE w:val="0"/>
        <w:autoSpaceDN w:val="0"/>
        <w:ind w:left="0" w:firstLine="142"/>
        <w:jc w:val="both"/>
      </w:pPr>
      <w:r w:rsidRPr="005E141D">
        <w:t>В общеобразовательной организации проводятся профилактические мероприятия по отработке</w:t>
      </w:r>
      <w:r w:rsidRPr="005E141D">
        <w:rPr>
          <w:spacing w:val="-12"/>
        </w:rPr>
        <w:t xml:space="preserve"> </w:t>
      </w:r>
      <w:r w:rsidRPr="005E141D">
        <w:t>действий</w:t>
      </w:r>
      <w:r w:rsidRPr="005E141D">
        <w:rPr>
          <w:spacing w:val="-10"/>
        </w:rPr>
        <w:t xml:space="preserve"> </w:t>
      </w:r>
      <w:r w:rsidRPr="005E141D">
        <w:t>работников</w:t>
      </w:r>
      <w:r w:rsidRPr="005E141D">
        <w:rPr>
          <w:spacing w:val="-11"/>
        </w:rPr>
        <w:t xml:space="preserve"> </w:t>
      </w:r>
      <w:r w:rsidRPr="005E141D">
        <w:t>при</w:t>
      </w:r>
      <w:r w:rsidRPr="005E141D">
        <w:rPr>
          <w:spacing w:val="-10"/>
        </w:rPr>
        <w:t xml:space="preserve"> </w:t>
      </w:r>
      <w:r w:rsidRPr="005E141D">
        <w:t>несчастном</w:t>
      </w:r>
      <w:r w:rsidRPr="005E141D">
        <w:rPr>
          <w:spacing w:val="-11"/>
        </w:rPr>
        <w:t xml:space="preserve"> </w:t>
      </w:r>
      <w:r w:rsidRPr="005E141D">
        <w:t>случае,</w:t>
      </w:r>
      <w:r w:rsidRPr="005E141D">
        <w:rPr>
          <w:spacing w:val="-8"/>
        </w:rPr>
        <w:t xml:space="preserve"> </w:t>
      </w:r>
      <w:r w:rsidRPr="005E141D">
        <w:t>аварии,</w:t>
      </w:r>
      <w:r w:rsidRPr="005E141D">
        <w:rPr>
          <w:spacing w:val="-11"/>
        </w:rPr>
        <w:t xml:space="preserve"> </w:t>
      </w:r>
      <w:r w:rsidRPr="005E141D">
        <w:t>риске</w:t>
      </w:r>
      <w:r w:rsidRPr="005E141D">
        <w:rPr>
          <w:spacing w:val="-9"/>
        </w:rPr>
        <w:t xml:space="preserve"> </w:t>
      </w:r>
      <w:r w:rsidRPr="005E141D">
        <w:t>их</w:t>
      </w:r>
      <w:r w:rsidRPr="005E141D">
        <w:rPr>
          <w:spacing w:val="-9"/>
        </w:rPr>
        <w:t xml:space="preserve"> </w:t>
      </w:r>
      <w:r w:rsidRPr="005E141D">
        <w:t>возникновения,</w:t>
      </w:r>
      <w:r w:rsidRPr="005E141D">
        <w:rPr>
          <w:spacing w:val="-11"/>
        </w:rPr>
        <w:t xml:space="preserve"> </w:t>
      </w:r>
      <w:r w:rsidRPr="005E141D">
        <w:t>а</w:t>
      </w:r>
      <w:r w:rsidRPr="005E141D">
        <w:rPr>
          <w:spacing w:val="-12"/>
        </w:rPr>
        <w:t xml:space="preserve"> </w:t>
      </w:r>
      <w:r w:rsidRPr="005E141D">
        <w:t>также по их устранению, расследованию причин возникновения.</w:t>
      </w:r>
    </w:p>
    <w:p w:rsidR="004B741D" w:rsidRPr="005E141D" w:rsidRDefault="004B741D" w:rsidP="008847A8">
      <w:pPr>
        <w:pStyle w:val="aff1"/>
        <w:widowControl w:val="0"/>
        <w:numPr>
          <w:ilvl w:val="1"/>
          <w:numId w:val="74"/>
        </w:numPr>
        <w:tabs>
          <w:tab w:val="left" w:pos="1464"/>
        </w:tabs>
        <w:autoSpaceDE w:val="0"/>
        <w:autoSpaceDN w:val="0"/>
        <w:ind w:left="0" w:firstLine="142"/>
        <w:jc w:val="both"/>
      </w:pPr>
      <w:r w:rsidRPr="005E141D">
        <w:t xml:space="preserve">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w:t>
      </w:r>
      <w:r w:rsidRPr="005E141D">
        <w:lastRenderedPageBreak/>
        <w:t>и оформления отчетных документов определяется инструкцией, утвержденной заведующим образовательной организации.</w:t>
      </w:r>
    </w:p>
    <w:p w:rsidR="004B741D" w:rsidRPr="005E141D" w:rsidRDefault="004B741D" w:rsidP="004B741D">
      <w:pPr>
        <w:pStyle w:val="af"/>
        <w:spacing w:after="0"/>
        <w:ind w:firstLine="142"/>
        <w:jc w:val="both"/>
      </w:pPr>
    </w:p>
    <w:p w:rsidR="004B741D" w:rsidRPr="005E141D" w:rsidRDefault="004B741D" w:rsidP="008847A8">
      <w:pPr>
        <w:pStyle w:val="110"/>
        <w:numPr>
          <w:ilvl w:val="0"/>
          <w:numId w:val="74"/>
        </w:numPr>
        <w:tabs>
          <w:tab w:val="left" w:pos="1965"/>
        </w:tabs>
        <w:ind w:left="0" w:firstLine="142"/>
        <w:jc w:val="both"/>
      </w:pPr>
      <w:bookmarkStart w:id="35" w:name="_bookmark8"/>
      <w:bookmarkEnd w:id="35"/>
      <w:r w:rsidRPr="005E141D">
        <w:t>Оценка</w:t>
      </w:r>
      <w:r w:rsidRPr="005E141D">
        <w:rPr>
          <w:spacing w:val="-7"/>
        </w:rPr>
        <w:t xml:space="preserve"> </w:t>
      </w:r>
      <w:r w:rsidRPr="005E141D">
        <w:t>результатов</w:t>
      </w:r>
      <w:r w:rsidRPr="005E141D">
        <w:rPr>
          <w:spacing w:val="-4"/>
        </w:rPr>
        <w:t xml:space="preserve"> </w:t>
      </w:r>
      <w:r w:rsidRPr="005E141D">
        <w:t>деятельности</w:t>
      </w:r>
      <w:r w:rsidRPr="005E141D">
        <w:rPr>
          <w:spacing w:val="-4"/>
        </w:rPr>
        <w:t xml:space="preserve"> </w:t>
      </w:r>
      <w:r w:rsidRPr="005E141D">
        <w:t>системы</w:t>
      </w:r>
      <w:r w:rsidRPr="005E141D">
        <w:rPr>
          <w:spacing w:val="-4"/>
        </w:rPr>
        <w:t xml:space="preserve"> </w:t>
      </w:r>
      <w:r w:rsidRPr="005E141D">
        <w:t>управления</w:t>
      </w:r>
      <w:r w:rsidRPr="005E141D">
        <w:rPr>
          <w:spacing w:val="-4"/>
        </w:rPr>
        <w:t xml:space="preserve"> </w:t>
      </w:r>
      <w:r w:rsidRPr="005E141D">
        <w:t>охраной</w:t>
      </w:r>
      <w:r w:rsidRPr="005E141D">
        <w:rPr>
          <w:spacing w:val="-5"/>
        </w:rPr>
        <w:t xml:space="preserve"> </w:t>
      </w:r>
      <w:r w:rsidRPr="005E141D">
        <w:rPr>
          <w:spacing w:val="-2"/>
        </w:rPr>
        <w:t>труда</w:t>
      </w:r>
    </w:p>
    <w:p w:rsidR="004B741D" w:rsidRPr="005E141D" w:rsidRDefault="004B741D" w:rsidP="008847A8">
      <w:pPr>
        <w:pStyle w:val="aff1"/>
        <w:widowControl w:val="0"/>
        <w:numPr>
          <w:ilvl w:val="1"/>
          <w:numId w:val="74"/>
        </w:numPr>
        <w:tabs>
          <w:tab w:val="left" w:pos="1464"/>
        </w:tabs>
        <w:autoSpaceDE w:val="0"/>
        <w:autoSpaceDN w:val="0"/>
        <w:ind w:left="0" w:firstLine="142"/>
        <w:jc w:val="both"/>
      </w:pPr>
      <w:r w:rsidRPr="005E141D">
        <w:t>Объектами</w:t>
      </w:r>
      <w:r w:rsidRPr="005E141D">
        <w:rPr>
          <w:spacing w:val="-13"/>
        </w:rPr>
        <w:t xml:space="preserve"> </w:t>
      </w:r>
      <w:r w:rsidRPr="005E141D">
        <w:t>контроля</w:t>
      </w:r>
      <w:r w:rsidRPr="005E141D">
        <w:rPr>
          <w:spacing w:val="-15"/>
        </w:rPr>
        <w:t xml:space="preserve"> </w:t>
      </w:r>
      <w:r w:rsidRPr="005E141D">
        <w:t>при</w:t>
      </w:r>
      <w:r w:rsidRPr="005E141D">
        <w:rPr>
          <w:spacing w:val="-13"/>
        </w:rPr>
        <w:t xml:space="preserve"> </w:t>
      </w:r>
      <w:r w:rsidRPr="005E141D">
        <w:t>функционировании</w:t>
      </w:r>
      <w:r w:rsidRPr="005E141D">
        <w:rPr>
          <w:spacing w:val="-13"/>
        </w:rPr>
        <w:t xml:space="preserve"> </w:t>
      </w:r>
      <w:r w:rsidRPr="005E141D">
        <w:t>СУОТ</w:t>
      </w:r>
      <w:r w:rsidRPr="005E141D">
        <w:rPr>
          <w:spacing w:val="-14"/>
        </w:rPr>
        <w:t xml:space="preserve"> </w:t>
      </w:r>
      <w:r w:rsidRPr="005E141D">
        <w:t>являются</w:t>
      </w:r>
      <w:r w:rsidRPr="005E141D">
        <w:rPr>
          <w:spacing w:val="-14"/>
        </w:rPr>
        <w:t xml:space="preserve"> </w:t>
      </w:r>
      <w:r w:rsidRPr="005E141D">
        <w:t>мероприятия,</w:t>
      </w:r>
      <w:r w:rsidRPr="005E141D">
        <w:rPr>
          <w:spacing w:val="-15"/>
        </w:rPr>
        <w:t xml:space="preserve"> </w:t>
      </w:r>
      <w:r w:rsidRPr="005E141D">
        <w:t>процессы и процедуры, реализуемые в рамках СУОТ.</w:t>
      </w:r>
    </w:p>
    <w:p w:rsidR="004B741D" w:rsidRPr="005E141D" w:rsidRDefault="004B741D" w:rsidP="008847A8">
      <w:pPr>
        <w:pStyle w:val="aff1"/>
        <w:widowControl w:val="0"/>
        <w:numPr>
          <w:ilvl w:val="1"/>
          <w:numId w:val="74"/>
        </w:numPr>
        <w:tabs>
          <w:tab w:val="left" w:pos="1465"/>
        </w:tabs>
        <w:autoSpaceDE w:val="0"/>
        <w:autoSpaceDN w:val="0"/>
        <w:ind w:left="0" w:firstLine="142"/>
        <w:jc w:val="both"/>
      </w:pPr>
      <w:r w:rsidRPr="005E141D">
        <w:t>К</w:t>
      </w:r>
      <w:r w:rsidRPr="005E141D">
        <w:rPr>
          <w:spacing w:val="-6"/>
        </w:rPr>
        <w:t xml:space="preserve"> </w:t>
      </w:r>
      <w:r w:rsidRPr="005E141D">
        <w:t>основным</w:t>
      </w:r>
      <w:r w:rsidRPr="005E141D">
        <w:rPr>
          <w:spacing w:val="-5"/>
        </w:rPr>
        <w:t xml:space="preserve"> </w:t>
      </w:r>
      <w:r w:rsidRPr="005E141D">
        <w:t>видам</w:t>
      </w:r>
      <w:r w:rsidRPr="005E141D">
        <w:rPr>
          <w:spacing w:val="-4"/>
        </w:rPr>
        <w:t xml:space="preserve"> </w:t>
      </w:r>
      <w:r w:rsidRPr="005E141D">
        <w:t>контроля</w:t>
      </w:r>
      <w:r w:rsidRPr="005E141D">
        <w:rPr>
          <w:spacing w:val="-3"/>
        </w:rPr>
        <w:t xml:space="preserve"> </w:t>
      </w:r>
      <w:r w:rsidRPr="005E141D">
        <w:t>функционирования</w:t>
      </w:r>
      <w:r w:rsidRPr="005E141D">
        <w:rPr>
          <w:spacing w:val="-3"/>
        </w:rPr>
        <w:t xml:space="preserve"> </w:t>
      </w:r>
      <w:r w:rsidRPr="005E141D">
        <w:t>СУОТ</w:t>
      </w:r>
      <w:r w:rsidRPr="005E141D">
        <w:rPr>
          <w:spacing w:val="-3"/>
        </w:rPr>
        <w:t xml:space="preserve"> </w:t>
      </w:r>
      <w:r w:rsidRPr="005E141D">
        <w:rPr>
          <w:spacing w:val="-2"/>
        </w:rPr>
        <w:t>относятся:</w:t>
      </w:r>
    </w:p>
    <w:p w:rsidR="004B741D" w:rsidRPr="005E141D" w:rsidRDefault="004B741D" w:rsidP="008847A8">
      <w:pPr>
        <w:pStyle w:val="aff1"/>
        <w:widowControl w:val="0"/>
        <w:numPr>
          <w:ilvl w:val="2"/>
          <w:numId w:val="74"/>
        </w:numPr>
        <w:tabs>
          <w:tab w:val="left" w:pos="1464"/>
        </w:tabs>
        <w:autoSpaceDE w:val="0"/>
        <w:autoSpaceDN w:val="0"/>
        <w:ind w:left="0" w:firstLine="142"/>
        <w:jc w:val="both"/>
      </w:pPr>
      <w:r w:rsidRPr="005E141D">
        <w:t>контроль</w:t>
      </w:r>
      <w:r w:rsidRPr="005E141D">
        <w:rPr>
          <w:spacing w:val="-13"/>
        </w:rPr>
        <w:t xml:space="preserve"> </w:t>
      </w:r>
      <w:r w:rsidRPr="005E141D">
        <w:t>состояния</w:t>
      </w:r>
      <w:r w:rsidRPr="005E141D">
        <w:rPr>
          <w:spacing w:val="-13"/>
        </w:rPr>
        <w:t xml:space="preserve"> </w:t>
      </w:r>
      <w:r w:rsidRPr="005E141D">
        <w:t>рабочего</w:t>
      </w:r>
      <w:r w:rsidRPr="005E141D">
        <w:rPr>
          <w:spacing w:val="-11"/>
        </w:rPr>
        <w:t xml:space="preserve"> </w:t>
      </w:r>
      <w:r w:rsidRPr="005E141D">
        <w:t>места,</w:t>
      </w:r>
      <w:r w:rsidRPr="005E141D">
        <w:rPr>
          <w:spacing w:val="-11"/>
        </w:rPr>
        <w:t xml:space="preserve"> </w:t>
      </w:r>
      <w:r w:rsidRPr="005E141D">
        <w:t>оборудования,</w:t>
      </w:r>
      <w:r w:rsidRPr="005E141D">
        <w:rPr>
          <w:spacing w:val="-13"/>
        </w:rPr>
        <w:t xml:space="preserve"> </w:t>
      </w:r>
      <w:r w:rsidRPr="005E141D">
        <w:t>инструментов,</w:t>
      </w:r>
      <w:r w:rsidRPr="005E141D">
        <w:rPr>
          <w:spacing w:val="-10"/>
        </w:rPr>
        <w:t xml:space="preserve"> </w:t>
      </w:r>
      <w:r w:rsidRPr="005E141D">
        <w:t>сырья,</w:t>
      </w:r>
      <w:r w:rsidRPr="005E141D">
        <w:rPr>
          <w:spacing w:val="-10"/>
        </w:rPr>
        <w:t xml:space="preserve"> </w:t>
      </w:r>
      <w:r w:rsidRPr="005E141D">
        <w:rPr>
          <w:spacing w:val="-2"/>
        </w:rPr>
        <w:t>материалов;</w:t>
      </w:r>
    </w:p>
    <w:p w:rsidR="004B741D" w:rsidRPr="005E141D" w:rsidRDefault="004B741D" w:rsidP="008847A8">
      <w:pPr>
        <w:pStyle w:val="aff1"/>
        <w:widowControl w:val="0"/>
        <w:numPr>
          <w:ilvl w:val="2"/>
          <w:numId w:val="74"/>
        </w:numPr>
        <w:tabs>
          <w:tab w:val="left" w:pos="1463"/>
        </w:tabs>
        <w:autoSpaceDE w:val="0"/>
        <w:autoSpaceDN w:val="0"/>
        <w:ind w:left="0" w:firstLine="142"/>
        <w:jc w:val="both"/>
      </w:pPr>
      <w:r w:rsidRPr="005E141D">
        <w:t>контроль выполнения работ работником в рамках производственных и технологических процессов;</w:t>
      </w:r>
    </w:p>
    <w:p w:rsidR="004B741D" w:rsidRPr="005E141D" w:rsidRDefault="004B741D" w:rsidP="008847A8">
      <w:pPr>
        <w:pStyle w:val="aff1"/>
        <w:widowControl w:val="0"/>
        <w:numPr>
          <w:ilvl w:val="2"/>
          <w:numId w:val="74"/>
        </w:numPr>
        <w:tabs>
          <w:tab w:val="left" w:pos="1464"/>
        </w:tabs>
        <w:autoSpaceDE w:val="0"/>
        <w:autoSpaceDN w:val="0"/>
        <w:ind w:left="0" w:firstLine="142"/>
        <w:jc w:val="both"/>
      </w:pPr>
      <w:r w:rsidRPr="005E141D">
        <w:t>выявление</w:t>
      </w:r>
      <w:r w:rsidRPr="005E141D">
        <w:rPr>
          <w:spacing w:val="-8"/>
        </w:rPr>
        <w:t xml:space="preserve"> </w:t>
      </w:r>
      <w:r w:rsidRPr="005E141D">
        <w:t>опасностей</w:t>
      </w:r>
      <w:r w:rsidRPr="005E141D">
        <w:rPr>
          <w:spacing w:val="-4"/>
        </w:rPr>
        <w:t xml:space="preserve"> </w:t>
      </w:r>
      <w:r w:rsidRPr="005E141D">
        <w:t>и</w:t>
      </w:r>
      <w:r w:rsidRPr="005E141D">
        <w:rPr>
          <w:spacing w:val="-4"/>
        </w:rPr>
        <w:t xml:space="preserve"> </w:t>
      </w:r>
      <w:r w:rsidRPr="005E141D">
        <w:t>определение</w:t>
      </w:r>
      <w:r w:rsidRPr="005E141D">
        <w:rPr>
          <w:spacing w:val="-4"/>
        </w:rPr>
        <w:t xml:space="preserve"> </w:t>
      </w:r>
      <w:r w:rsidRPr="005E141D">
        <w:t>уровня</w:t>
      </w:r>
      <w:r w:rsidRPr="005E141D">
        <w:rPr>
          <w:spacing w:val="-4"/>
        </w:rPr>
        <w:t xml:space="preserve"> </w:t>
      </w:r>
      <w:r w:rsidRPr="005E141D">
        <w:t>профессионального</w:t>
      </w:r>
      <w:r w:rsidRPr="005E141D">
        <w:rPr>
          <w:spacing w:val="-4"/>
        </w:rPr>
        <w:t xml:space="preserve"> </w:t>
      </w:r>
      <w:r w:rsidRPr="005E141D">
        <w:rPr>
          <w:spacing w:val="-2"/>
        </w:rPr>
        <w:t>риска;</w:t>
      </w:r>
    </w:p>
    <w:p w:rsidR="004B741D" w:rsidRPr="005E141D" w:rsidRDefault="004B741D" w:rsidP="008847A8">
      <w:pPr>
        <w:pStyle w:val="aff1"/>
        <w:widowControl w:val="0"/>
        <w:numPr>
          <w:ilvl w:val="2"/>
          <w:numId w:val="74"/>
        </w:numPr>
        <w:tabs>
          <w:tab w:val="left" w:pos="1464"/>
        </w:tabs>
        <w:autoSpaceDE w:val="0"/>
        <w:autoSpaceDN w:val="0"/>
        <w:ind w:left="0" w:firstLine="142"/>
        <w:jc w:val="both"/>
      </w:pPr>
      <w:r w:rsidRPr="005E141D">
        <w:t>контроль</w:t>
      </w:r>
      <w:r w:rsidRPr="005E141D">
        <w:rPr>
          <w:spacing w:val="-8"/>
        </w:rPr>
        <w:t xml:space="preserve"> </w:t>
      </w:r>
      <w:r w:rsidRPr="005E141D">
        <w:t>показателей</w:t>
      </w:r>
      <w:r w:rsidRPr="005E141D">
        <w:rPr>
          <w:spacing w:val="-5"/>
        </w:rPr>
        <w:t xml:space="preserve"> </w:t>
      </w:r>
      <w:r w:rsidRPr="005E141D">
        <w:t>реализации</w:t>
      </w:r>
      <w:r w:rsidRPr="005E141D">
        <w:rPr>
          <w:spacing w:val="-5"/>
        </w:rPr>
        <w:t xml:space="preserve"> </w:t>
      </w:r>
      <w:r w:rsidRPr="005E141D">
        <w:t>мероприятий,</w:t>
      </w:r>
      <w:r w:rsidRPr="005E141D">
        <w:rPr>
          <w:spacing w:val="-5"/>
        </w:rPr>
        <w:t xml:space="preserve"> </w:t>
      </w:r>
      <w:r w:rsidRPr="005E141D">
        <w:t>процессов</w:t>
      </w:r>
      <w:r w:rsidRPr="005E141D">
        <w:rPr>
          <w:spacing w:val="-5"/>
        </w:rPr>
        <w:t xml:space="preserve"> </w:t>
      </w:r>
      <w:r w:rsidRPr="005E141D">
        <w:t>и</w:t>
      </w:r>
      <w:r w:rsidRPr="005E141D">
        <w:rPr>
          <w:spacing w:val="-5"/>
        </w:rPr>
        <w:t xml:space="preserve"> </w:t>
      </w:r>
      <w:r w:rsidRPr="005E141D">
        <w:rPr>
          <w:spacing w:val="-2"/>
        </w:rPr>
        <w:t>процедур;</w:t>
      </w:r>
    </w:p>
    <w:p w:rsidR="004B741D" w:rsidRPr="005E141D" w:rsidRDefault="004B741D" w:rsidP="008847A8">
      <w:pPr>
        <w:pStyle w:val="aff1"/>
        <w:widowControl w:val="0"/>
        <w:numPr>
          <w:ilvl w:val="2"/>
          <w:numId w:val="74"/>
        </w:numPr>
        <w:tabs>
          <w:tab w:val="left" w:pos="1463"/>
        </w:tabs>
        <w:autoSpaceDE w:val="0"/>
        <w:autoSpaceDN w:val="0"/>
        <w:ind w:left="0" w:firstLine="142"/>
        <w:jc w:val="both"/>
      </w:pPr>
      <w:r w:rsidRPr="005E141D">
        <w:t>контроль выполнения процессов, имеющих периодический характер (СОУТ, обучение по охране труда, проведение медицинских осмотров);</w:t>
      </w:r>
    </w:p>
    <w:p w:rsidR="004B741D" w:rsidRPr="005E141D" w:rsidRDefault="004B741D" w:rsidP="008847A8">
      <w:pPr>
        <w:pStyle w:val="aff1"/>
        <w:widowControl w:val="0"/>
        <w:numPr>
          <w:ilvl w:val="2"/>
          <w:numId w:val="74"/>
        </w:numPr>
        <w:tabs>
          <w:tab w:val="left" w:pos="1464"/>
        </w:tabs>
        <w:autoSpaceDE w:val="0"/>
        <w:autoSpaceDN w:val="0"/>
        <w:ind w:left="0" w:firstLine="142"/>
        <w:jc w:val="both"/>
      </w:pPr>
      <w:r w:rsidRPr="005E141D">
        <w:t>учет</w:t>
      </w:r>
      <w:r w:rsidRPr="005E141D">
        <w:rPr>
          <w:spacing w:val="-6"/>
        </w:rPr>
        <w:t xml:space="preserve"> </w:t>
      </w:r>
      <w:r w:rsidRPr="005E141D">
        <w:t>и</w:t>
      </w:r>
      <w:r w:rsidRPr="005E141D">
        <w:rPr>
          <w:spacing w:val="-2"/>
        </w:rPr>
        <w:t xml:space="preserve"> </w:t>
      </w:r>
      <w:r w:rsidRPr="005E141D">
        <w:t>анализ</w:t>
      </w:r>
      <w:r w:rsidRPr="005E141D">
        <w:rPr>
          <w:spacing w:val="-4"/>
        </w:rPr>
        <w:t xml:space="preserve"> </w:t>
      </w:r>
      <w:r w:rsidRPr="005E141D">
        <w:t>несчастных</w:t>
      </w:r>
      <w:r w:rsidRPr="005E141D">
        <w:rPr>
          <w:spacing w:val="-2"/>
        </w:rPr>
        <w:t xml:space="preserve"> </w:t>
      </w:r>
      <w:r w:rsidRPr="005E141D">
        <w:t>случаев,</w:t>
      </w:r>
      <w:r w:rsidRPr="005E141D">
        <w:rPr>
          <w:spacing w:val="-4"/>
        </w:rPr>
        <w:t xml:space="preserve"> </w:t>
      </w:r>
      <w:r w:rsidRPr="005E141D">
        <w:t>профессиональных</w:t>
      </w:r>
      <w:r w:rsidRPr="005E141D">
        <w:rPr>
          <w:spacing w:val="-1"/>
        </w:rPr>
        <w:t xml:space="preserve"> </w:t>
      </w:r>
      <w:r w:rsidRPr="005E141D">
        <w:rPr>
          <w:spacing w:val="-2"/>
        </w:rPr>
        <w:t>заболеваний;</w:t>
      </w:r>
    </w:p>
    <w:p w:rsidR="004B741D" w:rsidRPr="005E141D" w:rsidRDefault="004B741D" w:rsidP="008847A8">
      <w:pPr>
        <w:pStyle w:val="aff1"/>
        <w:widowControl w:val="0"/>
        <w:numPr>
          <w:ilvl w:val="2"/>
          <w:numId w:val="74"/>
        </w:numPr>
        <w:tabs>
          <w:tab w:val="left" w:pos="1463"/>
        </w:tabs>
        <w:autoSpaceDE w:val="0"/>
        <w:autoSpaceDN w:val="0"/>
        <w:ind w:left="0" w:firstLine="142"/>
        <w:jc w:val="both"/>
      </w:pPr>
      <w:r w:rsidRPr="005E141D">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rsidR="004B741D" w:rsidRPr="005E141D" w:rsidRDefault="004B741D" w:rsidP="008847A8">
      <w:pPr>
        <w:pStyle w:val="aff1"/>
        <w:widowControl w:val="0"/>
        <w:numPr>
          <w:ilvl w:val="2"/>
          <w:numId w:val="74"/>
        </w:numPr>
        <w:tabs>
          <w:tab w:val="left" w:pos="1463"/>
        </w:tabs>
        <w:autoSpaceDE w:val="0"/>
        <w:autoSpaceDN w:val="0"/>
        <w:ind w:left="0" w:firstLine="142"/>
        <w:jc w:val="both"/>
      </w:pPr>
      <w:r w:rsidRPr="005E141D">
        <w:t>контроль эффективности функционирования отдельных элементов СУОТ и системы в целом.</w:t>
      </w:r>
    </w:p>
    <w:p w:rsidR="004B741D" w:rsidRPr="005E141D" w:rsidRDefault="004B741D" w:rsidP="008847A8">
      <w:pPr>
        <w:pStyle w:val="aff1"/>
        <w:widowControl w:val="0"/>
        <w:numPr>
          <w:ilvl w:val="1"/>
          <w:numId w:val="74"/>
        </w:numPr>
        <w:tabs>
          <w:tab w:val="left" w:pos="1465"/>
        </w:tabs>
        <w:autoSpaceDE w:val="0"/>
        <w:autoSpaceDN w:val="0"/>
        <w:ind w:left="0" w:firstLine="142"/>
        <w:jc w:val="both"/>
      </w:pPr>
      <w:r w:rsidRPr="005E141D">
        <w:t>В</w:t>
      </w:r>
      <w:r w:rsidRPr="005E141D">
        <w:rPr>
          <w:spacing w:val="-7"/>
        </w:rPr>
        <w:t xml:space="preserve"> </w:t>
      </w:r>
      <w:r w:rsidRPr="005E141D">
        <w:t>рамках</w:t>
      </w:r>
      <w:r w:rsidRPr="005E141D">
        <w:rPr>
          <w:spacing w:val="-1"/>
        </w:rPr>
        <w:t xml:space="preserve"> </w:t>
      </w:r>
      <w:r w:rsidRPr="005E141D">
        <w:t>контрольных</w:t>
      </w:r>
      <w:r w:rsidRPr="005E141D">
        <w:rPr>
          <w:spacing w:val="-4"/>
        </w:rPr>
        <w:t xml:space="preserve"> </w:t>
      </w:r>
      <w:r w:rsidRPr="005E141D">
        <w:t>мероприятий</w:t>
      </w:r>
      <w:r w:rsidRPr="005E141D">
        <w:rPr>
          <w:spacing w:val="-3"/>
        </w:rPr>
        <w:t xml:space="preserve"> </w:t>
      </w:r>
      <w:r w:rsidRPr="005E141D">
        <w:t>может</w:t>
      </w:r>
      <w:r w:rsidRPr="005E141D">
        <w:rPr>
          <w:spacing w:val="-3"/>
        </w:rPr>
        <w:t xml:space="preserve"> </w:t>
      </w:r>
      <w:r w:rsidRPr="005E141D">
        <w:t>использоваться</w:t>
      </w:r>
      <w:r w:rsidRPr="005E141D">
        <w:rPr>
          <w:spacing w:val="-3"/>
        </w:rPr>
        <w:t xml:space="preserve"> </w:t>
      </w:r>
      <w:r w:rsidRPr="005E141D">
        <w:t>фото-</w:t>
      </w:r>
      <w:r w:rsidRPr="005E141D">
        <w:rPr>
          <w:spacing w:val="-4"/>
        </w:rPr>
        <w:t xml:space="preserve"> </w:t>
      </w:r>
      <w:r w:rsidRPr="005E141D">
        <w:t>и</w:t>
      </w:r>
      <w:r w:rsidRPr="005E141D">
        <w:rPr>
          <w:spacing w:val="-2"/>
        </w:rPr>
        <w:t xml:space="preserve"> видеофиксация.</w:t>
      </w:r>
    </w:p>
    <w:p w:rsidR="004B741D" w:rsidRPr="005E141D" w:rsidRDefault="004B741D" w:rsidP="008847A8">
      <w:pPr>
        <w:pStyle w:val="aff1"/>
        <w:widowControl w:val="0"/>
        <w:numPr>
          <w:ilvl w:val="1"/>
          <w:numId w:val="74"/>
        </w:numPr>
        <w:tabs>
          <w:tab w:val="left" w:pos="1464"/>
        </w:tabs>
        <w:autoSpaceDE w:val="0"/>
        <w:autoSpaceDN w:val="0"/>
        <w:ind w:left="0" w:firstLine="142"/>
        <w:jc w:val="both"/>
      </w:pPr>
      <w:r w:rsidRPr="005E141D">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rsidR="004B741D" w:rsidRPr="005E141D" w:rsidRDefault="004B741D" w:rsidP="008847A8">
      <w:pPr>
        <w:pStyle w:val="aff1"/>
        <w:widowControl w:val="0"/>
        <w:numPr>
          <w:ilvl w:val="1"/>
          <w:numId w:val="74"/>
        </w:numPr>
        <w:tabs>
          <w:tab w:val="left" w:pos="1464"/>
        </w:tabs>
        <w:autoSpaceDE w:val="0"/>
        <w:autoSpaceDN w:val="0"/>
        <w:ind w:left="0" w:firstLine="142"/>
        <w:jc w:val="both"/>
      </w:pPr>
      <w:r w:rsidRPr="005E141D">
        <w:t xml:space="preserve">Ежегодно образовательная организация </w:t>
      </w:r>
      <w:r w:rsidR="001670A7" w:rsidRPr="005E141D">
        <w:t>составляет</w:t>
      </w:r>
      <w:r w:rsidRPr="005E141D">
        <w:t xml:space="preserve"> отчет о функционировании </w:t>
      </w:r>
      <w:r w:rsidRPr="005E141D">
        <w:rPr>
          <w:spacing w:val="-2"/>
        </w:rPr>
        <w:t>СУОТ.</w:t>
      </w:r>
    </w:p>
    <w:p w:rsidR="004B741D" w:rsidRPr="005E141D" w:rsidRDefault="004B741D" w:rsidP="008847A8">
      <w:pPr>
        <w:pStyle w:val="aff1"/>
        <w:widowControl w:val="0"/>
        <w:numPr>
          <w:ilvl w:val="1"/>
          <w:numId w:val="74"/>
        </w:numPr>
        <w:tabs>
          <w:tab w:val="left" w:pos="1465"/>
        </w:tabs>
        <w:autoSpaceDE w:val="0"/>
        <w:autoSpaceDN w:val="0"/>
        <w:ind w:left="0" w:firstLine="142"/>
        <w:jc w:val="both"/>
      </w:pPr>
      <w:r w:rsidRPr="005E141D">
        <w:t>В</w:t>
      </w:r>
      <w:r w:rsidRPr="005E141D">
        <w:rPr>
          <w:spacing w:val="-7"/>
        </w:rPr>
        <w:t xml:space="preserve"> </w:t>
      </w:r>
      <w:r w:rsidRPr="005E141D">
        <w:t>ежегодном</w:t>
      </w:r>
      <w:r w:rsidRPr="005E141D">
        <w:rPr>
          <w:spacing w:val="-3"/>
        </w:rPr>
        <w:t xml:space="preserve"> </w:t>
      </w:r>
      <w:r w:rsidRPr="005E141D">
        <w:t>отчете</w:t>
      </w:r>
      <w:r w:rsidRPr="005E141D">
        <w:rPr>
          <w:spacing w:val="-2"/>
        </w:rPr>
        <w:t xml:space="preserve"> </w:t>
      </w:r>
      <w:r w:rsidRPr="005E141D">
        <w:t>отражается</w:t>
      </w:r>
      <w:r w:rsidRPr="005E141D">
        <w:rPr>
          <w:spacing w:val="-2"/>
        </w:rPr>
        <w:t xml:space="preserve"> </w:t>
      </w:r>
      <w:r w:rsidRPr="005E141D">
        <w:t>оценка</w:t>
      </w:r>
      <w:r w:rsidRPr="005E141D">
        <w:rPr>
          <w:spacing w:val="-3"/>
        </w:rPr>
        <w:t xml:space="preserve"> </w:t>
      </w:r>
      <w:r w:rsidRPr="005E141D">
        <w:t xml:space="preserve">следующих </w:t>
      </w:r>
      <w:r w:rsidRPr="005E141D">
        <w:rPr>
          <w:spacing w:val="-2"/>
        </w:rPr>
        <w:t>показателей:</w:t>
      </w:r>
    </w:p>
    <w:p w:rsidR="004B741D" w:rsidRPr="005E141D" w:rsidRDefault="004B741D" w:rsidP="008847A8">
      <w:pPr>
        <w:pStyle w:val="aff1"/>
        <w:widowControl w:val="0"/>
        <w:numPr>
          <w:ilvl w:val="2"/>
          <w:numId w:val="74"/>
        </w:numPr>
        <w:tabs>
          <w:tab w:val="left" w:pos="1465"/>
        </w:tabs>
        <w:autoSpaceDE w:val="0"/>
        <w:autoSpaceDN w:val="0"/>
        <w:ind w:left="0" w:firstLine="142"/>
        <w:jc w:val="both"/>
      </w:pPr>
      <w:r w:rsidRPr="005E141D">
        <w:t>достижение</w:t>
      </w:r>
      <w:r w:rsidRPr="005E141D">
        <w:rPr>
          <w:spacing w:val="-3"/>
        </w:rPr>
        <w:t xml:space="preserve"> </w:t>
      </w:r>
      <w:r w:rsidRPr="005E141D">
        <w:t>целей</w:t>
      </w:r>
      <w:r w:rsidRPr="005E141D">
        <w:rPr>
          <w:spacing w:val="-2"/>
        </w:rPr>
        <w:t xml:space="preserve"> </w:t>
      </w:r>
      <w:r w:rsidRPr="005E141D">
        <w:t>в</w:t>
      </w:r>
      <w:r w:rsidRPr="005E141D">
        <w:rPr>
          <w:spacing w:val="-3"/>
        </w:rPr>
        <w:t xml:space="preserve"> </w:t>
      </w:r>
      <w:r w:rsidRPr="005E141D">
        <w:t>области</w:t>
      </w:r>
      <w:r w:rsidRPr="005E141D">
        <w:rPr>
          <w:spacing w:val="-1"/>
        </w:rPr>
        <w:t xml:space="preserve"> </w:t>
      </w:r>
      <w:r w:rsidRPr="005E141D">
        <w:t>охраны</w:t>
      </w:r>
      <w:r w:rsidRPr="005E141D">
        <w:rPr>
          <w:spacing w:val="-2"/>
        </w:rPr>
        <w:t xml:space="preserve"> труда;</w:t>
      </w:r>
    </w:p>
    <w:p w:rsidR="004B741D" w:rsidRPr="005E141D" w:rsidRDefault="004B741D" w:rsidP="008847A8">
      <w:pPr>
        <w:pStyle w:val="aff1"/>
        <w:widowControl w:val="0"/>
        <w:numPr>
          <w:ilvl w:val="2"/>
          <w:numId w:val="74"/>
        </w:numPr>
        <w:tabs>
          <w:tab w:val="left" w:pos="1465"/>
        </w:tabs>
        <w:autoSpaceDE w:val="0"/>
        <w:autoSpaceDN w:val="0"/>
        <w:ind w:left="0" w:firstLine="142"/>
        <w:jc w:val="both"/>
      </w:pPr>
      <w:r w:rsidRPr="005E141D">
        <w:t>способность СУОТ, действующей в школе, обеспечивать выполнение обязанностей, отраженных в политике в области охраны труда;</w:t>
      </w:r>
    </w:p>
    <w:p w:rsidR="004B741D" w:rsidRPr="005E141D" w:rsidRDefault="004B741D" w:rsidP="008847A8">
      <w:pPr>
        <w:pStyle w:val="aff1"/>
        <w:widowControl w:val="0"/>
        <w:numPr>
          <w:ilvl w:val="2"/>
          <w:numId w:val="74"/>
        </w:numPr>
        <w:tabs>
          <w:tab w:val="left" w:pos="1465"/>
        </w:tabs>
        <w:autoSpaceDE w:val="0"/>
        <w:autoSpaceDN w:val="0"/>
        <w:ind w:left="0" w:firstLine="142"/>
        <w:jc w:val="both"/>
      </w:pPr>
      <w:r w:rsidRPr="005E141D">
        <w:t>эффективность</w:t>
      </w:r>
      <w:r w:rsidRPr="005E141D">
        <w:rPr>
          <w:spacing w:val="-5"/>
        </w:rPr>
        <w:t xml:space="preserve"> </w:t>
      </w:r>
      <w:r w:rsidRPr="005E141D">
        <w:t>действий</w:t>
      </w:r>
      <w:r w:rsidRPr="005E141D">
        <w:rPr>
          <w:spacing w:val="-4"/>
        </w:rPr>
        <w:t xml:space="preserve"> </w:t>
      </w:r>
      <w:r w:rsidRPr="005E141D">
        <w:t>на</w:t>
      </w:r>
      <w:r w:rsidRPr="005E141D">
        <w:rPr>
          <w:spacing w:val="-5"/>
        </w:rPr>
        <w:t xml:space="preserve"> </w:t>
      </w:r>
      <w:r w:rsidRPr="005E141D">
        <w:t xml:space="preserve">всех уровнях </w:t>
      </w:r>
      <w:r w:rsidRPr="005E141D">
        <w:rPr>
          <w:spacing w:val="-2"/>
        </w:rPr>
        <w:t>управления;</w:t>
      </w:r>
    </w:p>
    <w:p w:rsidR="004B741D" w:rsidRPr="005E141D" w:rsidRDefault="004B741D" w:rsidP="008847A8">
      <w:pPr>
        <w:pStyle w:val="aff1"/>
        <w:widowControl w:val="0"/>
        <w:numPr>
          <w:ilvl w:val="2"/>
          <w:numId w:val="74"/>
        </w:numPr>
        <w:tabs>
          <w:tab w:val="left" w:pos="1465"/>
        </w:tabs>
        <w:autoSpaceDE w:val="0"/>
        <w:autoSpaceDN w:val="0"/>
        <w:ind w:left="0" w:firstLine="142"/>
        <w:jc w:val="both"/>
      </w:pPr>
      <w:r w:rsidRPr="005E141D">
        <w:t>необходимость</w:t>
      </w:r>
      <w:r w:rsidRPr="005E141D">
        <w:rPr>
          <w:spacing w:val="-15"/>
        </w:rPr>
        <w:t xml:space="preserve"> </w:t>
      </w:r>
      <w:r w:rsidRPr="005E141D">
        <w:t>дальнейшего</w:t>
      </w:r>
      <w:r w:rsidRPr="005E141D">
        <w:rPr>
          <w:spacing w:val="-15"/>
        </w:rPr>
        <w:t xml:space="preserve"> </w:t>
      </w:r>
      <w:r w:rsidRPr="005E141D">
        <w:t>развития</w:t>
      </w:r>
      <w:r w:rsidRPr="005E141D">
        <w:rPr>
          <w:spacing w:val="-15"/>
        </w:rPr>
        <w:t xml:space="preserve"> </w:t>
      </w:r>
      <w:r w:rsidRPr="005E141D">
        <w:t>СУОТ,</w:t>
      </w:r>
      <w:r w:rsidRPr="005E141D">
        <w:rPr>
          <w:spacing w:val="-15"/>
        </w:rPr>
        <w:t xml:space="preserve"> </w:t>
      </w:r>
      <w:r w:rsidRPr="005E141D">
        <w:t>включая</w:t>
      </w:r>
      <w:r w:rsidRPr="005E141D">
        <w:rPr>
          <w:spacing w:val="-15"/>
        </w:rPr>
        <w:t xml:space="preserve"> </w:t>
      </w:r>
      <w:r w:rsidRPr="005E141D">
        <w:t>корректировку</w:t>
      </w:r>
      <w:r w:rsidRPr="005E141D">
        <w:rPr>
          <w:spacing w:val="-17"/>
        </w:rPr>
        <w:t xml:space="preserve"> </w:t>
      </w:r>
      <w:r w:rsidRPr="005E141D">
        <w:t>целей</w:t>
      </w:r>
      <w:r w:rsidRPr="005E141D">
        <w:rPr>
          <w:spacing w:val="-15"/>
        </w:rPr>
        <w:t xml:space="preserve"> </w:t>
      </w:r>
      <w:r w:rsidRPr="005E141D">
        <w:t>в</w:t>
      </w:r>
      <w:r w:rsidRPr="005E141D">
        <w:rPr>
          <w:spacing w:val="-15"/>
        </w:rPr>
        <w:t xml:space="preserve"> </w:t>
      </w:r>
      <w:r w:rsidRPr="005E141D">
        <w:t>области охраны</w:t>
      </w:r>
      <w:r w:rsidRPr="005E141D">
        <w:rPr>
          <w:spacing w:val="-7"/>
        </w:rPr>
        <w:t xml:space="preserve"> </w:t>
      </w:r>
      <w:r w:rsidRPr="005E141D">
        <w:t>труда,</w:t>
      </w:r>
      <w:r w:rsidRPr="005E141D">
        <w:rPr>
          <w:spacing w:val="-7"/>
        </w:rPr>
        <w:t xml:space="preserve"> </w:t>
      </w:r>
      <w:r w:rsidRPr="005E141D">
        <w:t>перераспределение</w:t>
      </w:r>
      <w:r w:rsidRPr="005E141D">
        <w:rPr>
          <w:spacing w:val="-8"/>
        </w:rPr>
        <w:t xml:space="preserve"> </w:t>
      </w:r>
      <w:r w:rsidRPr="005E141D">
        <w:t>обязанностей</w:t>
      </w:r>
      <w:r w:rsidRPr="005E141D">
        <w:rPr>
          <w:spacing w:val="-7"/>
        </w:rPr>
        <w:t xml:space="preserve"> </w:t>
      </w:r>
      <w:r w:rsidRPr="005E141D">
        <w:t>должностных</w:t>
      </w:r>
      <w:r w:rsidRPr="005E141D">
        <w:rPr>
          <w:spacing w:val="-6"/>
        </w:rPr>
        <w:t xml:space="preserve"> </w:t>
      </w:r>
      <w:r w:rsidRPr="005E141D">
        <w:t>лиц,</w:t>
      </w:r>
      <w:r w:rsidRPr="005E141D">
        <w:rPr>
          <w:spacing w:val="-7"/>
        </w:rPr>
        <w:t xml:space="preserve"> </w:t>
      </w:r>
      <w:r w:rsidRPr="005E141D">
        <w:t>перераспределение</w:t>
      </w:r>
      <w:r w:rsidRPr="005E141D">
        <w:rPr>
          <w:spacing w:val="-8"/>
        </w:rPr>
        <w:t xml:space="preserve"> </w:t>
      </w:r>
      <w:r w:rsidRPr="005E141D">
        <w:t>ресурсов;</w:t>
      </w:r>
    </w:p>
    <w:p w:rsidR="004B741D" w:rsidRPr="005E141D" w:rsidRDefault="004B741D" w:rsidP="008847A8">
      <w:pPr>
        <w:pStyle w:val="aff1"/>
        <w:widowControl w:val="0"/>
        <w:numPr>
          <w:ilvl w:val="2"/>
          <w:numId w:val="74"/>
        </w:numPr>
        <w:tabs>
          <w:tab w:val="left" w:pos="1465"/>
        </w:tabs>
        <w:autoSpaceDE w:val="0"/>
        <w:autoSpaceDN w:val="0"/>
        <w:ind w:left="0" w:firstLine="142"/>
        <w:jc w:val="both"/>
      </w:pPr>
      <w:r w:rsidRPr="005E141D">
        <w:t>необходимость</w:t>
      </w:r>
      <w:r w:rsidRPr="005E141D">
        <w:rPr>
          <w:spacing w:val="-12"/>
        </w:rPr>
        <w:t xml:space="preserve"> </w:t>
      </w:r>
      <w:r w:rsidRPr="005E141D">
        <w:t>своевременной</w:t>
      </w:r>
      <w:r w:rsidRPr="005E141D">
        <w:rPr>
          <w:spacing w:val="-13"/>
        </w:rPr>
        <w:t xml:space="preserve"> </w:t>
      </w:r>
      <w:r w:rsidRPr="005E141D">
        <w:t>подготовки</w:t>
      </w:r>
      <w:r w:rsidRPr="005E141D">
        <w:rPr>
          <w:spacing w:val="-13"/>
        </w:rPr>
        <w:t xml:space="preserve"> </w:t>
      </w:r>
      <w:r w:rsidRPr="005E141D">
        <w:t>работников,</w:t>
      </w:r>
      <w:r w:rsidRPr="005E141D">
        <w:rPr>
          <w:spacing w:val="-14"/>
        </w:rPr>
        <w:t xml:space="preserve"> </w:t>
      </w:r>
      <w:r w:rsidRPr="005E141D">
        <w:t>которых</w:t>
      </w:r>
      <w:r w:rsidRPr="005E141D">
        <w:rPr>
          <w:spacing w:val="-12"/>
        </w:rPr>
        <w:t xml:space="preserve"> </w:t>
      </w:r>
      <w:r w:rsidRPr="005E141D">
        <w:t>затронут</w:t>
      </w:r>
      <w:r w:rsidRPr="005E141D">
        <w:rPr>
          <w:spacing w:val="-11"/>
        </w:rPr>
        <w:t xml:space="preserve"> </w:t>
      </w:r>
      <w:r w:rsidRPr="005E141D">
        <w:t>решения</w:t>
      </w:r>
      <w:r w:rsidRPr="005E141D">
        <w:rPr>
          <w:spacing w:val="-14"/>
        </w:rPr>
        <w:t xml:space="preserve"> </w:t>
      </w:r>
      <w:r w:rsidRPr="005E141D">
        <w:t>об изменении СУОТ;</w:t>
      </w:r>
    </w:p>
    <w:p w:rsidR="004B741D" w:rsidRPr="005E141D" w:rsidRDefault="004B741D" w:rsidP="008847A8">
      <w:pPr>
        <w:pStyle w:val="aff1"/>
        <w:widowControl w:val="0"/>
        <w:numPr>
          <w:ilvl w:val="2"/>
          <w:numId w:val="74"/>
        </w:numPr>
        <w:tabs>
          <w:tab w:val="left" w:pos="1465"/>
        </w:tabs>
        <w:autoSpaceDE w:val="0"/>
        <w:autoSpaceDN w:val="0"/>
        <w:ind w:left="0" w:firstLine="142"/>
        <w:jc w:val="both"/>
      </w:pPr>
      <w:r w:rsidRPr="005E141D">
        <w:t>необходимость</w:t>
      </w:r>
      <w:r w:rsidRPr="005E141D">
        <w:rPr>
          <w:spacing w:val="80"/>
        </w:rPr>
        <w:t xml:space="preserve"> </w:t>
      </w:r>
      <w:r w:rsidRPr="005E141D">
        <w:t>изменения</w:t>
      </w:r>
      <w:r w:rsidRPr="005E141D">
        <w:rPr>
          <w:spacing w:val="80"/>
        </w:rPr>
        <w:t xml:space="preserve"> </w:t>
      </w:r>
      <w:r w:rsidRPr="005E141D">
        <w:t>критериев</w:t>
      </w:r>
      <w:r w:rsidRPr="005E141D">
        <w:rPr>
          <w:spacing w:val="80"/>
        </w:rPr>
        <w:t xml:space="preserve"> </w:t>
      </w:r>
      <w:r w:rsidRPr="005E141D">
        <w:t>оценки</w:t>
      </w:r>
      <w:r w:rsidRPr="005E141D">
        <w:rPr>
          <w:spacing w:val="80"/>
        </w:rPr>
        <w:t xml:space="preserve"> </w:t>
      </w:r>
      <w:r w:rsidRPr="005E141D">
        <w:t>эффективности</w:t>
      </w:r>
      <w:r w:rsidRPr="005E141D">
        <w:rPr>
          <w:spacing w:val="80"/>
        </w:rPr>
        <w:t xml:space="preserve"> </w:t>
      </w:r>
      <w:r w:rsidRPr="005E141D">
        <w:t xml:space="preserve">функционирования </w:t>
      </w:r>
      <w:r w:rsidRPr="005E141D">
        <w:rPr>
          <w:spacing w:val="-2"/>
        </w:rPr>
        <w:t>СУОТ;</w:t>
      </w:r>
    </w:p>
    <w:p w:rsidR="004B741D" w:rsidRPr="005E141D" w:rsidRDefault="004B741D" w:rsidP="008847A8">
      <w:pPr>
        <w:pStyle w:val="aff1"/>
        <w:widowControl w:val="0"/>
        <w:numPr>
          <w:ilvl w:val="2"/>
          <w:numId w:val="74"/>
        </w:numPr>
        <w:tabs>
          <w:tab w:val="left" w:pos="1463"/>
        </w:tabs>
        <w:autoSpaceDE w:val="0"/>
        <w:autoSpaceDN w:val="0"/>
        <w:ind w:left="0" w:firstLine="142"/>
        <w:jc w:val="both"/>
      </w:pPr>
      <w:r w:rsidRPr="005E141D">
        <w:t>полнота идентификации опасностей и управления профессиональными рисками в рамках СУОТ;</w:t>
      </w:r>
    </w:p>
    <w:p w:rsidR="004B741D" w:rsidRPr="005E141D" w:rsidRDefault="004B741D" w:rsidP="008847A8">
      <w:pPr>
        <w:pStyle w:val="aff1"/>
        <w:widowControl w:val="0"/>
        <w:numPr>
          <w:ilvl w:val="2"/>
          <w:numId w:val="74"/>
        </w:numPr>
        <w:tabs>
          <w:tab w:val="left" w:pos="1465"/>
        </w:tabs>
        <w:autoSpaceDE w:val="0"/>
        <w:autoSpaceDN w:val="0"/>
        <w:ind w:left="0" w:firstLine="142"/>
        <w:jc w:val="both"/>
      </w:pPr>
      <w:r w:rsidRPr="005E141D">
        <w:t>необходимость</w:t>
      </w:r>
      <w:r w:rsidRPr="005E141D">
        <w:rPr>
          <w:spacing w:val="-5"/>
        </w:rPr>
        <w:t xml:space="preserve"> </w:t>
      </w:r>
      <w:r w:rsidRPr="005E141D">
        <w:t>выработки</w:t>
      </w:r>
      <w:r w:rsidRPr="005E141D">
        <w:rPr>
          <w:spacing w:val="-6"/>
        </w:rPr>
        <w:t xml:space="preserve"> </w:t>
      </w:r>
      <w:r w:rsidRPr="005E141D">
        <w:t>корректирующих</w:t>
      </w:r>
      <w:r w:rsidRPr="005E141D">
        <w:rPr>
          <w:spacing w:val="-3"/>
        </w:rPr>
        <w:t xml:space="preserve"> </w:t>
      </w:r>
      <w:r w:rsidRPr="005E141D">
        <w:rPr>
          <w:spacing w:val="-4"/>
        </w:rPr>
        <w:t>мер.</w:t>
      </w:r>
    </w:p>
    <w:p w:rsidR="004B741D" w:rsidRPr="005E141D" w:rsidRDefault="004B741D" w:rsidP="008847A8">
      <w:pPr>
        <w:pStyle w:val="aff1"/>
        <w:widowControl w:val="0"/>
        <w:numPr>
          <w:ilvl w:val="1"/>
          <w:numId w:val="74"/>
        </w:numPr>
        <w:tabs>
          <w:tab w:val="left" w:pos="1480"/>
          <w:tab w:val="left" w:pos="2878"/>
          <w:tab w:val="left" w:pos="4039"/>
          <w:tab w:val="left" w:pos="6240"/>
          <w:tab w:val="left" w:pos="7111"/>
          <w:tab w:val="left" w:pos="8833"/>
          <w:tab w:val="left" w:pos="9166"/>
        </w:tabs>
        <w:autoSpaceDE w:val="0"/>
        <w:autoSpaceDN w:val="0"/>
        <w:ind w:left="0" w:firstLine="142"/>
        <w:jc w:val="both"/>
      </w:pPr>
      <w:r w:rsidRPr="005E141D">
        <w:rPr>
          <w:spacing w:val="-2"/>
        </w:rPr>
        <w:t>Показатели</w:t>
      </w:r>
      <w:r w:rsidRPr="005E141D">
        <w:tab/>
      </w:r>
      <w:r w:rsidRPr="005E141D">
        <w:rPr>
          <w:spacing w:val="-2"/>
        </w:rPr>
        <w:t>контроля</w:t>
      </w:r>
      <w:r w:rsidRPr="005E141D">
        <w:tab/>
      </w:r>
      <w:r w:rsidRPr="005E141D">
        <w:rPr>
          <w:spacing w:val="-2"/>
        </w:rPr>
        <w:t>функционирования</w:t>
      </w:r>
      <w:r w:rsidRPr="005E141D">
        <w:tab/>
      </w:r>
      <w:r w:rsidRPr="005E141D">
        <w:rPr>
          <w:spacing w:val="-4"/>
        </w:rPr>
        <w:t>СУОТ</w:t>
      </w:r>
      <w:r w:rsidRPr="005E141D">
        <w:tab/>
      </w:r>
      <w:r w:rsidR="001670A7" w:rsidRPr="005E141D">
        <w:rPr>
          <w:spacing w:val="-2"/>
        </w:rPr>
        <w:t>определяются,</w:t>
      </w:r>
      <w:r w:rsidR="001670A7" w:rsidRPr="005E141D">
        <w:t xml:space="preserve"> </w:t>
      </w:r>
      <w:r w:rsidR="001670A7" w:rsidRPr="005E141D">
        <w:tab/>
      </w:r>
      <w:r w:rsidRPr="005E141D">
        <w:rPr>
          <w:spacing w:val="-10"/>
        </w:rPr>
        <w:t>в</w:t>
      </w:r>
      <w:r w:rsidRPr="005E141D">
        <w:tab/>
      </w:r>
      <w:r w:rsidRPr="005E141D">
        <w:rPr>
          <w:spacing w:val="-2"/>
        </w:rPr>
        <w:t xml:space="preserve">частности, </w:t>
      </w:r>
      <w:r w:rsidRPr="005E141D">
        <w:t>следующими данными:</w:t>
      </w:r>
    </w:p>
    <w:p w:rsidR="004B741D" w:rsidRPr="005E141D" w:rsidRDefault="004B741D" w:rsidP="008847A8">
      <w:pPr>
        <w:pStyle w:val="aff1"/>
        <w:widowControl w:val="0"/>
        <w:numPr>
          <w:ilvl w:val="2"/>
          <w:numId w:val="74"/>
        </w:numPr>
        <w:tabs>
          <w:tab w:val="left" w:pos="1465"/>
          <w:tab w:val="left" w:pos="3120"/>
          <w:tab w:val="left" w:pos="4739"/>
          <w:tab w:val="left" w:pos="5646"/>
          <w:tab w:val="left" w:pos="6108"/>
          <w:tab w:val="left" w:pos="7638"/>
          <w:tab w:val="left" w:pos="8974"/>
        </w:tabs>
        <w:autoSpaceDE w:val="0"/>
        <w:autoSpaceDN w:val="0"/>
        <w:ind w:left="0" w:firstLine="142"/>
        <w:jc w:val="both"/>
      </w:pPr>
      <w:r w:rsidRPr="005E141D">
        <w:rPr>
          <w:spacing w:val="-2"/>
        </w:rPr>
        <w:t>абсолютными</w:t>
      </w:r>
      <w:r w:rsidRPr="005E141D">
        <w:tab/>
      </w:r>
      <w:r w:rsidRPr="005E141D">
        <w:rPr>
          <w:spacing w:val="-2"/>
        </w:rPr>
        <w:t>показателями</w:t>
      </w:r>
      <w:r w:rsidR="001670A7">
        <w:rPr>
          <w:spacing w:val="-2"/>
        </w:rPr>
        <w:t xml:space="preserve"> </w:t>
      </w:r>
      <w:r w:rsidRPr="005E141D">
        <w:rPr>
          <w:spacing w:val="-2"/>
        </w:rPr>
        <w:t>(время</w:t>
      </w:r>
      <w:r w:rsidRPr="005E141D">
        <w:tab/>
      </w:r>
      <w:r w:rsidRPr="005E141D">
        <w:rPr>
          <w:spacing w:val="-6"/>
        </w:rPr>
        <w:t>на</w:t>
      </w:r>
      <w:r w:rsidRPr="005E141D">
        <w:tab/>
      </w:r>
      <w:r w:rsidRPr="005E141D">
        <w:rPr>
          <w:spacing w:val="-2"/>
        </w:rPr>
        <w:t>выполнение,</w:t>
      </w:r>
      <w:r w:rsidRPr="005E141D">
        <w:tab/>
      </w:r>
      <w:r w:rsidRPr="005E141D">
        <w:rPr>
          <w:spacing w:val="-2"/>
        </w:rPr>
        <w:t>стоимость,</w:t>
      </w:r>
      <w:r w:rsidRPr="005E141D">
        <w:tab/>
      </w:r>
      <w:r w:rsidRPr="005E141D">
        <w:rPr>
          <w:spacing w:val="-2"/>
        </w:rPr>
        <w:t xml:space="preserve">технические </w:t>
      </w:r>
      <w:r w:rsidRPr="005E141D">
        <w:t>показатели и пр.);</w:t>
      </w:r>
    </w:p>
    <w:p w:rsidR="004B741D" w:rsidRPr="005E141D" w:rsidRDefault="004B741D" w:rsidP="008847A8">
      <w:pPr>
        <w:pStyle w:val="aff1"/>
        <w:widowControl w:val="0"/>
        <w:numPr>
          <w:ilvl w:val="2"/>
          <w:numId w:val="74"/>
        </w:numPr>
        <w:tabs>
          <w:tab w:val="left" w:pos="1465"/>
          <w:tab w:val="left" w:pos="3466"/>
          <w:tab w:val="left" w:pos="5140"/>
          <w:tab w:val="left" w:pos="6857"/>
          <w:tab w:val="left" w:pos="8528"/>
          <w:tab w:val="left" w:pos="8938"/>
        </w:tabs>
        <w:autoSpaceDE w:val="0"/>
        <w:autoSpaceDN w:val="0"/>
        <w:ind w:left="0" w:firstLine="142"/>
        <w:jc w:val="both"/>
      </w:pPr>
      <w:r w:rsidRPr="005E141D">
        <w:rPr>
          <w:spacing w:val="-2"/>
        </w:rPr>
        <w:t>относительными</w:t>
      </w:r>
      <w:r w:rsidRPr="005E141D">
        <w:tab/>
      </w:r>
      <w:r w:rsidRPr="005E141D">
        <w:rPr>
          <w:spacing w:val="-2"/>
        </w:rPr>
        <w:t>показателями</w:t>
      </w:r>
      <w:r w:rsidR="001670A7">
        <w:t xml:space="preserve"> </w:t>
      </w:r>
      <w:r w:rsidRPr="005E141D">
        <w:rPr>
          <w:spacing w:val="-2"/>
        </w:rPr>
        <w:t>(соотношение</w:t>
      </w:r>
      <w:r w:rsidRPr="005E141D">
        <w:tab/>
      </w:r>
      <w:r w:rsidRPr="005E141D">
        <w:rPr>
          <w:spacing w:val="-2"/>
        </w:rPr>
        <w:t>планируемых</w:t>
      </w:r>
      <w:r w:rsidRPr="005E141D">
        <w:tab/>
      </w:r>
      <w:r w:rsidRPr="005E141D">
        <w:rPr>
          <w:spacing w:val="-10"/>
        </w:rPr>
        <w:t>и</w:t>
      </w:r>
      <w:r w:rsidRPr="005E141D">
        <w:tab/>
      </w:r>
      <w:r w:rsidRPr="005E141D">
        <w:rPr>
          <w:spacing w:val="-2"/>
        </w:rPr>
        <w:t xml:space="preserve">фактических </w:t>
      </w:r>
      <w:r w:rsidRPr="005E141D">
        <w:t>результатов, показатели в сравнении с другими процессами и пр.);</w:t>
      </w:r>
    </w:p>
    <w:p w:rsidR="004B741D" w:rsidRPr="005E141D" w:rsidRDefault="004B741D" w:rsidP="008847A8">
      <w:pPr>
        <w:pStyle w:val="aff1"/>
        <w:widowControl w:val="0"/>
        <w:numPr>
          <w:ilvl w:val="2"/>
          <w:numId w:val="74"/>
        </w:numPr>
        <w:tabs>
          <w:tab w:val="left" w:pos="1465"/>
        </w:tabs>
        <w:autoSpaceDE w:val="0"/>
        <w:autoSpaceDN w:val="0"/>
        <w:ind w:left="0" w:firstLine="142"/>
        <w:jc w:val="both"/>
      </w:pPr>
      <w:r w:rsidRPr="005E141D">
        <w:t>качественными</w:t>
      </w:r>
      <w:r w:rsidRPr="005E141D">
        <w:rPr>
          <w:spacing w:val="40"/>
        </w:rPr>
        <w:t xml:space="preserve"> </w:t>
      </w:r>
      <w:r w:rsidRPr="005E141D">
        <w:t>показателями</w:t>
      </w:r>
      <w:r w:rsidRPr="005E141D">
        <w:rPr>
          <w:spacing w:val="40"/>
        </w:rPr>
        <w:t xml:space="preserve"> </w:t>
      </w:r>
      <w:r w:rsidRPr="005E141D">
        <w:t>(актуальность</w:t>
      </w:r>
      <w:r w:rsidRPr="005E141D">
        <w:rPr>
          <w:spacing w:val="40"/>
        </w:rPr>
        <w:t xml:space="preserve"> </w:t>
      </w:r>
      <w:r w:rsidRPr="005E141D">
        <w:t>и</w:t>
      </w:r>
      <w:r w:rsidRPr="005E141D">
        <w:rPr>
          <w:spacing w:val="40"/>
        </w:rPr>
        <w:t xml:space="preserve"> </w:t>
      </w:r>
      <w:r w:rsidRPr="005E141D">
        <w:t>доступность</w:t>
      </w:r>
      <w:r w:rsidRPr="005E141D">
        <w:rPr>
          <w:spacing w:val="40"/>
        </w:rPr>
        <w:t xml:space="preserve"> </w:t>
      </w:r>
      <w:r w:rsidRPr="005E141D">
        <w:t>исходных</w:t>
      </w:r>
      <w:r w:rsidRPr="005E141D">
        <w:rPr>
          <w:spacing w:val="40"/>
        </w:rPr>
        <w:t xml:space="preserve"> </w:t>
      </w:r>
      <w:r w:rsidRPr="005E141D">
        <w:t>данных</w:t>
      </w:r>
      <w:r w:rsidRPr="005E141D">
        <w:rPr>
          <w:spacing w:val="40"/>
        </w:rPr>
        <w:t xml:space="preserve"> </w:t>
      </w:r>
      <w:r w:rsidRPr="005E141D">
        <w:t>для реализации процессов СУОТ).</w:t>
      </w:r>
    </w:p>
    <w:p w:rsidR="004B741D" w:rsidRPr="005E141D" w:rsidRDefault="004B741D" w:rsidP="008847A8">
      <w:pPr>
        <w:pStyle w:val="aff1"/>
        <w:widowControl w:val="0"/>
        <w:numPr>
          <w:ilvl w:val="1"/>
          <w:numId w:val="74"/>
        </w:numPr>
        <w:tabs>
          <w:tab w:val="left" w:pos="1465"/>
        </w:tabs>
        <w:autoSpaceDE w:val="0"/>
        <w:autoSpaceDN w:val="0"/>
        <w:ind w:left="0" w:firstLine="142"/>
        <w:jc w:val="both"/>
      </w:pPr>
      <w:r w:rsidRPr="005E141D">
        <w:t>С</w:t>
      </w:r>
      <w:r w:rsidRPr="005E141D">
        <w:rPr>
          <w:spacing w:val="80"/>
        </w:rPr>
        <w:t xml:space="preserve"> </w:t>
      </w:r>
      <w:r w:rsidRPr="005E141D">
        <w:t>учетом</w:t>
      </w:r>
      <w:r w:rsidRPr="005E141D">
        <w:rPr>
          <w:spacing w:val="80"/>
        </w:rPr>
        <w:t xml:space="preserve"> </w:t>
      </w:r>
      <w:r w:rsidRPr="005E141D">
        <w:t>данных</w:t>
      </w:r>
      <w:r w:rsidRPr="005E141D">
        <w:rPr>
          <w:spacing w:val="80"/>
        </w:rPr>
        <w:t xml:space="preserve"> </w:t>
      </w:r>
      <w:r w:rsidRPr="005E141D">
        <w:t>ежегодного</w:t>
      </w:r>
      <w:r w:rsidRPr="005E141D">
        <w:rPr>
          <w:spacing w:val="80"/>
        </w:rPr>
        <w:t xml:space="preserve"> </w:t>
      </w:r>
      <w:r w:rsidRPr="005E141D">
        <w:t>отчета</w:t>
      </w:r>
      <w:r w:rsidRPr="005E141D">
        <w:rPr>
          <w:spacing w:val="80"/>
        </w:rPr>
        <w:t xml:space="preserve"> </w:t>
      </w:r>
      <w:r w:rsidRPr="005E141D">
        <w:t>оценивается</w:t>
      </w:r>
      <w:r w:rsidRPr="005E141D">
        <w:rPr>
          <w:spacing w:val="80"/>
        </w:rPr>
        <w:t xml:space="preserve"> </w:t>
      </w:r>
      <w:r w:rsidRPr="005E141D">
        <w:t>необходимость</w:t>
      </w:r>
      <w:r w:rsidRPr="005E141D">
        <w:rPr>
          <w:spacing w:val="80"/>
        </w:rPr>
        <w:t xml:space="preserve"> </w:t>
      </w:r>
      <w:r w:rsidRPr="005E141D">
        <w:t xml:space="preserve">привлечения независимой специализированной организации для обеспечения внешнего </w:t>
      </w:r>
      <w:r w:rsidRPr="005E141D">
        <w:lastRenderedPageBreak/>
        <w:t>контроля СУОТ.</w:t>
      </w:r>
    </w:p>
    <w:p w:rsidR="004B741D" w:rsidRPr="005E141D" w:rsidRDefault="004B741D" w:rsidP="004B741D">
      <w:pPr>
        <w:pStyle w:val="af"/>
        <w:spacing w:after="0"/>
        <w:ind w:firstLine="142"/>
        <w:jc w:val="both"/>
      </w:pPr>
    </w:p>
    <w:p w:rsidR="004B741D" w:rsidRPr="005E141D" w:rsidRDefault="004B741D" w:rsidP="008847A8">
      <w:pPr>
        <w:pStyle w:val="110"/>
        <w:numPr>
          <w:ilvl w:val="0"/>
          <w:numId w:val="74"/>
        </w:numPr>
        <w:tabs>
          <w:tab w:val="left" w:pos="142"/>
        </w:tabs>
        <w:ind w:left="0" w:firstLine="142"/>
        <w:jc w:val="both"/>
      </w:pPr>
      <w:bookmarkStart w:id="36" w:name="_bookmark9"/>
      <w:bookmarkEnd w:id="36"/>
      <w:r w:rsidRPr="005E141D">
        <w:t>Улучшение</w:t>
      </w:r>
      <w:r w:rsidRPr="005E141D">
        <w:rPr>
          <w:spacing w:val="-9"/>
        </w:rPr>
        <w:t xml:space="preserve"> </w:t>
      </w:r>
      <w:r w:rsidRPr="005E141D">
        <w:t>функционирования</w:t>
      </w:r>
      <w:r w:rsidRPr="005E141D">
        <w:rPr>
          <w:spacing w:val="-6"/>
        </w:rPr>
        <w:t xml:space="preserve"> </w:t>
      </w:r>
      <w:r w:rsidRPr="005E141D">
        <w:rPr>
          <w:spacing w:val="-4"/>
        </w:rPr>
        <w:t>СУОТ</w:t>
      </w:r>
    </w:p>
    <w:p w:rsidR="004B741D" w:rsidRPr="005E141D" w:rsidRDefault="004B741D" w:rsidP="008847A8">
      <w:pPr>
        <w:pStyle w:val="aff1"/>
        <w:widowControl w:val="0"/>
        <w:numPr>
          <w:ilvl w:val="1"/>
          <w:numId w:val="74"/>
        </w:numPr>
        <w:tabs>
          <w:tab w:val="left" w:pos="1464"/>
        </w:tabs>
        <w:autoSpaceDE w:val="0"/>
        <w:autoSpaceDN w:val="0"/>
        <w:ind w:left="0" w:firstLine="142"/>
        <w:jc w:val="both"/>
      </w:pPr>
      <w:r w:rsidRPr="005E141D">
        <w:t>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w:t>
      </w:r>
    </w:p>
    <w:p w:rsidR="004B741D" w:rsidRPr="005E141D" w:rsidRDefault="004B741D" w:rsidP="008847A8">
      <w:pPr>
        <w:pStyle w:val="aff1"/>
        <w:widowControl w:val="0"/>
        <w:numPr>
          <w:ilvl w:val="1"/>
          <w:numId w:val="74"/>
        </w:numPr>
        <w:tabs>
          <w:tab w:val="left" w:pos="1464"/>
        </w:tabs>
        <w:autoSpaceDE w:val="0"/>
        <w:autoSpaceDN w:val="0"/>
        <w:ind w:left="0" w:firstLine="142"/>
        <w:jc w:val="both"/>
      </w:pPr>
      <w:r w:rsidRPr="005E141D">
        <w:t>Реализация корректирующих мер состоит из следующих этапов: разработка; формирование; планирование; внедрение; контроль.</w:t>
      </w:r>
    </w:p>
    <w:p w:rsidR="004B741D" w:rsidRPr="005E141D" w:rsidRDefault="004B741D" w:rsidP="008847A8">
      <w:pPr>
        <w:pStyle w:val="aff1"/>
        <w:widowControl w:val="0"/>
        <w:numPr>
          <w:ilvl w:val="1"/>
          <w:numId w:val="74"/>
        </w:numPr>
        <w:tabs>
          <w:tab w:val="left" w:pos="1464"/>
        </w:tabs>
        <w:autoSpaceDE w:val="0"/>
        <w:autoSpaceDN w:val="0"/>
        <w:ind w:left="0" w:firstLine="142"/>
        <w:jc w:val="both"/>
      </w:pPr>
      <w:r w:rsidRPr="005E141D">
        <w:t>Действия на каждом этапе реализации корректирующих мер, сроки их выполнения, ответственные лица утверждаются директором школы.</w:t>
      </w:r>
    </w:p>
    <w:p w:rsidR="004B741D" w:rsidRPr="005E141D" w:rsidRDefault="004B741D" w:rsidP="008847A8">
      <w:pPr>
        <w:pStyle w:val="aff1"/>
        <w:widowControl w:val="0"/>
        <w:numPr>
          <w:ilvl w:val="1"/>
          <w:numId w:val="74"/>
        </w:numPr>
        <w:tabs>
          <w:tab w:val="left" w:pos="1464"/>
        </w:tabs>
        <w:autoSpaceDE w:val="0"/>
        <w:autoSpaceDN w:val="0"/>
        <w:ind w:left="0" w:firstLine="142"/>
        <w:jc w:val="both"/>
      </w:pPr>
      <w:r w:rsidRPr="005E141D">
        <w:t xml:space="preserve">На этапах </w:t>
      </w:r>
      <w:r w:rsidR="001670A7" w:rsidRPr="005E141D">
        <w:t>разработки и формирования,</w:t>
      </w:r>
      <w:r w:rsidRPr="005E141D">
        <w:t xml:space="preserve"> корректирующих мер производится опрос работников относительно совершенствования функционирования СУОТ.</w:t>
      </w:r>
    </w:p>
    <w:p w:rsidR="004B741D" w:rsidRPr="005E141D" w:rsidRDefault="004B741D" w:rsidP="008847A8">
      <w:pPr>
        <w:pStyle w:val="aff1"/>
        <w:widowControl w:val="0"/>
        <w:numPr>
          <w:ilvl w:val="1"/>
          <w:numId w:val="74"/>
        </w:numPr>
        <w:tabs>
          <w:tab w:val="left" w:pos="1464"/>
        </w:tabs>
        <w:autoSpaceDE w:val="0"/>
        <w:autoSpaceDN w:val="0"/>
        <w:ind w:left="0" w:firstLine="142"/>
        <w:jc w:val="both"/>
      </w:pPr>
      <w:r w:rsidRPr="005E141D">
        <w:t>Работники</w:t>
      </w:r>
      <w:r w:rsidRPr="005E141D">
        <w:rPr>
          <w:spacing w:val="-15"/>
        </w:rPr>
        <w:t xml:space="preserve"> </w:t>
      </w:r>
      <w:r w:rsidRPr="005E141D">
        <w:t>должны</w:t>
      </w:r>
      <w:r w:rsidRPr="005E141D">
        <w:rPr>
          <w:spacing w:val="-15"/>
        </w:rPr>
        <w:t xml:space="preserve"> </w:t>
      </w:r>
      <w:r w:rsidRPr="005E141D">
        <w:t>быть</w:t>
      </w:r>
      <w:r w:rsidRPr="005E141D">
        <w:rPr>
          <w:spacing w:val="-15"/>
        </w:rPr>
        <w:t xml:space="preserve"> </w:t>
      </w:r>
      <w:r w:rsidRPr="005E141D">
        <w:t>проинформированы</w:t>
      </w:r>
      <w:r w:rsidRPr="005E141D">
        <w:rPr>
          <w:spacing w:val="-15"/>
        </w:rPr>
        <w:t xml:space="preserve"> </w:t>
      </w:r>
      <w:r w:rsidRPr="005E141D">
        <w:t>о</w:t>
      </w:r>
      <w:r w:rsidRPr="005E141D">
        <w:rPr>
          <w:spacing w:val="-15"/>
        </w:rPr>
        <w:t xml:space="preserve"> </w:t>
      </w:r>
      <w:r w:rsidRPr="005E141D">
        <w:t>результатах</w:t>
      </w:r>
      <w:r w:rsidRPr="005E141D">
        <w:rPr>
          <w:spacing w:val="-15"/>
        </w:rPr>
        <w:t xml:space="preserve"> </w:t>
      </w:r>
      <w:r w:rsidRPr="005E141D">
        <w:t>деятельности</w:t>
      </w:r>
      <w:r w:rsidRPr="005E141D">
        <w:rPr>
          <w:spacing w:val="-15"/>
        </w:rPr>
        <w:t xml:space="preserve"> </w:t>
      </w:r>
      <w:r w:rsidRPr="005E141D">
        <w:t>организации по улучшению СУОТ.</w:t>
      </w:r>
    </w:p>
    <w:p w:rsidR="004B741D" w:rsidRPr="005E141D" w:rsidRDefault="004B741D" w:rsidP="004B741D">
      <w:pPr>
        <w:pStyle w:val="af"/>
        <w:spacing w:after="0"/>
        <w:ind w:firstLine="142"/>
        <w:jc w:val="both"/>
      </w:pPr>
    </w:p>
    <w:p w:rsidR="004B741D" w:rsidRPr="005E141D" w:rsidRDefault="004B741D" w:rsidP="008847A8">
      <w:pPr>
        <w:pStyle w:val="110"/>
        <w:numPr>
          <w:ilvl w:val="0"/>
          <w:numId w:val="74"/>
        </w:numPr>
        <w:ind w:left="0" w:firstLine="142"/>
        <w:jc w:val="both"/>
      </w:pPr>
      <w:bookmarkStart w:id="37" w:name="_bookmark10"/>
      <w:bookmarkEnd w:id="37"/>
      <w:r w:rsidRPr="005E141D">
        <w:t>Контроль</w:t>
      </w:r>
      <w:r w:rsidRPr="005E141D">
        <w:rPr>
          <w:spacing w:val="-1"/>
        </w:rPr>
        <w:t xml:space="preserve"> </w:t>
      </w:r>
      <w:r w:rsidRPr="005E141D">
        <w:t>и</w:t>
      </w:r>
      <w:r w:rsidRPr="005E141D">
        <w:rPr>
          <w:spacing w:val="-1"/>
        </w:rPr>
        <w:t xml:space="preserve"> </w:t>
      </w:r>
      <w:r w:rsidRPr="005E141D">
        <w:rPr>
          <w:spacing w:val="-2"/>
        </w:rPr>
        <w:t>ответственность</w:t>
      </w:r>
    </w:p>
    <w:p w:rsidR="004B741D" w:rsidRPr="005E141D" w:rsidRDefault="004B741D" w:rsidP="004B741D">
      <w:pPr>
        <w:pStyle w:val="af"/>
        <w:spacing w:after="0"/>
        <w:ind w:firstLine="142"/>
        <w:jc w:val="both"/>
      </w:pPr>
      <w:r w:rsidRPr="005E141D">
        <w:t xml:space="preserve">11.1 Контроль деятельности работников, осуществляющих работу по охране труда и безопасности жизнедеятельности в школе, обеспечивают заведующий </w:t>
      </w:r>
      <w:r w:rsidR="001670A7" w:rsidRPr="005E141D">
        <w:t>дошкольной организации</w:t>
      </w:r>
      <w:r w:rsidRPr="005E141D">
        <w:t>, осуществляющей образовательную деятельность, специалист по охране труда, органы государственного надзора и контроля соблюдения требований охраны труда.</w:t>
      </w:r>
    </w:p>
    <w:p w:rsidR="004B741D" w:rsidRPr="005E141D" w:rsidRDefault="004B741D" w:rsidP="004B741D">
      <w:pPr>
        <w:pStyle w:val="af"/>
        <w:spacing w:after="0"/>
        <w:ind w:firstLine="142"/>
        <w:jc w:val="both"/>
      </w:pPr>
      <w:r w:rsidRPr="005E141D">
        <w:t>11.2. Ответственность за организацию работы по охране труда и безопасности жизнедеятельности несет заведующий ДОО.</w:t>
      </w:r>
    </w:p>
    <w:p w:rsidR="004B741D" w:rsidRPr="005E141D" w:rsidRDefault="004B741D" w:rsidP="004B741D">
      <w:pPr>
        <w:pStyle w:val="af"/>
        <w:spacing w:after="0"/>
        <w:ind w:firstLine="142"/>
        <w:jc w:val="both"/>
      </w:pPr>
      <w:r w:rsidRPr="005E141D">
        <w:t>11.3.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 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Российской Федерации.</w:t>
      </w:r>
    </w:p>
    <w:p w:rsidR="004B741D" w:rsidRPr="005E141D" w:rsidRDefault="004B741D" w:rsidP="004B741D">
      <w:pPr>
        <w:pStyle w:val="af"/>
        <w:spacing w:after="0"/>
        <w:ind w:right="651" w:firstLine="142"/>
        <w:jc w:val="both"/>
      </w:pPr>
    </w:p>
    <w:p w:rsidR="004B741D" w:rsidRPr="005E141D" w:rsidRDefault="004B741D" w:rsidP="008847A8">
      <w:pPr>
        <w:pStyle w:val="110"/>
        <w:numPr>
          <w:ilvl w:val="0"/>
          <w:numId w:val="74"/>
        </w:numPr>
        <w:ind w:left="0" w:right="651" w:firstLine="142"/>
        <w:jc w:val="both"/>
      </w:pPr>
      <w:bookmarkStart w:id="38" w:name="_bookmark11"/>
      <w:bookmarkEnd w:id="38"/>
      <w:r w:rsidRPr="005E141D">
        <w:t>Заключительные</w:t>
      </w:r>
      <w:r w:rsidRPr="005E141D">
        <w:rPr>
          <w:spacing w:val="-9"/>
        </w:rPr>
        <w:t xml:space="preserve"> </w:t>
      </w:r>
      <w:r w:rsidRPr="005E141D">
        <w:rPr>
          <w:spacing w:val="-2"/>
        </w:rPr>
        <w:t>положения</w:t>
      </w:r>
    </w:p>
    <w:p w:rsidR="004B741D" w:rsidRPr="005E141D" w:rsidRDefault="004B741D" w:rsidP="008847A8">
      <w:pPr>
        <w:pStyle w:val="aff1"/>
        <w:widowControl w:val="0"/>
        <w:numPr>
          <w:ilvl w:val="1"/>
          <w:numId w:val="74"/>
        </w:numPr>
        <w:tabs>
          <w:tab w:val="left" w:pos="1464"/>
        </w:tabs>
        <w:autoSpaceDE w:val="0"/>
        <w:autoSpaceDN w:val="0"/>
        <w:ind w:left="0" w:firstLine="142"/>
        <w:jc w:val="both"/>
      </w:pPr>
      <w:r w:rsidRPr="005E141D">
        <w:t>Настоящее Положение о системе управления охраной труда в дошкольной образовательной организации является локальным нормативным актом, утверждается приказом заведующего организации, осуществляющей образовательную деятельность.</w:t>
      </w:r>
    </w:p>
    <w:p w:rsidR="004B741D" w:rsidRPr="005E141D" w:rsidRDefault="004B741D" w:rsidP="008847A8">
      <w:pPr>
        <w:pStyle w:val="aff1"/>
        <w:widowControl w:val="0"/>
        <w:numPr>
          <w:ilvl w:val="1"/>
          <w:numId w:val="74"/>
        </w:numPr>
        <w:tabs>
          <w:tab w:val="left" w:pos="1464"/>
        </w:tabs>
        <w:autoSpaceDE w:val="0"/>
        <w:autoSpaceDN w:val="0"/>
        <w:ind w:left="0" w:firstLine="142"/>
        <w:jc w:val="both"/>
      </w:pPr>
      <w:r w:rsidRPr="005E141D">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4B741D" w:rsidRPr="005E141D" w:rsidRDefault="004B741D" w:rsidP="008847A8">
      <w:pPr>
        <w:pStyle w:val="aff1"/>
        <w:widowControl w:val="0"/>
        <w:numPr>
          <w:ilvl w:val="1"/>
          <w:numId w:val="74"/>
        </w:numPr>
        <w:tabs>
          <w:tab w:val="left" w:pos="1465"/>
        </w:tabs>
        <w:autoSpaceDE w:val="0"/>
        <w:autoSpaceDN w:val="0"/>
        <w:ind w:left="0" w:firstLine="142"/>
        <w:jc w:val="both"/>
      </w:pPr>
      <w:r w:rsidRPr="005E141D">
        <w:t>Положение</w:t>
      </w:r>
      <w:r w:rsidRPr="005E141D">
        <w:rPr>
          <w:spacing w:val="-5"/>
        </w:rPr>
        <w:t xml:space="preserve"> </w:t>
      </w:r>
      <w:r w:rsidRPr="005E141D">
        <w:t>о</w:t>
      </w:r>
      <w:r w:rsidRPr="005E141D">
        <w:rPr>
          <w:spacing w:val="-2"/>
        </w:rPr>
        <w:t xml:space="preserve"> </w:t>
      </w:r>
      <w:r w:rsidRPr="005E141D">
        <w:t>СУОТ</w:t>
      </w:r>
      <w:r w:rsidRPr="005E141D">
        <w:rPr>
          <w:spacing w:val="-2"/>
        </w:rPr>
        <w:t xml:space="preserve"> </w:t>
      </w:r>
      <w:r w:rsidRPr="005E141D">
        <w:t>в</w:t>
      </w:r>
      <w:r w:rsidRPr="005E141D">
        <w:rPr>
          <w:spacing w:val="-2"/>
        </w:rPr>
        <w:t xml:space="preserve"> </w:t>
      </w:r>
      <w:r w:rsidRPr="005E141D">
        <w:t>ДОО</w:t>
      </w:r>
      <w:r w:rsidRPr="005E141D">
        <w:rPr>
          <w:spacing w:val="-3"/>
        </w:rPr>
        <w:t xml:space="preserve"> </w:t>
      </w:r>
      <w:r w:rsidRPr="005E141D">
        <w:t>принимается</w:t>
      </w:r>
      <w:r w:rsidRPr="005E141D">
        <w:rPr>
          <w:spacing w:val="-2"/>
        </w:rPr>
        <w:t xml:space="preserve"> </w:t>
      </w:r>
      <w:r w:rsidRPr="005E141D">
        <w:t>на</w:t>
      </w:r>
      <w:r w:rsidRPr="005E141D">
        <w:rPr>
          <w:spacing w:val="-3"/>
        </w:rPr>
        <w:t xml:space="preserve"> </w:t>
      </w:r>
      <w:r w:rsidRPr="005E141D">
        <w:t>неопределенный</w:t>
      </w:r>
      <w:r w:rsidRPr="005E141D">
        <w:rPr>
          <w:spacing w:val="-1"/>
        </w:rPr>
        <w:t xml:space="preserve"> </w:t>
      </w:r>
      <w:r w:rsidRPr="005E141D">
        <w:rPr>
          <w:spacing w:val="-2"/>
        </w:rPr>
        <w:t>срок.</w:t>
      </w:r>
    </w:p>
    <w:p w:rsidR="004B741D" w:rsidRPr="005E141D" w:rsidRDefault="004B741D" w:rsidP="008847A8">
      <w:pPr>
        <w:pStyle w:val="aff1"/>
        <w:widowControl w:val="0"/>
        <w:numPr>
          <w:ilvl w:val="1"/>
          <w:numId w:val="74"/>
        </w:numPr>
        <w:tabs>
          <w:tab w:val="left" w:pos="1464"/>
        </w:tabs>
        <w:autoSpaceDE w:val="0"/>
        <w:autoSpaceDN w:val="0"/>
        <w:ind w:left="0" w:firstLine="142"/>
        <w:jc w:val="both"/>
      </w:pPr>
      <w:r w:rsidRPr="005E141D">
        <w:t>После принятия Положения (или изменений и дополнений отдельных пунктов и разделов) в новой редакции предыдущая редакци</w:t>
      </w:r>
      <w:r w:rsidR="001670A7">
        <w:t>я автоматически утрачивает силу.</w:t>
      </w:r>
    </w:p>
    <w:p w:rsidR="004B741D" w:rsidRDefault="004B741D" w:rsidP="004B741D">
      <w:pPr>
        <w:pStyle w:val="af"/>
        <w:spacing w:after="0"/>
        <w:ind w:right="651" w:firstLine="142"/>
      </w:pPr>
    </w:p>
    <w:p w:rsidR="00633972" w:rsidRDefault="00633972" w:rsidP="004B741D">
      <w:pPr>
        <w:pStyle w:val="af"/>
        <w:spacing w:after="0"/>
        <w:ind w:right="651" w:firstLine="142"/>
      </w:pPr>
    </w:p>
    <w:p w:rsidR="00633972" w:rsidRDefault="00633972" w:rsidP="004B741D">
      <w:pPr>
        <w:pStyle w:val="af"/>
        <w:spacing w:after="0"/>
        <w:ind w:right="651" w:firstLine="142"/>
      </w:pPr>
    </w:p>
    <w:p w:rsidR="00633972" w:rsidRDefault="00633972" w:rsidP="004B741D">
      <w:pPr>
        <w:pStyle w:val="af"/>
        <w:spacing w:after="0"/>
        <w:ind w:right="651" w:firstLine="142"/>
      </w:pPr>
    </w:p>
    <w:p w:rsidR="00633972" w:rsidRDefault="00633972" w:rsidP="004B741D">
      <w:pPr>
        <w:pStyle w:val="af"/>
        <w:spacing w:after="0"/>
        <w:ind w:right="651" w:firstLine="142"/>
      </w:pPr>
    </w:p>
    <w:p w:rsidR="00633972" w:rsidRDefault="00633972" w:rsidP="004B741D">
      <w:pPr>
        <w:pStyle w:val="af"/>
        <w:spacing w:after="0"/>
        <w:ind w:right="651" w:firstLine="142"/>
      </w:pPr>
    </w:p>
    <w:p w:rsidR="00633972" w:rsidRDefault="00633972" w:rsidP="004B741D">
      <w:pPr>
        <w:pStyle w:val="af"/>
        <w:spacing w:after="0"/>
        <w:ind w:right="651" w:firstLine="142"/>
      </w:pPr>
    </w:p>
    <w:p w:rsidR="00633972" w:rsidRDefault="00633972" w:rsidP="004B741D">
      <w:pPr>
        <w:pStyle w:val="af"/>
        <w:spacing w:after="0"/>
        <w:ind w:right="651" w:firstLine="142"/>
      </w:pPr>
    </w:p>
    <w:p w:rsidR="00633972" w:rsidRDefault="00633972" w:rsidP="004B741D">
      <w:pPr>
        <w:pStyle w:val="af"/>
        <w:spacing w:after="0"/>
        <w:ind w:right="651" w:firstLine="142"/>
      </w:pPr>
    </w:p>
    <w:p w:rsidR="00633972" w:rsidRDefault="00633972" w:rsidP="004B741D">
      <w:pPr>
        <w:pStyle w:val="af"/>
        <w:spacing w:after="0"/>
        <w:ind w:right="651" w:firstLine="142"/>
      </w:pPr>
    </w:p>
    <w:p w:rsidR="00633972" w:rsidRDefault="00633972" w:rsidP="004B741D">
      <w:pPr>
        <w:pStyle w:val="af"/>
        <w:spacing w:after="0"/>
        <w:ind w:right="651" w:firstLine="142"/>
      </w:pPr>
    </w:p>
    <w:p w:rsidR="00633972" w:rsidRDefault="00633972" w:rsidP="004B741D">
      <w:pPr>
        <w:pStyle w:val="af"/>
        <w:spacing w:after="0"/>
        <w:ind w:right="651" w:firstLine="142"/>
      </w:pPr>
    </w:p>
    <w:p w:rsidR="00633972" w:rsidRPr="005E141D" w:rsidRDefault="00633972" w:rsidP="004B741D">
      <w:pPr>
        <w:pStyle w:val="af"/>
        <w:spacing w:after="0"/>
        <w:ind w:right="651" w:firstLine="142"/>
      </w:pPr>
    </w:p>
    <w:tbl>
      <w:tblPr>
        <w:tblW w:w="10031" w:type="dxa"/>
        <w:tblLook w:val="04A0" w:firstRow="1" w:lastRow="0" w:firstColumn="1" w:lastColumn="0" w:noHBand="0" w:noVBand="1"/>
      </w:tblPr>
      <w:tblGrid>
        <w:gridCol w:w="4786"/>
        <w:gridCol w:w="5245"/>
      </w:tblGrid>
      <w:tr w:rsidR="001670A7" w:rsidRPr="005E141D" w:rsidTr="004B741D">
        <w:tc>
          <w:tcPr>
            <w:tcW w:w="4786" w:type="dxa"/>
            <w:vMerge w:val="restart"/>
          </w:tcPr>
          <w:p w:rsidR="001670A7" w:rsidRPr="005E141D" w:rsidRDefault="001670A7" w:rsidP="001670A7">
            <w:pPr>
              <w:pStyle w:val="a4"/>
              <w:spacing w:before="0" w:beforeAutospacing="0" w:after="0" w:afterAutospacing="0"/>
            </w:pPr>
            <w:r w:rsidRPr="005E141D">
              <w:lastRenderedPageBreak/>
              <w:t>Мотивированное мнение выборного органа перв</w:t>
            </w:r>
            <w:r>
              <w:t>ичной профсоюзной организации МАДОУ «Детский сад № 214</w:t>
            </w:r>
            <w:r w:rsidRPr="005E141D">
              <w:t xml:space="preserve">» </w:t>
            </w:r>
            <w:r>
              <w:t xml:space="preserve">                                                                 </w:t>
            </w:r>
          </w:p>
          <w:p w:rsidR="001670A7" w:rsidRPr="005E141D" w:rsidRDefault="001670A7" w:rsidP="001670A7">
            <w:r w:rsidRPr="005E141D">
              <w:t xml:space="preserve">Протокол от </w:t>
            </w:r>
            <w:r>
              <w:t xml:space="preserve">23 мая </w:t>
            </w:r>
            <w:r w:rsidRPr="005E141D">
              <w:t>2024г.</w:t>
            </w:r>
            <w:r>
              <w:t xml:space="preserve">  № 4</w:t>
            </w:r>
          </w:p>
          <w:p w:rsidR="001670A7" w:rsidRPr="005E141D" w:rsidRDefault="001670A7" w:rsidP="001670A7">
            <w:pPr>
              <w:tabs>
                <w:tab w:val="num" w:pos="240"/>
              </w:tabs>
            </w:pPr>
            <w:r w:rsidRPr="005E141D">
              <w:t xml:space="preserve">Председатель профсоюзного </w:t>
            </w:r>
          </w:p>
          <w:p w:rsidR="001670A7" w:rsidRPr="005E141D" w:rsidRDefault="001670A7" w:rsidP="001670A7">
            <w:pPr>
              <w:tabs>
                <w:tab w:val="num" w:pos="240"/>
              </w:tabs>
              <w:ind w:right="317"/>
            </w:pPr>
            <w:r>
              <w:t>комитета МАДОУ «Детский сад №214</w:t>
            </w:r>
            <w:r w:rsidRPr="005E141D">
              <w:t>»</w:t>
            </w:r>
          </w:p>
          <w:p w:rsidR="001670A7" w:rsidRPr="005E141D" w:rsidRDefault="001670A7" w:rsidP="001670A7">
            <w:pPr>
              <w:tabs>
                <w:tab w:val="num" w:pos="240"/>
              </w:tabs>
              <w:ind w:right="317"/>
            </w:pPr>
            <w:r>
              <w:t>___________ Мочалова М.С.</w:t>
            </w:r>
          </w:p>
          <w:p w:rsidR="001670A7" w:rsidRPr="005E141D" w:rsidRDefault="001670A7" w:rsidP="001670A7">
            <w:pPr>
              <w:pStyle w:val="ac"/>
              <w:ind w:firstLine="142"/>
            </w:pPr>
          </w:p>
          <w:p w:rsidR="001670A7" w:rsidRPr="005E141D" w:rsidRDefault="001670A7" w:rsidP="001670A7">
            <w:pPr>
              <w:tabs>
                <w:tab w:val="num" w:pos="240"/>
              </w:tabs>
              <w:ind w:right="317" w:firstLine="142"/>
            </w:pPr>
            <w:r w:rsidRPr="005E141D">
              <w:t xml:space="preserve"> </w:t>
            </w:r>
          </w:p>
        </w:tc>
        <w:tc>
          <w:tcPr>
            <w:tcW w:w="5245" w:type="dxa"/>
          </w:tcPr>
          <w:p w:rsidR="001670A7" w:rsidRPr="005E141D" w:rsidRDefault="001670A7" w:rsidP="001670A7">
            <w:pPr>
              <w:ind w:firstLine="142"/>
              <w:jc w:val="both"/>
            </w:pPr>
            <w:r w:rsidRPr="005E141D">
              <w:t>«Утверждаю»</w:t>
            </w:r>
          </w:p>
          <w:p w:rsidR="001670A7" w:rsidRPr="005E141D" w:rsidRDefault="001670A7" w:rsidP="001670A7">
            <w:pPr>
              <w:ind w:firstLine="142"/>
              <w:jc w:val="both"/>
            </w:pPr>
            <w:r>
              <w:t>Заведующая МАДОУ «Детский сад №214»</w:t>
            </w:r>
          </w:p>
        </w:tc>
      </w:tr>
      <w:tr w:rsidR="001670A7" w:rsidRPr="005E141D" w:rsidTr="004B741D">
        <w:tc>
          <w:tcPr>
            <w:tcW w:w="4786" w:type="dxa"/>
            <w:vMerge/>
          </w:tcPr>
          <w:p w:rsidR="001670A7" w:rsidRPr="005E141D" w:rsidRDefault="001670A7" w:rsidP="001670A7">
            <w:pPr>
              <w:tabs>
                <w:tab w:val="num" w:pos="240"/>
              </w:tabs>
              <w:ind w:right="317" w:firstLine="142"/>
            </w:pPr>
          </w:p>
        </w:tc>
        <w:tc>
          <w:tcPr>
            <w:tcW w:w="5245" w:type="dxa"/>
          </w:tcPr>
          <w:p w:rsidR="001670A7" w:rsidRPr="005E141D" w:rsidRDefault="001670A7" w:rsidP="001670A7">
            <w:pPr>
              <w:tabs>
                <w:tab w:val="num" w:pos="-250"/>
              </w:tabs>
              <w:ind w:firstLine="142"/>
              <w:jc w:val="both"/>
            </w:pPr>
          </w:p>
        </w:tc>
      </w:tr>
      <w:tr w:rsidR="001670A7" w:rsidRPr="005E141D" w:rsidTr="004B741D">
        <w:tc>
          <w:tcPr>
            <w:tcW w:w="4786" w:type="dxa"/>
            <w:vMerge/>
          </w:tcPr>
          <w:p w:rsidR="001670A7" w:rsidRPr="005E141D" w:rsidRDefault="001670A7" w:rsidP="001670A7">
            <w:pPr>
              <w:tabs>
                <w:tab w:val="num" w:pos="240"/>
              </w:tabs>
              <w:ind w:right="317" w:firstLine="142"/>
            </w:pPr>
          </w:p>
        </w:tc>
        <w:tc>
          <w:tcPr>
            <w:tcW w:w="5245" w:type="dxa"/>
          </w:tcPr>
          <w:p w:rsidR="001670A7" w:rsidRPr="005E141D" w:rsidRDefault="001670A7" w:rsidP="001670A7">
            <w:pPr>
              <w:pStyle w:val="af3"/>
              <w:spacing w:after="0"/>
              <w:ind w:left="0" w:firstLine="142"/>
              <w:jc w:val="both"/>
            </w:pPr>
            <w:r w:rsidRPr="005E141D">
              <w:t xml:space="preserve"> ___________________ </w:t>
            </w:r>
            <w:r>
              <w:t>Р.Н.Хабибуллина</w:t>
            </w:r>
          </w:p>
          <w:p w:rsidR="001670A7" w:rsidRPr="005E141D" w:rsidRDefault="001670A7" w:rsidP="001670A7">
            <w:pPr>
              <w:pStyle w:val="af3"/>
              <w:spacing w:after="0"/>
              <w:ind w:left="0" w:firstLine="142"/>
              <w:jc w:val="both"/>
            </w:pPr>
          </w:p>
          <w:p w:rsidR="001670A7" w:rsidRPr="005E141D" w:rsidRDefault="001670A7" w:rsidP="001670A7">
            <w:pPr>
              <w:pStyle w:val="af3"/>
              <w:spacing w:after="0"/>
              <w:ind w:left="0" w:firstLine="142"/>
              <w:jc w:val="both"/>
            </w:pPr>
            <w:r w:rsidRPr="005E141D">
              <w:t>Введено в действие</w:t>
            </w:r>
          </w:p>
          <w:p w:rsidR="001670A7" w:rsidRPr="005E141D" w:rsidRDefault="001670A7" w:rsidP="001670A7">
            <w:pPr>
              <w:pStyle w:val="af3"/>
              <w:spacing w:after="0"/>
              <w:ind w:left="0" w:firstLine="142"/>
              <w:jc w:val="both"/>
            </w:pPr>
            <w:r>
              <w:t>Приказом по МАДОУ "Детский сад №214</w:t>
            </w:r>
            <w:r w:rsidRPr="005E141D">
              <w:t xml:space="preserve">" </w:t>
            </w:r>
          </w:p>
          <w:p w:rsidR="001670A7" w:rsidRPr="005E141D" w:rsidRDefault="001670A7" w:rsidP="001670A7">
            <w:pPr>
              <w:pStyle w:val="af3"/>
              <w:spacing w:after="0"/>
              <w:ind w:left="0" w:firstLine="142"/>
              <w:jc w:val="both"/>
            </w:pPr>
            <w:r>
              <w:t xml:space="preserve">  № 21-О</w:t>
            </w:r>
            <w:r w:rsidRPr="005E141D">
              <w:t xml:space="preserve"> от «</w:t>
            </w:r>
            <w:r>
              <w:t>20</w:t>
            </w:r>
            <w:r w:rsidRPr="005E141D">
              <w:t>»</w:t>
            </w:r>
            <w:r>
              <w:t xml:space="preserve"> мая </w:t>
            </w:r>
            <w:r w:rsidRPr="005E141D">
              <w:t>2024 г.</w:t>
            </w:r>
          </w:p>
          <w:p w:rsidR="001670A7" w:rsidRPr="005E141D" w:rsidRDefault="001670A7" w:rsidP="001670A7">
            <w:pPr>
              <w:ind w:firstLine="142"/>
              <w:jc w:val="both"/>
            </w:pPr>
          </w:p>
        </w:tc>
      </w:tr>
      <w:tr w:rsidR="001670A7" w:rsidRPr="005E141D" w:rsidTr="004B741D">
        <w:tc>
          <w:tcPr>
            <w:tcW w:w="4786" w:type="dxa"/>
            <w:vMerge/>
          </w:tcPr>
          <w:p w:rsidR="001670A7" w:rsidRPr="005E141D" w:rsidRDefault="001670A7" w:rsidP="001670A7">
            <w:pPr>
              <w:tabs>
                <w:tab w:val="num" w:pos="240"/>
              </w:tabs>
              <w:ind w:right="317" w:firstLine="142"/>
            </w:pPr>
          </w:p>
        </w:tc>
        <w:tc>
          <w:tcPr>
            <w:tcW w:w="5245" w:type="dxa"/>
          </w:tcPr>
          <w:p w:rsidR="001670A7" w:rsidRPr="005E141D" w:rsidRDefault="001670A7" w:rsidP="001670A7">
            <w:pPr>
              <w:tabs>
                <w:tab w:val="num" w:pos="240"/>
              </w:tabs>
              <w:ind w:firstLine="142"/>
            </w:pPr>
          </w:p>
        </w:tc>
      </w:tr>
      <w:tr w:rsidR="001670A7" w:rsidRPr="005E141D" w:rsidTr="004B741D">
        <w:trPr>
          <w:trHeight w:val="1098"/>
        </w:trPr>
        <w:tc>
          <w:tcPr>
            <w:tcW w:w="4786" w:type="dxa"/>
            <w:vMerge/>
          </w:tcPr>
          <w:p w:rsidR="001670A7" w:rsidRPr="005E141D" w:rsidRDefault="001670A7" w:rsidP="001670A7">
            <w:pPr>
              <w:tabs>
                <w:tab w:val="num" w:pos="240"/>
              </w:tabs>
              <w:ind w:right="317" w:firstLine="142"/>
            </w:pPr>
          </w:p>
        </w:tc>
        <w:tc>
          <w:tcPr>
            <w:tcW w:w="5245" w:type="dxa"/>
          </w:tcPr>
          <w:p w:rsidR="001670A7" w:rsidRPr="005E141D" w:rsidRDefault="001670A7" w:rsidP="001670A7">
            <w:pPr>
              <w:pStyle w:val="ac"/>
              <w:ind w:firstLine="142"/>
            </w:pPr>
            <w:r w:rsidRPr="005E141D">
              <w:t>Рассмотрено на общем собрании работников</w:t>
            </w:r>
            <w:r>
              <w:t xml:space="preserve"> МАДОУ «Детский сад № 214</w:t>
            </w:r>
            <w:r w:rsidRPr="005E141D">
              <w:t xml:space="preserve"> комбинированного вида»</w:t>
            </w:r>
          </w:p>
          <w:p w:rsidR="001670A7" w:rsidRPr="005E141D" w:rsidRDefault="001670A7" w:rsidP="001670A7">
            <w:pPr>
              <w:tabs>
                <w:tab w:val="num" w:pos="240"/>
              </w:tabs>
              <w:ind w:firstLine="142"/>
            </w:pPr>
            <w:r w:rsidRPr="005E141D">
              <w:t xml:space="preserve">   Протокол № </w:t>
            </w:r>
            <w:r>
              <w:t xml:space="preserve">4   от </w:t>
            </w:r>
            <w:r w:rsidRPr="005E141D">
              <w:t>«</w:t>
            </w:r>
            <w:r>
              <w:t xml:space="preserve">27» мая </w:t>
            </w:r>
            <w:r w:rsidRPr="005E141D">
              <w:t>2024 г.</w:t>
            </w:r>
          </w:p>
          <w:p w:rsidR="001670A7" w:rsidRPr="005E141D" w:rsidRDefault="001670A7" w:rsidP="001670A7">
            <w:pPr>
              <w:tabs>
                <w:tab w:val="num" w:pos="240"/>
              </w:tabs>
              <w:ind w:firstLine="142"/>
            </w:pPr>
          </w:p>
          <w:p w:rsidR="001670A7" w:rsidRPr="005E141D" w:rsidRDefault="001670A7" w:rsidP="001670A7">
            <w:pPr>
              <w:tabs>
                <w:tab w:val="num" w:pos="240"/>
              </w:tabs>
              <w:ind w:firstLine="142"/>
            </w:pPr>
          </w:p>
        </w:tc>
      </w:tr>
    </w:tbl>
    <w:p w:rsidR="004B741D" w:rsidRPr="005E141D" w:rsidRDefault="004B741D" w:rsidP="004B741D">
      <w:pPr>
        <w:ind w:firstLine="142"/>
        <w:jc w:val="center"/>
        <w:rPr>
          <w:b/>
          <w:bCs/>
        </w:rPr>
      </w:pPr>
    </w:p>
    <w:p w:rsidR="004B741D" w:rsidRPr="005E141D" w:rsidRDefault="004B741D" w:rsidP="004B741D">
      <w:pPr>
        <w:ind w:firstLine="142"/>
        <w:jc w:val="center"/>
        <w:rPr>
          <w:b/>
          <w:bCs/>
        </w:rPr>
      </w:pPr>
      <w:r w:rsidRPr="005E141D">
        <w:rPr>
          <w:b/>
          <w:bCs/>
        </w:rPr>
        <w:t>ПОЛОЖЕНИЕ</w:t>
      </w:r>
    </w:p>
    <w:p w:rsidR="004B741D" w:rsidRPr="005E141D" w:rsidRDefault="004B741D" w:rsidP="004B741D">
      <w:pPr>
        <w:ind w:right="509" w:firstLine="142"/>
        <w:jc w:val="center"/>
        <w:rPr>
          <w:b/>
          <w:bCs/>
        </w:rPr>
      </w:pPr>
      <w:r w:rsidRPr="005E141D">
        <w:rPr>
          <w:b/>
          <w:bCs/>
        </w:rPr>
        <w:t xml:space="preserve">об обеспечении </w:t>
      </w:r>
      <w:r w:rsidR="001670A7" w:rsidRPr="005E141D">
        <w:rPr>
          <w:b/>
          <w:bCs/>
        </w:rPr>
        <w:t>работников средствами индивидуальной</w:t>
      </w:r>
      <w:r w:rsidRPr="005E141D">
        <w:rPr>
          <w:b/>
          <w:bCs/>
        </w:rPr>
        <w:t xml:space="preserve"> защиты </w:t>
      </w:r>
    </w:p>
    <w:p w:rsidR="004B741D" w:rsidRPr="005E141D" w:rsidRDefault="004B741D" w:rsidP="004B741D">
      <w:pPr>
        <w:ind w:right="509" w:firstLine="142"/>
        <w:jc w:val="center"/>
        <w:rPr>
          <w:b/>
          <w:bCs/>
        </w:rPr>
      </w:pPr>
      <w:r w:rsidRPr="005E141D">
        <w:rPr>
          <w:b/>
          <w:bCs/>
        </w:rPr>
        <w:t>и смывающими средствами</w:t>
      </w:r>
    </w:p>
    <w:p w:rsidR="004B741D" w:rsidRPr="005E141D" w:rsidRDefault="004B741D" w:rsidP="004B741D">
      <w:pPr>
        <w:ind w:right="509" w:firstLine="142"/>
        <w:jc w:val="center"/>
        <w:rPr>
          <w:b/>
          <w:bCs/>
        </w:rPr>
      </w:pPr>
      <w:r w:rsidRPr="005E141D">
        <w:t xml:space="preserve">в </w:t>
      </w:r>
      <w:r w:rsidR="001670A7">
        <w:rPr>
          <w:b/>
          <w:bCs/>
        </w:rPr>
        <w:t>МАДОУ «Детский сад № 214</w:t>
      </w:r>
      <w:r w:rsidRPr="005E141D">
        <w:rPr>
          <w:b/>
          <w:bCs/>
        </w:rPr>
        <w:t xml:space="preserve"> комбинированного вида» Вахитовского района г. Казани</w:t>
      </w:r>
    </w:p>
    <w:p w:rsidR="004B741D" w:rsidRPr="005E141D" w:rsidRDefault="004B741D" w:rsidP="004B741D">
      <w:pPr>
        <w:ind w:firstLine="142"/>
        <w:jc w:val="center"/>
        <w:rPr>
          <w:b/>
          <w:bCs/>
          <w:spacing w:val="1"/>
          <w:w w:val="113"/>
        </w:rPr>
      </w:pPr>
    </w:p>
    <w:p w:rsidR="004B741D" w:rsidRPr="005E141D" w:rsidRDefault="004B741D" w:rsidP="004B741D">
      <w:pPr>
        <w:pStyle w:val="af"/>
        <w:spacing w:after="0"/>
        <w:ind w:right="651" w:firstLine="142"/>
        <w:jc w:val="both"/>
      </w:pPr>
      <w:r w:rsidRPr="005E141D">
        <w:t>Положение разработано на основании приказа Министерства труда и</w:t>
      </w:r>
      <w:r w:rsidRPr="005E141D">
        <w:rPr>
          <w:spacing w:val="1"/>
        </w:rPr>
        <w:t xml:space="preserve"> </w:t>
      </w:r>
      <w:r w:rsidRPr="005E141D">
        <w:t>социальной защиты Российской Федерации от 29 октября 2021 г. № 766н «Об</w:t>
      </w:r>
      <w:r w:rsidRPr="005E141D">
        <w:rPr>
          <w:spacing w:val="-67"/>
        </w:rPr>
        <w:t xml:space="preserve"> </w:t>
      </w:r>
      <w:r w:rsidRPr="005E141D">
        <w:t>утверждении</w:t>
      </w:r>
      <w:r w:rsidRPr="005E141D">
        <w:rPr>
          <w:spacing w:val="1"/>
        </w:rPr>
        <w:t xml:space="preserve"> </w:t>
      </w:r>
      <w:r w:rsidRPr="005E141D">
        <w:t>правил</w:t>
      </w:r>
      <w:r w:rsidRPr="005E141D">
        <w:rPr>
          <w:spacing w:val="1"/>
        </w:rPr>
        <w:t xml:space="preserve"> </w:t>
      </w:r>
      <w:r w:rsidRPr="005E141D">
        <w:t>обеспечения</w:t>
      </w:r>
      <w:r w:rsidRPr="005E141D">
        <w:rPr>
          <w:spacing w:val="1"/>
        </w:rPr>
        <w:t xml:space="preserve"> </w:t>
      </w:r>
      <w:r w:rsidRPr="005E141D">
        <w:t>работников</w:t>
      </w:r>
      <w:r w:rsidRPr="005E141D">
        <w:rPr>
          <w:spacing w:val="1"/>
        </w:rPr>
        <w:t xml:space="preserve"> </w:t>
      </w:r>
      <w:r w:rsidRPr="005E141D">
        <w:t>средствами</w:t>
      </w:r>
      <w:r w:rsidRPr="005E141D">
        <w:rPr>
          <w:spacing w:val="1"/>
        </w:rPr>
        <w:t xml:space="preserve"> </w:t>
      </w:r>
      <w:r w:rsidRPr="005E141D">
        <w:t>индивидуальной</w:t>
      </w:r>
      <w:r w:rsidRPr="005E141D">
        <w:rPr>
          <w:spacing w:val="-67"/>
        </w:rPr>
        <w:t xml:space="preserve"> </w:t>
      </w:r>
      <w:r w:rsidRPr="005E141D">
        <w:t>защиты</w:t>
      </w:r>
      <w:r w:rsidRPr="005E141D">
        <w:rPr>
          <w:spacing w:val="-4"/>
        </w:rPr>
        <w:t xml:space="preserve"> </w:t>
      </w:r>
      <w:r w:rsidRPr="005E141D">
        <w:t>и смывающими средствами»</w:t>
      </w:r>
    </w:p>
    <w:p w:rsidR="004B741D" w:rsidRPr="005E141D" w:rsidRDefault="004B741D" w:rsidP="008847A8">
      <w:pPr>
        <w:pStyle w:val="210"/>
        <w:numPr>
          <w:ilvl w:val="0"/>
          <w:numId w:val="86"/>
        </w:numPr>
        <w:spacing w:line="240" w:lineRule="auto"/>
        <w:ind w:left="0" w:firstLine="142"/>
        <w:jc w:val="both"/>
        <w:rPr>
          <w:sz w:val="24"/>
          <w:szCs w:val="24"/>
        </w:rPr>
      </w:pPr>
      <w:r w:rsidRPr="005E141D">
        <w:rPr>
          <w:sz w:val="24"/>
          <w:szCs w:val="24"/>
        </w:rPr>
        <w:t>Область</w:t>
      </w:r>
      <w:r w:rsidRPr="005E141D">
        <w:rPr>
          <w:spacing w:val="-5"/>
          <w:sz w:val="24"/>
          <w:szCs w:val="24"/>
        </w:rPr>
        <w:t xml:space="preserve"> </w:t>
      </w:r>
      <w:r w:rsidRPr="005E141D">
        <w:rPr>
          <w:sz w:val="24"/>
          <w:szCs w:val="24"/>
        </w:rPr>
        <w:t>применения</w:t>
      </w:r>
    </w:p>
    <w:p w:rsidR="004B741D" w:rsidRPr="005E141D" w:rsidRDefault="004B741D" w:rsidP="008847A8">
      <w:pPr>
        <w:pStyle w:val="aff1"/>
        <w:widowControl w:val="0"/>
        <w:numPr>
          <w:ilvl w:val="3"/>
          <w:numId w:val="60"/>
        </w:numPr>
        <w:tabs>
          <w:tab w:val="left" w:pos="2046"/>
        </w:tabs>
        <w:autoSpaceDE w:val="0"/>
        <w:autoSpaceDN w:val="0"/>
        <w:ind w:left="567" w:right="786" w:hanging="567"/>
        <w:jc w:val="both"/>
      </w:pPr>
      <w:r w:rsidRPr="005E141D">
        <w:t xml:space="preserve">Положение о порядке обеспечения работников </w:t>
      </w:r>
      <w:r w:rsidR="001670A7">
        <w:rPr>
          <w:spacing w:val="-1"/>
        </w:rPr>
        <w:t>МАДОУ «Детский сад № 214</w:t>
      </w:r>
      <w:r w:rsidRPr="005E141D">
        <w:rPr>
          <w:spacing w:val="-1"/>
        </w:rPr>
        <w:t xml:space="preserve"> комбинированного вида» Вахитовского района г. Казани</w:t>
      </w:r>
      <w:r w:rsidRPr="005E141D">
        <w:t xml:space="preserve"> (далее - работников) средствами индивидуальной защиты и</w:t>
      </w:r>
      <w:r w:rsidRPr="005E141D">
        <w:rPr>
          <w:spacing w:val="1"/>
        </w:rPr>
        <w:t xml:space="preserve"> </w:t>
      </w:r>
      <w:r w:rsidRPr="005E141D">
        <w:t>смывающими</w:t>
      </w:r>
      <w:r w:rsidRPr="005E141D">
        <w:rPr>
          <w:spacing w:val="4"/>
        </w:rPr>
        <w:t xml:space="preserve"> </w:t>
      </w:r>
      <w:r w:rsidRPr="005E141D">
        <w:t>средствами</w:t>
      </w:r>
      <w:r w:rsidRPr="005E141D">
        <w:rPr>
          <w:spacing w:val="7"/>
        </w:rPr>
        <w:t xml:space="preserve"> </w:t>
      </w:r>
      <w:r w:rsidRPr="005E141D">
        <w:t>(далее</w:t>
      </w:r>
      <w:r w:rsidRPr="005E141D">
        <w:rPr>
          <w:spacing w:val="9"/>
        </w:rPr>
        <w:t xml:space="preserve"> </w:t>
      </w:r>
      <w:r w:rsidRPr="005E141D">
        <w:t>-</w:t>
      </w:r>
      <w:r w:rsidRPr="005E141D">
        <w:rPr>
          <w:spacing w:val="3"/>
        </w:rPr>
        <w:t xml:space="preserve"> </w:t>
      </w:r>
      <w:r w:rsidRPr="005E141D">
        <w:t>Положение)</w:t>
      </w:r>
      <w:r w:rsidRPr="005E141D">
        <w:rPr>
          <w:spacing w:val="4"/>
        </w:rPr>
        <w:t xml:space="preserve"> </w:t>
      </w:r>
      <w:r w:rsidRPr="005E141D">
        <w:t>является</w:t>
      </w:r>
      <w:r w:rsidRPr="005E141D">
        <w:rPr>
          <w:spacing w:val="7"/>
        </w:rPr>
        <w:t xml:space="preserve"> </w:t>
      </w:r>
      <w:r w:rsidRPr="005E141D">
        <w:t>локальным</w:t>
      </w:r>
      <w:r w:rsidRPr="005E141D">
        <w:rPr>
          <w:spacing w:val="5"/>
        </w:rPr>
        <w:t xml:space="preserve"> </w:t>
      </w:r>
      <w:r w:rsidRPr="005E141D">
        <w:t>нормативно   правовым актом</w:t>
      </w:r>
      <w:r w:rsidR="001670A7">
        <w:rPr>
          <w:spacing w:val="-1"/>
        </w:rPr>
        <w:t xml:space="preserve"> МАДОУ «Детский сад № 214</w:t>
      </w:r>
      <w:r w:rsidRPr="005E141D">
        <w:rPr>
          <w:spacing w:val="-1"/>
        </w:rPr>
        <w:t xml:space="preserve"> комбинированного вида» Вахитовского района г. Казани</w:t>
      </w:r>
      <w:r w:rsidRPr="005E141D">
        <w:t xml:space="preserve"> (далее - работодатель) и</w:t>
      </w:r>
      <w:r w:rsidRPr="005E141D">
        <w:rPr>
          <w:spacing w:val="1"/>
        </w:rPr>
        <w:t xml:space="preserve"> </w:t>
      </w:r>
      <w:r w:rsidRPr="005E141D">
        <w:t>устанавливает</w:t>
      </w:r>
      <w:r w:rsidRPr="005E141D">
        <w:rPr>
          <w:spacing w:val="1"/>
        </w:rPr>
        <w:t xml:space="preserve"> </w:t>
      </w:r>
      <w:r w:rsidRPr="005E141D">
        <w:t>обязательные</w:t>
      </w:r>
      <w:r w:rsidRPr="005E141D">
        <w:rPr>
          <w:spacing w:val="1"/>
        </w:rPr>
        <w:t xml:space="preserve"> </w:t>
      </w:r>
      <w:r w:rsidRPr="005E141D">
        <w:t>требования</w:t>
      </w:r>
      <w:r w:rsidRPr="005E141D">
        <w:rPr>
          <w:spacing w:val="1"/>
        </w:rPr>
        <w:t xml:space="preserve"> </w:t>
      </w:r>
      <w:r w:rsidRPr="005E141D">
        <w:t>к</w:t>
      </w:r>
      <w:r w:rsidRPr="005E141D">
        <w:rPr>
          <w:spacing w:val="1"/>
        </w:rPr>
        <w:t xml:space="preserve"> </w:t>
      </w:r>
      <w:r w:rsidRPr="005E141D">
        <w:t>порядку</w:t>
      </w:r>
      <w:r w:rsidRPr="005E141D">
        <w:rPr>
          <w:spacing w:val="1"/>
        </w:rPr>
        <w:t xml:space="preserve"> </w:t>
      </w:r>
      <w:r w:rsidRPr="005E141D">
        <w:t>приобретения,</w:t>
      </w:r>
      <w:r w:rsidRPr="005E141D">
        <w:rPr>
          <w:spacing w:val="1"/>
        </w:rPr>
        <w:t xml:space="preserve"> </w:t>
      </w:r>
      <w:r w:rsidRPr="005E141D">
        <w:t>выдачи,</w:t>
      </w:r>
      <w:r w:rsidRPr="005E141D">
        <w:rPr>
          <w:spacing w:val="1"/>
        </w:rPr>
        <w:t xml:space="preserve"> </w:t>
      </w:r>
      <w:r w:rsidRPr="005E141D">
        <w:t>применения, хранения и ухода за специальной одеждой, специальной обувью и</w:t>
      </w:r>
      <w:r w:rsidRPr="005E141D">
        <w:rPr>
          <w:spacing w:val="1"/>
        </w:rPr>
        <w:t xml:space="preserve"> </w:t>
      </w:r>
      <w:r w:rsidRPr="005E141D">
        <w:t>другими</w:t>
      </w:r>
      <w:r w:rsidRPr="005E141D">
        <w:rPr>
          <w:spacing w:val="-1"/>
        </w:rPr>
        <w:t xml:space="preserve"> </w:t>
      </w:r>
      <w:r w:rsidRPr="005E141D">
        <w:t>средствами</w:t>
      </w:r>
      <w:r w:rsidRPr="005E141D">
        <w:rPr>
          <w:spacing w:val="-2"/>
        </w:rPr>
        <w:t xml:space="preserve"> </w:t>
      </w:r>
      <w:r w:rsidRPr="005E141D">
        <w:t>индивидуальной</w:t>
      </w:r>
      <w:r w:rsidRPr="005E141D">
        <w:rPr>
          <w:spacing w:val="-1"/>
        </w:rPr>
        <w:t xml:space="preserve"> </w:t>
      </w:r>
      <w:r w:rsidRPr="005E141D">
        <w:t>защиты</w:t>
      </w:r>
      <w:r w:rsidRPr="005E141D">
        <w:rPr>
          <w:spacing w:val="1"/>
        </w:rPr>
        <w:t xml:space="preserve"> </w:t>
      </w:r>
      <w:r w:rsidRPr="005E141D">
        <w:t>(далее</w:t>
      </w:r>
      <w:r w:rsidRPr="005E141D">
        <w:rPr>
          <w:spacing w:val="2"/>
        </w:rPr>
        <w:t xml:space="preserve"> </w:t>
      </w:r>
      <w:r w:rsidRPr="005E141D">
        <w:t>-</w:t>
      </w:r>
      <w:r w:rsidRPr="005E141D">
        <w:rPr>
          <w:spacing w:val="-1"/>
        </w:rPr>
        <w:t xml:space="preserve"> </w:t>
      </w:r>
      <w:r w:rsidRPr="005E141D">
        <w:t>СИЗ).</w:t>
      </w:r>
    </w:p>
    <w:p w:rsidR="004B741D" w:rsidRPr="005E141D" w:rsidRDefault="004B741D" w:rsidP="008847A8">
      <w:pPr>
        <w:pStyle w:val="aff1"/>
        <w:widowControl w:val="0"/>
        <w:numPr>
          <w:ilvl w:val="1"/>
          <w:numId w:val="85"/>
        </w:numPr>
        <w:autoSpaceDE w:val="0"/>
        <w:autoSpaceDN w:val="0"/>
        <w:ind w:left="0" w:right="786" w:firstLine="142"/>
        <w:jc w:val="both"/>
      </w:pPr>
      <w:r w:rsidRPr="005E141D">
        <w:t>Положение</w:t>
      </w:r>
      <w:r w:rsidRPr="005E141D">
        <w:rPr>
          <w:spacing w:val="1"/>
        </w:rPr>
        <w:t xml:space="preserve"> </w:t>
      </w:r>
      <w:r w:rsidRPr="005E141D">
        <w:t>является</w:t>
      </w:r>
      <w:r w:rsidRPr="005E141D">
        <w:rPr>
          <w:spacing w:val="1"/>
        </w:rPr>
        <w:t xml:space="preserve"> </w:t>
      </w:r>
      <w:r w:rsidRPr="005E141D">
        <w:t>обязательным</w:t>
      </w:r>
      <w:r w:rsidRPr="005E141D">
        <w:rPr>
          <w:spacing w:val="1"/>
        </w:rPr>
        <w:t xml:space="preserve"> </w:t>
      </w:r>
      <w:r w:rsidRPr="005E141D">
        <w:t>к</w:t>
      </w:r>
      <w:r w:rsidRPr="005E141D">
        <w:rPr>
          <w:spacing w:val="1"/>
        </w:rPr>
        <w:t xml:space="preserve"> </w:t>
      </w:r>
      <w:r w:rsidRPr="005E141D">
        <w:t>руководству</w:t>
      </w:r>
      <w:r w:rsidRPr="005E141D">
        <w:rPr>
          <w:spacing w:val="1"/>
        </w:rPr>
        <w:t xml:space="preserve"> </w:t>
      </w:r>
      <w:r w:rsidRPr="005E141D">
        <w:t>и</w:t>
      </w:r>
      <w:r w:rsidRPr="005E141D">
        <w:rPr>
          <w:spacing w:val="1"/>
        </w:rPr>
        <w:t xml:space="preserve"> </w:t>
      </w:r>
      <w:r w:rsidRPr="005E141D">
        <w:t>исполнению</w:t>
      </w:r>
      <w:r w:rsidRPr="005E141D">
        <w:rPr>
          <w:spacing w:val="1"/>
        </w:rPr>
        <w:t xml:space="preserve"> </w:t>
      </w:r>
      <w:r w:rsidRPr="005E141D">
        <w:t>работниками, которые в своей трудовой деятельности используют (применяют)</w:t>
      </w:r>
      <w:r w:rsidRPr="005E141D">
        <w:rPr>
          <w:spacing w:val="1"/>
        </w:rPr>
        <w:t xml:space="preserve"> </w:t>
      </w:r>
      <w:r w:rsidRPr="005E141D">
        <w:t>СИЗ</w:t>
      </w:r>
      <w:r w:rsidRPr="005E141D">
        <w:rPr>
          <w:spacing w:val="-1"/>
        </w:rPr>
        <w:t xml:space="preserve"> </w:t>
      </w:r>
      <w:r w:rsidRPr="005E141D">
        <w:t>и смывающие средства.</w:t>
      </w:r>
    </w:p>
    <w:p w:rsidR="004B741D" w:rsidRPr="005E141D" w:rsidRDefault="004B741D" w:rsidP="008847A8">
      <w:pPr>
        <w:pStyle w:val="210"/>
        <w:numPr>
          <w:ilvl w:val="0"/>
          <w:numId w:val="86"/>
        </w:numPr>
        <w:spacing w:line="240" w:lineRule="auto"/>
        <w:ind w:left="0" w:firstLine="142"/>
        <w:jc w:val="both"/>
        <w:rPr>
          <w:sz w:val="24"/>
          <w:szCs w:val="24"/>
        </w:rPr>
      </w:pPr>
      <w:r w:rsidRPr="005E141D">
        <w:rPr>
          <w:sz w:val="24"/>
          <w:szCs w:val="24"/>
        </w:rPr>
        <w:t>Нормативные</w:t>
      </w:r>
      <w:r w:rsidRPr="005E141D">
        <w:rPr>
          <w:spacing w:val="-3"/>
          <w:sz w:val="24"/>
          <w:szCs w:val="24"/>
        </w:rPr>
        <w:t xml:space="preserve"> </w:t>
      </w:r>
      <w:r w:rsidRPr="005E141D">
        <w:rPr>
          <w:sz w:val="24"/>
          <w:szCs w:val="24"/>
        </w:rPr>
        <w:t>ссылки</w:t>
      </w:r>
    </w:p>
    <w:p w:rsidR="004B741D" w:rsidRPr="005E141D" w:rsidRDefault="004B741D" w:rsidP="004B741D">
      <w:pPr>
        <w:pStyle w:val="af"/>
        <w:spacing w:after="0"/>
        <w:ind w:right="789" w:firstLine="142"/>
        <w:jc w:val="both"/>
      </w:pPr>
      <w:r w:rsidRPr="005E141D">
        <w:t>В</w:t>
      </w:r>
      <w:r w:rsidRPr="005E141D">
        <w:rPr>
          <w:spacing w:val="1"/>
        </w:rPr>
        <w:t xml:space="preserve"> </w:t>
      </w:r>
      <w:r w:rsidRPr="005E141D">
        <w:t>настоящем</w:t>
      </w:r>
      <w:r w:rsidRPr="005E141D">
        <w:rPr>
          <w:spacing w:val="1"/>
        </w:rPr>
        <w:t xml:space="preserve"> </w:t>
      </w:r>
      <w:r w:rsidRPr="005E141D">
        <w:t>Положении</w:t>
      </w:r>
      <w:r w:rsidRPr="005E141D">
        <w:rPr>
          <w:spacing w:val="1"/>
        </w:rPr>
        <w:t xml:space="preserve"> </w:t>
      </w:r>
      <w:r w:rsidRPr="005E141D">
        <w:t>использованы</w:t>
      </w:r>
      <w:r w:rsidRPr="005E141D">
        <w:rPr>
          <w:spacing w:val="1"/>
        </w:rPr>
        <w:t xml:space="preserve"> </w:t>
      </w:r>
      <w:r w:rsidRPr="005E141D">
        <w:t>ссылки</w:t>
      </w:r>
      <w:r w:rsidRPr="005E141D">
        <w:rPr>
          <w:spacing w:val="1"/>
        </w:rPr>
        <w:t xml:space="preserve"> </w:t>
      </w:r>
      <w:r w:rsidRPr="005E141D">
        <w:t>на</w:t>
      </w:r>
      <w:r w:rsidRPr="005E141D">
        <w:rPr>
          <w:spacing w:val="1"/>
        </w:rPr>
        <w:t xml:space="preserve"> </w:t>
      </w:r>
      <w:r w:rsidRPr="005E141D">
        <w:t>следующие</w:t>
      </w:r>
      <w:r w:rsidRPr="005E141D">
        <w:rPr>
          <w:spacing w:val="1"/>
        </w:rPr>
        <w:t xml:space="preserve"> </w:t>
      </w:r>
      <w:r w:rsidRPr="005E141D">
        <w:t>нормативные</w:t>
      </w:r>
      <w:r w:rsidRPr="005E141D">
        <w:rPr>
          <w:spacing w:val="-4"/>
        </w:rPr>
        <w:t xml:space="preserve"> </w:t>
      </w:r>
      <w:r w:rsidRPr="005E141D">
        <w:t>документы:</w:t>
      </w:r>
    </w:p>
    <w:p w:rsidR="004B741D" w:rsidRPr="005E141D" w:rsidRDefault="004B741D" w:rsidP="008847A8">
      <w:pPr>
        <w:pStyle w:val="aff1"/>
        <w:widowControl w:val="0"/>
        <w:numPr>
          <w:ilvl w:val="1"/>
          <w:numId w:val="84"/>
        </w:numPr>
        <w:autoSpaceDE w:val="0"/>
        <w:autoSpaceDN w:val="0"/>
        <w:ind w:left="0" w:firstLine="142"/>
        <w:jc w:val="both"/>
      </w:pPr>
      <w:r w:rsidRPr="005E141D">
        <w:t>Трудовой</w:t>
      </w:r>
      <w:r w:rsidRPr="005E141D">
        <w:rPr>
          <w:spacing w:val="-5"/>
        </w:rPr>
        <w:t xml:space="preserve"> </w:t>
      </w:r>
      <w:r w:rsidRPr="005E141D">
        <w:t>кодекс</w:t>
      </w:r>
      <w:r w:rsidRPr="005E141D">
        <w:rPr>
          <w:spacing w:val="-5"/>
        </w:rPr>
        <w:t xml:space="preserve"> </w:t>
      </w:r>
      <w:r w:rsidRPr="005E141D">
        <w:t>Российской</w:t>
      </w:r>
      <w:r w:rsidRPr="005E141D">
        <w:rPr>
          <w:spacing w:val="-5"/>
        </w:rPr>
        <w:t xml:space="preserve"> </w:t>
      </w:r>
      <w:r w:rsidRPr="005E141D">
        <w:t>Федерации.</w:t>
      </w:r>
    </w:p>
    <w:p w:rsidR="004B741D" w:rsidRPr="005E141D" w:rsidRDefault="004B741D" w:rsidP="008847A8">
      <w:pPr>
        <w:pStyle w:val="aff1"/>
        <w:widowControl w:val="0"/>
        <w:numPr>
          <w:ilvl w:val="1"/>
          <w:numId w:val="84"/>
        </w:numPr>
        <w:autoSpaceDE w:val="0"/>
        <w:autoSpaceDN w:val="0"/>
        <w:ind w:left="0" w:right="793" w:firstLine="142"/>
        <w:jc w:val="both"/>
      </w:pPr>
      <w:r w:rsidRPr="005E141D">
        <w:t>Приказ</w:t>
      </w:r>
      <w:r w:rsidRPr="005E141D">
        <w:rPr>
          <w:spacing w:val="1"/>
        </w:rPr>
        <w:t xml:space="preserve"> </w:t>
      </w:r>
      <w:r w:rsidRPr="005E141D">
        <w:t>Министерства</w:t>
      </w:r>
      <w:r w:rsidRPr="005E141D">
        <w:rPr>
          <w:spacing w:val="1"/>
        </w:rPr>
        <w:t xml:space="preserve"> </w:t>
      </w:r>
      <w:r w:rsidRPr="005E141D">
        <w:t>труда</w:t>
      </w:r>
      <w:r w:rsidRPr="005E141D">
        <w:rPr>
          <w:spacing w:val="1"/>
        </w:rPr>
        <w:t xml:space="preserve"> </w:t>
      </w:r>
      <w:r w:rsidRPr="005E141D">
        <w:t>и</w:t>
      </w:r>
      <w:r w:rsidRPr="005E141D">
        <w:rPr>
          <w:spacing w:val="1"/>
        </w:rPr>
        <w:t xml:space="preserve"> </w:t>
      </w:r>
      <w:r w:rsidRPr="005E141D">
        <w:t>социальной</w:t>
      </w:r>
      <w:r w:rsidRPr="005E141D">
        <w:rPr>
          <w:spacing w:val="1"/>
        </w:rPr>
        <w:t xml:space="preserve"> </w:t>
      </w:r>
      <w:r w:rsidRPr="005E141D">
        <w:t>защиты</w:t>
      </w:r>
      <w:r w:rsidRPr="005E141D">
        <w:rPr>
          <w:spacing w:val="1"/>
        </w:rPr>
        <w:t xml:space="preserve"> </w:t>
      </w:r>
      <w:r w:rsidRPr="005E141D">
        <w:t>Российской</w:t>
      </w:r>
      <w:r w:rsidRPr="005E141D">
        <w:rPr>
          <w:spacing w:val="1"/>
        </w:rPr>
        <w:t xml:space="preserve"> </w:t>
      </w:r>
      <w:r w:rsidRPr="005E141D">
        <w:t>Федерации от 29 октября 2021 г. № 766н «Об утверждении правил обеспечения</w:t>
      </w:r>
      <w:r w:rsidRPr="005E141D">
        <w:rPr>
          <w:spacing w:val="1"/>
        </w:rPr>
        <w:t xml:space="preserve"> </w:t>
      </w:r>
      <w:r w:rsidRPr="005E141D">
        <w:t>работников</w:t>
      </w:r>
      <w:r w:rsidRPr="005E141D">
        <w:rPr>
          <w:spacing w:val="-6"/>
        </w:rPr>
        <w:t xml:space="preserve"> </w:t>
      </w:r>
      <w:r w:rsidRPr="005E141D">
        <w:t>средствами</w:t>
      </w:r>
      <w:r w:rsidRPr="005E141D">
        <w:rPr>
          <w:spacing w:val="-3"/>
        </w:rPr>
        <w:t xml:space="preserve"> </w:t>
      </w:r>
      <w:r w:rsidRPr="005E141D">
        <w:t>индивидуальной</w:t>
      </w:r>
      <w:r w:rsidRPr="005E141D">
        <w:rPr>
          <w:spacing w:val="-3"/>
        </w:rPr>
        <w:t xml:space="preserve"> </w:t>
      </w:r>
      <w:r w:rsidRPr="005E141D">
        <w:t>защиты</w:t>
      </w:r>
      <w:r w:rsidRPr="005E141D">
        <w:rPr>
          <w:spacing w:val="-3"/>
        </w:rPr>
        <w:t xml:space="preserve"> </w:t>
      </w:r>
      <w:r w:rsidRPr="005E141D">
        <w:t>и</w:t>
      </w:r>
      <w:r w:rsidRPr="005E141D">
        <w:rPr>
          <w:spacing w:val="-3"/>
        </w:rPr>
        <w:t xml:space="preserve"> </w:t>
      </w:r>
      <w:r w:rsidRPr="005E141D">
        <w:t>смывающими</w:t>
      </w:r>
      <w:r w:rsidRPr="005E141D">
        <w:rPr>
          <w:spacing w:val="-3"/>
        </w:rPr>
        <w:t xml:space="preserve"> </w:t>
      </w:r>
      <w:r w:rsidRPr="005E141D">
        <w:t>средствами».</w:t>
      </w:r>
    </w:p>
    <w:p w:rsidR="004B741D" w:rsidRPr="005E141D" w:rsidRDefault="004B741D" w:rsidP="008847A8">
      <w:pPr>
        <w:pStyle w:val="aff1"/>
        <w:widowControl w:val="0"/>
        <w:numPr>
          <w:ilvl w:val="1"/>
          <w:numId w:val="84"/>
        </w:numPr>
        <w:autoSpaceDE w:val="0"/>
        <w:autoSpaceDN w:val="0"/>
        <w:ind w:left="0" w:right="787" w:firstLine="142"/>
        <w:jc w:val="both"/>
      </w:pPr>
      <w:r w:rsidRPr="005E141D">
        <w:t>Приказ</w:t>
      </w:r>
      <w:r w:rsidRPr="005E141D">
        <w:rPr>
          <w:spacing w:val="1"/>
        </w:rPr>
        <w:t xml:space="preserve"> </w:t>
      </w:r>
      <w:r w:rsidRPr="005E141D">
        <w:t>Министерства</w:t>
      </w:r>
      <w:r w:rsidRPr="005E141D">
        <w:rPr>
          <w:spacing w:val="1"/>
        </w:rPr>
        <w:t xml:space="preserve"> </w:t>
      </w:r>
      <w:r w:rsidRPr="005E141D">
        <w:t>труда</w:t>
      </w:r>
      <w:r w:rsidRPr="005E141D">
        <w:rPr>
          <w:spacing w:val="1"/>
        </w:rPr>
        <w:t xml:space="preserve"> </w:t>
      </w:r>
      <w:r w:rsidRPr="005E141D">
        <w:t>и</w:t>
      </w:r>
      <w:r w:rsidRPr="005E141D">
        <w:rPr>
          <w:spacing w:val="1"/>
        </w:rPr>
        <w:t xml:space="preserve"> </w:t>
      </w:r>
      <w:r w:rsidRPr="005E141D">
        <w:t>социальной</w:t>
      </w:r>
      <w:r w:rsidRPr="005E141D">
        <w:rPr>
          <w:spacing w:val="1"/>
        </w:rPr>
        <w:t xml:space="preserve"> </w:t>
      </w:r>
      <w:r w:rsidRPr="005E141D">
        <w:t>защиты</w:t>
      </w:r>
      <w:r w:rsidRPr="005E141D">
        <w:rPr>
          <w:spacing w:val="1"/>
        </w:rPr>
        <w:t xml:space="preserve"> </w:t>
      </w:r>
      <w:r w:rsidRPr="005E141D">
        <w:t>Российской</w:t>
      </w:r>
      <w:r w:rsidRPr="005E141D">
        <w:rPr>
          <w:spacing w:val="1"/>
        </w:rPr>
        <w:t xml:space="preserve"> </w:t>
      </w:r>
      <w:r w:rsidRPr="005E141D">
        <w:t>Федерации от 29 октября 2021 г. № 767н «Об утверждении единых типовых</w:t>
      </w:r>
      <w:r w:rsidRPr="005E141D">
        <w:rPr>
          <w:spacing w:val="1"/>
        </w:rPr>
        <w:t xml:space="preserve"> </w:t>
      </w:r>
      <w:r w:rsidRPr="005E141D">
        <w:t>норм</w:t>
      </w:r>
      <w:r w:rsidRPr="005E141D">
        <w:rPr>
          <w:spacing w:val="-2"/>
        </w:rPr>
        <w:t xml:space="preserve"> </w:t>
      </w:r>
      <w:r w:rsidRPr="005E141D">
        <w:t>выдачи средств</w:t>
      </w:r>
      <w:r w:rsidRPr="005E141D">
        <w:rPr>
          <w:spacing w:val="-3"/>
        </w:rPr>
        <w:t xml:space="preserve"> </w:t>
      </w:r>
      <w:r w:rsidRPr="005E141D">
        <w:t>индивидуальной</w:t>
      </w:r>
      <w:r w:rsidRPr="005E141D">
        <w:rPr>
          <w:spacing w:val="-1"/>
        </w:rPr>
        <w:t xml:space="preserve"> </w:t>
      </w:r>
      <w:r w:rsidRPr="005E141D">
        <w:t>защиты</w:t>
      </w:r>
      <w:r w:rsidRPr="005E141D">
        <w:rPr>
          <w:spacing w:val="-1"/>
        </w:rPr>
        <w:t xml:space="preserve"> </w:t>
      </w:r>
      <w:r w:rsidRPr="005E141D">
        <w:t>и</w:t>
      </w:r>
      <w:r w:rsidRPr="005E141D">
        <w:rPr>
          <w:spacing w:val="-1"/>
        </w:rPr>
        <w:t xml:space="preserve"> </w:t>
      </w:r>
      <w:r w:rsidRPr="005E141D">
        <w:t>смывающих средств».</w:t>
      </w:r>
    </w:p>
    <w:p w:rsidR="004B741D" w:rsidRPr="005E141D" w:rsidRDefault="004B741D" w:rsidP="004B741D">
      <w:pPr>
        <w:pStyle w:val="aff1"/>
        <w:widowControl w:val="0"/>
        <w:autoSpaceDE w:val="0"/>
        <w:autoSpaceDN w:val="0"/>
        <w:ind w:left="142" w:right="787"/>
      </w:pPr>
    </w:p>
    <w:p w:rsidR="004B741D" w:rsidRPr="005E141D" w:rsidRDefault="004B741D" w:rsidP="008847A8">
      <w:pPr>
        <w:pStyle w:val="210"/>
        <w:numPr>
          <w:ilvl w:val="0"/>
          <w:numId w:val="86"/>
        </w:numPr>
        <w:spacing w:line="240" w:lineRule="auto"/>
        <w:ind w:left="0" w:firstLine="142"/>
        <w:jc w:val="both"/>
        <w:rPr>
          <w:sz w:val="24"/>
          <w:szCs w:val="24"/>
        </w:rPr>
      </w:pPr>
      <w:r w:rsidRPr="005E141D">
        <w:rPr>
          <w:sz w:val="24"/>
          <w:szCs w:val="24"/>
        </w:rPr>
        <w:t>Термины,</w:t>
      </w:r>
      <w:r w:rsidRPr="005E141D">
        <w:rPr>
          <w:spacing w:val="-3"/>
          <w:sz w:val="24"/>
          <w:szCs w:val="24"/>
        </w:rPr>
        <w:t xml:space="preserve"> </w:t>
      </w:r>
      <w:r w:rsidRPr="005E141D">
        <w:rPr>
          <w:sz w:val="24"/>
          <w:szCs w:val="24"/>
        </w:rPr>
        <w:t>определения,</w:t>
      </w:r>
      <w:r w:rsidRPr="005E141D">
        <w:rPr>
          <w:spacing w:val="-4"/>
          <w:sz w:val="24"/>
          <w:szCs w:val="24"/>
        </w:rPr>
        <w:t xml:space="preserve"> </w:t>
      </w:r>
      <w:r w:rsidRPr="005E141D">
        <w:rPr>
          <w:sz w:val="24"/>
          <w:szCs w:val="24"/>
        </w:rPr>
        <w:t>сокращения</w:t>
      </w:r>
    </w:p>
    <w:p w:rsidR="004B741D" w:rsidRPr="005E141D" w:rsidRDefault="004B741D" w:rsidP="004B741D">
      <w:pPr>
        <w:pStyle w:val="af"/>
        <w:spacing w:after="0"/>
        <w:ind w:right="793" w:firstLine="142"/>
        <w:jc w:val="both"/>
      </w:pPr>
      <w:r w:rsidRPr="005E141D">
        <w:lastRenderedPageBreak/>
        <w:t>В настоящем положении используются следующие термины, определения</w:t>
      </w:r>
      <w:r w:rsidRPr="005E141D">
        <w:rPr>
          <w:spacing w:val="-67"/>
        </w:rPr>
        <w:t xml:space="preserve"> </w:t>
      </w:r>
      <w:r w:rsidRPr="005E141D">
        <w:t>и</w:t>
      </w:r>
      <w:r w:rsidRPr="005E141D">
        <w:rPr>
          <w:spacing w:val="-1"/>
        </w:rPr>
        <w:t xml:space="preserve"> </w:t>
      </w:r>
      <w:r w:rsidRPr="005E141D">
        <w:t>сокращения:</w:t>
      </w:r>
    </w:p>
    <w:p w:rsidR="004B741D" w:rsidRPr="005E141D" w:rsidRDefault="004B741D" w:rsidP="004B741D">
      <w:pPr>
        <w:ind w:right="934" w:firstLine="142"/>
        <w:jc w:val="both"/>
      </w:pPr>
      <w:r w:rsidRPr="005E141D">
        <w:rPr>
          <w:b/>
        </w:rPr>
        <w:t>Средства</w:t>
      </w:r>
      <w:r w:rsidRPr="005E141D">
        <w:rPr>
          <w:b/>
          <w:spacing w:val="18"/>
        </w:rPr>
        <w:t xml:space="preserve"> </w:t>
      </w:r>
      <w:r w:rsidRPr="005E141D">
        <w:rPr>
          <w:b/>
        </w:rPr>
        <w:t>индивидуальной</w:t>
      </w:r>
      <w:r w:rsidRPr="005E141D">
        <w:rPr>
          <w:b/>
          <w:spacing w:val="19"/>
        </w:rPr>
        <w:t xml:space="preserve"> </w:t>
      </w:r>
      <w:r w:rsidRPr="005E141D">
        <w:rPr>
          <w:b/>
        </w:rPr>
        <w:t>и</w:t>
      </w:r>
      <w:r w:rsidRPr="005E141D">
        <w:rPr>
          <w:b/>
          <w:spacing w:val="17"/>
        </w:rPr>
        <w:t xml:space="preserve"> </w:t>
      </w:r>
      <w:r w:rsidRPr="005E141D">
        <w:rPr>
          <w:b/>
        </w:rPr>
        <w:t>коллективной</w:t>
      </w:r>
      <w:r w:rsidRPr="005E141D">
        <w:rPr>
          <w:b/>
          <w:spacing w:val="19"/>
        </w:rPr>
        <w:t xml:space="preserve"> </w:t>
      </w:r>
      <w:r w:rsidRPr="005E141D">
        <w:rPr>
          <w:b/>
        </w:rPr>
        <w:t>защиты</w:t>
      </w:r>
      <w:r w:rsidRPr="005E141D">
        <w:rPr>
          <w:b/>
          <w:spacing w:val="17"/>
        </w:rPr>
        <w:t xml:space="preserve"> </w:t>
      </w:r>
      <w:r w:rsidRPr="005E141D">
        <w:t>работников</w:t>
      </w:r>
      <w:r w:rsidRPr="005E141D">
        <w:rPr>
          <w:spacing w:val="20"/>
        </w:rPr>
        <w:t xml:space="preserve"> </w:t>
      </w:r>
      <w:r w:rsidRPr="005E141D">
        <w:t>(СИЗ), технические средства, используемые для предотвращения или уменьшения</w:t>
      </w:r>
      <w:r w:rsidRPr="005E141D">
        <w:rPr>
          <w:spacing w:val="1"/>
        </w:rPr>
        <w:t xml:space="preserve"> </w:t>
      </w:r>
      <w:r w:rsidRPr="005E141D">
        <w:t>воздействия</w:t>
      </w:r>
      <w:r w:rsidRPr="005E141D">
        <w:rPr>
          <w:spacing w:val="1"/>
        </w:rPr>
        <w:t xml:space="preserve"> </w:t>
      </w:r>
      <w:r w:rsidRPr="005E141D">
        <w:t>на</w:t>
      </w:r>
      <w:r w:rsidRPr="005E141D">
        <w:rPr>
          <w:spacing w:val="1"/>
        </w:rPr>
        <w:t xml:space="preserve"> </w:t>
      </w:r>
      <w:r w:rsidRPr="005E141D">
        <w:t>работников</w:t>
      </w:r>
      <w:r w:rsidRPr="005E141D">
        <w:rPr>
          <w:spacing w:val="1"/>
        </w:rPr>
        <w:t xml:space="preserve"> </w:t>
      </w:r>
      <w:r w:rsidRPr="005E141D">
        <w:t>вредных</w:t>
      </w:r>
      <w:r w:rsidRPr="005E141D">
        <w:rPr>
          <w:spacing w:val="1"/>
        </w:rPr>
        <w:t xml:space="preserve"> </w:t>
      </w:r>
      <w:r w:rsidRPr="005E141D">
        <w:t>и</w:t>
      </w:r>
      <w:r w:rsidRPr="005E141D">
        <w:rPr>
          <w:spacing w:val="1"/>
        </w:rPr>
        <w:t xml:space="preserve"> </w:t>
      </w:r>
      <w:r w:rsidRPr="005E141D">
        <w:t>(или)</w:t>
      </w:r>
      <w:r w:rsidRPr="005E141D">
        <w:rPr>
          <w:spacing w:val="1"/>
        </w:rPr>
        <w:t xml:space="preserve"> </w:t>
      </w:r>
      <w:r w:rsidRPr="005E141D">
        <w:t>опасных</w:t>
      </w:r>
      <w:r w:rsidRPr="005E141D">
        <w:rPr>
          <w:spacing w:val="1"/>
        </w:rPr>
        <w:t xml:space="preserve"> </w:t>
      </w:r>
      <w:r w:rsidRPr="005E141D">
        <w:t>производственных</w:t>
      </w:r>
      <w:r w:rsidRPr="005E141D">
        <w:rPr>
          <w:spacing w:val="1"/>
        </w:rPr>
        <w:t xml:space="preserve"> </w:t>
      </w:r>
      <w:r w:rsidRPr="005E141D">
        <w:t>факторов,</w:t>
      </w:r>
      <w:r w:rsidRPr="005E141D">
        <w:rPr>
          <w:spacing w:val="-2"/>
        </w:rPr>
        <w:t xml:space="preserve"> </w:t>
      </w:r>
      <w:r w:rsidRPr="005E141D">
        <w:t>а</w:t>
      </w:r>
      <w:r w:rsidRPr="005E141D">
        <w:rPr>
          <w:spacing w:val="-1"/>
        </w:rPr>
        <w:t xml:space="preserve"> </w:t>
      </w:r>
      <w:r w:rsidRPr="005E141D">
        <w:t>также для защиты</w:t>
      </w:r>
      <w:r w:rsidRPr="005E141D">
        <w:rPr>
          <w:spacing w:val="-3"/>
        </w:rPr>
        <w:t xml:space="preserve"> </w:t>
      </w:r>
      <w:r w:rsidRPr="005E141D">
        <w:t>от</w:t>
      </w:r>
      <w:r w:rsidRPr="005E141D">
        <w:rPr>
          <w:spacing w:val="-1"/>
        </w:rPr>
        <w:t xml:space="preserve"> </w:t>
      </w:r>
      <w:r w:rsidRPr="005E141D">
        <w:t>загрязнения.</w:t>
      </w:r>
    </w:p>
    <w:p w:rsidR="004B741D" w:rsidRPr="005E141D" w:rsidRDefault="004B741D" w:rsidP="004B741D">
      <w:pPr>
        <w:ind w:right="934" w:firstLine="142"/>
        <w:jc w:val="both"/>
      </w:pPr>
      <w:r w:rsidRPr="005E141D">
        <w:rPr>
          <w:b/>
        </w:rPr>
        <w:t xml:space="preserve">Смывающие и обезвреживающие средства </w:t>
      </w:r>
      <w:r w:rsidRPr="005E141D">
        <w:t>- средства, используемые</w:t>
      </w:r>
      <w:r w:rsidRPr="005E141D">
        <w:rPr>
          <w:spacing w:val="1"/>
        </w:rPr>
        <w:t xml:space="preserve"> </w:t>
      </w:r>
      <w:r w:rsidRPr="005E141D">
        <w:t>для защиты</w:t>
      </w:r>
      <w:r w:rsidRPr="005E141D">
        <w:rPr>
          <w:spacing w:val="-3"/>
        </w:rPr>
        <w:t xml:space="preserve"> </w:t>
      </w:r>
      <w:r w:rsidRPr="005E141D">
        <w:t>от</w:t>
      </w:r>
      <w:r w:rsidRPr="005E141D">
        <w:rPr>
          <w:spacing w:val="-1"/>
        </w:rPr>
        <w:t xml:space="preserve"> </w:t>
      </w:r>
      <w:r w:rsidRPr="005E141D">
        <w:t>загрязнений.</w:t>
      </w:r>
    </w:p>
    <w:p w:rsidR="004B741D" w:rsidRPr="005E141D" w:rsidRDefault="004B741D" w:rsidP="004B741D">
      <w:pPr>
        <w:pStyle w:val="af"/>
        <w:spacing w:after="0"/>
        <w:ind w:right="786" w:firstLine="142"/>
        <w:jc w:val="both"/>
      </w:pPr>
      <w:r w:rsidRPr="005E141D">
        <w:rPr>
          <w:b/>
        </w:rPr>
        <w:t>Типовые</w:t>
      </w:r>
      <w:r w:rsidRPr="005E141D">
        <w:rPr>
          <w:b/>
          <w:spacing w:val="1"/>
        </w:rPr>
        <w:t xml:space="preserve"> </w:t>
      </w:r>
      <w:r w:rsidRPr="005E141D">
        <w:rPr>
          <w:b/>
        </w:rPr>
        <w:t>отраслевые</w:t>
      </w:r>
      <w:r w:rsidRPr="005E141D">
        <w:rPr>
          <w:b/>
          <w:spacing w:val="1"/>
        </w:rPr>
        <w:t xml:space="preserve"> </w:t>
      </w:r>
      <w:r w:rsidRPr="005E141D">
        <w:rPr>
          <w:b/>
        </w:rPr>
        <w:t>нормы</w:t>
      </w:r>
      <w:r w:rsidRPr="005E141D">
        <w:rPr>
          <w:b/>
          <w:spacing w:val="1"/>
        </w:rPr>
        <w:t xml:space="preserve"> </w:t>
      </w:r>
      <w:r w:rsidRPr="005E141D">
        <w:rPr>
          <w:b/>
        </w:rPr>
        <w:t>(ТОН)</w:t>
      </w:r>
      <w:r w:rsidRPr="005E141D">
        <w:rPr>
          <w:b/>
          <w:spacing w:val="1"/>
        </w:rPr>
        <w:t xml:space="preserve"> </w:t>
      </w:r>
      <w:r w:rsidRPr="005E141D">
        <w:t>-</w:t>
      </w:r>
      <w:r w:rsidRPr="005E141D">
        <w:rPr>
          <w:spacing w:val="1"/>
        </w:rPr>
        <w:t xml:space="preserve"> </w:t>
      </w:r>
      <w:r w:rsidRPr="005E141D">
        <w:t>законодательно</w:t>
      </w:r>
      <w:r w:rsidRPr="005E141D">
        <w:rPr>
          <w:spacing w:val="1"/>
        </w:rPr>
        <w:t xml:space="preserve"> </w:t>
      </w:r>
      <w:r w:rsidRPr="005E141D">
        <w:t>регламентированные</w:t>
      </w:r>
      <w:r w:rsidRPr="005E141D">
        <w:rPr>
          <w:spacing w:val="1"/>
        </w:rPr>
        <w:t xml:space="preserve"> </w:t>
      </w:r>
      <w:r w:rsidRPr="005E141D">
        <w:t>перечни</w:t>
      </w:r>
      <w:r w:rsidRPr="005E141D">
        <w:rPr>
          <w:spacing w:val="1"/>
        </w:rPr>
        <w:t xml:space="preserve"> </w:t>
      </w:r>
      <w:r w:rsidRPr="005E141D">
        <w:t>(наименования)</w:t>
      </w:r>
      <w:r w:rsidRPr="005E141D">
        <w:rPr>
          <w:spacing w:val="1"/>
        </w:rPr>
        <w:t xml:space="preserve"> </w:t>
      </w:r>
      <w:r w:rsidRPr="005E141D">
        <w:t>средств,</w:t>
      </w:r>
      <w:r w:rsidRPr="005E141D">
        <w:rPr>
          <w:spacing w:val="1"/>
        </w:rPr>
        <w:t xml:space="preserve"> </w:t>
      </w:r>
      <w:r w:rsidRPr="005E141D">
        <w:t>используемых</w:t>
      </w:r>
      <w:r w:rsidRPr="005E141D">
        <w:rPr>
          <w:spacing w:val="1"/>
        </w:rPr>
        <w:t xml:space="preserve"> </w:t>
      </w:r>
      <w:r w:rsidRPr="005E141D">
        <w:t>для</w:t>
      </w:r>
      <w:r w:rsidRPr="005E141D">
        <w:rPr>
          <w:spacing w:val="1"/>
        </w:rPr>
        <w:t xml:space="preserve"> </w:t>
      </w:r>
      <w:r w:rsidRPr="005E141D">
        <w:t>предотвращения или уменьшения воздействия на работников вредных и (или)</w:t>
      </w:r>
      <w:r w:rsidRPr="005E141D">
        <w:rPr>
          <w:spacing w:val="1"/>
        </w:rPr>
        <w:t xml:space="preserve"> </w:t>
      </w:r>
      <w:r w:rsidRPr="005E141D">
        <w:t>опасных</w:t>
      </w:r>
      <w:r w:rsidRPr="005E141D">
        <w:rPr>
          <w:spacing w:val="-4"/>
        </w:rPr>
        <w:t xml:space="preserve"> </w:t>
      </w:r>
      <w:r w:rsidRPr="005E141D">
        <w:t>производственных</w:t>
      </w:r>
      <w:r w:rsidRPr="005E141D">
        <w:rPr>
          <w:spacing w:val="1"/>
        </w:rPr>
        <w:t xml:space="preserve"> </w:t>
      </w:r>
      <w:r w:rsidRPr="005E141D">
        <w:t>факторов,</w:t>
      </w:r>
      <w:r w:rsidRPr="005E141D">
        <w:rPr>
          <w:spacing w:val="-2"/>
        </w:rPr>
        <w:t xml:space="preserve"> </w:t>
      </w:r>
      <w:r w:rsidRPr="005E141D">
        <w:t>а</w:t>
      </w:r>
      <w:r w:rsidRPr="005E141D">
        <w:rPr>
          <w:spacing w:val="-4"/>
        </w:rPr>
        <w:t xml:space="preserve"> </w:t>
      </w:r>
      <w:r w:rsidRPr="005E141D">
        <w:t>также</w:t>
      </w:r>
      <w:r w:rsidRPr="005E141D">
        <w:rPr>
          <w:spacing w:val="-4"/>
        </w:rPr>
        <w:t xml:space="preserve"> </w:t>
      </w:r>
      <w:r w:rsidRPr="005E141D">
        <w:t>для защиты</w:t>
      </w:r>
      <w:r w:rsidRPr="005E141D">
        <w:rPr>
          <w:spacing w:val="-4"/>
        </w:rPr>
        <w:t xml:space="preserve"> </w:t>
      </w:r>
      <w:r w:rsidRPr="005E141D">
        <w:t>от</w:t>
      </w:r>
      <w:r w:rsidRPr="005E141D">
        <w:rPr>
          <w:spacing w:val="-1"/>
        </w:rPr>
        <w:t xml:space="preserve"> </w:t>
      </w:r>
      <w:r w:rsidRPr="005E141D">
        <w:t>загрязнения.</w:t>
      </w:r>
    </w:p>
    <w:p w:rsidR="004B741D" w:rsidRPr="005E141D" w:rsidRDefault="004B741D" w:rsidP="008847A8">
      <w:pPr>
        <w:pStyle w:val="210"/>
        <w:numPr>
          <w:ilvl w:val="0"/>
          <w:numId w:val="86"/>
        </w:numPr>
        <w:spacing w:line="240" w:lineRule="auto"/>
        <w:ind w:left="0" w:firstLine="142"/>
        <w:jc w:val="both"/>
        <w:rPr>
          <w:sz w:val="24"/>
          <w:szCs w:val="24"/>
        </w:rPr>
      </w:pPr>
      <w:r w:rsidRPr="005E141D">
        <w:rPr>
          <w:sz w:val="24"/>
          <w:szCs w:val="24"/>
        </w:rPr>
        <w:t>Общие</w:t>
      </w:r>
      <w:r w:rsidRPr="005E141D">
        <w:rPr>
          <w:spacing w:val="-4"/>
          <w:sz w:val="24"/>
          <w:szCs w:val="24"/>
        </w:rPr>
        <w:t xml:space="preserve"> </w:t>
      </w:r>
      <w:r w:rsidRPr="005E141D">
        <w:rPr>
          <w:sz w:val="24"/>
          <w:szCs w:val="24"/>
        </w:rPr>
        <w:t>положения</w:t>
      </w:r>
    </w:p>
    <w:p w:rsidR="004B741D" w:rsidRPr="005E141D" w:rsidRDefault="004B741D" w:rsidP="008847A8">
      <w:pPr>
        <w:pStyle w:val="aff1"/>
        <w:widowControl w:val="0"/>
        <w:numPr>
          <w:ilvl w:val="1"/>
          <w:numId w:val="83"/>
        </w:numPr>
        <w:autoSpaceDE w:val="0"/>
        <w:autoSpaceDN w:val="0"/>
        <w:ind w:left="0" w:right="787" w:firstLine="142"/>
        <w:jc w:val="both"/>
      </w:pPr>
      <w:r w:rsidRPr="005E141D">
        <w:t>Положение</w:t>
      </w:r>
      <w:r w:rsidRPr="005E141D">
        <w:rPr>
          <w:spacing w:val="1"/>
        </w:rPr>
        <w:t xml:space="preserve"> </w:t>
      </w:r>
      <w:r w:rsidRPr="005E141D">
        <w:t>обеспечения</w:t>
      </w:r>
      <w:r w:rsidRPr="005E141D">
        <w:rPr>
          <w:spacing w:val="1"/>
        </w:rPr>
        <w:t xml:space="preserve"> </w:t>
      </w:r>
      <w:r w:rsidRPr="005E141D">
        <w:t>работников,</w:t>
      </w:r>
      <w:r w:rsidRPr="005E141D">
        <w:rPr>
          <w:spacing w:val="1"/>
        </w:rPr>
        <w:t xml:space="preserve"> </w:t>
      </w:r>
      <w:r w:rsidRPr="005E141D">
        <w:t>которые</w:t>
      </w:r>
      <w:r w:rsidRPr="005E141D">
        <w:rPr>
          <w:spacing w:val="1"/>
        </w:rPr>
        <w:t xml:space="preserve"> </w:t>
      </w:r>
      <w:r w:rsidRPr="005E141D">
        <w:t>в</w:t>
      </w:r>
      <w:r w:rsidRPr="005E141D">
        <w:rPr>
          <w:spacing w:val="1"/>
        </w:rPr>
        <w:t xml:space="preserve"> </w:t>
      </w:r>
      <w:r w:rsidRPr="005E141D">
        <w:t>своей</w:t>
      </w:r>
      <w:r w:rsidRPr="005E141D">
        <w:rPr>
          <w:spacing w:val="1"/>
        </w:rPr>
        <w:t xml:space="preserve"> </w:t>
      </w:r>
      <w:r w:rsidRPr="005E141D">
        <w:t>трудовой</w:t>
      </w:r>
      <w:r w:rsidRPr="005E141D">
        <w:rPr>
          <w:spacing w:val="1"/>
        </w:rPr>
        <w:t xml:space="preserve"> </w:t>
      </w:r>
      <w:r w:rsidRPr="005E141D">
        <w:t>деятельности</w:t>
      </w:r>
      <w:r w:rsidRPr="005E141D">
        <w:rPr>
          <w:spacing w:val="1"/>
        </w:rPr>
        <w:t xml:space="preserve"> </w:t>
      </w:r>
      <w:r w:rsidRPr="005E141D">
        <w:t>используют</w:t>
      </w:r>
      <w:r w:rsidRPr="005E141D">
        <w:rPr>
          <w:spacing w:val="1"/>
        </w:rPr>
        <w:t xml:space="preserve"> </w:t>
      </w:r>
      <w:r w:rsidRPr="005E141D">
        <w:t>(применяют)</w:t>
      </w:r>
      <w:r w:rsidRPr="005E141D">
        <w:rPr>
          <w:spacing w:val="1"/>
        </w:rPr>
        <w:t xml:space="preserve"> </w:t>
      </w:r>
      <w:r w:rsidRPr="005E141D">
        <w:t>СИЗ</w:t>
      </w:r>
      <w:r w:rsidRPr="005E141D">
        <w:rPr>
          <w:spacing w:val="1"/>
        </w:rPr>
        <w:t xml:space="preserve"> </w:t>
      </w:r>
      <w:r w:rsidRPr="005E141D">
        <w:t>и</w:t>
      </w:r>
      <w:r w:rsidRPr="005E141D">
        <w:rPr>
          <w:spacing w:val="1"/>
        </w:rPr>
        <w:t xml:space="preserve"> </w:t>
      </w:r>
      <w:r w:rsidRPr="005E141D">
        <w:t>смывающие</w:t>
      </w:r>
      <w:r w:rsidRPr="005E141D">
        <w:rPr>
          <w:spacing w:val="1"/>
        </w:rPr>
        <w:t xml:space="preserve"> </w:t>
      </w:r>
      <w:r w:rsidRPr="005E141D">
        <w:t>средства,</w:t>
      </w:r>
      <w:r w:rsidRPr="005E141D">
        <w:rPr>
          <w:spacing w:val="1"/>
        </w:rPr>
        <w:t xml:space="preserve"> </w:t>
      </w:r>
      <w:r w:rsidRPr="005E141D">
        <w:t>устанавливает</w:t>
      </w:r>
      <w:r w:rsidRPr="005E141D">
        <w:rPr>
          <w:spacing w:val="1"/>
        </w:rPr>
        <w:t xml:space="preserve"> </w:t>
      </w:r>
      <w:r w:rsidRPr="005E141D">
        <w:t>обязательные</w:t>
      </w:r>
      <w:r w:rsidRPr="005E141D">
        <w:rPr>
          <w:spacing w:val="1"/>
        </w:rPr>
        <w:t xml:space="preserve"> </w:t>
      </w:r>
      <w:r w:rsidRPr="005E141D">
        <w:t>требования</w:t>
      </w:r>
      <w:r w:rsidRPr="005E141D">
        <w:rPr>
          <w:spacing w:val="1"/>
        </w:rPr>
        <w:t xml:space="preserve"> </w:t>
      </w:r>
      <w:r w:rsidRPr="005E141D">
        <w:t>к</w:t>
      </w:r>
      <w:r w:rsidRPr="005E141D">
        <w:rPr>
          <w:spacing w:val="1"/>
        </w:rPr>
        <w:t xml:space="preserve"> </w:t>
      </w:r>
      <w:r w:rsidRPr="005E141D">
        <w:t>обеспечению</w:t>
      </w:r>
      <w:r w:rsidRPr="005E141D">
        <w:rPr>
          <w:spacing w:val="1"/>
        </w:rPr>
        <w:t xml:space="preserve"> </w:t>
      </w:r>
      <w:r w:rsidRPr="005E141D">
        <w:t>работников</w:t>
      </w:r>
      <w:r w:rsidRPr="005E141D">
        <w:rPr>
          <w:spacing w:val="1"/>
        </w:rPr>
        <w:t xml:space="preserve"> </w:t>
      </w:r>
      <w:r w:rsidRPr="005E141D">
        <w:t>СИЗ</w:t>
      </w:r>
      <w:r w:rsidRPr="005E141D">
        <w:rPr>
          <w:spacing w:val="1"/>
        </w:rPr>
        <w:t xml:space="preserve"> </w:t>
      </w:r>
      <w:r w:rsidRPr="005E141D">
        <w:t>и</w:t>
      </w:r>
      <w:r w:rsidRPr="005E141D">
        <w:rPr>
          <w:spacing w:val="1"/>
        </w:rPr>
        <w:t xml:space="preserve"> </w:t>
      </w:r>
      <w:r w:rsidRPr="005E141D">
        <w:t>смывающими</w:t>
      </w:r>
      <w:r w:rsidRPr="005E141D">
        <w:rPr>
          <w:spacing w:val="1"/>
        </w:rPr>
        <w:t xml:space="preserve"> </w:t>
      </w:r>
      <w:r w:rsidRPr="005E141D">
        <w:t>средствами,</w:t>
      </w:r>
      <w:r w:rsidRPr="005E141D">
        <w:rPr>
          <w:spacing w:val="1"/>
        </w:rPr>
        <w:t xml:space="preserve"> </w:t>
      </w:r>
      <w:r w:rsidRPr="005E141D">
        <w:t>включая</w:t>
      </w:r>
      <w:r w:rsidRPr="005E141D">
        <w:rPr>
          <w:spacing w:val="1"/>
        </w:rPr>
        <w:t xml:space="preserve"> </w:t>
      </w:r>
      <w:r w:rsidRPr="005E141D">
        <w:t>определение</w:t>
      </w:r>
      <w:r w:rsidRPr="005E141D">
        <w:rPr>
          <w:spacing w:val="1"/>
        </w:rPr>
        <w:t xml:space="preserve"> </w:t>
      </w:r>
      <w:r w:rsidRPr="005E141D">
        <w:t>потребности,</w:t>
      </w:r>
      <w:r w:rsidRPr="005E141D">
        <w:rPr>
          <w:spacing w:val="1"/>
        </w:rPr>
        <w:t xml:space="preserve"> </w:t>
      </w:r>
      <w:r w:rsidRPr="005E141D">
        <w:t>организацию</w:t>
      </w:r>
      <w:r w:rsidRPr="005E141D">
        <w:rPr>
          <w:spacing w:val="1"/>
        </w:rPr>
        <w:t xml:space="preserve"> </w:t>
      </w:r>
      <w:r w:rsidRPr="005E141D">
        <w:t>приобретения,</w:t>
      </w:r>
      <w:r w:rsidRPr="005E141D">
        <w:rPr>
          <w:spacing w:val="1"/>
        </w:rPr>
        <w:t xml:space="preserve"> </w:t>
      </w:r>
      <w:r w:rsidRPr="005E141D">
        <w:t>выдачи,</w:t>
      </w:r>
      <w:r w:rsidRPr="005E141D">
        <w:rPr>
          <w:spacing w:val="1"/>
        </w:rPr>
        <w:t xml:space="preserve"> </w:t>
      </w:r>
      <w:r w:rsidRPr="005E141D">
        <w:t>эксплуатации</w:t>
      </w:r>
      <w:r w:rsidRPr="005E141D">
        <w:rPr>
          <w:spacing w:val="1"/>
        </w:rPr>
        <w:t xml:space="preserve"> </w:t>
      </w:r>
      <w:r w:rsidRPr="005E141D">
        <w:t>(использования),</w:t>
      </w:r>
      <w:r w:rsidRPr="005E141D">
        <w:rPr>
          <w:spacing w:val="1"/>
        </w:rPr>
        <w:t xml:space="preserve"> </w:t>
      </w:r>
      <w:r w:rsidRPr="005E141D">
        <w:t>хранения,</w:t>
      </w:r>
      <w:r w:rsidRPr="005E141D">
        <w:rPr>
          <w:spacing w:val="1"/>
        </w:rPr>
        <w:t xml:space="preserve"> </w:t>
      </w:r>
      <w:r w:rsidRPr="005E141D">
        <w:t>ухода</w:t>
      </w:r>
      <w:r w:rsidRPr="005E141D">
        <w:rPr>
          <w:spacing w:val="-67"/>
        </w:rPr>
        <w:t xml:space="preserve"> </w:t>
      </w:r>
      <w:r w:rsidRPr="005E141D">
        <w:t>(обслуживания)</w:t>
      </w:r>
      <w:r w:rsidRPr="005E141D">
        <w:rPr>
          <w:spacing w:val="-1"/>
        </w:rPr>
        <w:t xml:space="preserve"> </w:t>
      </w:r>
      <w:r w:rsidRPr="005E141D">
        <w:t>и вывода из эксплуатации.</w:t>
      </w:r>
    </w:p>
    <w:p w:rsidR="004B741D" w:rsidRPr="005E141D" w:rsidRDefault="004B741D" w:rsidP="008847A8">
      <w:pPr>
        <w:pStyle w:val="aff1"/>
        <w:widowControl w:val="0"/>
        <w:numPr>
          <w:ilvl w:val="1"/>
          <w:numId w:val="83"/>
        </w:numPr>
        <w:autoSpaceDE w:val="0"/>
        <w:autoSpaceDN w:val="0"/>
        <w:ind w:left="0" w:firstLine="142"/>
        <w:jc w:val="both"/>
      </w:pPr>
      <w:r w:rsidRPr="005E141D">
        <w:t>Организация</w:t>
      </w:r>
      <w:r w:rsidRPr="005E141D">
        <w:rPr>
          <w:spacing w:val="10"/>
        </w:rPr>
        <w:t xml:space="preserve"> </w:t>
      </w:r>
      <w:r w:rsidRPr="005E141D">
        <w:t>всех</w:t>
      </w:r>
      <w:r w:rsidRPr="005E141D">
        <w:rPr>
          <w:spacing w:val="76"/>
        </w:rPr>
        <w:t xml:space="preserve"> </w:t>
      </w:r>
      <w:r w:rsidRPr="005E141D">
        <w:t>работ</w:t>
      </w:r>
      <w:r w:rsidRPr="005E141D">
        <w:rPr>
          <w:spacing w:val="75"/>
        </w:rPr>
        <w:t xml:space="preserve"> </w:t>
      </w:r>
      <w:r w:rsidRPr="005E141D">
        <w:t>по</w:t>
      </w:r>
      <w:r w:rsidRPr="005E141D">
        <w:rPr>
          <w:spacing w:val="77"/>
        </w:rPr>
        <w:t xml:space="preserve"> </w:t>
      </w:r>
      <w:r w:rsidRPr="005E141D">
        <w:t>обеспечению</w:t>
      </w:r>
      <w:r w:rsidRPr="005E141D">
        <w:rPr>
          <w:spacing w:val="75"/>
        </w:rPr>
        <w:t xml:space="preserve"> </w:t>
      </w:r>
      <w:r w:rsidRPr="005E141D">
        <w:t>работников</w:t>
      </w:r>
      <w:r w:rsidRPr="005E141D">
        <w:rPr>
          <w:spacing w:val="78"/>
        </w:rPr>
        <w:t xml:space="preserve"> </w:t>
      </w:r>
      <w:r w:rsidRPr="005E141D">
        <w:t>СИЗ,</w:t>
      </w:r>
      <w:r w:rsidRPr="005E141D">
        <w:rPr>
          <w:spacing w:val="78"/>
        </w:rPr>
        <w:t xml:space="preserve"> </w:t>
      </w:r>
      <w:r w:rsidRPr="005E141D">
        <w:t>в</w:t>
      </w:r>
      <w:r w:rsidRPr="005E141D">
        <w:rPr>
          <w:spacing w:val="77"/>
        </w:rPr>
        <w:t xml:space="preserve"> </w:t>
      </w:r>
      <w:r w:rsidRPr="005E141D">
        <w:t>том</w:t>
      </w:r>
    </w:p>
    <w:p w:rsidR="004B741D" w:rsidRPr="005E141D" w:rsidRDefault="004B741D" w:rsidP="004B741D">
      <w:pPr>
        <w:pStyle w:val="af"/>
        <w:spacing w:after="0"/>
        <w:ind w:right="793" w:firstLine="142"/>
        <w:jc w:val="both"/>
      </w:pPr>
      <w:r w:rsidRPr="005E141D">
        <w:t>числе</w:t>
      </w:r>
      <w:r w:rsidRPr="005E141D">
        <w:rPr>
          <w:spacing w:val="1"/>
        </w:rPr>
        <w:t xml:space="preserve"> </w:t>
      </w:r>
      <w:r w:rsidRPr="005E141D">
        <w:t>приобретение,</w:t>
      </w:r>
      <w:r w:rsidRPr="005E141D">
        <w:rPr>
          <w:spacing w:val="1"/>
        </w:rPr>
        <w:t xml:space="preserve"> </w:t>
      </w:r>
      <w:r w:rsidRPr="005E141D">
        <w:t>выдача,</w:t>
      </w:r>
      <w:r w:rsidRPr="005E141D">
        <w:rPr>
          <w:spacing w:val="1"/>
        </w:rPr>
        <w:t xml:space="preserve"> </w:t>
      </w:r>
      <w:r w:rsidRPr="005E141D">
        <w:t>хранение,</w:t>
      </w:r>
      <w:r w:rsidRPr="005E141D">
        <w:rPr>
          <w:spacing w:val="1"/>
        </w:rPr>
        <w:t xml:space="preserve"> </w:t>
      </w:r>
      <w:r w:rsidRPr="005E141D">
        <w:t>уход,</w:t>
      </w:r>
      <w:r w:rsidRPr="005E141D">
        <w:rPr>
          <w:spacing w:val="1"/>
        </w:rPr>
        <w:t xml:space="preserve"> </w:t>
      </w:r>
      <w:r w:rsidRPr="005E141D">
        <w:t>вывод</w:t>
      </w:r>
      <w:r w:rsidRPr="005E141D">
        <w:rPr>
          <w:spacing w:val="1"/>
        </w:rPr>
        <w:t xml:space="preserve"> </w:t>
      </w:r>
      <w:r w:rsidRPr="005E141D">
        <w:t>из</w:t>
      </w:r>
      <w:r w:rsidRPr="005E141D">
        <w:rPr>
          <w:spacing w:val="1"/>
        </w:rPr>
        <w:t xml:space="preserve"> </w:t>
      </w:r>
      <w:r w:rsidRPr="005E141D">
        <w:t>эксплуатации,</w:t>
      </w:r>
      <w:r w:rsidRPr="005E141D">
        <w:rPr>
          <w:spacing w:val="1"/>
        </w:rPr>
        <w:t xml:space="preserve"> </w:t>
      </w:r>
      <w:r w:rsidRPr="005E141D">
        <w:t>утилизация</w:t>
      </w:r>
      <w:r w:rsidRPr="005E141D">
        <w:rPr>
          <w:spacing w:val="-1"/>
        </w:rPr>
        <w:t xml:space="preserve"> </w:t>
      </w:r>
      <w:r w:rsidRPr="005E141D">
        <w:t>СИЗ</w:t>
      </w:r>
      <w:r w:rsidRPr="005E141D">
        <w:rPr>
          <w:spacing w:val="-3"/>
        </w:rPr>
        <w:t xml:space="preserve"> </w:t>
      </w:r>
      <w:r w:rsidRPr="005E141D">
        <w:t>осуществляется за счет</w:t>
      </w:r>
      <w:r w:rsidRPr="005E141D">
        <w:rPr>
          <w:spacing w:val="-3"/>
        </w:rPr>
        <w:t xml:space="preserve"> </w:t>
      </w:r>
      <w:r w:rsidRPr="005E141D">
        <w:t>средств</w:t>
      </w:r>
      <w:r w:rsidRPr="005E141D">
        <w:rPr>
          <w:spacing w:val="-1"/>
        </w:rPr>
        <w:t xml:space="preserve"> </w:t>
      </w:r>
      <w:r w:rsidRPr="005E141D">
        <w:t>работодателя.</w:t>
      </w:r>
    </w:p>
    <w:p w:rsidR="004B741D" w:rsidRPr="005E141D" w:rsidRDefault="004B741D" w:rsidP="004B741D">
      <w:pPr>
        <w:pStyle w:val="af"/>
        <w:spacing w:after="0"/>
        <w:ind w:right="792" w:firstLine="142"/>
        <w:jc w:val="both"/>
      </w:pPr>
      <w:r w:rsidRPr="005E141D">
        <w:t>К</w:t>
      </w:r>
      <w:r w:rsidRPr="005E141D">
        <w:rPr>
          <w:spacing w:val="1"/>
        </w:rPr>
        <w:t xml:space="preserve"> </w:t>
      </w:r>
      <w:r w:rsidRPr="005E141D">
        <w:t>средствам</w:t>
      </w:r>
      <w:r w:rsidRPr="005E141D">
        <w:rPr>
          <w:spacing w:val="1"/>
        </w:rPr>
        <w:t xml:space="preserve"> </w:t>
      </w:r>
      <w:r w:rsidRPr="005E141D">
        <w:t>индивидуальной</w:t>
      </w:r>
      <w:r w:rsidRPr="005E141D">
        <w:rPr>
          <w:spacing w:val="1"/>
        </w:rPr>
        <w:t xml:space="preserve"> </w:t>
      </w:r>
      <w:r w:rsidRPr="005E141D">
        <w:t>защиты</w:t>
      </w:r>
      <w:r w:rsidRPr="005E141D">
        <w:rPr>
          <w:spacing w:val="1"/>
        </w:rPr>
        <w:t xml:space="preserve"> </w:t>
      </w:r>
      <w:r w:rsidRPr="005E141D">
        <w:t>относятся:</w:t>
      </w:r>
      <w:r w:rsidRPr="005E141D">
        <w:rPr>
          <w:spacing w:val="1"/>
        </w:rPr>
        <w:t xml:space="preserve"> </w:t>
      </w:r>
      <w:r w:rsidRPr="005E141D">
        <w:t>специальная</w:t>
      </w:r>
      <w:r w:rsidRPr="005E141D">
        <w:rPr>
          <w:spacing w:val="1"/>
        </w:rPr>
        <w:t xml:space="preserve"> </w:t>
      </w:r>
      <w:r w:rsidRPr="005E141D">
        <w:t>одежда,</w:t>
      </w:r>
      <w:r w:rsidRPr="005E141D">
        <w:rPr>
          <w:spacing w:val="1"/>
        </w:rPr>
        <w:t xml:space="preserve"> </w:t>
      </w:r>
      <w:r w:rsidRPr="005E141D">
        <w:t>специальная</w:t>
      </w:r>
      <w:r w:rsidRPr="005E141D">
        <w:rPr>
          <w:spacing w:val="-1"/>
        </w:rPr>
        <w:t xml:space="preserve"> </w:t>
      </w:r>
      <w:r w:rsidRPr="005E141D">
        <w:t>обувь и другие средства</w:t>
      </w:r>
      <w:r w:rsidRPr="005E141D">
        <w:rPr>
          <w:spacing w:val="-5"/>
        </w:rPr>
        <w:t xml:space="preserve"> </w:t>
      </w:r>
      <w:r w:rsidRPr="005E141D">
        <w:t>индивидуальной защиты.</w:t>
      </w:r>
    </w:p>
    <w:p w:rsidR="004B741D" w:rsidRPr="005E141D" w:rsidRDefault="004B741D" w:rsidP="008847A8">
      <w:pPr>
        <w:pStyle w:val="aff1"/>
        <w:widowControl w:val="0"/>
        <w:numPr>
          <w:ilvl w:val="1"/>
          <w:numId w:val="83"/>
        </w:numPr>
        <w:tabs>
          <w:tab w:val="left" w:pos="709"/>
        </w:tabs>
        <w:autoSpaceDE w:val="0"/>
        <w:autoSpaceDN w:val="0"/>
        <w:ind w:left="0" w:firstLine="142"/>
        <w:jc w:val="both"/>
      </w:pPr>
      <w:r w:rsidRPr="005E141D">
        <w:t>Работодатель</w:t>
      </w:r>
      <w:r w:rsidRPr="005E141D">
        <w:rPr>
          <w:spacing w:val="-6"/>
        </w:rPr>
        <w:t xml:space="preserve"> </w:t>
      </w:r>
      <w:r w:rsidRPr="005E141D">
        <w:t>обязуется:</w:t>
      </w:r>
    </w:p>
    <w:p w:rsidR="004B741D" w:rsidRPr="005E141D" w:rsidRDefault="004B741D" w:rsidP="008847A8">
      <w:pPr>
        <w:pStyle w:val="aff1"/>
        <w:widowControl w:val="0"/>
        <w:numPr>
          <w:ilvl w:val="1"/>
          <w:numId w:val="115"/>
        </w:numPr>
        <w:tabs>
          <w:tab w:val="left" w:pos="1499"/>
        </w:tabs>
        <w:autoSpaceDE w:val="0"/>
        <w:autoSpaceDN w:val="0"/>
        <w:ind w:left="284" w:right="785"/>
        <w:jc w:val="both"/>
      </w:pPr>
      <w:r w:rsidRPr="005E141D">
        <w:t>разработать</w:t>
      </w:r>
      <w:r w:rsidRPr="005E141D">
        <w:rPr>
          <w:spacing w:val="1"/>
        </w:rPr>
        <w:t xml:space="preserve"> </w:t>
      </w:r>
      <w:r w:rsidRPr="005E141D">
        <w:t>на</w:t>
      </w:r>
      <w:r w:rsidRPr="005E141D">
        <w:rPr>
          <w:spacing w:val="1"/>
        </w:rPr>
        <w:t xml:space="preserve"> </w:t>
      </w:r>
      <w:r w:rsidRPr="005E141D">
        <w:t>основании</w:t>
      </w:r>
      <w:r w:rsidRPr="005E141D">
        <w:rPr>
          <w:spacing w:val="1"/>
        </w:rPr>
        <w:t xml:space="preserve"> </w:t>
      </w:r>
      <w:r w:rsidRPr="005E141D">
        <w:t>единых</w:t>
      </w:r>
      <w:r w:rsidRPr="005E141D">
        <w:rPr>
          <w:spacing w:val="1"/>
        </w:rPr>
        <w:t xml:space="preserve"> </w:t>
      </w:r>
      <w:r w:rsidRPr="005E141D">
        <w:t>Типовых</w:t>
      </w:r>
      <w:r w:rsidRPr="005E141D">
        <w:rPr>
          <w:spacing w:val="1"/>
        </w:rPr>
        <w:t xml:space="preserve"> </w:t>
      </w:r>
      <w:r w:rsidRPr="005E141D">
        <w:t>норм</w:t>
      </w:r>
      <w:r w:rsidRPr="005E141D">
        <w:rPr>
          <w:spacing w:val="1"/>
        </w:rPr>
        <w:t xml:space="preserve"> </w:t>
      </w:r>
      <w:r w:rsidRPr="005E141D">
        <w:t>выдачи</w:t>
      </w:r>
      <w:r w:rsidRPr="005E141D">
        <w:rPr>
          <w:spacing w:val="1"/>
        </w:rPr>
        <w:t xml:space="preserve"> </w:t>
      </w:r>
      <w:r w:rsidRPr="005E141D">
        <w:t>средств</w:t>
      </w:r>
      <w:r w:rsidRPr="005E141D">
        <w:rPr>
          <w:spacing w:val="1"/>
        </w:rPr>
        <w:t xml:space="preserve"> </w:t>
      </w:r>
      <w:r w:rsidRPr="005E141D">
        <w:t>индивидуальной защиты и смывающих средств (далее - Единые типовые</w:t>
      </w:r>
      <w:r w:rsidRPr="005E141D">
        <w:rPr>
          <w:spacing w:val="1"/>
        </w:rPr>
        <w:t xml:space="preserve"> </w:t>
      </w:r>
      <w:r w:rsidRPr="005E141D">
        <w:t>нормы), с учетом результатов специальной оценки условий труда (далее -</w:t>
      </w:r>
      <w:r w:rsidRPr="005E141D">
        <w:rPr>
          <w:spacing w:val="1"/>
        </w:rPr>
        <w:t xml:space="preserve"> </w:t>
      </w:r>
      <w:r w:rsidRPr="005E141D">
        <w:t>СОУТ),</w:t>
      </w:r>
      <w:r w:rsidRPr="005E141D">
        <w:rPr>
          <w:spacing w:val="1"/>
        </w:rPr>
        <w:t xml:space="preserve"> </w:t>
      </w:r>
      <w:r w:rsidRPr="005E141D">
        <w:t>результатов</w:t>
      </w:r>
      <w:r w:rsidRPr="005E141D">
        <w:rPr>
          <w:spacing w:val="1"/>
        </w:rPr>
        <w:t xml:space="preserve"> </w:t>
      </w:r>
      <w:r w:rsidRPr="005E141D">
        <w:t>оценки</w:t>
      </w:r>
      <w:r w:rsidRPr="005E141D">
        <w:rPr>
          <w:spacing w:val="1"/>
        </w:rPr>
        <w:t xml:space="preserve"> </w:t>
      </w:r>
      <w:r w:rsidRPr="005E141D">
        <w:t>профессиональных</w:t>
      </w:r>
      <w:r w:rsidRPr="005E141D">
        <w:rPr>
          <w:spacing w:val="1"/>
        </w:rPr>
        <w:t xml:space="preserve"> </w:t>
      </w:r>
      <w:r w:rsidRPr="005E141D">
        <w:t>рисков</w:t>
      </w:r>
      <w:r w:rsidRPr="005E141D">
        <w:rPr>
          <w:spacing w:val="1"/>
        </w:rPr>
        <w:t xml:space="preserve"> </w:t>
      </w:r>
      <w:r w:rsidRPr="005E141D">
        <w:t>(далее</w:t>
      </w:r>
      <w:r w:rsidRPr="005E141D">
        <w:rPr>
          <w:spacing w:val="1"/>
        </w:rPr>
        <w:t xml:space="preserve"> </w:t>
      </w:r>
      <w:r w:rsidRPr="005E141D">
        <w:t>-</w:t>
      </w:r>
      <w:r w:rsidRPr="005E141D">
        <w:rPr>
          <w:spacing w:val="1"/>
        </w:rPr>
        <w:t xml:space="preserve"> </w:t>
      </w:r>
      <w:r w:rsidRPr="005E141D">
        <w:t>ОПР),</w:t>
      </w:r>
      <w:r w:rsidRPr="005E141D">
        <w:rPr>
          <w:spacing w:val="1"/>
        </w:rPr>
        <w:t xml:space="preserve"> </w:t>
      </w:r>
      <w:r w:rsidRPr="005E141D">
        <w:t>мнения</w:t>
      </w:r>
      <w:r w:rsidRPr="005E141D">
        <w:rPr>
          <w:spacing w:val="1"/>
        </w:rPr>
        <w:t xml:space="preserve"> </w:t>
      </w:r>
      <w:r w:rsidRPr="005E141D">
        <w:t>выборного</w:t>
      </w:r>
      <w:r w:rsidRPr="005E141D">
        <w:rPr>
          <w:spacing w:val="1"/>
        </w:rPr>
        <w:t xml:space="preserve"> </w:t>
      </w:r>
      <w:r w:rsidRPr="005E141D">
        <w:t>органа</w:t>
      </w:r>
      <w:r w:rsidRPr="005E141D">
        <w:rPr>
          <w:spacing w:val="1"/>
        </w:rPr>
        <w:t xml:space="preserve"> </w:t>
      </w:r>
      <w:r w:rsidRPr="005E141D">
        <w:t>первичной</w:t>
      </w:r>
      <w:r w:rsidRPr="005E141D">
        <w:rPr>
          <w:spacing w:val="1"/>
        </w:rPr>
        <w:t xml:space="preserve"> </w:t>
      </w:r>
      <w:r w:rsidRPr="005E141D">
        <w:t>профсоюзной</w:t>
      </w:r>
      <w:r w:rsidRPr="005E141D">
        <w:rPr>
          <w:spacing w:val="1"/>
        </w:rPr>
        <w:t xml:space="preserve"> </w:t>
      </w:r>
      <w:r w:rsidRPr="005E141D">
        <w:t>и</w:t>
      </w:r>
      <w:r w:rsidRPr="005E141D">
        <w:rPr>
          <w:spacing w:val="1"/>
        </w:rPr>
        <w:t xml:space="preserve"> </w:t>
      </w:r>
      <w:r w:rsidRPr="005E141D">
        <w:t>утвердить</w:t>
      </w:r>
      <w:r w:rsidRPr="005E141D">
        <w:rPr>
          <w:spacing w:val="-67"/>
        </w:rPr>
        <w:t xml:space="preserve"> </w:t>
      </w:r>
      <w:r w:rsidRPr="005E141D">
        <w:t>локальным</w:t>
      </w:r>
      <w:r w:rsidRPr="005E141D">
        <w:rPr>
          <w:spacing w:val="1"/>
        </w:rPr>
        <w:t xml:space="preserve"> </w:t>
      </w:r>
      <w:r w:rsidRPr="005E141D">
        <w:t>нормативным</w:t>
      </w:r>
      <w:r w:rsidRPr="005E141D">
        <w:rPr>
          <w:spacing w:val="1"/>
        </w:rPr>
        <w:t xml:space="preserve"> </w:t>
      </w:r>
      <w:r w:rsidRPr="005E141D">
        <w:t>актом</w:t>
      </w:r>
      <w:r w:rsidRPr="005E141D">
        <w:rPr>
          <w:spacing w:val="1"/>
        </w:rPr>
        <w:t xml:space="preserve"> </w:t>
      </w:r>
      <w:r w:rsidRPr="005E141D">
        <w:t>Нормы</w:t>
      </w:r>
      <w:r w:rsidRPr="005E141D">
        <w:rPr>
          <w:spacing w:val="1"/>
        </w:rPr>
        <w:t xml:space="preserve"> </w:t>
      </w:r>
      <w:r w:rsidRPr="005E141D">
        <w:t>бесплатной</w:t>
      </w:r>
      <w:r w:rsidRPr="005E141D">
        <w:rPr>
          <w:spacing w:val="1"/>
        </w:rPr>
        <w:t xml:space="preserve"> </w:t>
      </w:r>
      <w:r w:rsidRPr="005E141D">
        <w:t>выдачи</w:t>
      </w:r>
      <w:r w:rsidRPr="005E141D">
        <w:rPr>
          <w:spacing w:val="1"/>
        </w:rPr>
        <w:t xml:space="preserve"> </w:t>
      </w:r>
      <w:r w:rsidRPr="005E141D">
        <w:t>СИЗ</w:t>
      </w:r>
      <w:r w:rsidRPr="005E141D">
        <w:rPr>
          <w:spacing w:val="1"/>
        </w:rPr>
        <w:t xml:space="preserve"> </w:t>
      </w:r>
      <w:r w:rsidRPr="005E141D">
        <w:t>и</w:t>
      </w:r>
      <w:r w:rsidRPr="005E141D">
        <w:rPr>
          <w:spacing w:val="1"/>
        </w:rPr>
        <w:t xml:space="preserve"> </w:t>
      </w:r>
      <w:r w:rsidRPr="005E141D">
        <w:t>смывающих средств</w:t>
      </w:r>
      <w:r w:rsidRPr="005E141D">
        <w:rPr>
          <w:spacing w:val="-3"/>
        </w:rPr>
        <w:t xml:space="preserve"> </w:t>
      </w:r>
      <w:r w:rsidRPr="005E141D">
        <w:t>работникам (далее -</w:t>
      </w:r>
      <w:r w:rsidRPr="005E141D">
        <w:rPr>
          <w:spacing w:val="-2"/>
        </w:rPr>
        <w:t xml:space="preserve"> </w:t>
      </w:r>
      <w:r w:rsidRPr="005E141D">
        <w:t>Нормы);</w:t>
      </w:r>
    </w:p>
    <w:p w:rsidR="004B741D" w:rsidRPr="005E141D" w:rsidRDefault="004B741D" w:rsidP="008847A8">
      <w:pPr>
        <w:pStyle w:val="aff1"/>
        <w:widowControl w:val="0"/>
        <w:numPr>
          <w:ilvl w:val="1"/>
          <w:numId w:val="115"/>
        </w:numPr>
        <w:autoSpaceDE w:val="0"/>
        <w:autoSpaceDN w:val="0"/>
        <w:ind w:left="284" w:right="791"/>
        <w:jc w:val="both"/>
      </w:pPr>
      <w:r w:rsidRPr="005E141D">
        <w:t>обеспечить разработку локального нормативного акта, устанавливающего</w:t>
      </w:r>
      <w:r w:rsidRPr="005E141D">
        <w:rPr>
          <w:spacing w:val="-67"/>
        </w:rPr>
        <w:t xml:space="preserve"> </w:t>
      </w:r>
      <w:r w:rsidRPr="005E141D">
        <w:t>порядок</w:t>
      </w:r>
      <w:r w:rsidRPr="005E141D">
        <w:rPr>
          <w:spacing w:val="1"/>
        </w:rPr>
        <w:t xml:space="preserve"> </w:t>
      </w:r>
      <w:r w:rsidRPr="005E141D">
        <w:t>обеспечения</w:t>
      </w:r>
      <w:r w:rsidRPr="005E141D">
        <w:rPr>
          <w:spacing w:val="1"/>
        </w:rPr>
        <w:t xml:space="preserve"> </w:t>
      </w:r>
      <w:r w:rsidRPr="005E141D">
        <w:t>работников</w:t>
      </w:r>
      <w:r w:rsidRPr="005E141D">
        <w:rPr>
          <w:spacing w:val="1"/>
        </w:rPr>
        <w:t xml:space="preserve"> </w:t>
      </w:r>
      <w:r w:rsidRPr="005E141D">
        <w:t>СИЗ</w:t>
      </w:r>
      <w:r w:rsidRPr="005E141D">
        <w:rPr>
          <w:spacing w:val="1"/>
        </w:rPr>
        <w:t xml:space="preserve"> </w:t>
      </w:r>
      <w:r w:rsidRPr="005E141D">
        <w:t>и</w:t>
      </w:r>
      <w:r w:rsidRPr="005E141D">
        <w:rPr>
          <w:spacing w:val="1"/>
        </w:rPr>
        <w:t xml:space="preserve"> </w:t>
      </w:r>
      <w:r w:rsidRPr="005E141D">
        <w:t>смывающими</w:t>
      </w:r>
      <w:r w:rsidRPr="005E141D">
        <w:rPr>
          <w:spacing w:val="1"/>
        </w:rPr>
        <w:t xml:space="preserve"> </w:t>
      </w:r>
      <w:r w:rsidRPr="005E141D">
        <w:t>средствами,</w:t>
      </w:r>
      <w:r w:rsidRPr="005E141D">
        <w:rPr>
          <w:spacing w:val="-67"/>
        </w:rPr>
        <w:t xml:space="preserve"> </w:t>
      </w:r>
      <w:r w:rsidRPr="005E141D">
        <w:t>распределение</w:t>
      </w:r>
      <w:r w:rsidRPr="005E141D">
        <w:rPr>
          <w:spacing w:val="1"/>
        </w:rPr>
        <w:t xml:space="preserve"> </w:t>
      </w:r>
      <w:r w:rsidRPr="005E141D">
        <w:t>обязанностей</w:t>
      </w:r>
      <w:r w:rsidRPr="005E141D">
        <w:rPr>
          <w:spacing w:val="1"/>
        </w:rPr>
        <w:t xml:space="preserve"> </w:t>
      </w:r>
      <w:r w:rsidRPr="005E141D">
        <w:t>и</w:t>
      </w:r>
      <w:r w:rsidRPr="005E141D">
        <w:rPr>
          <w:spacing w:val="1"/>
        </w:rPr>
        <w:t xml:space="preserve"> </w:t>
      </w:r>
      <w:r w:rsidRPr="005E141D">
        <w:t>ответственности</w:t>
      </w:r>
      <w:r w:rsidRPr="005E141D">
        <w:rPr>
          <w:spacing w:val="1"/>
        </w:rPr>
        <w:t xml:space="preserve"> </w:t>
      </w:r>
      <w:r w:rsidRPr="005E141D">
        <w:t>должностных</w:t>
      </w:r>
      <w:r w:rsidRPr="005E141D">
        <w:rPr>
          <w:spacing w:val="1"/>
        </w:rPr>
        <w:t xml:space="preserve"> </w:t>
      </w:r>
      <w:r w:rsidRPr="005E141D">
        <w:t>лиц</w:t>
      </w:r>
      <w:r w:rsidRPr="005E141D">
        <w:rPr>
          <w:spacing w:val="1"/>
        </w:rPr>
        <w:t xml:space="preserve"> </w:t>
      </w:r>
      <w:r w:rsidRPr="005E141D">
        <w:t>за</w:t>
      </w:r>
      <w:r w:rsidRPr="005E141D">
        <w:rPr>
          <w:spacing w:val="1"/>
        </w:rPr>
        <w:t xml:space="preserve"> </w:t>
      </w:r>
      <w:r w:rsidRPr="005E141D">
        <w:t>этапы обеспечения работников СИЗ и смывающими средствами, с учетом</w:t>
      </w:r>
      <w:r w:rsidRPr="005E141D">
        <w:rPr>
          <w:spacing w:val="-67"/>
        </w:rPr>
        <w:t xml:space="preserve">                                                                                                                                          </w:t>
      </w:r>
      <w:r w:rsidRPr="005E141D">
        <w:t>особенностей</w:t>
      </w:r>
      <w:r w:rsidRPr="005E141D">
        <w:rPr>
          <w:spacing w:val="-1"/>
        </w:rPr>
        <w:t xml:space="preserve"> </w:t>
      </w:r>
      <w:r w:rsidRPr="005E141D">
        <w:t>структуры</w:t>
      </w:r>
      <w:r w:rsidRPr="005E141D">
        <w:rPr>
          <w:spacing w:val="1"/>
        </w:rPr>
        <w:t xml:space="preserve"> </w:t>
      </w:r>
      <w:r w:rsidRPr="005E141D">
        <w:t>управления</w:t>
      </w:r>
      <w:r w:rsidRPr="005E141D">
        <w:rPr>
          <w:spacing w:val="-1"/>
        </w:rPr>
        <w:t xml:space="preserve"> </w:t>
      </w:r>
      <w:r w:rsidRPr="005E141D">
        <w:t>и</w:t>
      </w:r>
      <w:r w:rsidRPr="005E141D">
        <w:rPr>
          <w:spacing w:val="-1"/>
        </w:rPr>
        <w:t xml:space="preserve"> </w:t>
      </w:r>
      <w:r w:rsidRPr="005E141D">
        <w:t>требований</w:t>
      </w:r>
      <w:r w:rsidRPr="005E141D">
        <w:rPr>
          <w:spacing w:val="-1"/>
        </w:rPr>
        <w:t xml:space="preserve"> </w:t>
      </w:r>
      <w:r w:rsidRPr="005E141D">
        <w:t>Положения;</w:t>
      </w:r>
    </w:p>
    <w:p w:rsidR="004B741D" w:rsidRPr="005E141D" w:rsidRDefault="004B741D" w:rsidP="008847A8">
      <w:pPr>
        <w:pStyle w:val="aff1"/>
        <w:widowControl w:val="0"/>
        <w:numPr>
          <w:ilvl w:val="1"/>
          <w:numId w:val="115"/>
        </w:numPr>
        <w:tabs>
          <w:tab w:val="left" w:pos="1499"/>
        </w:tabs>
        <w:autoSpaceDE w:val="0"/>
        <w:autoSpaceDN w:val="0"/>
        <w:ind w:left="284" w:right="792"/>
        <w:jc w:val="both"/>
      </w:pPr>
      <w:r w:rsidRPr="005E141D">
        <w:t>обеспечить</w:t>
      </w:r>
      <w:r w:rsidRPr="005E141D">
        <w:rPr>
          <w:spacing w:val="1"/>
        </w:rPr>
        <w:t xml:space="preserve"> </w:t>
      </w:r>
      <w:r w:rsidRPr="005E141D">
        <w:t>информирование</w:t>
      </w:r>
      <w:r w:rsidRPr="005E141D">
        <w:rPr>
          <w:spacing w:val="1"/>
        </w:rPr>
        <w:t xml:space="preserve"> </w:t>
      </w:r>
      <w:r w:rsidRPr="005E141D">
        <w:t>работников</w:t>
      </w:r>
      <w:r w:rsidRPr="005E141D">
        <w:rPr>
          <w:spacing w:val="1"/>
        </w:rPr>
        <w:t xml:space="preserve"> </w:t>
      </w:r>
      <w:r w:rsidRPr="005E141D">
        <w:t>о</w:t>
      </w:r>
      <w:r w:rsidRPr="005E141D">
        <w:rPr>
          <w:spacing w:val="1"/>
        </w:rPr>
        <w:t xml:space="preserve"> </w:t>
      </w:r>
      <w:r w:rsidRPr="005E141D">
        <w:t>полагающихся</w:t>
      </w:r>
      <w:r w:rsidRPr="005E141D">
        <w:rPr>
          <w:spacing w:val="1"/>
        </w:rPr>
        <w:t xml:space="preserve"> </w:t>
      </w:r>
      <w:r w:rsidRPr="005E141D">
        <w:t>им</w:t>
      </w:r>
      <w:r w:rsidRPr="005E141D">
        <w:rPr>
          <w:spacing w:val="1"/>
        </w:rPr>
        <w:t xml:space="preserve"> </w:t>
      </w:r>
      <w:r w:rsidRPr="005E141D">
        <w:t>СИЗ</w:t>
      </w:r>
      <w:r w:rsidRPr="005E141D">
        <w:rPr>
          <w:spacing w:val="1"/>
        </w:rPr>
        <w:t xml:space="preserve"> </w:t>
      </w:r>
      <w:r w:rsidRPr="005E141D">
        <w:t>и</w:t>
      </w:r>
      <w:r w:rsidRPr="005E141D">
        <w:rPr>
          <w:spacing w:val="1"/>
        </w:rPr>
        <w:t xml:space="preserve"> </w:t>
      </w:r>
      <w:r w:rsidRPr="005E141D">
        <w:t>смывающих</w:t>
      </w:r>
      <w:r w:rsidRPr="005E141D">
        <w:rPr>
          <w:spacing w:val="1"/>
        </w:rPr>
        <w:t xml:space="preserve"> </w:t>
      </w:r>
      <w:r w:rsidRPr="005E141D">
        <w:t>средствах</w:t>
      </w:r>
      <w:r w:rsidRPr="005E141D">
        <w:rPr>
          <w:spacing w:val="1"/>
        </w:rPr>
        <w:t xml:space="preserve"> </w:t>
      </w:r>
      <w:r w:rsidRPr="005E141D">
        <w:t>согласно</w:t>
      </w:r>
      <w:r w:rsidRPr="005E141D">
        <w:rPr>
          <w:spacing w:val="1"/>
        </w:rPr>
        <w:t xml:space="preserve"> </w:t>
      </w:r>
      <w:r w:rsidRPr="005E141D">
        <w:t>Нормам</w:t>
      </w:r>
      <w:r w:rsidRPr="005E141D">
        <w:rPr>
          <w:spacing w:val="1"/>
        </w:rPr>
        <w:t xml:space="preserve"> </w:t>
      </w:r>
      <w:r w:rsidRPr="005E141D">
        <w:t>и</w:t>
      </w:r>
      <w:r w:rsidRPr="005E141D">
        <w:rPr>
          <w:spacing w:val="1"/>
        </w:rPr>
        <w:t xml:space="preserve"> </w:t>
      </w:r>
      <w:r w:rsidRPr="005E141D">
        <w:t>способах</w:t>
      </w:r>
      <w:r w:rsidRPr="005E141D">
        <w:rPr>
          <w:spacing w:val="1"/>
        </w:rPr>
        <w:t xml:space="preserve"> </w:t>
      </w:r>
      <w:r w:rsidRPr="005E141D">
        <w:t>выдачи,</w:t>
      </w:r>
      <w:r w:rsidRPr="005E141D">
        <w:rPr>
          <w:spacing w:val="1"/>
        </w:rPr>
        <w:t xml:space="preserve"> </w:t>
      </w:r>
      <w:r w:rsidRPr="005E141D">
        <w:t>условиях</w:t>
      </w:r>
      <w:r w:rsidRPr="005E141D">
        <w:rPr>
          <w:spacing w:val="-67"/>
        </w:rPr>
        <w:t xml:space="preserve"> </w:t>
      </w:r>
      <w:r w:rsidRPr="005E141D">
        <w:t>хранения, а также об ответственности за целостность и комплектность</w:t>
      </w:r>
      <w:r w:rsidRPr="005E141D">
        <w:rPr>
          <w:spacing w:val="1"/>
        </w:rPr>
        <w:t xml:space="preserve"> </w:t>
      </w:r>
      <w:r w:rsidRPr="005E141D">
        <w:t>СИЗ</w:t>
      </w:r>
      <w:r w:rsidRPr="005E141D">
        <w:rPr>
          <w:spacing w:val="-1"/>
        </w:rPr>
        <w:t xml:space="preserve"> </w:t>
      </w:r>
      <w:r w:rsidRPr="005E141D">
        <w:t>в</w:t>
      </w:r>
      <w:r w:rsidRPr="005E141D">
        <w:rPr>
          <w:spacing w:val="-1"/>
        </w:rPr>
        <w:t xml:space="preserve"> </w:t>
      </w:r>
      <w:r w:rsidRPr="005E141D">
        <w:t>случае</w:t>
      </w:r>
      <w:r w:rsidRPr="005E141D">
        <w:rPr>
          <w:spacing w:val="-1"/>
        </w:rPr>
        <w:t xml:space="preserve"> </w:t>
      </w:r>
      <w:r w:rsidRPr="005E141D">
        <w:t>хранения СИЗ</w:t>
      </w:r>
      <w:r w:rsidRPr="005E141D">
        <w:rPr>
          <w:spacing w:val="-1"/>
        </w:rPr>
        <w:t xml:space="preserve"> </w:t>
      </w:r>
      <w:r w:rsidRPr="005E141D">
        <w:t>у</w:t>
      </w:r>
      <w:r w:rsidRPr="005E141D">
        <w:rPr>
          <w:spacing w:val="-5"/>
        </w:rPr>
        <w:t xml:space="preserve"> </w:t>
      </w:r>
      <w:r w:rsidRPr="005E141D">
        <w:t>работников</w:t>
      </w:r>
      <w:r w:rsidRPr="005E141D">
        <w:rPr>
          <w:spacing w:val="-3"/>
        </w:rPr>
        <w:t xml:space="preserve"> </w:t>
      </w:r>
      <w:r w:rsidRPr="005E141D">
        <w:t>в</w:t>
      </w:r>
      <w:r w:rsidRPr="005E141D">
        <w:rPr>
          <w:spacing w:val="-2"/>
        </w:rPr>
        <w:t xml:space="preserve"> </w:t>
      </w:r>
      <w:r w:rsidRPr="005E141D">
        <w:t>нерабочее</w:t>
      </w:r>
      <w:r w:rsidRPr="005E141D">
        <w:rPr>
          <w:spacing w:val="-1"/>
        </w:rPr>
        <w:t xml:space="preserve"> </w:t>
      </w:r>
      <w:r w:rsidRPr="005E141D">
        <w:t>время;</w:t>
      </w:r>
    </w:p>
    <w:p w:rsidR="004B741D" w:rsidRPr="005E141D" w:rsidRDefault="004B741D" w:rsidP="008847A8">
      <w:pPr>
        <w:pStyle w:val="aff1"/>
        <w:widowControl w:val="0"/>
        <w:numPr>
          <w:ilvl w:val="1"/>
          <w:numId w:val="115"/>
        </w:numPr>
        <w:tabs>
          <w:tab w:val="left" w:pos="1499"/>
        </w:tabs>
        <w:autoSpaceDE w:val="0"/>
        <w:autoSpaceDN w:val="0"/>
        <w:ind w:left="284" w:right="788"/>
        <w:jc w:val="both"/>
      </w:pPr>
      <w:r w:rsidRPr="005E141D">
        <w:t>обеспечить</w:t>
      </w:r>
      <w:r w:rsidRPr="005E141D">
        <w:rPr>
          <w:spacing w:val="1"/>
        </w:rPr>
        <w:t xml:space="preserve"> </w:t>
      </w:r>
      <w:r w:rsidRPr="005E141D">
        <w:t>проведение</w:t>
      </w:r>
      <w:r w:rsidRPr="005E141D">
        <w:rPr>
          <w:spacing w:val="1"/>
        </w:rPr>
        <w:t xml:space="preserve"> </w:t>
      </w:r>
      <w:r w:rsidRPr="005E141D">
        <w:t>инструктажа</w:t>
      </w:r>
      <w:r w:rsidRPr="005E141D">
        <w:rPr>
          <w:spacing w:val="1"/>
        </w:rPr>
        <w:t xml:space="preserve"> </w:t>
      </w:r>
      <w:r w:rsidRPr="005E141D">
        <w:t>работников</w:t>
      </w:r>
      <w:r w:rsidRPr="005E141D">
        <w:rPr>
          <w:spacing w:val="71"/>
        </w:rPr>
        <w:t xml:space="preserve"> </w:t>
      </w:r>
      <w:r w:rsidRPr="005E141D">
        <w:t>о</w:t>
      </w:r>
      <w:r w:rsidRPr="005E141D">
        <w:rPr>
          <w:spacing w:val="71"/>
        </w:rPr>
        <w:t xml:space="preserve"> </w:t>
      </w:r>
      <w:r w:rsidRPr="005E141D">
        <w:t>правилах</w:t>
      </w:r>
      <w:r w:rsidRPr="005E141D">
        <w:rPr>
          <w:spacing w:val="1"/>
        </w:rPr>
        <w:t xml:space="preserve"> </w:t>
      </w:r>
      <w:r w:rsidRPr="005E141D">
        <w:t>эксплуатации</w:t>
      </w:r>
      <w:r w:rsidRPr="005E141D">
        <w:rPr>
          <w:spacing w:val="1"/>
        </w:rPr>
        <w:t xml:space="preserve"> </w:t>
      </w:r>
      <w:r w:rsidRPr="005E141D">
        <w:t>СИЗ,</w:t>
      </w:r>
      <w:r w:rsidRPr="005E141D">
        <w:rPr>
          <w:spacing w:val="1"/>
        </w:rPr>
        <w:t xml:space="preserve"> </w:t>
      </w:r>
      <w:r w:rsidRPr="005E141D">
        <w:t>использование</w:t>
      </w:r>
      <w:r w:rsidRPr="005E141D">
        <w:rPr>
          <w:spacing w:val="1"/>
        </w:rPr>
        <w:t xml:space="preserve"> </w:t>
      </w:r>
      <w:r w:rsidRPr="005E141D">
        <w:t>которых</w:t>
      </w:r>
      <w:r w:rsidRPr="005E141D">
        <w:rPr>
          <w:spacing w:val="1"/>
        </w:rPr>
        <w:t xml:space="preserve"> </w:t>
      </w:r>
      <w:r w:rsidRPr="005E141D">
        <w:t>не</w:t>
      </w:r>
      <w:r w:rsidRPr="005E141D">
        <w:rPr>
          <w:spacing w:val="1"/>
        </w:rPr>
        <w:t xml:space="preserve"> </w:t>
      </w:r>
      <w:r w:rsidRPr="005E141D">
        <w:t>требует</w:t>
      </w:r>
      <w:r w:rsidRPr="005E141D">
        <w:rPr>
          <w:spacing w:val="1"/>
        </w:rPr>
        <w:t xml:space="preserve"> </w:t>
      </w:r>
      <w:r w:rsidRPr="005E141D">
        <w:t>от</w:t>
      </w:r>
      <w:r w:rsidRPr="005E141D">
        <w:rPr>
          <w:spacing w:val="1"/>
        </w:rPr>
        <w:t xml:space="preserve"> </w:t>
      </w:r>
      <w:r w:rsidRPr="005E141D">
        <w:t>них</w:t>
      </w:r>
      <w:r w:rsidRPr="005E141D">
        <w:rPr>
          <w:spacing w:val="1"/>
        </w:rPr>
        <w:t xml:space="preserve"> </w:t>
      </w:r>
      <w:r w:rsidRPr="005E141D">
        <w:t>практических</w:t>
      </w:r>
      <w:r w:rsidRPr="005E141D">
        <w:rPr>
          <w:spacing w:val="1"/>
        </w:rPr>
        <w:t xml:space="preserve"> </w:t>
      </w:r>
      <w:r w:rsidRPr="005E141D">
        <w:t>навыков,</w:t>
      </w:r>
      <w:r w:rsidRPr="005E141D">
        <w:rPr>
          <w:spacing w:val="1"/>
        </w:rPr>
        <w:t xml:space="preserve"> </w:t>
      </w:r>
      <w:r w:rsidRPr="005E141D">
        <w:t>знаний</w:t>
      </w:r>
      <w:r w:rsidRPr="005E141D">
        <w:rPr>
          <w:spacing w:val="1"/>
        </w:rPr>
        <w:t xml:space="preserve"> </w:t>
      </w:r>
      <w:r w:rsidRPr="005E141D">
        <w:t>о</w:t>
      </w:r>
      <w:r w:rsidRPr="005E141D">
        <w:rPr>
          <w:spacing w:val="1"/>
        </w:rPr>
        <w:t xml:space="preserve"> </w:t>
      </w:r>
      <w:r w:rsidRPr="005E141D">
        <w:t>простейших</w:t>
      </w:r>
      <w:r w:rsidRPr="005E141D">
        <w:rPr>
          <w:spacing w:val="1"/>
        </w:rPr>
        <w:t xml:space="preserve"> </w:t>
      </w:r>
      <w:r w:rsidRPr="005E141D">
        <w:t>способах</w:t>
      </w:r>
      <w:r w:rsidRPr="005E141D">
        <w:rPr>
          <w:spacing w:val="1"/>
        </w:rPr>
        <w:t xml:space="preserve"> </w:t>
      </w:r>
      <w:r w:rsidRPr="005E141D">
        <w:t>проверки</w:t>
      </w:r>
      <w:r w:rsidRPr="005E141D">
        <w:rPr>
          <w:spacing w:val="1"/>
        </w:rPr>
        <w:t xml:space="preserve"> </w:t>
      </w:r>
      <w:r w:rsidRPr="005E141D">
        <w:t>их</w:t>
      </w:r>
      <w:r w:rsidRPr="005E141D">
        <w:rPr>
          <w:spacing w:val="1"/>
        </w:rPr>
        <w:t xml:space="preserve"> </w:t>
      </w:r>
      <w:r w:rsidRPr="005E141D">
        <w:t>работоспособности</w:t>
      </w:r>
      <w:r w:rsidRPr="005E141D">
        <w:rPr>
          <w:spacing w:val="-4"/>
        </w:rPr>
        <w:t xml:space="preserve"> </w:t>
      </w:r>
      <w:r w:rsidRPr="005E141D">
        <w:t>и исправности;</w:t>
      </w:r>
    </w:p>
    <w:p w:rsidR="004B741D" w:rsidRPr="005E141D" w:rsidRDefault="004B741D" w:rsidP="008847A8">
      <w:pPr>
        <w:pStyle w:val="aff1"/>
        <w:widowControl w:val="0"/>
        <w:numPr>
          <w:ilvl w:val="1"/>
          <w:numId w:val="115"/>
        </w:numPr>
        <w:tabs>
          <w:tab w:val="left" w:pos="1499"/>
        </w:tabs>
        <w:autoSpaceDE w:val="0"/>
        <w:autoSpaceDN w:val="0"/>
        <w:ind w:left="284" w:right="792"/>
        <w:jc w:val="both"/>
      </w:pPr>
      <w:r w:rsidRPr="005E141D">
        <w:t>организовать учет и контроль за выдачей работникам СИЗ и смывающих</w:t>
      </w:r>
      <w:r w:rsidRPr="005E141D">
        <w:rPr>
          <w:spacing w:val="1"/>
        </w:rPr>
        <w:t xml:space="preserve"> </w:t>
      </w:r>
      <w:r w:rsidRPr="005E141D">
        <w:t>средств,</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за</w:t>
      </w:r>
      <w:r w:rsidRPr="005E141D">
        <w:rPr>
          <w:spacing w:val="1"/>
        </w:rPr>
        <w:t xml:space="preserve"> </w:t>
      </w:r>
      <w:r w:rsidRPr="005E141D">
        <w:t>своевременным</w:t>
      </w:r>
      <w:r w:rsidRPr="005E141D">
        <w:rPr>
          <w:spacing w:val="1"/>
        </w:rPr>
        <w:t xml:space="preserve"> </w:t>
      </w:r>
      <w:r w:rsidRPr="005E141D">
        <w:t>возвратом</w:t>
      </w:r>
      <w:r w:rsidRPr="005E141D">
        <w:rPr>
          <w:spacing w:val="1"/>
        </w:rPr>
        <w:t xml:space="preserve"> </w:t>
      </w:r>
      <w:r w:rsidRPr="005E141D">
        <w:t>СИЗ</w:t>
      </w:r>
      <w:r w:rsidRPr="005E141D">
        <w:rPr>
          <w:spacing w:val="1"/>
        </w:rPr>
        <w:t xml:space="preserve"> </w:t>
      </w:r>
      <w:r w:rsidRPr="005E141D">
        <w:t>по</w:t>
      </w:r>
      <w:r w:rsidRPr="005E141D">
        <w:rPr>
          <w:spacing w:val="1"/>
        </w:rPr>
        <w:t xml:space="preserve"> </w:t>
      </w:r>
      <w:r w:rsidRPr="005E141D">
        <w:t>истечение</w:t>
      </w:r>
      <w:r w:rsidRPr="005E141D">
        <w:rPr>
          <w:spacing w:val="-67"/>
        </w:rPr>
        <w:t xml:space="preserve"> </w:t>
      </w:r>
      <w:r w:rsidRPr="005E141D">
        <w:t>нормативного срока эксплуатации или срока годности СИЗ либо в случае</w:t>
      </w:r>
      <w:r w:rsidRPr="005E141D">
        <w:rPr>
          <w:spacing w:val="1"/>
        </w:rPr>
        <w:t xml:space="preserve"> </w:t>
      </w:r>
      <w:r w:rsidRPr="005E141D">
        <w:t>досрочного выхода</w:t>
      </w:r>
      <w:r w:rsidRPr="005E141D">
        <w:rPr>
          <w:spacing w:val="-3"/>
        </w:rPr>
        <w:t xml:space="preserve"> </w:t>
      </w:r>
      <w:r w:rsidRPr="005E141D">
        <w:t>СИЗ из строя;</w:t>
      </w:r>
    </w:p>
    <w:p w:rsidR="004B741D" w:rsidRPr="005E141D" w:rsidRDefault="004B741D" w:rsidP="008847A8">
      <w:pPr>
        <w:pStyle w:val="aff1"/>
        <w:widowControl w:val="0"/>
        <w:numPr>
          <w:ilvl w:val="1"/>
          <w:numId w:val="115"/>
        </w:numPr>
        <w:tabs>
          <w:tab w:val="left" w:pos="1499"/>
        </w:tabs>
        <w:autoSpaceDE w:val="0"/>
        <w:autoSpaceDN w:val="0"/>
        <w:ind w:left="284" w:right="789"/>
        <w:jc w:val="both"/>
      </w:pPr>
      <w:r w:rsidRPr="005E141D">
        <w:t>не допускать работников к выполнению работ без обеспечения СИЗ, а</w:t>
      </w:r>
      <w:r w:rsidRPr="005E141D">
        <w:rPr>
          <w:spacing w:val="1"/>
        </w:rPr>
        <w:t xml:space="preserve"> </w:t>
      </w:r>
      <w:r w:rsidRPr="005E141D">
        <w:t>также</w:t>
      </w:r>
      <w:r w:rsidRPr="005E141D">
        <w:rPr>
          <w:spacing w:val="1"/>
        </w:rPr>
        <w:t xml:space="preserve"> </w:t>
      </w:r>
      <w:r w:rsidRPr="005E141D">
        <w:t>в</w:t>
      </w:r>
      <w:r w:rsidRPr="005E141D">
        <w:rPr>
          <w:spacing w:val="1"/>
        </w:rPr>
        <w:t xml:space="preserve"> </w:t>
      </w:r>
      <w:r w:rsidRPr="005E141D">
        <w:t>неисправных</w:t>
      </w:r>
      <w:r w:rsidRPr="005E141D">
        <w:rPr>
          <w:spacing w:val="1"/>
        </w:rPr>
        <w:t xml:space="preserve"> </w:t>
      </w:r>
      <w:r w:rsidRPr="005E141D">
        <w:t>СИЗ</w:t>
      </w:r>
      <w:r w:rsidRPr="005E141D">
        <w:rPr>
          <w:spacing w:val="1"/>
        </w:rPr>
        <w:t xml:space="preserve"> </w:t>
      </w:r>
      <w:r w:rsidRPr="005E141D">
        <w:t>или</w:t>
      </w:r>
      <w:r w:rsidRPr="005E141D">
        <w:rPr>
          <w:spacing w:val="1"/>
        </w:rPr>
        <w:t xml:space="preserve"> </w:t>
      </w:r>
      <w:r w:rsidRPr="005E141D">
        <w:t>в</w:t>
      </w:r>
      <w:r w:rsidRPr="005E141D">
        <w:rPr>
          <w:spacing w:val="1"/>
        </w:rPr>
        <w:t xml:space="preserve"> </w:t>
      </w:r>
      <w:r w:rsidRPr="005E141D">
        <w:t>СИЗ</w:t>
      </w:r>
      <w:r w:rsidRPr="005E141D">
        <w:rPr>
          <w:spacing w:val="1"/>
        </w:rPr>
        <w:t xml:space="preserve"> </w:t>
      </w:r>
      <w:r w:rsidRPr="005E141D">
        <w:t>с</w:t>
      </w:r>
      <w:r w:rsidRPr="005E141D">
        <w:rPr>
          <w:spacing w:val="1"/>
        </w:rPr>
        <w:t xml:space="preserve"> </w:t>
      </w:r>
      <w:r w:rsidRPr="005E141D">
        <w:t>загрязнениями,</w:t>
      </w:r>
      <w:r w:rsidRPr="005E141D">
        <w:rPr>
          <w:spacing w:val="1"/>
        </w:rPr>
        <w:t xml:space="preserve"> </w:t>
      </w:r>
      <w:r w:rsidRPr="005E141D">
        <w:t>способными</w:t>
      </w:r>
      <w:r w:rsidRPr="005E141D">
        <w:rPr>
          <w:spacing w:val="1"/>
        </w:rPr>
        <w:t xml:space="preserve"> </w:t>
      </w:r>
      <w:r w:rsidRPr="005E141D">
        <w:t>снизить</w:t>
      </w:r>
      <w:r w:rsidRPr="005E141D">
        <w:rPr>
          <w:spacing w:val="-2"/>
        </w:rPr>
        <w:t xml:space="preserve"> </w:t>
      </w:r>
      <w:r w:rsidRPr="005E141D">
        <w:t>заявленный</w:t>
      </w:r>
      <w:r w:rsidRPr="005E141D">
        <w:rPr>
          <w:spacing w:val="-3"/>
        </w:rPr>
        <w:t xml:space="preserve"> </w:t>
      </w:r>
      <w:r w:rsidRPr="005E141D">
        <w:t>изготовителем</w:t>
      </w:r>
      <w:r w:rsidRPr="005E141D">
        <w:rPr>
          <w:spacing w:val="-1"/>
        </w:rPr>
        <w:t xml:space="preserve"> </w:t>
      </w:r>
      <w:r w:rsidRPr="005E141D">
        <w:t>уровень</w:t>
      </w:r>
      <w:r w:rsidRPr="005E141D">
        <w:rPr>
          <w:spacing w:val="-2"/>
        </w:rPr>
        <w:t xml:space="preserve"> </w:t>
      </w:r>
      <w:r w:rsidRPr="005E141D">
        <w:t>защитных свойств;</w:t>
      </w:r>
    </w:p>
    <w:p w:rsidR="004B741D" w:rsidRPr="005E141D" w:rsidRDefault="004B741D" w:rsidP="008847A8">
      <w:pPr>
        <w:pStyle w:val="aff1"/>
        <w:widowControl w:val="0"/>
        <w:numPr>
          <w:ilvl w:val="1"/>
          <w:numId w:val="115"/>
        </w:numPr>
        <w:tabs>
          <w:tab w:val="left" w:pos="1499"/>
        </w:tabs>
        <w:autoSpaceDE w:val="0"/>
        <w:autoSpaceDN w:val="0"/>
        <w:ind w:left="284" w:right="789"/>
        <w:jc w:val="both"/>
      </w:pPr>
      <w:r w:rsidRPr="005E141D">
        <w:t>обеспечить в случае применения вендингового оборудовании и дозаторов</w:t>
      </w:r>
      <w:r w:rsidRPr="005E141D">
        <w:rPr>
          <w:spacing w:val="-67"/>
        </w:rPr>
        <w:t xml:space="preserve"> </w:t>
      </w:r>
      <w:r w:rsidRPr="005E141D">
        <w:t>постоянное</w:t>
      </w:r>
      <w:r w:rsidRPr="005E141D">
        <w:rPr>
          <w:spacing w:val="1"/>
        </w:rPr>
        <w:t xml:space="preserve"> </w:t>
      </w:r>
      <w:r w:rsidRPr="005E141D">
        <w:t>наличие</w:t>
      </w:r>
      <w:r w:rsidRPr="005E141D">
        <w:rPr>
          <w:spacing w:val="1"/>
        </w:rPr>
        <w:t xml:space="preserve"> </w:t>
      </w:r>
      <w:r w:rsidRPr="005E141D">
        <w:t>в</w:t>
      </w:r>
      <w:r w:rsidRPr="005E141D">
        <w:rPr>
          <w:spacing w:val="1"/>
        </w:rPr>
        <w:t xml:space="preserve"> </w:t>
      </w:r>
      <w:r w:rsidRPr="005E141D">
        <w:t>них</w:t>
      </w:r>
      <w:r w:rsidRPr="005E141D">
        <w:rPr>
          <w:spacing w:val="1"/>
        </w:rPr>
        <w:t xml:space="preserve"> </w:t>
      </w:r>
      <w:r w:rsidRPr="005E141D">
        <w:t>СИЗ,</w:t>
      </w:r>
      <w:r w:rsidRPr="005E141D">
        <w:rPr>
          <w:spacing w:val="1"/>
        </w:rPr>
        <w:t xml:space="preserve"> </w:t>
      </w:r>
      <w:r w:rsidRPr="005E141D">
        <w:t>смывающих</w:t>
      </w:r>
      <w:r w:rsidRPr="005E141D">
        <w:rPr>
          <w:spacing w:val="1"/>
        </w:rPr>
        <w:t xml:space="preserve"> </w:t>
      </w:r>
      <w:r w:rsidRPr="005E141D">
        <w:t>и</w:t>
      </w:r>
      <w:r w:rsidRPr="005E141D">
        <w:rPr>
          <w:spacing w:val="1"/>
        </w:rPr>
        <w:t xml:space="preserve"> </w:t>
      </w:r>
      <w:r w:rsidRPr="005E141D">
        <w:t>обеззараживающих</w:t>
      </w:r>
      <w:r w:rsidRPr="005E141D">
        <w:rPr>
          <w:spacing w:val="1"/>
        </w:rPr>
        <w:t xml:space="preserve"> </w:t>
      </w:r>
      <w:r w:rsidRPr="005E141D">
        <w:t>средств;</w:t>
      </w:r>
    </w:p>
    <w:p w:rsidR="004B741D" w:rsidRPr="005E141D" w:rsidRDefault="004B741D" w:rsidP="008847A8">
      <w:pPr>
        <w:pStyle w:val="aff1"/>
        <w:widowControl w:val="0"/>
        <w:numPr>
          <w:ilvl w:val="1"/>
          <w:numId w:val="115"/>
        </w:numPr>
        <w:tabs>
          <w:tab w:val="left" w:pos="1499"/>
        </w:tabs>
        <w:autoSpaceDE w:val="0"/>
        <w:autoSpaceDN w:val="0"/>
        <w:ind w:left="284"/>
        <w:jc w:val="both"/>
      </w:pPr>
      <w:r w:rsidRPr="005E141D">
        <w:t>обеспечить</w:t>
      </w:r>
      <w:r w:rsidRPr="005E141D">
        <w:rPr>
          <w:spacing w:val="-4"/>
        </w:rPr>
        <w:t xml:space="preserve"> </w:t>
      </w:r>
      <w:r w:rsidRPr="005E141D">
        <w:t>контроль</w:t>
      </w:r>
      <w:r w:rsidRPr="005E141D">
        <w:rPr>
          <w:spacing w:val="-4"/>
        </w:rPr>
        <w:t xml:space="preserve"> </w:t>
      </w:r>
      <w:r w:rsidRPr="005E141D">
        <w:t>за</w:t>
      </w:r>
      <w:r w:rsidRPr="005E141D">
        <w:rPr>
          <w:spacing w:val="-2"/>
        </w:rPr>
        <w:t xml:space="preserve"> </w:t>
      </w:r>
      <w:r w:rsidRPr="005E141D">
        <w:t>правильностью</w:t>
      </w:r>
      <w:r w:rsidRPr="005E141D">
        <w:rPr>
          <w:spacing w:val="-7"/>
        </w:rPr>
        <w:t xml:space="preserve"> </w:t>
      </w:r>
      <w:r w:rsidRPr="005E141D">
        <w:t>применения</w:t>
      </w:r>
      <w:r w:rsidRPr="005E141D">
        <w:rPr>
          <w:spacing w:val="-2"/>
        </w:rPr>
        <w:t xml:space="preserve"> </w:t>
      </w:r>
      <w:r w:rsidRPr="005E141D">
        <w:t>СИЗ</w:t>
      </w:r>
      <w:r w:rsidRPr="005E141D">
        <w:rPr>
          <w:spacing w:val="-3"/>
        </w:rPr>
        <w:t xml:space="preserve"> </w:t>
      </w:r>
      <w:r w:rsidRPr="005E141D">
        <w:t>работниками;</w:t>
      </w:r>
    </w:p>
    <w:p w:rsidR="004B741D" w:rsidRPr="005E141D" w:rsidRDefault="004B741D" w:rsidP="008847A8">
      <w:pPr>
        <w:pStyle w:val="aff1"/>
        <w:widowControl w:val="0"/>
        <w:numPr>
          <w:ilvl w:val="1"/>
          <w:numId w:val="115"/>
        </w:numPr>
        <w:tabs>
          <w:tab w:val="left" w:pos="1499"/>
        </w:tabs>
        <w:autoSpaceDE w:val="0"/>
        <w:autoSpaceDN w:val="0"/>
        <w:ind w:left="284" w:right="793"/>
        <w:jc w:val="both"/>
      </w:pPr>
      <w:r w:rsidRPr="005E141D">
        <w:lastRenderedPageBreak/>
        <w:t>обеспечить</w:t>
      </w:r>
      <w:r w:rsidRPr="005E141D">
        <w:rPr>
          <w:spacing w:val="1"/>
        </w:rPr>
        <w:t xml:space="preserve"> </w:t>
      </w:r>
      <w:r w:rsidRPr="005E141D">
        <w:t>хранение</w:t>
      </w:r>
      <w:r w:rsidRPr="005E141D">
        <w:rPr>
          <w:spacing w:val="1"/>
        </w:rPr>
        <w:t xml:space="preserve"> </w:t>
      </w:r>
      <w:r w:rsidRPr="005E141D">
        <w:t>СИЗ</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эксплуатационной</w:t>
      </w:r>
      <w:r w:rsidRPr="005E141D">
        <w:rPr>
          <w:spacing w:val="1"/>
        </w:rPr>
        <w:t xml:space="preserve"> </w:t>
      </w:r>
      <w:r w:rsidRPr="005E141D">
        <w:t>документацией изготовителя, сушку, выявление повреждений в процессе</w:t>
      </w:r>
      <w:r w:rsidRPr="005E141D">
        <w:rPr>
          <w:spacing w:val="1"/>
        </w:rPr>
        <w:t xml:space="preserve"> </w:t>
      </w:r>
      <w:r w:rsidRPr="005E141D">
        <w:t>эксплуатации</w:t>
      </w:r>
      <w:r w:rsidRPr="005E141D">
        <w:rPr>
          <w:spacing w:val="-1"/>
        </w:rPr>
        <w:t xml:space="preserve"> </w:t>
      </w:r>
      <w:r w:rsidRPr="005E141D">
        <w:t>и ремонт</w:t>
      </w:r>
      <w:r w:rsidRPr="005E141D">
        <w:rPr>
          <w:spacing w:val="-1"/>
        </w:rPr>
        <w:t xml:space="preserve"> </w:t>
      </w:r>
      <w:r w:rsidRPr="005E141D">
        <w:t>СИЗ</w:t>
      </w:r>
      <w:r w:rsidRPr="005E141D">
        <w:rPr>
          <w:spacing w:val="-1"/>
        </w:rPr>
        <w:t xml:space="preserve"> </w:t>
      </w:r>
      <w:r w:rsidRPr="005E141D">
        <w:t>в</w:t>
      </w:r>
      <w:r w:rsidRPr="005E141D">
        <w:rPr>
          <w:spacing w:val="-1"/>
        </w:rPr>
        <w:t xml:space="preserve"> </w:t>
      </w:r>
      <w:r w:rsidRPr="005E141D">
        <w:t>период</w:t>
      </w:r>
      <w:r w:rsidRPr="005E141D">
        <w:rPr>
          <w:spacing w:val="1"/>
        </w:rPr>
        <w:t xml:space="preserve"> </w:t>
      </w:r>
      <w:r w:rsidRPr="005E141D">
        <w:t>эксплуатации;</w:t>
      </w:r>
    </w:p>
    <w:p w:rsidR="004B741D" w:rsidRPr="005E141D" w:rsidRDefault="004B741D" w:rsidP="008847A8">
      <w:pPr>
        <w:pStyle w:val="aff1"/>
        <w:widowControl w:val="0"/>
        <w:numPr>
          <w:ilvl w:val="1"/>
          <w:numId w:val="115"/>
        </w:numPr>
        <w:tabs>
          <w:tab w:val="left" w:pos="1499"/>
        </w:tabs>
        <w:autoSpaceDE w:val="0"/>
        <w:autoSpaceDN w:val="0"/>
        <w:ind w:left="284" w:right="793"/>
        <w:jc w:val="both"/>
      </w:pPr>
      <w:r w:rsidRPr="005E141D">
        <w:t>обеспечить уход, обслуживание СИЗ в соответствии с рекомендациями</w:t>
      </w:r>
      <w:r w:rsidRPr="005E141D">
        <w:rPr>
          <w:spacing w:val="1"/>
        </w:rPr>
        <w:t xml:space="preserve"> </w:t>
      </w:r>
      <w:r w:rsidRPr="005E141D">
        <w:t>изготовителей</w:t>
      </w:r>
      <w:r w:rsidRPr="005E141D">
        <w:rPr>
          <w:spacing w:val="-1"/>
        </w:rPr>
        <w:t xml:space="preserve"> </w:t>
      </w:r>
      <w:r w:rsidRPr="005E141D">
        <w:t>СИЗ;</w:t>
      </w:r>
    </w:p>
    <w:p w:rsidR="004B741D" w:rsidRPr="005E141D" w:rsidRDefault="004B741D" w:rsidP="008847A8">
      <w:pPr>
        <w:pStyle w:val="aff1"/>
        <w:widowControl w:val="0"/>
        <w:numPr>
          <w:ilvl w:val="1"/>
          <w:numId w:val="115"/>
        </w:numPr>
        <w:tabs>
          <w:tab w:val="left" w:pos="1499"/>
        </w:tabs>
        <w:autoSpaceDE w:val="0"/>
        <w:autoSpaceDN w:val="0"/>
        <w:ind w:left="284" w:right="792"/>
        <w:jc w:val="both"/>
      </w:pPr>
      <w:r w:rsidRPr="005E141D">
        <w:t>обеспечить</w:t>
      </w:r>
      <w:r w:rsidRPr="005E141D">
        <w:rPr>
          <w:spacing w:val="1"/>
        </w:rPr>
        <w:t xml:space="preserve"> </w:t>
      </w:r>
      <w:r w:rsidRPr="005E141D">
        <w:t>своевременный</w:t>
      </w:r>
      <w:r w:rsidRPr="005E141D">
        <w:rPr>
          <w:spacing w:val="1"/>
        </w:rPr>
        <w:t xml:space="preserve"> </w:t>
      </w:r>
      <w:r w:rsidRPr="005E141D">
        <w:t>прием</w:t>
      </w:r>
      <w:r w:rsidRPr="005E141D">
        <w:rPr>
          <w:spacing w:val="1"/>
        </w:rPr>
        <w:t xml:space="preserve"> </w:t>
      </w:r>
      <w:r w:rsidRPr="005E141D">
        <w:t>от</w:t>
      </w:r>
      <w:r w:rsidRPr="005E141D">
        <w:rPr>
          <w:spacing w:val="1"/>
        </w:rPr>
        <w:t xml:space="preserve"> </w:t>
      </w:r>
      <w:r w:rsidRPr="005E141D">
        <w:t>работников</w:t>
      </w:r>
      <w:r w:rsidRPr="005E141D">
        <w:rPr>
          <w:spacing w:val="1"/>
        </w:rPr>
        <w:t xml:space="preserve"> </w:t>
      </w:r>
      <w:r w:rsidRPr="005E141D">
        <w:t>и</w:t>
      </w:r>
      <w:r w:rsidRPr="005E141D">
        <w:rPr>
          <w:spacing w:val="1"/>
        </w:rPr>
        <w:t xml:space="preserve"> </w:t>
      </w:r>
      <w:r w:rsidRPr="005E141D">
        <w:t>вывод</w:t>
      </w:r>
      <w:r w:rsidRPr="005E141D">
        <w:rPr>
          <w:spacing w:val="1"/>
        </w:rPr>
        <w:t xml:space="preserve"> </w:t>
      </w:r>
      <w:r w:rsidRPr="005E141D">
        <w:t>из</w:t>
      </w:r>
      <w:r w:rsidRPr="005E141D">
        <w:rPr>
          <w:spacing w:val="1"/>
        </w:rPr>
        <w:t xml:space="preserve"> </w:t>
      </w:r>
      <w:r w:rsidRPr="005E141D">
        <w:t>эксплуатации,</w:t>
      </w:r>
      <w:r w:rsidRPr="005E141D">
        <w:rPr>
          <w:spacing w:val="-2"/>
        </w:rPr>
        <w:t xml:space="preserve"> </w:t>
      </w:r>
      <w:r w:rsidRPr="005E141D">
        <w:t>а также утилизацию</w:t>
      </w:r>
      <w:r w:rsidRPr="005E141D">
        <w:rPr>
          <w:spacing w:val="-1"/>
        </w:rPr>
        <w:t xml:space="preserve"> </w:t>
      </w:r>
      <w:r w:rsidRPr="005E141D">
        <w:t>СИЗ.</w:t>
      </w:r>
    </w:p>
    <w:p w:rsidR="004B741D" w:rsidRPr="005E141D" w:rsidRDefault="004B741D" w:rsidP="008847A8">
      <w:pPr>
        <w:pStyle w:val="aff1"/>
        <w:widowControl w:val="0"/>
        <w:numPr>
          <w:ilvl w:val="1"/>
          <w:numId w:val="83"/>
        </w:numPr>
        <w:tabs>
          <w:tab w:val="left" w:pos="851"/>
        </w:tabs>
        <w:autoSpaceDE w:val="0"/>
        <w:autoSpaceDN w:val="0"/>
        <w:ind w:left="0" w:firstLine="142"/>
        <w:jc w:val="both"/>
      </w:pPr>
      <w:r w:rsidRPr="005E141D">
        <w:t>Работодатель</w:t>
      </w:r>
      <w:r w:rsidRPr="005E141D">
        <w:rPr>
          <w:spacing w:val="-4"/>
        </w:rPr>
        <w:t xml:space="preserve"> </w:t>
      </w:r>
      <w:r w:rsidRPr="005E141D">
        <w:t>имеет</w:t>
      </w:r>
      <w:r w:rsidRPr="005E141D">
        <w:rPr>
          <w:spacing w:val="-2"/>
        </w:rPr>
        <w:t xml:space="preserve"> </w:t>
      </w:r>
      <w:r w:rsidRPr="005E141D">
        <w:t>право:</w:t>
      </w:r>
    </w:p>
    <w:p w:rsidR="004B741D" w:rsidRPr="005E141D" w:rsidRDefault="004B741D" w:rsidP="008847A8">
      <w:pPr>
        <w:pStyle w:val="aff1"/>
        <w:widowControl w:val="0"/>
        <w:numPr>
          <w:ilvl w:val="0"/>
          <w:numId w:val="116"/>
        </w:numPr>
        <w:tabs>
          <w:tab w:val="left" w:pos="2195"/>
        </w:tabs>
        <w:autoSpaceDE w:val="0"/>
        <w:autoSpaceDN w:val="0"/>
        <w:ind w:right="651"/>
      </w:pPr>
      <w:r w:rsidRPr="005E141D">
        <w:t>формировать</w:t>
      </w:r>
      <w:r w:rsidRPr="005E141D">
        <w:rPr>
          <w:spacing w:val="49"/>
        </w:rPr>
        <w:t xml:space="preserve"> </w:t>
      </w:r>
      <w:r w:rsidRPr="005E141D">
        <w:t>Нормы</w:t>
      </w:r>
      <w:r w:rsidRPr="005E141D">
        <w:rPr>
          <w:spacing w:val="119"/>
        </w:rPr>
        <w:t xml:space="preserve"> </w:t>
      </w:r>
      <w:r w:rsidRPr="005E141D">
        <w:rPr>
          <w:spacing w:val="118"/>
        </w:rPr>
        <w:t xml:space="preserve"> </w:t>
      </w:r>
      <w:r w:rsidRPr="005E141D">
        <w:t>вести</w:t>
      </w:r>
      <w:r w:rsidRPr="005E141D">
        <w:rPr>
          <w:spacing w:val="119"/>
        </w:rPr>
        <w:t xml:space="preserve"> </w:t>
      </w:r>
      <w:r w:rsidRPr="005E141D">
        <w:t>учет</w:t>
      </w:r>
      <w:r w:rsidRPr="005E141D">
        <w:rPr>
          <w:spacing w:val="119"/>
        </w:rPr>
        <w:t xml:space="preserve"> </w:t>
      </w:r>
      <w:r w:rsidRPr="005E141D">
        <w:t>выдачи</w:t>
      </w:r>
      <w:r w:rsidRPr="005E141D">
        <w:rPr>
          <w:spacing w:val="117"/>
        </w:rPr>
        <w:t xml:space="preserve"> </w:t>
      </w:r>
      <w:r w:rsidRPr="005E141D">
        <w:t>работникам</w:t>
      </w:r>
      <w:r w:rsidRPr="005E141D">
        <w:rPr>
          <w:spacing w:val="117"/>
        </w:rPr>
        <w:t xml:space="preserve"> </w:t>
      </w:r>
      <w:r w:rsidRPr="005E141D">
        <w:t>СИЗ</w:t>
      </w:r>
      <w:r w:rsidRPr="005E141D">
        <w:rPr>
          <w:spacing w:val="116"/>
        </w:rPr>
        <w:t xml:space="preserve"> </w:t>
      </w:r>
      <w:r w:rsidRPr="005E141D">
        <w:t>с применением</w:t>
      </w:r>
      <w:r w:rsidRPr="005E141D">
        <w:rPr>
          <w:spacing w:val="1"/>
        </w:rPr>
        <w:t xml:space="preserve"> </w:t>
      </w:r>
      <w:r w:rsidRPr="005E141D">
        <w:t>программных</w:t>
      </w:r>
      <w:r w:rsidRPr="005E141D">
        <w:rPr>
          <w:spacing w:val="1"/>
        </w:rPr>
        <w:t xml:space="preserve"> </w:t>
      </w:r>
      <w:r w:rsidRPr="005E141D">
        <w:t>средств</w:t>
      </w:r>
      <w:r w:rsidRPr="005E141D">
        <w:rPr>
          <w:spacing w:val="1"/>
        </w:rPr>
        <w:t xml:space="preserve"> </w:t>
      </w:r>
      <w:r w:rsidRPr="005E141D">
        <w:t>(информационно-аналитических</w:t>
      </w:r>
      <w:r w:rsidRPr="005E141D">
        <w:rPr>
          <w:spacing w:val="1"/>
        </w:rPr>
        <w:t xml:space="preserve"> </w:t>
      </w:r>
      <w:r w:rsidRPr="005E141D">
        <w:t>баз</w:t>
      </w:r>
      <w:r w:rsidRPr="005E141D">
        <w:rPr>
          <w:spacing w:val="1"/>
        </w:rPr>
        <w:t xml:space="preserve"> </w:t>
      </w:r>
      <w:r w:rsidRPr="005E141D">
        <w:t>данных);</w:t>
      </w:r>
    </w:p>
    <w:p w:rsidR="004B741D" w:rsidRPr="005E141D" w:rsidRDefault="004B741D" w:rsidP="008847A8">
      <w:pPr>
        <w:pStyle w:val="aff1"/>
        <w:widowControl w:val="0"/>
        <w:numPr>
          <w:ilvl w:val="0"/>
          <w:numId w:val="116"/>
        </w:numPr>
        <w:tabs>
          <w:tab w:val="left" w:pos="2195"/>
        </w:tabs>
        <w:autoSpaceDE w:val="0"/>
        <w:autoSpaceDN w:val="0"/>
        <w:ind w:right="651"/>
      </w:pPr>
      <w:r w:rsidRPr="005E141D">
        <w:t>организовать</w:t>
      </w:r>
      <w:r w:rsidRPr="005E141D">
        <w:rPr>
          <w:spacing w:val="1"/>
        </w:rPr>
        <w:t xml:space="preserve"> </w:t>
      </w:r>
      <w:r w:rsidRPr="005E141D">
        <w:t>выдачу</w:t>
      </w:r>
      <w:r w:rsidRPr="005E141D">
        <w:rPr>
          <w:spacing w:val="1"/>
        </w:rPr>
        <w:t xml:space="preserve"> </w:t>
      </w:r>
      <w:r w:rsidRPr="005E141D">
        <w:t>СИЗ</w:t>
      </w:r>
      <w:r w:rsidRPr="005E141D">
        <w:rPr>
          <w:spacing w:val="1"/>
        </w:rPr>
        <w:t xml:space="preserve"> </w:t>
      </w:r>
      <w:r w:rsidRPr="005E141D">
        <w:t>и</w:t>
      </w:r>
      <w:r w:rsidRPr="005E141D">
        <w:rPr>
          <w:spacing w:val="1"/>
        </w:rPr>
        <w:t xml:space="preserve"> </w:t>
      </w:r>
      <w:r w:rsidRPr="005E141D">
        <w:t>(или)</w:t>
      </w:r>
      <w:r w:rsidRPr="005E141D">
        <w:rPr>
          <w:spacing w:val="1"/>
        </w:rPr>
        <w:t xml:space="preserve"> </w:t>
      </w:r>
      <w:r w:rsidRPr="005E141D">
        <w:t>их</w:t>
      </w:r>
      <w:r w:rsidRPr="005E141D">
        <w:rPr>
          <w:spacing w:val="1"/>
        </w:rPr>
        <w:t xml:space="preserve"> </w:t>
      </w:r>
      <w:r w:rsidRPr="005E141D">
        <w:t>сменных</w:t>
      </w:r>
      <w:r w:rsidRPr="005E141D">
        <w:rPr>
          <w:spacing w:val="1"/>
        </w:rPr>
        <w:t xml:space="preserve"> </w:t>
      </w:r>
      <w:r w:rsidRPr="005E141D">
        <w:t>элементов,</w:t>
      </w:r>
      <w:r w:rsidRPr="005E141D">
        <w:rPr>
          <w:spacing w:val="1"/>
        </w:rPr>
        <w:t xml:space="preserve"> </w:t>
      </w:r>
      <w:r w:rsidRPr="005E141D">
        <w:t>посредством</w:t>
      </w:r>
      <w:r w:rsidRPr="005E141D">
        <w:rPr>
          <w:spacing w:val="-1"/>
        </w:rPr>
        <w:t xml:space="preserve"> </w:t>
      </w:r>
      <w:r w:rsidRPr="005E141D">
        <w:t>автоматизированных систем выдачи</w:t>
      </w:r>
      <w:r w:rsidRPr="005E141D">
        <w:rPr>
          <w:spacing w:val="-3"/>
        </w:rPr>
        <w:t xml:space="preserve"> </w:t>
      </w:r>
      <w:r w:rsidRPr="005E141D">
        <w:t>и</w:t>
      </w:r>
      <w:r w:rsidRPr="005E141D">
        <w:rPr>
          <w:spacing w:val="-1"/>
        </w:rPr>
        <w:t xml:space="preserve"> </w:t>
      </w:r>
      <w:r w:rsidRPr="005E141D">
        <w:t>дозаторов;</w:t>
      </w:r>
    </w:p>
    <w:p w:rsidR="004B741D" w:rsidRPr="005E141D" w:rsidRDefault="004B741D" w:rsidP="008847A8">
      <w:pPr>
        <w:pStyle w:val="aff1"/>
        <w:widowControl w:val="0"/>
        <w:numPr>
          <w:ilvl w:val="0"/>
          <w:numId w:val="116"/>
        </w:numPr>
        <w:tabs>
          <w:tab w:val="left" w:pos="2195"/>
        </w:tabs>
        <w:autoSpaceDE w:val="0"/>
        <w:autoSpaceDN w:val="0"/>
        <w:ind w:right="651"/>
      </w:pPr>
      <w:r w:rsidRPr="005E141D">
        <w:t>осуществлять</w:t>
      </w:r>
      <w:r w:rsidRPr="005E141D">
        <w:rPr>
          <w:spacing w:val="1"/>
        </w:rPr>
        <w:t xml:space="preserve"> </w:t>
      </w:r>
      <w:r w:rsidRPr="005E141D">
        <w:t>при</w:t>
      </w:r>
      <w:r w:rsidRPr="005E141D">
        <w:rPr>
          <w:spacing w:val="1"/>
        </w:rPr>
        <w:t xml:space="preserve"> </w:t>
      </w:r>
      <w:r w:rsidRPr="005E141D">
        <w:t>формировании</w:t>
      </w:r>
      <w:r w:rsidRPr="005E141D">
        <w:rPr>
          <w:spacing w:val="1"/>
        </w:rPr>
        <w:t xml:space="preserve"> </w:t>
      </w:r>
      <w:r w:rsidRPr="005E141D">
        <w:t>Норм</w:t>
      </w:r>
      <w:r w:rsidRPr="005E141D">
        <w:rPr>
          <w:spacing w:val="1"/>
        </w:rPr>
        <w:t xml:space="preserve"> </w:t>
      </w:r>
      <w:r w:rsidRPr="005E141D">
        <w:t>замену</w:t>
      </w:r>
      <w:r w:rsidRPr="005E141D">
        <w:rPr>
          <w:spacing w:val="1"/>
        </w:rPr>
        <w:t xml:space="preserve"> </w:t>
      </w:r>
      <w:r w:rsidRPr="005E141D">
        <w:t>нескольких</w:t>
      </w:r>
      <w:r w:rsidRPr="005E141D">
        <w:rPr>
          <w:spacing w:val="1"/>
        </w:rPr>
        <w:t xml:space="preserve"> </w:t>
      </w:r>
      <w:r w:rsidRPr="005E141D">
        <w:t>СИЗ,</w:t>
      </w:r>
      <w:r w:rsidRPr="005E141D">
        <w:rPr>
          <w:spacing w:val="1"/>
        </w:rPr>
        <w:t xml:space="preserve"> </w:t>
      </w:r>
      <w:r w:rsidRPr="005E141D">
        <w:t>указанных в Единых типовых нормах, на одно, обеспечивающее аналогичную</w:t>
      </w:r>
      <w:r w:rsidRPr="005E141D">
        <w:rPr>
          <w:spacing w:val="1"/>
        </w:rPr>
        <w:t xml:space="preserve"> </w:t>
      </w:r>
      <w:r w:rsidRPr="005E141D">
        <w:t>или</w:t>
      </w:r>
      <w:r w:rsidRPr="005E141D">
        <w:rPr>
          <w:spacing w:val="1"/>
        </w:rPr>
        <w:t xml:space="preserve"> </w:t>
      </w:r>
      <w:r w:rsidRPr="005E141D">
        <w:t>улучшенную</w:t>
      </w:r>
      <w:r w:rsidRPr="005E141D">
        <w:rPr>
          <w:spacing w:val="1"/>
        </w:rPr>
        <w:t xml:space="preserve"> </w:t>
      </w:r>
      <w:r w:rsidRPr="005E141D">
        <w:t>защиту</w:t>
      </w:r>
      <w:r w:rsidRPr="005E141D">
        <w:rPr>
          <w:spacing w:val="1"/>
        </w:rPr>
        <w:t xml:space="preserve"> </w:t>
      </w:r>
      <w:r w:rsidRPr="005E141D">
        <w:t>от</w:t>
      </w:r>
      <w:r w:rsidRPr="005E141D">
        <w:rPr>
          <w:spacing w:val="1"/>
        </w:rPr>
        <w:t xml:space="preserve"> </w:t>
      </w:r>
      <w:r w:rsidRPr="005E141D">
        <w:t>вредных</w:t>
      </w:r>
      <w:r w:rsidRPr="005E141D">
        <w:rPr>
          <w:spacing w:val="1"/>
        </w:rPr>
        <w:t xml:space="preserve"> </w:t>
      </w:r>
      <w:r w:rsidRPr="005E141D">
        <w:t>и</w:t>
      </w:r>
      <w:r w:rsidRPr="005E141D">
        <w:rPr>
          <w:spacing w:val="1"/>
        </w:rPr>
        <w:t xml:space="preserve"> </w:t>
      </w:r>
      <w:r w:rsidRPr="005E141D">
        <w:t>(или)</w:t>
      </w:r>
      <w:r w:rsidRPr="005E141D">
        <w:rPr>
          <w:spacing w:val="1"/>
        </w:rPr>
        <w:t xml:space="preserve"> </w:t>
      </w:r>
      <w:r w:rsidRPr="005E141D">
        <w:t>опасных</w:t>
      </w:r>
      <w:r w:rsidRPr="005E141D">
        <w:rPr>
          <w:spacing w:val="1"/>
        </w:rPr>
        <w:t xml:space="preserve"> </w:t>
      </w:r>
      <w:r w:rsidRPr="005E141D">
        <w:t>производственных</w:t>
      </w:r>
      <w:r w:rsidRPr="005E141D">
        <w:rPr>
          <w:spacing w:val="1"/>
        </w:rPr>
        <w:t xml:space="preserve"> </w:t>
      </w:r>
      <w:r w:rsidRPr="005E141D">
        <w:t>факторов</w:t>
      </w:r>
      <w:r w:rsidRPr="005E141D">
        <w:rPr>
          <w:spacing w:val="1"/>
        </w:rPr>
        <w:t xml:space="preserve"> </w:t>
      </w:r>
      <w:r w:rsidRPr="005E141D">
        <w:t>и</w:t>
      </w:r>
      <w:r w:rsidRPr="005E141D">
        <w:rPr>
          <w:spacing w:val="1"/>
        </w:rPr>
        <w:t xml:space="preserve"> </w:t>
      </w:r>
      <w:r w:rsidRPr="005E141D">
        <w:t>опасностей,</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особых</w:t>
      </w:r>
      <w:r w:rsidRPr="005E141D">
        <w:rPr>
          <w:spacing w:val="1"/>
        </w:rPr>
        <w:t xml:space="preserve"> </w:t>
      </w:r>
      <w:r w:rsidRPr="005E141D">
        <w:t>температурных</w:t>
      </w:r>
      <w:r w:rsidRPr="005E141D">
        <w:rPr>
          <w:spacing w:val="1"/>
        </w:rPr>
        <w:t xml:space="preserve"> </w:t>
      </w:r>
      <w:r w:rsidRPr="005E141D">
        <w:t>условий</w:t>
      </w:r>
      <w:r w:rsidRPr="005E141D">
        <w:rPr>
          <w:spacing w:val="1"/>
        </w:rPr>
        <w:t xml:space="preserve"> </w:t>
      </w:r>
      <w:r w:rsidRPr="005E141D">
        <w:t>или</w:t>
      </w:r>
      <w:r w:rsidRPr="005E141D">
        <w:rPr>
          <w:spacing w:val="1"/>
        </w:rPr>
        <w:t xml:space="preserve"> </w:t>
      </w:r>
      <w:r w:rsidRPr="005E141D">
        <w:t>загрязнений.</w:t>
      </w:r>
    </w:p>
    <w:p w:rsidR="004B741D" w:rsidRPr="005E141D" w:rsidRDefault="004B741D" w:rsidP="008847A8">
      <w:pPr>
        <w:pStyle w:val="aff1"/>
        <w:widowControl w:val="0"/>
        <w:numPr>
          <w:ilvl w:val="1"/>
          <w:numId w:val="83"/>
        </w:numPr>
        <w:tabs>
          <w:tab w:val="left" w:pos="0"/>
        </w:tabs>
        <w:autoSpaceDE w:val="0"/>
        <w:autoSpaceDN w:val="0"/>
        <w:ind w:left="0" w:firstLine="142"/>
      </w:pPr>
      <w:r w:rsidRPr="005E141D">
        <w:t>Работник</w:t>
      </w:r>
      <w:r w:rsidRPr="005E141D">
        <w:rPr>
          <w:spacing w:val="-4"/>
        </w:rPr>
        <w:t xml:space="preserve"> </w:t>
      </w:r>
      <w:r w:rsidRPr="005E141D">
        <w:t>обязан:</w:t>
      </w:r>
    </w:p>
    <w:p w:rsidR="004B741D" w:rsidRPr="005E141D" w:rsidRDefault="004B741D" w:rsidP="008847A8">
      <w:pPr>
        <w:pStyle w:val="aff1"/>
        <w:widowControl w:val="0"/>
        <w:numPr>
          <w:ilvl w:val="0"/>
          <w:numId w:val="117"/>
        </w:numPr>
        <w:tabs>
          <w:tab w:val="left" w:pos="2194"/>
          <w:tab w:val="left" w:pos="2195"/>
        </w:tabs>
        <w:autoSpaceDE w:val="0"/>
        <w:autoSpaceDN w:val="0"/>
      </w:pPr>
      <w:r w:rsidRPr="005E141D">
        <w:t>эксплуатировать</w:t>
      </w:r>
      <w:r w:rsidRPr="005E141D">
        <w:rPr>
          <w:spacing w:val="-4"/>
        </w:rPr>
        <w:t xml:space="preserve"> </w:t>
      </w:r>
      <w:r w:rsidRPr="005E141D">
        <w:t>(использовать)</w:t>
      </w:r>
      <w:r w:rsidRPr="005E141D">
        <w:rPr>
          <w:spacing w:val="-4"/>
        </w:rPr>
        <w:t xml:space="preserve"> </w:t>
      </w:r>
      <w:r w:rsidRPr="005E141D">
        <w:t>по</w:t>
      </w:r>
      <w:r w:rsidRPr="005E141D">
        <w:rPr>
          <w:spacing w:val="-4"/>
        </w:rPr>
        <w:t xml:space="preserve"> </w:t>
      </w:r>
      <w:r w:rsidRPr="005E141D">
        <w:t>назначению</w:t>
      </w:r>
      <w:r w:rsidRPr="005E141D">
        <w:rPr>
          <w:spacing w:val="-4"/>
        </w:rPr>
        <w:t xml:space="preserve"> </w:t>
      </w:r>
      <w:r w:rsidRPr="005E141D">
        <w:t>выданные</w:t>
      </w:r>
      <w:r w:rsidRPr="005E141D">
        <w:rPr>
          <w:spacing w:val="-1"/>
        </w:rPr>
        <w:t xml:space="preserve"> </w:t>
      </w:r>
      <w:r w:rsidRPr="005E141D">
        <w:t>ему</w:t>
      </w:r>
      <w:r w:rsidRPr="005E141D">
        <w:rPr>
          <w:spacing w:val="-6"/>
        </w:rPr>
        <w:t xml:space="preserve"> </w:t>
      </w:r>
      <w:r w:rsidRPr="005E141D">
        <w:t>СИЗ;</w:t>
      </w:r>
    </w:p>
    <w:p w:rsidR="004B741D" w:rsidRPr="005E141D" w:rsidRDefault="004B741D" w:rsidP="008847A8">
      <w:pPr>
        <w:pStyle w:val="aff1"/>
        <w:widowControl w:val="0"/>
        <w:numPr>
          <w:ilvl w:val="0"/>
          <w:numId w:val="117"/>
        </w:numPr>
        <w:tabs>
          <w:tab w:val="left" w:pos="2194"/>
          <w:tab w:val="left" w:pos="2195"/>
        </w:tabs>
        <w:autoSpaceDE w:val="0"/>
        <w:autoSpaceDN w:val="0"/>
      </w:pPr>
      <w:r w:rsidRPr="005E141D">
        <w:t>соблюдать</w:t>
      </w:r>
      <w:r w:rsidRPr="005E141D">
        <w:rPr>
          <w:spacing w:val="-4"/>
        </w:rPr>
        <w:t xml:space="preserve"> </w:t>
      </w:r>
      <w:r w:rsidRPr="005E141D">
        <w:t>правила</w:t>
      </w:r>
      <w:r w:rsidRPr="005E141D">
        <w:rPr>
          <w:spacing w:val="-2"/>
        </w:rPr>
        <w:t xml:space="preserve"> </w:t>
      </w:r>
      <w:r w:rsidRPr="005E141D">
        <w:t>эксплуатации</w:t>
      </w:r>
      <w:r w:rsidRPr="005E141D">
        <w:rPr>
          <w:spacing w:val="-3"/>
        </w:rPr>
        <w:t xml:space="preserve"> </w:t>
      </w:r>
      <w:r w:rsidRPr="005E141D">
        <w:t>(использования)</w:t>
      </w:r>
      <w:r w:rsidRPr="005E141D">
        <w:rPr>
          <w:spacing w:val="-2"/>
        </w:rPr>
        <w:t xml:space="preserve"> </w:t>
      </w:r>
      <w:r w:rsidRPr="005E141D">
        <w:t>СИЗ;</w:t>
      </w:r>
    </w:p>
    <w:p w:rsidR="004B741D" w:rsidRPr="005E141D" w:rsidRDefault="004B741D" w:rsidP="008847A8">
      <w:pPr>
        <w:pStyle w:val="aff1"/>
        <w:widowControl w:val="0"/>
        <w:numPr>
          <w:ilvl w:val="0"/>
          <w:numId w:val="117"/>
        </w:numPr>
        <w:tabs>
          <w:tab w:val="left" w:pos="2195"/>
        </w:tabs>
        <w:autoSpaceDE w:val="0"/>
        <w:autoSpaceDN w:val="0"/>
        <w:ind w:right="786"/>
      </w:pPr>
      <w:r w:rsidRPr="005E141D">
        <w:t>проводить</w:t>
      </w:r>
      <w:r w:rsidRPr="005E141D">
        <w:rPr>
          <w:spacing w:val="1"/>
        </w:rPr>
        <w:t xml:space="preserve"> </w:t>
      </w:r>
      <w:r w:rsidRPr="005E141D">
        <w:t>перед</w:t>
      </w:r>
      <w:r w:rsidRPr="005E141D">
        <w:rPr>
          <w:spacing w:val="1"/>
        </w:rPr>
        <w:t xml:space="preserve"> </w:t>
      </w:r>
      <w:r w:rsidRPr="005E141D">
        <w:t>началом</w:t>
      </w:r>
      <w:r w:rsidRPr="005E141D">
        <w:rPr>
          <w:spacing w:val="1"/>
        </w:rPr>
        <w:t xml:space="preserve"> </w:t>
      </w:r>
      <w:r w:rsidRPr="005E141D">
        <w:t>работы</w:t>
      </w:r>
      <w:r w:rsidRPr="005E141D">
        <w:rPr>
          <w:spacing w:val="1"/>
        </w:rPr>
        <w:t xml:space="preserve"> </w:t>
      </w:r>
      <w:r w:rsidRPr="005E141D">
        <w:t>осмотр,</w:t>
      </w:r>
      <w:r w:rsidRPr="005E141D">
        <w:rPr>
          <w:spacing w:val="1"/>
        </w:rPr>
        <w:t xml:space="preserve"> </w:t>
      </w:r>
      <w:r w:rsidRPr="005E141D">
        <w:t>оценку</w:t>
      </w:r>
      <w:r w:rsidRPr="005E141D">
        <w:rPr>
          <w:spacing w:val="1"/>
        </w:rPr>
        <w:t xml:space="preserve"> </w:t>
      </w:r>
      <w:r w:rsidRPr="005E141D">
        <w:t>исправности,</w:t>
      </w:r>
      <w:r w:rsidRPr="005E141D">
        <w:rPr>
          <w:spacing w:val="1"/>
        </w:rPr>
        <w:t xml:space="preserve"> </w:t>
      </w:r>
      <w:r w:rsidRPr="005E141D">
        <w:t>комплектности</w:t>
      </w:r>
      <w:r w:rsidRPr="005E141D">
        <w:rPr>
          <w:spacing w:val="1"/>
        </w:rPr>
        <w:t xml:space="preserve"> </w:t>
      </w:r>
      <w:r w:rsidRPr="005E141D">
        <w:t>и</w:t>
      </w:r>
      <w:r w:rsidRPr="005E141D">
        <w:rPr>
          <w:spacing w:val="1"/>
        </w:rPr>
        <w:t xml:space="preserve"> </w:t>
      </w:r>
      <w:r w:rsidRPr="005E141D">
        <w:t>пригодности</w:t>
      </w:r>
      <w:r w:rsidRPr="005E141D">
        <w:rPr>
          <w:spacing w:val="1"/>
        </w:rPr>
        <w:t xml:space="preserve"> </w:t>
      </w:r>
      <w:r w:rsidRPr="005E141D">
        <w:t>СИЗ,</w:t>
      </w:r>
      <w:r w:rsidRPr="005E141D">
        <w:rPr>
          <w:spacing w:val="1"/>
        </w:rPr>
        <w:t xml:space="preserve"> </w:t>
      </w:r>
      <w:r w:rsidRPr="005E141D">
        <w:t>информировать</w:t>
      </w:r>
      <w:r w:rsidRPr="005E141D">
        <w:rPr>
          <w:spacing w:val="1"/>
        </w:rPr>
        <w:t xml:space="preserve"> </w:t>
      </w:r>
      <w:r w:rsidRPr="005E141D">
        <w:t>работодателя</w:t>
      </w:r>
      <w:r w:rsidRPr="005E141D">
        <w:rPr>
          <w:spacing w:val="1"/>
        </w:rPr>
        <w:t xml:space="preserve"> </w:t>
      </w:r>
      <w:r w:rsidRPr="005E141D">
        <w:t>о</w:t>
      </w:r>
      <w:r w:rsidRPr="005E141D">
        <w:rPr>
          <w:spacing w:val="1"/>
        </w:rPr>
        <w:t xml:space="preserve"> </w:t>
      </w:r>
      <w:r w:rsidRPr="005E141D">
        <w:t>потере</w:t>
      </w:r>
      <w:r w:rsidRPr="005E141D">
        <w:rPr>
          <w:spacing w:val="1"/>
        </w:rPr>
        <w:t xml:space="preserve"> </w:t>
      </w:r>
      <w:r w:rsidRPr="005E141D">
        <w:t>целостности</w:t>
      </w:r>
      <w:r w:rsidRPr="005E141D">
        <w:rPr>
          <w:spacing w:val="1"/>
        </w:rPr>
        <w:t xml:space="preserve"> </w:t>
      </w:r>
      <w:r w:rsidRPr="005E141D">
        <w:t>выданных</w:t>
      </w:r>
      <w:r w:rsidRPr="005E141D">
        <w:rPr>
          <w:spacing w:val="1"/>
        </w:rPr>
        <w:t xml:space="preserve"> </w:t>
      </w:r>
      <w:r w:rsidRPr="005E141D">
        <w:t>СИЗ,</w:t>
      </w:r>
      <w:r w:rsidRPr="005E141D">
        <w:rPr>
          <w:spacing w:val="1"/>
        </w:rPr>
        <w:t xml:space="preserve"> </w:t>
      </w:r>
      <w:r w:rsidRPr="005E141D">
        <w:t>загрязнении,</w:t>
      </w:r>
      <w:r w:rsidRPr="005E141D">
        <w:rPr>
          <w:spacing w:val="1"/>
        </w:rPr>
        <w:t xml:space="preserve"> </w:t>
      </w:r>
      <w:r w:rsidRPr="005E141D">
        <w:t>их</w:t>
      </w:r>
      <w:r w:rsidRPr="005E141D">
        <w:rPr>
          <w:spacing w:val="1"/>
        </w:rPr>
        <w:t xml:space="preserve"> </w:t>
      </w:r>
      <w:r w:rsidRPr="005E141D">
        <w:t>порче,</w:t>
      </w:r>
      <w:r w:rsidRPr="005E141D">
        <w:rPr>
          <w:spacing w:val="1"/>
        </w:rPr>
        <w:t xml:space="preserve"> </w:t>
      </w:r>
      <w:r w:rsidRPr="005E141D">
        <w:t>выходе</w:t>
      </w:r>
      <w:r w:rsidRPr="005E141D">
        <w:rPr>
          <w:spacing w:val="1"/>
        </w:rPr>
        <w:t xml:space="preserve"> </w:t>
      </w:r>
      <w:r w:rsidRPr="005E141D">
        <w:t>из</w:t>
      </w:r>
      <w:r w:rsidRPr="005E141D">
        <w:rPr>
          <w:spacing w:val="1"/>
        </w:rPr>
        <w:t xml:space="preserve"> </w:t>
      </w:r>
      <w:r w:rsidRPr="005E141D">
        <w:t>строя</w:t>
      </w:r>
      <w:r w:rsidRPr="005E141D">
        <w:rPr>
          <w:spacing w:val="1"/>
        </w:rPr>
        <w:t xml:space="preserve"> </w:t>
      </w:r>
      <w:r w:rsidRPr="005E141D">
        <w:t>(неисправности),</w:t>
      </w:r>
      <w:r w:rsidRPr="005E141D">
        <w:rPr>
          <w:spacing w:val="-2"/>
        </w:rPr>
        <w:t xml:space="preserve"> </w:t>
      </w:r>
      <w:r w:rsidRPr="005E141D">
        <w:t>утрате или пропаже;</w:t>
      </w:r>
    </w:p>
    <w:p w:rsidR="004B741D" w:rsidRPr="005E141D" w:rsidRDefault="004B741D" w:rsidP="008847A8">
      <w:pPr>
        <w:pStyle w:val="aff1"/>
        <w:widowControl w:val="0"/>
        <w:numPr>
          <w:ilvl w:val="0"/>
          <w:numId w:val="117"/>
        </w:numPr>
        <w:tabs>
          <w:tab w:val="left" w:pos="142"/>
          <w:tab w:val="left" w:pos="3119"/>
        </w:tabs>
        <w:autoSpaceDE w:val="0"/>
        <w:autoSpaceDN w:val="0"/>
        <w:ind w:right="791"/>
      </w:pPr>
      <w:r w:rsidRPr="005E141D">
        <w:t>информировать</w:t>
      </w:r>
      <w:r w:rsidRPr="005E141D">
        <w:tab/>
        <w:t>работодателя</w:t>
      </w:r>
      <w:r w:rsidRPr="005E141D">
        <w:tab/>
        <w:t xml:space="preserve">об </w:t>
      </w:r>
      <w:r w:rsidRPr="005E141D">
        <w:rPr>
          <w:spacing w:val="-1"/>
        </w:rPr>
        <w:t xml:space="preserve">изменившихся </w:t>
      </w:r>
      <w:r w:rsidRPr="005E141D">
        <w:t>антропометрических данных;</w:t>
      </w:r>
    </w:p>
    <w:p w:rsidR="004B741D" w:rsidRPr="005E141D" w:rsidRDefault="004B741D" w:rsidP="008847A8">
      <w:pPr>
        <w:pStyle w:val="aff1"/>
        <w:widowControl w:val="0"/>
        <w:numPr>
          <w:ilvl w:val="0"/>
          <w:numId w:val="117"/>
        </w:numPr>
        <w:tabs>
          <w:tab w:val="left" w:pos="2194"/>
          <w:tab w:val="left" w:pos="2195"/>
        </w:tabs>
        <w:autoSpaceDE w:val="0"/>
        <w:autoSpaceDN w:val="0"/>
        <w:ind w:right="793"/>
      </w:pPr>
      <w:r w:rsidRPr="005E141D">
        <w:t>вернуть</w:t>
      </w:r>
      <w:r w:rsidRPr="005E141D">
        <w:rPr>
          <w:spacing w:val="49"/>
        </w:rPr>
        <w:t xml:space="preserve"> </w:t>
      </w:r>
      <w:r w:rsidRPr="005E141D">
        <w:t>работодателю</w:t>
      </w:r>
      <w:r w:rsidRPr="005E141D">
        <w:rPr>
          <w:spacing w:val="52"/>
        </w:rPr>
        <w:t xml:space="preserve"> </w:t>
      </w:r>
      <w:r w:rsidRPr="005E141D">
        <w:t>утратившие</w:t>
      </w:r>
      <w:r w:rsidRPr="005E141D">
        <w:rPr>
          <w:spacing w:val="48"/>
        </w:rPr>
        <w:t xml:space="preserve"> </w:t>
      </w:r>
      <w:r w:rsidRPr="005E141D">
        <w:t>до</w:t>
      </w:r>
      <w:r w:rsidRPr="005E141D">
        <w:rPr>
          <w:spacing w:val="49"/>
        </w:rPr>
        <w:t xml:space="preserve"> </w:t>
      </w:r>
      <w:r w:rsidRPr="005E141D">
        <w:t>окончания</w:t>
      </w:r>
      <w:r w:rsidRPr="005E141D">
        <w:rPr>
          <w:spacing w:val="49"/>
        </w:rPr>
        <w:t xml:space="preserve"> </w:t>
      </w:r>
      <w:r w:rsidRPr="005E141D">
        <w:t>нормативного</w:t>
      </w:r>
      <w:r w:rsidRPr="005E141D">
        <w:rPr>
          <w:spacing w:val="-67"/>
        </w:rPr>
        <w:t xml:space="preserve"> </w:t>
      </w:r>
      <w:r w:rsidRPr="005E141D">
        <w:t>срока</w:t>
      </w:r>
      <w:r w:rsidRPr="005E141D">
        <w:rPr>
          <w:spacing w:val="-2"/>
        </w:rPr>
        <w:t xml:space="preserve"> </w:t>
      </w:r>
      <w:r w:rsidRPr="005E141D">
        <w:t>эксплуатации</w:t>
      </w:r>
      <w:r w:rsidRPr="005E141D">
        <w:rPr>
          <w:spacing w:val="-4"/>
        </w:rPr>
        <w:t xml:space="preserve"> </w:t>
      </w:r>
      <w:r w:rsidRPr="005E141D">
        <w:t>или</w:t>
      </w:r>
      <w:r w:rsidRPr="005E141D">
        <w:rPr>
          <w:spacing w:val="-1"/>
        </w:rPr>
        <w:t xml:space="preserve"> </w:t>
      </w:r>
      <w:r w:rsidRPr="005E141D">
        <w:t>срока</w:t>
      </w:r>
      <w:r w:rsidRPr="005E141D">
        <w:rPr>
          <w:spacing w:val="-2"/>
        </w:rPr>
        <w:t xml:space="preserve"> </w:t>
      </w:r>
      <w:r w:rsidRPr="005E141D">
        <w:t>годности</w:t>
      </w:r>
      <w:r w:rsidRPr="005E141D">
        <w:rPr>
          <w:spacing w:val="-3"/>
        </w:rPr>
        <w:t xml:space="preserve"> </w:t>
      </w:r>
      <w:r w:rsidRPr="005E141D">
        <w:t>целостность</w:t>
      </w:r>
      <w:r w:rsidRPr="005E141D">
        <w:rPr>
          <w:spacing w:val="-2"/>
        </w:rPr>
        <w:t xml:space="preserve"> </w:t>
      </w:r>
      <w:r w:rsidRPr="005E141D">
        <w:t>или</w:t>
      </w:r>
      <w:r w:rsidRPr="005E141D">
        <w:rPr>
          <w:spacing w:val="-5"/>
        </w:rPr>
        <w:t xml:space="preserve"> </w:t>
      </w:r>
      <w:r w:rsidRPr="005E141D">
        <w:t>испорченные</w:t>
      </w:r>
      <w:r w:rsidRPr="005E141D">
        <w:rPr>
          <w:spacing w:val="-1"/>
        </w:rPr>
        <w:t xml:space="preserve"> </w:t>
      </w:r>
      <w:r w:rsidRPr="005E141D">
        <w:t>СИЗ;</w:t>
      </w:r>
    </w:p>
    <w:p w:rsidR="004B741D" w:rsidRPr="005E141D" w:rsidRDefault="004B741D" w:rsidP="008847A8">
      <w:pPr>
        <w:pStyle w:val="aff1"/>
        <w:widowControl w:val="0"/>
        <w:numPr>
          <w:ilvl w:val="0"/>
          <w:numId w:val="117"/>
        </w:numPr>
        <w:autoSpaceDE w:val="0"/>
        <w:autoSpaceDN w:val="0"/>
        <w:ind w:right="793"/>
      </w:pPr>
      <w:r w:rsidRPr="005E141D">
        <w:t>вернуть</w:t>
      </w:r>
      <w:r w:rsidRPr="005E141D">
        <w:tab/>
        <w:t>работодателю</w:t>
      </w:r>
      <w:r w:rsidRPr="005E141D">
        <w:rPr>
          <w:spacing w:val="127"/>
        </w:rPr>
        <w:t xml:space="preserve"> </w:t>
      </w:r>
      <w:r w:rsidRPr="005E141D">
        <w:t>СИЗ</w:t>
      </w:r>
      <w:r w:rsidRPr="005E141D">
        <w:tab/>
        <w:t>по</w:t>
      </w:r>
      <w:r w:rsidRPr="005E141D">
        <w:tab/>
        <w:t>истечении</w:t>
      </w:r>
      <w:r w:rsidRPr="005E141D">
        <w:tab/>
        <w:t xml:space="preserve">нормативного </w:t>
      </w:r>
      <w:r w:rsidRPr="005E141D">
        <w:rPr>
          <w:spacing w:val="-1"/>
        </w:rPr>
        <w:t xml:space="preserve">срока </w:t>
      </w:r>
      <w:r w:rsidRPr="005E141D">
        <w:rPr>
          <w:spacing w:val="-67"/>
        </w:rPr>
        <w:t xml:space="preserve">                            </w:t>
      </w:r>
      <w:r w:rsidRPr="005E141D">
        <w:t>эксплуатации</w:t>
      </w:r>
      <w:r w:rsidRPr="005E141D">
        <w:rPr>
          <w:spacing w:val="-2"/>
        </w:rPr>
        <w:t xml:space="preserve"> </w:t>
      </w:r>
      <w:r w:rsidRPr="005E141D">
        <w:t>или</w:t>
      </w:r>
      <w:r w:rsidRPr="005E141D">
        <w:rPr>
          <w:spacing w:val="-1"/>
        </w:rPr>
        <w:t xml:space="preserve"> </w:t>
      </w:r>
      <w:r w:rsidRPr="005E141D">
        <w:t>срока</w:t>
      </w:r>
      <w:r w:rsidRPr="005E141D">
        <w:rPr>
          <w:spacing w:val="-1"/>
        </w:rPr>
        <w:t xml:space="preserve"> </w:t>
      </w:r>
      <w:r w:rsidRPr="005E141D">
        <w:t>годности,</w:t>
      </w:r>
      <w:r w:rsidRPr="005E141D">
        <w:rPr>
          <w:spacing w:val="-2"/>
        </w:rPr>
        <w:t xml:space="preserve"> </w:t>
      </w:r>
      <w:r w:rsidRPr="005E141D">
        <w:t>а</w:t>
      </w:r>
      <w:r w:rsidRPr="005E141D">
        <w:rPr>
          <w:spacing w:val="-2"/>
        </w:rPr>
        <w:t xml:space="preserve"> </w:t>
      </w:r>
      <w:r w:rsidRPr="005E141D">
        <w:t>также</w:t>
      </w:r>
      <w:r w:rsidRPr="005E141D">
        <w:rPr>
          <w:spacing w:val="-1"/>
        </w:rPr>
        <w:t xml:space="preserve"> </w:t>
      </w:r>
      <w:r w:rsidRPr="005E141D">
        <w:t>в</w:t>
      </w:r>
      <w:r w:rsidRPr="005E141D">
        <w:rPr>
          <w:spacing w:val="-4"/>
        </w:rPr>
        <w:t xml:space="preserve"> </w:t>
      </w:r>
      <w:r w:rsidRPr="005E141D">
        <w:t>случае</w:t>
      </w:r>
      <w:r w:rsidRPr="005E141D">
        <w:rPr>
          <w:spacing w:val="1"/>
        </w:rPr>
        <w:t xml:space="preserve"> </w:t>
      </w:r>
      <w:r w:rsidRPr="005E141D">
        <w:t>увольнения</w:t>
      </w:r>
      <w:r w:rsidRPr="005E141D">
        <w:rPr>
          <w:spacing w:val="-4"/>
        </w:rPr>
        <w:t xml:space="preserve"> </w:t>
      </w:r>
      <w:r w:rsidRPr="005E141D">
        <w:t>работника.</w:t>
      </w:r>
    </w:p>
    <w:p w:rsidR="004B741D" w:rsidRPr="005E141D" w:rsidRDefault="004B741D" w:rsidP="004B741D">
      <w:pPr>
        <w:pStyle w:val="af"/>
        <w:spacing w:after="0"/>
        <w:ind w:firstLine="142"/>
      </w:pPr>
    </w:p>
    <w:p w:rsidR="004B741D" w:rsidRPr="005E141D" w:rsidRDefault="004B741D" w:rsidP="008847A8">
      <w:pPr>
        <w:pStyle w:val="210"/>
        <w:numPr>
          <w:ilvl w:val="0"/>
          <w:numId w:val="86"/>
        </w:numPr>
        <w:spacing w:line="240" w:lineRule="auto"/>
        <w:ind w:left="0" w:firstLine="142"/>
        <w:jc w:val="both"/>
        <w:rPr>
          <w:sz w:val="24"/>
          <w:szCs w:val="24"/>
        </w:rPr>
      </w:pPr>
      <w:r w:rsidRPr="005E141D">
        <w:rPr>
          <w:sz w:val="24"/>
          <w:szCs w:val="24"/>
        </w:rPr>
        <w:t>Определение</w:t>
      </w:r>
      <w:r w:rsidRPr="005E141D">
        <w:rPr>
          <w:spacing w:val="-4"/>
          <w:sz w:val="24"/>
          <w:szCs w:val="24"/>
        </w:rPr>
        <w:t xml:space="preserve"> </w:t>
      </w:r>
      <w:r w:rsidRPr="005E141D">
        <w:rPr>
          <w:sz w:val="24"/>
          <w:szCs w:val="24"/>
        </w:rPr>
        <w:t>работодателем</w:t>
      </w:r>
      <w:r w:rsidRPr="005E141D">
        <w:rPr>
          <w:spacing w:val="-4"/>
          <w:sz w:val="24"/>
          <w:szCs w:val="24"/>
        </w:rPr>
        <w:t xml:space="preserve"> </w:t>
      </w:r>
      <w:r w:rsidRPr="005E141D">
        <w:rPr>
          <w:sz w:val="24"/>
          <w:szCs w:val="24"/>
        </w:rPr>
        <w:t>потребности</w:t>
      </w:r>
      <w:r w:rsidRPr="005E141D">
        <w:rPr>
          <w:spacing w:val="-4"/>
          <w:sz w:val="24"/>
          <w:szCs w:val="24"/>
        </w:rPr>
        <w:t xml:space="preserve"> </w:t>
      </w:r>
      <w:r w:rsidRPr="005E141D">
        <w:rPr>
          <w:sz w:val="24"/>
          <w:szCs w:val="24"/>
        </w:rPr>
        <w:t>в</w:t>
      </w:r>
      <w:r w:rsidRPr="005E141D">
        <w:rPr>
          <w:spacing w:val="-4"/>
          <w:sz w:val="24"/>
          <w:szCs w:val="24"/>
        </w:rPr>
        <w:t xml:space="preserve"> </w:t>
      </w:r>
      <w:r w:rsidRPr="005E141D">
        <w:rPr>
          <w:sz w:val="24"/>
          <w:szCs w:val="24"/>
        </w:rPr>
        <w:t>СИЗ</w:t>
      </w:r>
    </w:p>
    <w:p w:rsidR="004B741D" w:rsidRPr="005E141D" w:rsidRDefault="004B741D" w:rsidP="008847A8">
      <w:pPr>
        <w:pStyle w:val="aff1"/>
        <w:widowControl w:val="0"/>
        <w:numPr>
          <w:ilvl w:val="1"/>
          <w:numId w:val="82"/>
        </w:numPr>
        <w:autoSpaceDE w:val="0"/>
        <w:autoSpaceDN w:val="0"/>
        <w:ind w:left="0" w:right="787" w:firstLine="142"/>
        <w:jc w:val="both"/>
      </w:pPr>
      <w:r w:rsidRPr="005E141D">
        <w:t>Потребность в СИЗ устанавливается работодателем в зависимости от</w:t>
      </w:r>
      <w:r w:rsidRPr="005E141D">
        <w:rPr>
          <w:spacing w:val="1"/>
        </w:rPr>
        <w:t xml:space="preserve"> </w:t>
      </w:r>
      <w:r w:rsidRPr="005E141D">
        <w:t>профессий (должностей) работников с учетом перечня и уровня воздействия на</w:t>
      </w:r>
      <w:r w:rsidRPr="005E141D">
        <w:rPr>
          <w:spacing w:val="1"/>
        </w:rPr>
        <w:t xml:space="preserve"> </w:t>
      </w:r>
      <w:r w:rsidRPr="005E141D">
        <w:t>работников</w:t>
      </w:r>
      <w:r w:rsidRPr="005E141D">
        <w:rPr>
          <w:spacing w:val="1"/>
        </w:rPr>
        <w:t xml:space="preserve"> </w:t>
      </w:r>
      <w:r w:rsidRPr="005E141D">
        <w:t>вредных</w:t>
      </w:r>
      <w:r w:rsidRPr="005E141D">
        <w:rPr>
          <w:spacing w:val="1"/>
        </w:rPr>
        <w:t xml:space="preserve"> </w:t>
      </w:r>
      <w:r w:rsidRPr="005E141D">
        <w:t>и</w:t>
      </w:r>
      <w:r w:rsidRPr="005E141D">
        <w:rPr>
          <w:spacing w:val="1"/>
        </w:rPr>
        <w:t xml:space="preserve"> </w:t>
      </w:r>
      <w:r w:rsidRPr="005E141D">
        <w:t>(или)</w:t>
      </w:r>
      <w:r w:rsidRPr="005E141D">
        <w:rPr>
          <w:spacing w:val="1"/>
        </w:rPr>
        <w:t xml:space="preserve"> </w:t>
      </w:r>
      <w:r w:rsidRPr="005E141D">
        <w:t>опасных</w:t>
      </w:r>
      <w:r w:rsidRPr="005E141D">
        <w:rPr>
          <w:spacing w:val="1"/>
        </w:rPr>
        <w:t xml:space="preserve"> </w:t>
      </w:r>
      <w:r w:rsidRPr="005E141D">
        <w:t>производственных</w:t>
      </w:r>
      <w:r w:rsidRPr="005E141D">
        <w:rPr>
          <w:spacing w:val="1"/>
        </w:rPr>
        <w:t xml:space="preserve"> </w:t>
      </w:r>
      <w:r w:rsidRPr="005E141D">
        <w:t>факторов</w:t>
      </w:r>
      <w:r w:rsidRPr="005E141D">
        <w:rPr>
          <w:spacing w:val="71"/>
        </w:rPr>
        <w:t xml:space="preserve"> </w:t>
      </w:r>
      <w:r w:rsidRPr="005E141D">
        <w:t>и</w:t>
      </w:r>
      <w:r w:rsidRPr="005E141D">
        <w:rPr>
          <w:spacing w:val="1"/>
        </w:rPr>
        <w:t xml:space="preserve"> </w:t>
      </w:r>
      <w:r w:rsidRPr="005E141D">
        <w:t>опасностей, установленных на рабочих местах по результатам СОУТ и ОПР,</w:t>
      </w:r>
      <w:r w:rsidRPr="005E141D">
        <w:rPr>
          <w:spacing w:val="1"/>
        </w:rPr>
        <w:t xml:space="preserve"> </w:t>
      </w:r>
      <w:r w:rsidRPr="005E141D">
        <w:t>количества</w:t>
      </w:r>
      <w:r w:rsidRPr="005E141D">
        <w:rPr>
          <w:spacing w:val="1"/>
        </w:rPr>
        <w:t xml:space="preserve"> </w:t>
      </w:r>
      <w:r w:rsidRPr="005E141D">
        <w:t>работников</w:t>
      </w:r>
      <w:r w:rsidRPr="005E141D">
        <w:rPr>
          <w:spacing w:val="1"/>
        </w:rPr>
        <w:t xml:space="preserve"> </w:t>
      </w:r>
      <w:r w:rsidRPr="005E141D">
        <w:t>на</w:t>
      </w:r>
      <w:r w:rsidRPr="005E141D">
        <w:rPr>
          <w:spacing w:val="1"/>
        </w:rPr>
        <w:t xml:space="preserve"> </w:t>
      </w:r>
      <w:r w:rsidRPr="005E141D">
        <w:t>этих</w:t>
      </w:r>
      <w:r w:rsidRPr="005E141D">
        <w:rPr>
          <w:spacing w:val="1"/>
        </w:rPr>
        <w:t xml:space="preserve"> </w:t>
      </w:r>
      <w:r w:rsidRPr="005E141D">
        <w:t>рабочих</w:t>
      </w:r>
      <w:r w:rsidRPr="005E141D">
        <w:rPr>
          <w:spacing w:val="1"/>
        </w:rPr>
        <w:t xml:space="preserve"> </w:t>
      </w:r>
      <w:r w:rsidRPr="005E141D">
        <w:t>местах,</w:t>
      </w:r>
      <w:r w:rsidRPr="005E141D">
        <w:rPr>
          <w:spacing w:val="1"/>
        </w:rPr>
        <w:t xml:space="preserve"> </w:t>
      </w:r>
      <w:r w:rsidRPr="005E141D">
        <w:t>с</w:t>
      </w:r>
      <w:r w:rsidRPr="005E141D">
        <w:rPr>
          <w:spacing w:val="1"/>
        </w:rPr>
        <w:t xml:space="preserve"> </w:t>
      </w:r>
      <w:r w:rsidRPr="005E141D">
        <w:t>учетом</w:t>
      </w:r>
      <w:r w:rsidRPr="005E141D">
        <w:rPr>
          <w:spacing w:val="1"/>
        </w:rPr>
        <w:t xml:space="preserve"> </w:t>
      </w:r>
      <w:r w:rsidRPr="005E141D">
        <w:t>организации</w:t>
      </w:r>
      <w:r w:rsidRPr="005E141D">
        <w:rPr>
          <w:spacing w:val="1"/>
        </w:rPr>
        <w:t xml:space="preserve"> </w:t>
      </w:r>
      <w:r w:rsidRPr="005E141D">
        <w:t>мероприятий</w:t>
      </w:r>
      <w:r w:rsidRPr="005E141D">
        <w:rPr>
          <w:spacing w:val="1"/>
        </w:rPr>
        <w:t xml:space="preserve"> </w:t>
      </w:r>
      <w:r w:rsidRPr="005E141D">
        <w:t>по</w:t>
      </w:r>
      <w:r w:rsidRPr="005E141D">
        <w:rPr>
          <w:spacing w:val="1"/>
        </w:rPr>
        <w:t xml:space="preserve"> </w:t>
      </w:r>
      <w:r w:rsidRPr="005E141D">
        <w:t>уходу</w:t>
      </w:r>
      <w:r w:rsidRPr="005E141D">
        <w:rPr>
          <w:spacing w:val="1"/>
        </w:rPr>
        <w:t xml:space="preserve"> </w:t>
      </w:r>
      <w:r w:rsidRPr="005E141D">
        <w:t>и</w:t>
      </w:r>
      <w:r w:rsidRPr="005E141D">
        <w:rPr>
          <w:spacing w:val="1"/>
        </w:rPr>
        <w:t xml:space="preserve"> </w:t>
      </w:r>
      <w:r w:rsidRPr="005E141D">
        <w:t>иных</w:t>
      </w:r>
      <w:r w:rsidRPr="005E141D">
        <w:rPr>
          <w:spacing w:val="1"/>
        </w:rPr>
        <w:t xml:space="preserve"> </w:t>
      </w:r>
      <w:r w:rsidRPr="005E141D">
        <w:t>факторов,</w:t>
      </w:r>
      <w:r w:rsidRPr="005E141D">
        <w:rPr>
          <w:spacing w:val="1"/>
        </w:rPr>
        <w:t xml:space="preserve"> </w:t>
      </w:r>
      <w:r w:rsidRPr="005E141D">
        <w:t>определяемых</w:t>
      </w:r>
      <w:r w:rsidRPr="005E141D">
        <w:rPr>
          <w:spacing w:val="1"/>
        </w:rPr>
        <w:t xml:space="preserve"> </w:t>
      </w:r>
      <w:r w:rsidRPr="005E141D">
        <w:t>работодателем,</w:t>
      </w:r>
      <w:r w:rsidRPr="005E141D">
        <w:rPr>
          <w:spacing w:val="1"/>
        </w:rPr>
        <w:t xml:space="preserve"> </w:t>
      </w:r>
      <w:r w:rsidRPr="005E141D">
        <w:t>влияющих на уровень</w:t>
      </w:r>
      <w:r w:rsidRPr="005E141D">
        <w:rPr>
          <w:spacing w:val="-1"/>
        </w:rPr>
        <w:t xml:space="preserve"> </w:t>
      </w:r>
      <w:r w:rsidRPr="005E141D">
        <w:t>потребности</w:t>
      </w:r>
      <w:r w:rsidRPr="005E141D">
        <w:rPr>
          <w:spacing w:val="-1"/>
        </w:rPr>
        <w:t xml:space="preserve"> </w:t>
      </w:r>
      <w:r w:rsidRPr="005E141D">
        <w:t>в</w:t>
      </w:r>
      <w:r w:rsidRPr="005E141D">
        <w:rPr>
          <w:spacing w:val="-1"/>
        </w:rPr>
        <w:t xml:space="preserve"> </w:t>
      </w:r>
      <w:r w:rsidRPr="005E141D">
        <w:t>СИЗ.</w:t>
      </w:r>
    </w:p>
    <w:p w:rsidR="004B741D" w:rsidRPr="005E141D" w:rsidRDefault="004B741D" w:rsidP="008847A8">
      <w:pPr>
        <w:pStyle w:val="aff1"/>
        <w:widowControl w:val="0"/>
        <w:numPr>
          <w:ilvl w:val="1"/>
          <w:numId w:val="82"/>
        </w:numPr>
        <w:autoSpaceDE w:val="0"/>
        <w:autoSpaceDN w:val="0"/>
        <w:ind w:left="0" w:right="786" w:firstLine="142"/>
        <w:jc w:val="both"/>
      </w:pPr>
      <w:r w:rsidRPr="005E141D">
        <w:t xml:space="preserve">Нормы разрабатываются работодателем </w:t>
      </w:r>
      <w:r w:rsidRPr="005E141D">
        <w:rPr>
          <w:b/>
        </w:rPr>
        <w:t xml:space="preserve">(приложение № 1) </w:t>
      </w:r>
      <w:r w:rsidRPr="005E141D">
        <w:t>на основе</w:t>
      </w:r>
      <w:r w:rsidRPr="005E141D">
        <w:rPr>
          <w:spacing w:val="-67"/>
        </w:rPr>
        <w:t xml:space="preserve"> </w:t>
      </w:r>
      <w:r w:rsidRPr="005E141D">
        <w:t>Единых типовых норм, с учетом результатов СОУТ и ОПР, мнения выборного</w:t>
      </w:r>
      <w:r w:rsidRPr="005E141D">
        <w:rPr>
          <w:spacing w:val="1"/>
        </w:rPr>
        <w:t xml:space="preserve"> </w:t>
      </w:r>
      <w:r w:rsidRPr="005E141D">
        <w:t>органа</w:t>
      </w:r>
      <w:r w:rsidRPr="005E141D">
        <w:rPr>
          <w:spacing w:val="1"/>
        </w:rPr>
        <w:t xml:space="preserve"> </w:t>
      </w:r>
      <w:r w:rsidRPr="005E141D">
        <w:t>первичной</w:t>
      </w:r>
      <w:r w:rsidRPr="005E141D">
        <w:rPr>
          <w:spacing w:val="1"/>
        </w:rPr>
        <w:t xml:space="preserve"> </w:t>
      </w:r>
      <w:r w:rsidRPr="005E141D">
        <w:t>профсоюзной</w:t>
      </w:r>
      <w:r w:rsidRPr="005E141D">
        <w:rPr>
          <w:spacing w:val="1"/>
        </w:rPr>
        <w:t xml:space="preserve"> </w:t>
      </w:r>
      <w:r w:rsidRPr="005E141D">
        <w:t>организации,</w:t>
      </w:r>
      <w:r w:rsidRPr="005E141D">
        <w:rPr>
          <w:spacing w:val="1"/>
        </w:rPr>
        <w:t xml:space="preserve"> </w:t>
      </w:r>
      <w:r w:rsidRPr="005E141D">
        <w:t>требований</w:t>
      </w:r>
      <w:r w:rsidRPr="005E141D">
        <w:rPr>
          <w:spacing w:val="1"/>
        </w:rPr>
        <w:t xml:space="preserve"> </w:t>
      </w:r>
      <w:r w:rsidRPr="005E141D">
        <w:t>правил</w:t>
      </w:r>
      <w:r w:rsidRPr="005E141D">
        <w:rPr>
          <w:spacing w:val="1"/>
        </w:rPr>
        <w:t xml:space="preserve"> </w:t>
      </w:r>
      <w:r w:rsidRPr="005E141D">
        <w:t>по</w:t>
      </w:r>
      <w:r w:rsidRPr="005E141D">
        <w:rPr>
          <w:spacing w:val="1"/>
        </w:rPr>
        <w:t xml:space="preserve"> </w:t>
      </w:r>
      <w:r w:rsidRPr="005E141D">
        <w:t>охране</w:t>
      </w:r>
      <w:r w:rsidRPr="005E141D">
        <w:rPr>
          <w:spacing w:val="-67"/>
        </w:rPr>
        <w:t xml:space="preserve"> </w:t>
      </w:r>
      <w:r w:rsidRPr="005E141D">
        <w:t>труда,</w:t>
      </w:r>
      <w:r w:rsidRPr="005E141D">
        <w:rPr>
          <w:spacing w:val="1"/>
        </w:rPr>
        <w:t xml:space="preserve"> </w:t>
      </w:r>
      <w:r w:rsidRPr="005E141D">
        <w:t>паспортов</w:t>
      </w:r>
      <w:r w:rsidRPr="005E141D">
        <w:rPr>
          <w:spacing w:val="1"/>
        </w:rPr>
        <w:t xml:space="preserve"> </w:t>
      </w:r>
      <w:r w:rsidRPr="005E141D">
        <w:t>безопасности</w:t>
      </w:r>
      <w:r w:rsidRPr="005E141D">
        <w:rPr>
          <w:spacing w:val="1"/>
        </w:rPr>
        <w:t xml:space="preserve"> </w:t>
      </w:r>
      <w:r w:rsidRPr="005E141D">
        <w:t>при</w:t>
      </w:r>
      <w:r w:rsidRPr="005E141D">
        <w:rPr>
          <w:spacing w:val="1"/>
        </w:rPr>
        <w:t xml:space="preserve"> </w:t>
      </w:r>
      <w:r w:rsidRPr="005E141D">
        <w:t>работе</w:t>
      </w:r>
      <w:r w:rsidRPr="005E141D">
        <w:rPr>
          <w:spacing w:val="1"/>
        </w:rPr>
        <w:t xml:space="preserve"> </w:t>
      </w:r>
      <w:r w:rsidRPr="005E141D">
        <w:t>с</w:t>
      </w:r>
      <w:r w:rsidRPr="005E141D">
        <w:rPr>
          <w:spacing w:val="1"/>
        </w:rPr>
        <w:t xml:space="preserve"> </w:t>
      </w:r>
      <w:r w:rsidRPr="005E141D">
        <w:t>конкретными</w:t>
      </w:r>
      <w:r w:rsidRPr="005E141D">
        <w:rPr>
          <w:spacing w:val="1"/>
        </w:rPr>
        <w:t xml:space="preserve"> </w:t>
      </w:r>
      <w:r w:rsidRPr="005E141D">
        <w:t>химическими</w:t>
      </w:r>
      <w:r w:rsidRPr="005E141D">
        <w:rPr>
          <w:spacing w:val="1"/>
        </w:rPr>
        <w:t xml:space="preserve"> </w:t>
      </w:r>
      <w:r w:rsidRPr="005E141D">
        <w:t>веществами и иных документов, содержащих информацию о необходимости</w:t>
      </w:r>
      <w:r w:rsidRPr="005E141D">
        <w:rPr>
          <w:spacing w:val="1"/>
        </w:rPr>
        <w:t xml:space="preserve"> </w:t>
      </w:r>
      <w:r w:rsidRPr="005E141D">
        <w:t>применения</w:t>
      </w:r>
      <w:r w:rsidRPr="005E141D">
        <w:rPr>
          <w:spacing w:val="-1"/>
        </w:rPr>
        <w:t xml:space="preserve"> </w:t>
      </w:r>
      <w:r w:rsidRPr="005E141D">
        <w:t>СИЗ.</w:t>
      </w:r>
    </w:p>
    <w:p w:rsidR="004B741D" w:rsidRPr="005E141D" w:rsidRDefault="004B741D" w:rsidP="008847A8">
      <w:pPr>
        <w:pStyle w:val="aff1"/>
        <w:widowControl w:val="0"/>
        <w:numPr>
          <w:ilvl w:val="1"/>
          <w:numId w:val="82"/>
        </w:numPr>
        <w:autoSpaceDE w:val="0"/>
        <w:autoSpaceDN w:val="0"/>
        <w:ind w:left="0" w:right="792" w:firstLine="142"/>
        <w:jc w:val="both"/>
      </w:pPr>
      <w:r w:rsidRPr="005E141D">
        <w:t>Нормы должны обеспечивать равноценную (в том числе, в случае</w:t>
      </w:r>
      <w:r w:rsidRPr="005E141D">
        <w:rPr>
          <w:spacing w:val="1"/>
        </w:rPr>
        <w:t xml:space="preserve"> </w:t>
      </w:r>
      <w:r w:rsidRPr="005E141D">
        <w:t>замены</w:t>
      </w:r>
      <w:r w:rsidRPr="005E141D">
        <w:rPr>
          <w:spacing w:val="1"/>
        </w:rPr>
        <w:t xml:space="preserve"> </w:t>
      </w:r>
      <w:r w:rsidRPr="005E141D">
        <w:t>СИЗ)</w:t>
      </w:r>
      <w:r w:rsidRPr="005E141D">
        <w:rPr>
          <w:spacing w:val="1"/>
        </w:rPr>
        <w:t xml:space="preserve"> </w:t>
      </w:r>
      <w:r w:rsidRPr="005E141D">
        <w:t>или</w:t>
      </w:r>
      <w:r w:rsidRPr="005E141D">
        <w:rPr>
          <w:spacing w:val="1"/>
        </w:rPr>
        <w:t xml:space="preserve"> </w:t>
      </w:r>
      <w:r w:rsidRPr="005E141D">
        <w:t>превосходящую</w:t>
      </w:r>
      <w:r w:rsidRPr="005E141D">
        <w:rPr>
          <w:spacing w:val="1"/>
        </w:rPr>
        <w:t xml:space="preserve"> </w:t>
      </w:r>
      <w:r w:rsidRPr="005E141D">
        <w:t>(за</w:t>
      </w:r>
      <w:r w:rsidRPr="005E141D">
        <w:rPr>
          <w:spacing w:val="1"/>
        </w:rPr>
        <w:t xml:space="preserve"> </w:t>
      </w:r>
      <w:r w:rsidRPr="005E141D">
        <w:t>счет</w:t>
      </w:r>
      <w:r w:rsidRPr="005E141D">
        <w:rPr>
          <w:spacing w:val="1"/>
        </w:rPr>
        <w:t xml:space="preserve"> </w:t>
      </w:r>
      <w:r w:rsidRPr="005E141D">
        <w:t>расширения</w:t>
      </w:r>
      <w:r w:rsidRPr="005E141D">
        <w:rPr>
          <w:spacing w:val="1"/>
        </w:rPr>
        <w:t xml:space="preserve"> </w:t>
      </w:r>
      <w:r w:rsidRPr="005E141D">
        <w:t>номенклатуры</w:t>
      </w:r>
      <w:r w:rsidRPr="005E141D">
        <w:rPr>
          <w:spacing w:val="1"/>
        </w:rPr>
        <w:t xml:space="preserve"> </w:t>
      </w:r>
      <w:r w:rsidRPr="005E141D">
        <w:t>или</w:t>
      </w:r>
      <w:r w:rsidRPr="005E141D">
        <w:rPr>
          <w:spacing w:val="1"/>
        </w:rPr>
        <w:t xml:space="preserve"> </w:t>
      </w:r>
      <w:r w:rsidRPr="005E141D">
        <w:t>увеличения</w:t>
      </w:r>
      <w:r w:rsidRPr="005E141D">
        <w:rPr>
          <w:spacing w:val="1"/>
        </w:rPr>
        <w:t xml:space="preserve"> </w:t>
      </w:r>
      <w:r w:rsidRPr="005E141D">
        <w:t>количества</w:t>
      </w:r>
      <w:r w:rsidRPr="005E141D">
        <w:rPr>
          <w:spacing w:val="1"/>
        </w:rPr>
        <w:t xml:space="preserve"> </w:t>
      </w:r>
      <w:r w:rsidRPr="005E141D">
        <w:t>выдаваемых</w:t>
      </w:r>
      <w:r w:rsidRPr="005E141D">
        <w:rPr>
          <w:spacing w:val="1"/>
        </w:rPr>
        <w:t xml:space="preserve"> </w:t>
      </w:r>
      <w:r w:rsidRPr="005E141D">
        <w:t>СИЗ,</w:t>
      </w:r>
      <w:r w:rsidRPr="005E141D">
        <w:rPr>
          <w:spacing w:val="1"/>
        </w:rPr>
        <w:t xml:space="preserve"> </w:t>
      </w:r>
      <w:r w:rsidRPr="005E141D">
        <w:t>либо</w:t>
      </w:r>
      <w:r w:rsidRPr="005E141D">
        <w:rPr>
          <w:spacing w:val="1"/>
        </w:rPr>
        <w:t xml:space="preserve"> </w:t>
      </w:r>
      <w:r w:rsidRPr="005E141D">
        <w:t>за</w:t>
      </w:r>
      <w:r w:rsidRPr="005E141D">
        <w:rPr>
          <w:spacing w:val="1"/>
        </w:rPr>
        <w:t xml:space="preserve"> </w:t>
      </w:r>
      <w:r w:rsidRPr="005E141D">
        <w:t>счет</w:t>
      </w:r>
      <w:r w:rsidRPr="005E141D">
        <w:rPr>
          <w:spacing w:val="1"/>
        </w:rPr>
        <w:t xml:space="preserve"> </w:t>
      </w:r>
      <w:r w:rsidRPr="005E141D">
        <w:t>выдачи</w:t>
      </w:r>
      <w:r w:rsidRPr="005E141D">
        <w:rPr>
          <w:spacing w:val="1"/>
        </w:rPr>
        <w:t xml:space="preserve"> </w:t>
      </w:r>
      <w:r w:rsidRPr="005E141D">
        <w:t>СИЗ,</w:t>
      </w:r>
      <w:r w:rsidRPr="005E141D">
        <w:rPr>
          <w:spacing w:val="1"/>
        </w:rPr>
        <w:t xml:space="preserve"> </w:t>
      </w:r>
      <w:r w:rsidRPr="005E141D">
        <w:t>обеспечивающих более широкий спектр защитных свойств) по сравнению с</w:t>
      </w:r>
      <w:r w:rsidRPr="005E141D">
        <w:rPr>
          <w:spacing w:val="1"/>
        </w:rPr>
        <w:t xml:space="preserve"> </w:t>
      </w:r>
      <w:r w:rsidRPr="005E141D">
        <w:t>Едиными типовыми нормами, защиту работников от имеющихся на рабочих</w:t>
      </w:r>
      <w:r w:rsidRPr="005E141D">
        <w:rPr>
          <w:spacing w:val="1"/>
        </w:rPr>
        <w:t xml:space="preserve"> </w:t>
      </w:r>
      <w:r w:rsidRPr="005E141D">
        <w:t>местах вредных и (или) опасных производственных факторов и опасностей,</w:t>
      </w:r>
      <w:r w:rsidRPr="005E141D">
        <w:rPr>
          <w:spacing w:val="1"/>
        </w:rPr>
        <w:t xml:space="preserve"> </w:t>
      </w:r>
      <w:r w:rsidRPr="005E141D">
        <w:t>выявленных</w:t>
      </w:r>
      <w:r w:rsidRPr="005E141D">
        <w:rPr>
          <w:spacing w:val="-4"/>
        </w:rPr>
        <w:t xml:space="preserve"> </w:t>
      </w:r>
      <w:r w:rsidRPr="005E141D">
        <w:t>при проведении СОУТ</w:t>
      </w:r>
      <w:r w:rsidRPr="005E141D">
        <w:rPr>
          <w:spacing w:val="-4"/>
        </w:rPr>
        <w:t xml:space="preserve"> </w:t>
      </w:r>
      <w:r w:rsidRPr="005E141D">
        <w:t>и</w:t>
      </w:r>
      <w:r w:rsidRPr="005E141D">
        <w:rPr>
          <w:spacing w:val="-1"/>
        </w:rPr>
        <w:t xml:space="preserve"> </w:t>
      </w:r>
      <w:r w:rsidRPr="005E141D">
        <w:t>ОПР.</w:t>
      </w:r>
    </w:p>
    <w:p w:rsidR="004B741D" w:rsidRPr="005E141D" w:rsidRDefault="004B741D" w:rsidP="008847A8">
      <w:pPr>
        <w:pStyle w:val="aff1"/>
        <w:widowControl w:val="0"/>
        <w:numPr>
          <w:ilvl w:val="1"/>
          <w:numId w:val="82"/>
        </w:numPr>
        <w:tabs>
          <w:tab w:val="left" w:pos="142"/>
        </w:tabs>
        <w:autoSpaceDE w:val="0"/>
        <w:autoSpaceDN w:val="0"/>
        <w:ind w:left="0" w:firstLine="142"/>
        <w:jc w:val="both"/>
      </w:pPr>
      <w:r w:rsidRPr="005E141D">
        <w:t>Нормы</w:t>
      </w:r>
      <w:r w:rsidRPr="005E141D">
        <w:rPr>
          <w:spacing w:val="12"/>
        </w:rPr>
        <w:t xml:space="preserve"> </w:t>
      </w:r>
      <w:r w:rsidRPr="005E141D">
        <w:t>должны</w:t>
      </w:r>
      <w:r w:rsidRPr="005E141D">
        <w:rPr>
          <w:spacing w:val="83"/>
        </w:rPr>
        <w:t xml:space="preserve"> </w:t>
      </w:r>
      <w:r w:rsidRPr="005E141D">
        <w:t>содержать</w:t>
      </w:r>
      <w:r w:rsidRPr="005E141D">
        <w:rPr>
          <w:spacing w:val="82"/>
        </w:rPr>
        <w:t xml:space="preserve"> </w:t>
      </w:r>
      <w:r w:rsidRPr="005E141D">
        <w:t>конкретную</w:t>
      </w:r>
      <w:r w:rsidRPr="005E141D">
        <w:rPr>
          <w:spacing w:val="81"/>
        </w:rPr>
        <w:t xml:space="preserve"> </w:t>
      </w:r>
      <w:r w:rsidRPr="005E141D">
        <w:t>информацию</w:t>
      </w:r>
      <w:r w:rsidRPr="005E141D">
        <w:rPr>
          <w:spacing w:val="85"/>
        </w:rPr>
        <w:t xml:space="preserve"> </w:t>
      </w:r>
      <w:r w:rsidRPr="005E141D">
        <w:t>о</w:t>
      </w:r>
      <w:r w:rsidRPr="005E141D">
        <w:rPr>
          <w:spacing w:val="82"/>
        </w:rPr>
        <w:t xml:space="preserve"> </w:t>
      </w:r>
      <w:r w:rsidRPr="005E141D">
        <w:t>классе(ах)</w:t>
      </w:r>
    </w:p>
    <w:p w:rsidR="004B741D" w:rsidRPr="005E141D" w:rsidRDefault="004B741D" w:rsidP="004B741D">
      <w:pPr>
        <w:pStyle w:val="af"/>
        <w:spacing w:after="0"/>
        <w:ind w:right="795" w:firstLine="142"/>
        <w:jc w:val="both"/>
      </w:pPr>
      <w:r w:rsidRPr="005E141D">
        <w:t>защиты,</w:t>
      </w:r>
      <w:r w:rsidRPr="005E141D">
        <w:rPr>
          <w:spacing w:val="1"/>
        </w:rPr>
        <w:t xml:space="preserve"> </w:t>
      </w:r>
      <w:r w:rsidRPr="005E141D">
        <w:t>эксплуатационных</w:t>
      </w:r>
      <w:r w:rsidRPr="005E141D">
        <w:rPr>
          <w:spacing w:val="1"/>
        </w:rPr>
        <w:t xml:space="preserve"> </w:t>
      </w:r>
      <w:r w:rsidRPr="005E141D">
        <w:t>уровнях</w:t>
      </w:r>
      <w:r w:rsidRPr="005E141D">
        <w:rPr>
          <w:spacing w:val="1"/>
        </w:rPr>
        <w:t xml:space="preserve"> </w:t>
      </w:r>
      <w:r w:rsidRPr="005E141D">
        <w:t>защиты</w:t>
      </w:r>
      <w:r w:rsidRPr="005E141D">
        <w:rPr>
          <w:spacing w:val="1"/>
        </w:rPr>
        <w:t xml:space="preserve"> </w:t>
      </w:r>
      <w:r w:rsidRPr="005E141D">
        <w:t>(если</w:t>
      </w:r>
      <w:r w:rsidRPr="005E141D">
        <w:rPr>
          <w:spacing w:val="1"/>
        </w:rPr>
        <w:t xml:space="preserve"> </w:t>
      </w:r>
      <w:r w:rsidRPr="005E141D">
        <w:t>это</w:t>
      </w:r>
      <w:r w:rsidRPr="005E141D">
        <w:rPr>
          <w:spacing w:val="1"/>
        </w:rPr>
        <w:t xml:space="preserve"> </w:t>
      </w:r>
      <w:r w:rsidRPr="005E141D">
        <w:t>предусмотрено</w:t>
      </w:r>
      <w:r w:rsidRPr="005E141D">
        <w:rPr>
          <w:spacing w:val="1"/>
        </w:rPr>
        <w:t xml:space="preserve"> </w:t>
      </w:r>
      <w:r w:rsidRPr="005E141D">
        <w:t>для</w:t>
      </w:r>
      <w:r w:rsidRPr="005E141D">
        <w:rPr>
          <w:spacing w:val="1"/>
        </w:rPr>
        <w:t xml:space="preserve"> </w:t>
      </w:r>
      <w:r w:rsidRPr="005E141D">
        <w:t>данного типа СИЗ), особенностях конструкции, комплектности, планируемых к</w:t>
      </w:r>
      <w:r w:rsidRPr="005E141D">
        <w:rPr>
          <w:spacing w:val="1"/>
        </w:rPr>
        <w:t xml:space="preserve"> </w:t>
      </w:r>
      <w:r w:rsidRPr="005E141D">
        <w:t>выдаче</w:t>
      </w:r>
      <w:r w:rsidRPr="005E141D">
        <w:rPr>
          <w:spacing w:val="-1"/>
        </w:rPr>
        <w:t xml:space="preserve"> </w:t>
      </w:r>
      <w:r w:rsidRPr="005E141D">
        <w:t>СИЗ.</w:t>
      </w:r>
    </w:p>
    <w:p w:rsidR="004B741D" w:rsidRPr="005E141D" w:rsidRDefault="004B741D" w:rsidP="008847A8">
      <w:pPr>
        <w:pStyle w:val="aff1"/>
        <w:widowControl w:val="0"/>
        <w:numPr>
          <w:ilvl w:val="1"/>
          <w:numId w:val="82"/>
        </w:numPr>
        <w:tabs>
          <w:tab w:val="left" w:pos="426"/>
        </w:tabs>
        <w:autoSpaceDE w:val="0"/>
        <w:autoSpaceDN w:val="0"/>
        <w:ind w:left="0" w:right="788" w:firstLine="142"/>
        <w:jc w:val="both"/>
      </w:pPr>
      <w:r w:rsidRPr="005E141D">
        <w:lastRenderedPageBreak/>
        <w:t>Нормы</w:t>
      </w:r>
      <w:r w:rsidRPr="005E141D">
        <w:rPr>
          <w:spacing w:val="1"/>
        </w:rPr>
        <w:t xml:space="preserve"> </w:t>
      </w:r>
      <w:r w:rsidRPr="005E141D">
        <w:t>должны</w:t>
      </w:r>
      <w:r w:rsidRPr="005E141D">
        <w:rPr>
          <w:spacing w:val="1"/>
        </w:rPr>
        <w:t xml:space="preserve"> </w:t>
      </w:r>
      <w:r w:rsidRPr="005E141D">
        <w:t>содержать</w:t>
      </w:r>
      <w:r w:rsidRPr="005E141D">
        <w:rPr>
          <w:spacing w:val="1"/>
        </w:rPr>
        <w:t xml:space="preserve"> </w:t>
      </w:r>
      <w:r w:rsidRPr="005E141D">
        <w:t>информацию</w:t>
      </w:r>
      <w:r w:rsidRPr="005E141D">
        <w:rPr>
          <w:spacing w:val="1"/>
        </w:rPr>
        <w:t xml:space="preserve"> </w:t>
      </w:r>
      <w:r w:rsidRPr="005E141D">
        <w:t>о</w:t>
      </w:r>
      <w:r w:rsidRPr="005E141D">
        <w:rPr>
          <w:spacing w:val="1"/>
        </w:rPr>
        <w:t xml:space="preserve"> </w:t>
      </w:r>
      <w:r w:rsidRPr="005E141D">
        <w:t>СИЗ,</w:t>
      </w:r>
      <w:r w:rsidRPr="005E141D">
        <w:rPr>
          <w:spacing w:val="1"/>
        </w:rPr>
        <w:t xml:space="preserve"> </w:t>
      </w:r>
      <w:r w:rsidRPr="005E141D">
        <w:t>необходимых</w:t>
      </w:r>
      <w:r w:rsidRPr="005E141D">
        <w:rPr>
          <w:spacing w:val="-67"/>
        </w:rPr>
        <w:t xml:space="preserve"> </w:t>
      </w:r>
      <w:r w:rsidRPr="005E141D">
        <w:t>работникам для осуществления трудовой деятельности, включая деятельность</w:t>
      </w:r>
      <w:r w:rsidRPr="005E141D">
        <w:rPr>
          <w:spacing w:val="1"/>
        </w:rPr>
        <w:t xml:space="preserve"> </w:t>
      </w:r>
      <w:r w:rsidRPr="005E141D">
        <w:t>при</w:t>
      </w:r>
      <w:r w:rsidRPr="005E141D">
        <w:rPr>
          <w:spacing w:val="-1"/>
        </w:rPr>
        <w:t xml:space="preserve"> </w:t>
      </w:r>
      <w:r w:rsidRPr="005E141D">
        <w:t>совмещении</w:t>
      </w:r>
      <w:r w:rsidRPr="005E141D">
        <w:rPr>
          <w:spacing w:val="-1"/>
        </w:rPr>
        <w:t xml:space="preserve"> </w:t>
      </w:r>
      <w:r w:rsidRPr="005E141D">
        <w:t>профессий</w:t>
      </w:r>
      <w:r w:rsidRPr="005E141D">
        <w:rPr>
          <w:spacing w:val="-1"/>
        </w:rPr>
        <w:t xml:space="preserve"> </w:t>
      </w:r>
      <w:r w:rsidRPr="005E141D">
        <w:t>или выполнении</w:t>
      </w:r>
      <w:r w:rsidRPr="005E141D">
        <w:rPr>
          <w:spacing w:val="-1"/>
        </w:rPr>
        <w:t xml:space="preserve"> </w:t>
      </w:r>
      <w:r w:rsidRPr="005E141D">
        <w:t>совмещаемых работ.</w:t>
      </w:r>
    </w:p>
    <w:p w:rsidR="004B741D" w:rsidRPr="005E141D" w:rsidRDefault="004B741D" w:rsidP="004B741D">
      <w:pPr>
        <w:pStyle w:val="af"/>
        <w:spacing w:after="0"/>
        <w:ind w:right="797" w:firstLine="142"/>
        <w:jc w:val="both"/>
      </w:pPr>
      <w:r w:rsidRPr="005E141D">
        <w:t>Объем выдачи СИЗ, выдаваемых работникам в зависимости от профессии</w:t>
      </w:r>
      <w:r w:rsidRPr="005E141D">
        <w:rPr>
          <w:spacing w:val="-67"/>
        </w:rPr>
        <w:t xml:space="preserve"> </w:t>
      </w:r>
      <w:r w:rsidRPr="005E141D">
        <w:t>(должности), определен в Единых типовых нормах выдачи СИЗ работникам по</w:t>
      </w:r>
      <w:r w:rsidRPr="005E141D">
        <w:rPr>
          <w:spacing w:val="1"/>
        </w:rPr>
        <w:t xml:space="preserve"> </w:t>
      </w:r>
      <w:r w:rsidRPr="005E141D">
        <w:t>профессиям</w:t>
      </w:r>
      <w:r w:rsidRPr="005E141D">
        <w:rPr>
          <w:spacing w:val="-1"/>
        </w:rPr>
        <w:t xml:space="preserve"> </w:t>
      </w:r>
      <w:r w:rsidRPr="005E141D">
        <w:t>(должностям).</w:t>
      </w:r>
    </w:p>
    <w:p w:rsidR="004B741D" w:rsidRPr="005E141D" w:rsidRDefault="004B741D" w:rsidP="004B741D">
      <w:pPr>
        <w:pStyle w:val="af"/>
        <w:spacing w:after="0"/>
        <w:ind w:right="788" w:firstLine="142"/>
        <w:jc w:val="both"/>
      </w:pPr>
      <w:r w:rsidRPr="005E141D">
        <w:t>При</w:t>
      </w:r>
      <w:r w:rsidRPr="005E141D">
        <w:rPr>
          <w:spacing w:val="1"/>
        </w:rPr>
        <w:t xml:space="preserve"> </w:t>
      </w:r>
      <w:r w:rsidRPr="005E141D">
        <w:t>определении</w:t>
      </w:r>
      <w:r w:rsidRPr="005E141D">
        <w:rPr>
          <w:spacing w:val="1"/>
        </w:rPr>
        <w:t xml:space="preserve"> </w:t>
      </w:r>
      <w:r w:rsidRPr="005E141D">
        <w:t>работодателем</w:t>
      </w:r>
      <w:r w:rsidRPr="005E141D">
        <w:rPr>
          <w:spacing w:val="1"/>
        </w:rPr>
        <w:t xml:space="preserve"> </w:t>
      </w:r>
      <w:r w:rsidRPr="005E141D">
        <w:t>объема</w:t>
      </w:r>
      <w:r w:rsidRPr="005E141D">
        <w:rPr>
          <w:spacing w:val="1"/>
        </w:rPr>
        <w:t xml:space="preserve"> </w:t>
      </w:r>
      <w:r w:rsidRPr="005E141D">
        <w:t>выдачи</w:t>
      </w:r>
      <w:r w:rsidRPr="005E141D">
        <w:rPr>
          <w:spacing w:val="1"/>
        </w:rPr>
        <w:t xml:space="preserve"> </w:t>
      </w:r>
      <w:r w:rsidRPr="005E141D">
        <w:t>СИЗ,</w:t>
      </w:r>
      <w:r w:rsidRPr="005E141D">
        <w:rPr>
          <w:spacing w:val="1"/>
        </w:rPr>
        <w:t xml:space="preserve"> </w:t>
      </w:r>
      <w:r w:rsidRPr="005E141D">
        <w:t>выдаваемых</w:t>
      </w:r>
      <w:r w:rsidRPr="005E141D">
        <w:rPr>
          <w:spacing w:val="1"/>
        </w:rPr>
        <w:t xml:space="preserve"> </w:t>
      </w:r>
      <w:r w:rsidRPr="005E141D">
        <w:t>работникам на основании проведенных СОУТ и ОПР, работодатель использует</w:t>
      </w:r>
      <w:r w:rsidRPr="005E141D">
        <w:rPr>
          <w:spacing w:val="1"/>
        </w:rPr>
        <w:t xml:space="preserve"> </w:t>
      </w:r>
      <w:r w:rsidRPr="005E141D">
        <w:t>Единые типовые нормы выдачи СИЗ в зависимости от идентифицированных</w:t>
      </w:r>
      <w:r w:rsidRPr="005E141D">
        <w:rPr>
          <w:spacing w:val="1"/>
        </w:rPr>
        <w:t xml:space="preserve"> </w:t>
      </w:r>
      <w:r w:rsidRPr="005E141D">
        <w:t>опасностей,</w:t>
      </w:r>
      <w:r w:rsidRPr="005E141D">
        <w:rPr>
          <w:spacing w:val="1"/>
        </w:rPr>
        <w:t xml:space="preserve"> </w:t>
      </w:r>
      <w:r w:rsidRPr="005E141D">
        <w:t>Единые</w:t>
      </w:r>
      <w:r w:rsidRPr="005E141D">
        <w:rPr>
          <w:spacing w:val="1"/>
        </w:rPr>
        <w:t xml:space="preserve"> </w:t>
      </w:r>
      <w:r w:rsidRPr="005E141D">
        <w:t>типовые</w:t>
      </w:r>
      <w:r w:rsidRPr="005E141D">
        <w:rPr>
          <w:spacing w:val="1"/>
        </w:rPr>
        <w:t xml:space="preserve"> </w:t>
      </w:r>
      <w:r w:rsidRPr="005E141D">
        <w:t>нормы</w:t>
      </w:r>
      <w:r w:rsidRPr="005E141D">
        <w:rPr>
          <w:spacing w:val="1"/>
        </w:rPr>
        <w:t xml:space="preserve"> </w:t>
      </w:r>
      <w:r w:rsidRPr="005E141D">
        <w:t>выдачи</w:t>
      </w:r>
      <w:r w:rsidRPr="005E141D">
        <w:rPr>
          <w:spacing w:val="1"/>
        </w:rPr>
        <w:t xml:space="preserve"> </w:t>
      </w:r>
      <w:r w:rsidRPr="005E141D">
        <w:t>дерматологических</w:t>
      </w:r>
      <w:r w:rsidRPr="005E141D">
        <w:rPr>
          <w:spacing w:val="1"/>
        </w:rPr>
        <w:t xml:space="preserve"> </w:t>
      </w:r>
      <w:r w:rsidRPr="005E141D">
        <w:t>СИЗ</w:t>
      </w:r>
      <w:r w:rsidRPr="005E141D">
        <w:rPr>
          <w:spacing w:val="1"/>
        </w:rPr>
        <w:t xml:space="preserve"> </w:t>
      </w:r>
      <w:r w:rsidRPr="005E141D">
        <w:t>и</w:t>
      </w:r>
      <w:r w:rsidRPr="005E141D">
        <w:rPr>
          <w:spacing w:val="1"/>
        </w:rPr>
        <w:t xml:space="preserve"> </w:t>
      </w:r>
      <w:r w:rsidRPr="005E141D">
        <w:t>смывающих средств.</w:t>
      </w:r>
    </w:p>
    <w:p w:rsidR="004B741D" w:rsidRPr="005E141D" w:rsidRDefault="004B741D" w:rsidP="004B741D">
      <w:pPr>
        <w:pStyle w:val="af"/>
        <w:spacing w:after="0"/>
        <w:ind w:right="793" w:firstLine="142"/>
        <w:jc w:val="both"/>
      </w:pPr>
      <w:r w:rsidRPr="005E141D">
        <w:t>При определении объема СИЗ, предполагаемых к выдаче работникам на</w:t>
      </w:r>
      <w:r w:rsidRPr="005E141D">
        <w:rPr>
          <w:spacing w:val="1"/>
        </w:rPr>
        <w:t xml:space="preserve"> </w:t>
      </w:r>
      <w:r w:rsidRPr="005E141D">
        <w:t>основании проведенных СОУТ и ОПР, работодатель вправе не учитывать СИЗ</w:t>
      </w:r>
      <w:r w:rsidRPr="005E141D">
        <w:rPr>
          <w:spacing w:val="1"/>
        </w:rPr>
        <w:t xml:space="preserve"> </w:t>
      </w:r>
      <w:r w:rsidRPr="005E141D">
        <w:t>от</w:t>
      </w:r>
      <w:r w:rsidRPr="005E141D">
        <w:rPr>
          <w:spacing w:val="1"/>
        </w:rPr>
        <w:t xml:space="preserve"> </w:t>
      </w:r>
      <w:r w:rsidRPr="005E141D">
        <w:t>опасностей,</w:t>
      </w:r>
      <w:r w:rsidRPr="005E141D">
        <w:rPr>
          <w:spacing w:val="1"/>
        </w:rPr>
        <w:t xml:space="preserve"> </w:t>
      </w:r>
      <w:r w:rsidRPr="005E141D">
        <w:t>уровень</w:t>
      </w:r>
      <w:r w:rsidRPr="005E141D">
        <w:rPr>
          <w:spacing w:val="1"/>
        </w:rPr>
        <w:t xml:space="preserve"> </w:t>
      </w:r>
      <w:r w:rsidRPr="005E141D">
        <w:t>риска</w:t>
      </w:r>
      <w:r w:rsidRPr="005E141D">
        <w:rPr>
          <w:spacing w:val="1"/>
        </w:rPr>
        <w:t xml:space="preserve"> </w:t>
      </w:r>
      <w:r w:rsidRPr="005E141D">
        <w:t>по</w:t>
      </w:r>
      <w:r w:rsidRPr="005E141D">
        <w:rPr>
          <w:spacing w:val="1"/>
        </w:rPr>
        <w:t xml:space="preserve"> </w:t>
      </w:r>
      <w:r w:rsidRPr="005E141D">
        <w:t>которым</w:t>
      </w:r>
      <w:r w:rsidRPr="005E141D">
        <w:rPr>
          <w:spacing w:val="1"/>
        </w:rPr>
        <w:t xml:space="preserve"> </w:t>
      </w:r>
      <w:r w:rsidRPr="005E141D">
        <w:t>не</w:t>
      </w:r>
      <w:r w:rsidRPr="005E141D">
        <w:rPr>
          <w:spacing w:val="1"/>
        </w:rPr>
        <w:t xml:space="preserve"> </w:t>
      </w:r>
      <w:r w:rsidRPr="005E141D">
        <w:t>приведет</w:t>
      </w:r>
      <w:r w:rsidRPr="005E141D">
        <w:rPr>
          <w:spacing w:val="1"/>
        </w:rPr>
        <w:t xml:space="preserve"> </w:t>
      </w:r>
      <w:r w:rsidRPr="005E141D">
        <w:t>к</w:t>
      </w:r>
      <w:r w:rsidRPr="005E141D">
        <w:rPr>
          <w:spacing w:val="1"/>
        </w:rPr>
        <w:t xml:space="preserve"> </w:t>
      </w:r>
      <w:r w:rsidRPr="005E141D">
        <w:t>нанесению</w:t>
      </w:r>
      <w:r w:rsidRPr="005E141D">
        <w:rPr>
          <w:spacing w:val="1"/>
        </w:rPr>
        <w:t xml:space="preserve"> </w:t>
      </w:r>
      <w:r w:rsidRPr="005E141D">
        <w:t>вреда</w:t>
      </w:r>
      <w:r w:rsidRPr="005E141D">
        <w:rPr>
          <w:spacing w:val="1"/>
        </w:rPr>
        <w:t xml:space="preserve"> </w:t>
      </w:r>
      <w:r w:rsidRPr="005E141D">
        <w:t>здоровью работника в процессе трудовой деятельности вследствие реализации</w:t>
      </w:r>
      <w:r w:rsidRPr="005E141D">
        <w:rPr>
          <w:spacing w:val="1"/>
        </w:rPr>
        <w:t xml:space="preserve"> </w:t>
      </w:r>
      <w:r w:rsidRPr="005E141D">
        <w:t>работодателем</w:t>
      </w:r>
      <w:r w:rsidRPr="005E141D">
        <w:rPr>
          <w:spacing w:val="1"/>
        </w:rPr>
        <w:t xml:space="preserve"> </w:t>
      </w:r>
      <w:r w:rsidRPr="005E141D">
        <w:t>иных</w:t>
      </w:r>
      <w:r w:rsidRPr="005E141D">
        <w:rPr>
          <w:spacing w:val="1"/>
        </w:rPr>
        <w:t xml:space="preserve"> </w:t>
      </w:r>
      <w:r w:rsidRPr="005E141D">
        <w:t>мероприятий</w:t>
      </w:r>
      <w:r w:rsidRPr="005E141D">
        <w:rPr>
          <w:spacing w:val="1"/>
        </w:rPr>
        <w:t xml:space="preserve"> </w:t>
      </w:r>
      <w:r w:rsidRPr="005E141D">
        <w:t>по</w:t>
      </w:r>
      <w:r w:rsidRPr="005E141D">
        <w:rPr>
          <w:spacing w:val="1"/>
        </w:rPr>
        <w:t xml:space="preserve"> </w:t>
      </w:r>
      <w:r w:rsidRPr="005E141D">
        <w:t>управлению</w:t>
      </w:r>
      <w:r w:rsidRPr="005E141D">
        <w:rPr>
          <w:spacing w:val="1"/>
        </w:rPr>
        <w:t xml:space="preserve"> </w:t>
      </w:r>
      <w:r w:rsidRPr="005E141D">
        <w:t>рисками,</w:t>
      </w:r>
      <w:r w:rsidRPr="005E141D">
        <w:rPr>
          <w:spacing w:val="1"/>
        </w:rPr>
        <w:t xml:space="preserve"> </w:t>
      </w:r>
      <w:r w:rsidRPr="005E141D">
        <w:t>снижению</w:t>
      </w:r>
      <w:r w:rsidRPr="005E141D">
        <w:rPr>
          <w:spacing w:val="1"/>
        </w:rPr>
        <w:t xml:space="preserve"> </w:t>
      </w:r>
      <w:r w:rsidRPr="005E141D">
        <w:t>их</w:t>
      </w:r>
      <w:r w:rsidRPr="005E141D">
        <w:rPr>
          <w:spacing w:val="1"/>
        </w:rPr>
        <w:t xml:space="preserve"> </w:t>
      </w:r>
      <w:r w:rsidRPr="005E141D">
        <w:t>уровней. При этом реализация указанных мероприятий должна подтверждаться</w:t>
      </w:r>
      <w:r w:rsidRPr="005E141D">
        <w:rPr>
          <w:spacing w:val="1"/>
        </w:rPr>
        <w:t xml:space="preserve"> </w:t>
      </w:r>
      <w:r w:rsidRPr="005E141D">
        <w:t>результатами</w:t>
      </w:r>
      <w:r w:rsidRPr="005E141D">
        <w:rPr>
          <w:spacing w:val="-1"/>
        </w:rPr>
        <w:t xml:space="preserve"> </w:t>
      </w:r>
      <w:r w:rsidRPr="005E141D">
        <w:t>СОУТ</w:t>
      </w:r>
      <w:r w:rsidRPr="005E141D">
        <w:rPr>
          <w:spacing w:val="-2"/>
        </w:rPr>
        <w:t xml:space="preserve"> </w:t>
      </w:r>
      <w:r w:rsidRPr="005E141D">
        <w:t>и (или) ОПР.</w:t>
      </w:r>
    </w:p>
    <w:p w:rsidR="004B741D" w:rsidRPr="005E141D" w:rsidRDefault="004B741D" w:rsidP="004B741D">
      <w:pPr>
        <w:pStyle w:val="af"/>
        <w:spacing w:after="0"/>
        <w:ind w:right="790" w:firstLine="142"/>
        <w:jc w:val="both"/>
      </w:pPr>
      <w:r w:rsidRPr="005E141D">
        <w:t>В</w:t>
      </w:r>
      <w:r w:rsidRPr="005E141D">
        <w:rPr>
          <w:spacing w:val="1"/>
        </w:rPr>
        <w:t xml:space="preserve"> </w:t>
      </w:r>
      <w:r w:rsidRPr="005E141D">
        <w:t>случае,</w:t>
      </w:r>
      <w:r w:rsidRPr="005E141D">
        <w:rPr>
          <w:spacing w:val="1"/>
        </w:rPr>
        <w:t xml:space="preserve"> </w:t>
      </w:r>
      <w:r w:rsidRPr="005E141D">
        <w:t>если</w:t>
      </w:r>
      <w:r w:rsidRPr="005E141D">
        <w:rPr>
          <w:spacing w:val="1"/>
        </w:rPr>
        <w:t xml:space="preserve"> </w:t>
      </w:r>
      <w:r w:rsidRPr="005E141D">
        <w:t>наименование</w:t>
      </w:r>
      <w:r w:rsidRPr="005E141D">
        <w:rPr>
          <w:spacing w:val="1"/>
        </w:rPr>
        <w:t xml:space="preserve"> </w:t>
      </w:r>
      <w:r w:rsidRPr="005E141D">
        <w:t>профессии</w:t>
      </w:r>
      <w:r w:rsidRPr="005E141D">
        <w:rPr>
          <w:spacing w:val="1"/>
        </w:rPr>
        <w:t xml:space="preserve"> </w:t>
      </w:r>
      <w:r w:rsidRPr="005E141D">
        <w:t>(должности)</w:t>
      </w:r>
      <w:r w:rsidRPr="005E141D">
        <w:rPr>
          <w:spacing w:val="1"/>
        </w:rPr>
        <w:t xml:space="preserve"> </w:t>
      </w:r>
      <w:r w:rsidRPr="005E141D">
        <w:t>отсутствует</w:t>
      </w:r>
      <w:r w:rsidRPr="005E141D">
        <w:rPr>
          <w:spacing w:val="1"/>
        </w:rPr>
        <w:t xml:space="preserve"> </w:t>
      </w:r>
      <w:r w:rsidRPr="005E141D">
        <w:t>в</w:t>
      </w:r>
      <w:r w:rsidRPr="005E141D">
        <w:rPr>
          <w:spacing w:val="1"/>
        </w:rPr>
        <w:t xml:space="preserve"> </w:t>
      </w:r>
      <w:r w:rsidRPr="005E141D">
        <w:t>положениях Единых типовых норм выдачи СИЗ в соответствии с профессией</w:t>
      </w:r>
      <w:r w:rsidRPr="005E141D">
        <w:rPr>
          <w:spacing w:val="1"/>
        </w:rPr>
        <w:t xml:space="preserve"> </w:t>
      </w:r>
      <w:r w:rsidRPr="005E141D">
        <w:t>(должностью)</w:t>
      </w:r>
      <w:r w:rsidRPr="005E141D">
        <w:rPr>
          <w:spacing w:val="1"/>
        </w:rPr>
        <w:t xml:space="preserve"> </w:t>
      </w:r>
      <w:r w:rsidRPr="005E141D">
        <w:t>работника</w:t>
      </w:r>
      <w:r w:rsidRPr="005E141D">
        <w:rPr>
          <w:spacing w:val="1"/>
        </w:rPr>
        <w:t xml:space="preserve"> </w:t>
      </w:r>
      <w:r w:rsidRPr="005E141D">
        <w:t>либо</w:t>
      </w:r>
      <w:r w:rsidRPr="005E141D">
        <w:rPr>
          <w:spacing w:val="1"/>
        </w:rPr>
        <w:t xml:space="preserve"> </w:t>
      </w:r>
      <w:r w:rsidRPr="005E141D">
        <w:t>если</w:t>
      </w:r>
      <w:r w:rsidRPr="005E141D">
        <w:rPr>
          <w:spacing w:val="1"/>
        </w:rPr>
        <w:t xml:space="preserve"> </w:t>
      </w:r>
      <w:r w:rsidRPr="005E141D">
        <w:t>уровень</w:t>
      </w:r>
      <w:r w:rsidRPr="005E141D">
        <w:rPr>
          <w:spacing w:val="1"/>
        </w:rPr>
        <w:t xml:space="preserve"> </w:t>
      </w:r>
      <w:r w:rsidRPr="005E141D">
        <w:t>защиты,</w:t>
      </w:r>
      <w:r w:rsidRPr="005E141D">
        <w:rPr>
          <w:spacing w:val="1"/>
        </w:rPr>
        <w:t xml:space="preserve"> </w:t>
      </w:r>
      <w:r w:rsidRPr="005E141D">
        <w:t>обеспечиваемый</w:t>
      </w:r>
      <w:r w:rsidRPr="005E141D">
        <w:rPr>
          <w:spacing w:val="-67"/>
        </w:rPr>
        <w:t xml:space="preserve"> </w:t>
      </w:r>
      <w:r w:rsidRPr="005E141D">
        <w:t>предлагаемым</w:t>
      </w:r>
      <w:r w:rsidRPr="005E141D">
        <w:rPr>
          <w:spacing w:val="1"/>
        </w:rPr>
        <w:t xml:space="preserve"> </w:t>
      </w:r>
      <w:r w:rsidRPr="005E141D">
        <w:t>данными</w:t>
      </w:r>
      <w:r w:rsidRPr="005E141D">
        <w:rPr>
          <w:spacing w:val="1"/>
        </w:rPr>
        <w:t xml:space="preserve"> </w:t>
      </w:r>
      <w:r w:rsidRPr="005E141D">
        <w:t>положениями</w:t>
      </w:r>
      <w:r w:rsidRPr="005E141D">
        <w:rPr>
          <w:spacing w:val="1"/>
        </w:rPr>
        <w:t xml:space="preserve"> </w:t>
      </w:r>
      <w:r w:rsidRPr="005E141D">
        <w:t>набором</w:t>
      </w:r>
      <w:r w:rsidRPr="005E141D">
        <w:rPr>
          <w:spacing w:val="1"/>
        </w:rPr>
        <w:t xml:space="preserve"> </w:t>
      </w:r>
      <w:r w:rsidRPr="005E141D">
        <w:t>СИЗ,</w:t>
      </w:r>
      <w:r w:rsidRPr="005E141D">
        <w:rPr>
          <w:spacing w:val="1"/>
        </w:rPr>
        <w:t xml:space="preserve"> </w:t>
      </w:r>
      <w:r w:rsidRPr="005E141D">
        <w:t>не</w:t>
      </w:r>
      <w:r w:rsidRPr="005E141D">
        <w:rPr>
          <w:spacing w:val="1"/>
        </w:rPr>
        <w:t xml:space="preserve"> </w:t>
      </w:r>
      <w:r w:rsidRPr="005E141D">
        <w:t>соответствует</w:t>
      </w:r>
      <w:r w:rsidRPr="005E141D">
        <w:rPr>
          <w:spacing w:val="1"/>
        </w:rPr>
        <w:t xml:space="preserve"> </w:t>
      </w:r>
      <w:r w:rsidRPr="005E141D">
        <w:t>имеющимся на рабочих местах вредным и (или) опасным производственным</w:t>
      </w:r>
      <w:r w:rsidRPr="005E141D">
        <w:rPr>
          <w:spacing w:val="1"/>
        </w:rPr>
        <w:t xml:space="preserve"> </w:t>
      </w:r>
      <w:r w:rsidRPr="005E141D">
        <w:t>факторам</w:t>
      </w:r>
      <w:r w:rsidRPr="005E141D">
        <w:rPr>
          <w:spacing w:val="1"/>
        </w:rPr>
        <w:t xml:space="preserve"> </w:t>
      </w:r>
      <w:r w:rsidRPr="005E141D">
        <w:t>и</w:t>
      </w:r>
      <w:r w:rsidRPr="005E141D">
        <w:rPr>
          <w:spacing w:val="1"/>
        </w:rPr>
        <w:t xml:space="preserve"> </w:t>
      </w:r>
      <w:r w:rsidRPr="005E141D">
        <w:t>опасностям,</w:t>
      </w:r>
      <w:r w:rsidRPr="005E141D">
        <w:rPr>
          <w:spacing w:val="1"/>
        </w:rPr>
        <w:t xml:space="preserve"> </w:t>
      </w:r>
      <w:r w:rsidRPr="005E141D">
        <w:t>выявленным</w:t>
      </w:r>
      <w:r w:rsidRPr="005E141D">
        <w:rPr>
          <w:spacing w:val="1"/>
        </w:rPr>
        <w:t xml:space="preserve"> </w:t>
      </w:r>
      <w:r w:rsidRPr="005E141D">
        <w:t>при</w:t>
      </w:r>
      <w:r w:rsidRPr="005E141D">
        <w:rPr>
          <w:spacing w:val="1"/>
        </w:rPr>
        <w:t xml:space="preserve"> </w:t>
      </w:r>
      <w:r w:rsidRPr="005E141D">
        <w:t>проведении</w:t>
      </w:r>
      <w:r w:rsidRPr="005E141D">
        <w:rPr>
          <w:spacing w:val="1"/>
        </w:rPr>
        <w:t xml:space="preserve"> </w:t>
      </w:r>
      <w:r w:rsidRPr="005E141D">
        <w:t>СОУТ</w:t>
      </w:r>
      <w:r w:rsidRPr="005E141D">
        <w:rPr>
          <w:spacing w:val="1"/>
        </w:rPr>
        <w:t xml:space="preserve"> </w:t>
      </w:r>
      <w:r w:rsidRPr="005E141D">
        <w:t>и</w:t>
      </w:r>
      <w:r w:rsidRPr="005E141D">
        <w:rPr>
          <w:spacing w:val="1"/>
        </w:rPr>
        <w:t xml:space="preserve"> </w:t>
      </w:r>
      <w:r w:rsidRPr="005E141D">
        <w:t>ОПР,</w:t>
      </w:r>
      <w:r w:rsidRPr="005E141D">
        <w:rPr>
          <w:spacing w:val="1"/>
        </w:rPr>
        <w:t xml:space="preserve"> </w:t>
      </w:r>
      <w:r w:rsidRPr="005E141D">
        <w:t>работодатель</w:t>
      </w:r>
      <w:r w:rsidRPr="005E141D">
        <w:rPr>
          <w:spacing w:val="1"/>
        </w:rPr>
        <w:t xml:space="preserve"> </w:t>
      </w:r>
      <w:r w:rsidRPr="005E141D">
        <w:t>при</w:t>
      </w:r>
      <w:r w:rsidRPr="005E141D">
        <w:rPr>
          <w:spacing w:val="1"/>
        </w:rPr>
        <w:t xml:space="preserve"> </w:t>
      </w:r>
      <w:r w:rsidRPr="005E141D">
        <w:t>разработке</w:t>
      </w:r>
      <w:r w:rsidRPr="005E141D">
        <w:rPr>
          <w:spacing w:val="1"/>
        </w:rPr>
        <w:t xml:space="preserve"> </w:t>
      </w:r>
      <w:r w:rsidRPr="005E141D">
        <w:t>Норм</w:t>
      </w:r>
      <w:r w:rsidRPr="005E141D">
        <w:rPr>
          <w:spacing w:val="1"/>
        </w:rPr>
        <w:t xml:space="preserve"> </w:t>
      </w:r>
      <w:r w:rsidRPr="005E141D">
        <w:t>должен</w:t>
      </w:r>
      <w:r w:rsidRPr="005E141D">
        <w:rPr>
          <w:spacing w:val="1"/>
        </w:rPr>
        <w:t xml:space="preserve"> </w:t>
      </w:r>
      <w:r w:rsidRPr="005E141D">
        <w:t>руководствоваться</w:t>
      </w:r>
      <w:r w:rsidRPr="005E141D">
        <w:rPr>
          <w:spacing w:val="1"/>
        </w:rPr>
        <w:t xml:space="preserve"> </w:t>
      </w:r>
      <w:r w:rsidRPr="005E141D">
        <w:t>всеми</w:t>
      </w:r>
      <w:r w:rsidRPr="005E141D">
        <w:rPr>
          <w:spacing w:val="1"/>
        </w:rPr>
        <w:t xml:space="preserve"> </w:t>
      </w:r>
      <w:r w:rsidRPr="005E141D">
        <w:t>положениями Единых типовых норм, результатами СОУТ и ОПР, правилами по</w:t>
      </w:r>
      <w:r w:rsidRPr="005E141D">
        <w:rPr>
          <w:spacing w:val="-67"/>
        </w:rPr>
        <w:t xml:space="preserve"> </w:t>
      </w:r>
      <w:r w:rsidRPr="005E141D">
        <w:t>охране</w:t>
      </w:r>
      <w:r w:rsidRPr="005E141D">
        <w:rPr>
          <w:spacing w:val="1"/>
        </w:rPr>
        <w:t xml:space="preserve"> </w:t>
      </w:r>
      <w:r w:rsidRPr="005E141D">
        <w:t>труда,</w:t>
      </w:r>
      <w:r w:rsidRPr="005E141D">
        <w:rPr>
          <w:spacing w:val="1"/>
        </w:rPr>
        <w:t xml:space="preserve"> </w:t>
      </w:r>
      <w:r w:rsidRPr="005E141D">
        <w:t>паспортами</w:t>
      </w:r>
      <w:r w:rsidRPr="005E141D">
        <w:rPr>
          <w:spacing w:val="1"/>
        </w:rPr>
        <w:t xml:space="preserve"> </w:t>
      </w:r>
      <w:r w:rsidRPr="005E141D">
        <w:t>безопасности</w:t>
      </w:r>
      <w:r w:rsidRPr="005E141D">
        <w:rPr>
          <w:spacing w:val="1"/>
        </w:rPr>
        <w:t xml:space="preserve"> </w:t>
      </w:r>
      <w:r w:rsidRPr="005E141D">
        <w:t>при</w:t>
      </w:r>
      <w:r w:rsidRPr="005E141D">
        <w:rPr>
          <w:spacing w:val="1"/>
        </w:rPr>
        <w:t xml:space="preserve"> </w:t>
      </w:r>
      <w:r w:rsidRPr="005E141D">
        <w:t>работе</w:t>
      </w:r>
      <w:r w:rsidRPr="005E141D">
        <w:rPr>
          <w:spacing w:val="1"/>
        </w:rPr>
        <w:t xml:space="preserve"> </w:t>
      </w:r>
      <w:r w:rsidRPr="005E141D">
        <w:t>с</w:t>
      </w:r>
      <w:r w:rsidRPr="005E141D">
        <w:rPr>
          <w:spacing w:val="1"/>
        </w:rPr>
        <w:t xml:space="preserve"> </w:t>
      </w:r>
      <w:r w:rsidRPr="005E141D">
        <w:t>конкретными</w:t>
      </w:r>
      <w:r w:rsidRPr="005E141D">
        <w:rPr>
          <w:spacing w:val="1"/>
        </w:rPr>
        <w:t xml:space="preserve"> </w:t>
      </w:r>
      <w:r w:rsidRPr="005E141D">
        <w:t>химическими веществами и иными документами, содержащими информацию о</w:t>
      </w:r>
      <w:r w:rsidRPr="005E141D">
        <w:rPr>
          <w:spacing w:val="1"/>
        </w:rPr>
        <w:t xml:space="preserve"> </w:t>
      </w:r>
      <w:r w:rsidRPr="005E141D">
        <w:t>необходимости</w:t>
      </w:r>
      <w:r w:rsidRPr="005E141D">
        <w:rPr>
          <w:spacing w:val="-3"/>
        </w:rPr>
        <w:t xml:space="preserve"> </w:t>
      </w:r>
      <w:r w:rsidRPr="005E141D">
        <w:t>применения СИЗ.</w:t>
      </w:r>
    </w:p>
    <w:p w:rsidR="004B741D" w:rsidRPr="005E141D" w:rsidRDefault="004B741D" w:rsidP="004B741D">
      <w:pPr>
        <w:pStyle w:val="210"/>
        <w:spacing w:line="240" w:lineRule="auto"/>
        <w:ind w:left="0" w:right="788" w:firstLine="142"/>
        <w:rPr>
          <w:sz w:val="24"/>
          <w:szCs w:val="24"/>
        </w:rPr>
      </w:pPr>
      <w:r w:rsidRPr="005E141D">
        <w:rPr>
          <w:sz w:val="24"/>
          <w:szCs w:val="24"/>
        </w:rPr>
        <w:t>В случае, если наименование профессии (должности) отсутствует в</w:t>
      </w:r>
      <w:r w:rsidRPr="005E141D">
        <w:rPr>
          <w:spacing w:val="1"/>
          <w:sz w:val="24"/>
          <w:szCs w:val="24"/>
        </w:rPr>
        <w:t xml:space="preserve"> </w:t>
      </w:r>
      <w:r w:rsidRPr="005E141D">
        <w:rPr>
          <w:sz w:val="24"/>
          <w:szCs w:val="24"/>
        </w:rPr>
        <w:t>Единых</w:t>
      </w:r>
      <w:r w:rsidRPr="005E141D">
        <w:rPr>
          <w:spacing w:val="1"/>
          <w:sz w:val="24"/>
          <w:szCs w:val="24"/>
        </w:rPr>
        <w:t xml:space="preserve"> </w:t>
      </w:r>
      <w:r w:rsidRPr="005E141D">
        <w:rPr>
          <w:sz w:val="24"/>
          <w:szCs w:val="24"/>
        </w:rPr>
        <w:t>типовых</w:t>
      </w:r>
      <w:r w:rsidRPr="005E141D">
        <w:rPr>
          <w:spacing w:val="1"/>
          <w:sz w:val="24"/>
          <w:szCs w:val="24"/>
        </w:rPr>
        <w:t xml:space="preserve"> </w:t>
      </w:r>
      <w:r w:rsidRPr="005E141D">
        <w:rPr>
          <w:sz w:val="24"/>
          <w:szCs w:val="24"/>
        </w:rPr>
        <w:t>нормах</w:t>
      </w:r>
      <w:r w:rsidRPr="005E141D">
        <w:rPr>
          <w:spacing w:val="1"/>
          <w:sz w:val="24"/>
          <w:szCs w:val="24"/>
        </w:rPr>
        <w:t xml:space="preserve"> </w:t>
      </w:r>
      <w:r w:rsidRPr="005E141D">
        <w:rPr>
          <w:sz w:val="24"/>
          <w:szCs w:val="24"/>
        </w:rPr>
        <w:t>выдачи</w:t>
      </w:r>
      <w:r w:rsidRPr="005E141D">
        <w:rPr>
          <w:spacing w:val="1"/>
          <w:sz w:val="24"/>
          <w:szCs w:val="24"/>
        </w:rPr>
        <w:t xml:space="preserve"> </w:t>
      </w:r>
      <w:r w:rsidRPr="005E141D">
        <w:rPr>
          <w:sz w:val="24"/>
          <w:szCs w:val="24"/>
        </w:rPr>
        <w:t>СИЗ</w:t>
      </w:r>
      <w:r w:rsidRPr="005E141D">
        <w:rPr>
          <w:spacing w:val="1"/>
          <w:sz w:val="24"/>
          <w:szCs w:val="24"/>
        </w:rPr>
        <w:t xml:space="preserve"> </w:t>
      </w:r>
      <w:r w:rsidRPr="005E141D">
        <w:rPr>
          <w:sz w:val="24"/>
          <w:szCs w:val="24"/>
        </w:rPr>
        <w:t>в</w:t>
      </w:r>
      <w:r w:rsidRPr="005E141D">
        <w:rPr>
          <w:spacing w:val="1"/>
          <w:sz w:val="24"/>
          <w:szCs w:val="24"/>
        </w:rPr>
        <w:t xml:space="preserve"> </w:t>
      </w:r>
      <w:r w:rsidRPr="005E141D">
        <w:rPr>
          <w:sz w:val="24"/>
          <w:szCs w:val="24"/>
        </w:rPr>
        <w:t>соответствии</w:t>
      </w:r>
      <w:r w:rsidRPr="005E141D">
        <w:rPr>
          <w:spacing w:val="1"/>
          <w:sz w:val="24"/>
          <w:szCs w:val="24"/>
        </w:rPr>
        <w:t xml:space="preserve"> </w:t>
      </w:r>
      <w:r w:rsidRPr="005E141D">
        <w:rPr>
          <w:sz w:val="24"/>
          <w:szCs w:val="24"/>
        </w:rPr>
        <w:t>с</w:t>
      </w:r>
      <w:r w:rsidRPr="005E141D">
        <w:rPr>
          <w:spacing w:val="1"/>
          <w:sz w:val="24"/>
          <w:szCs w:val="24"/>
        </w:rPr>
        <w:t xml:space="preserve"> </w:t>
      </w:r>
      <w:r w:rsidRPr="005E141D">
        <w:rPr>
          <w:sz w:val="24"/>
          <w:szCs w:val="24"/>
        </w:rPr>
        <w:t>профессией</w:t>
      </w:r>
      <w:r w:rsidRPr="005E141D">
        <w:rPr>
          <w:spacing w:val="1"/>
          <w:sz w:val="24"/>
          <w:szCs w:val="24"/>
        </w:rPr>
        <w:t xml:space="preserve"> </w:t>
      </w:r>
      <w:r w:rsidRPr="005E141D">
        <w:rPr>
          <w:sz w:val="24"/>
          <w:szCs w:val="24"/>
        </w:rPr>
        <w:t>(должностью)</w:t>
      </w:r>
      <w:r w:rsidRPr="005E141D">
        <w:rPr>
          <w:spacing w:val="1"/>
          <w:sz w:val="24"/>
          <w:szCs w:val="24"/>
        </w:rPr>
        <w:t xml:space="preserve"> </w:t>
      </w:r>
      <w:r w:rsidRPr="005E141D">
        <w:rPr>
          <w:sz w:val="24"/>
          <w:szCs w:val="24"/>
        </w:rPr>
        <w:t>работника,</w:t>
      </w:r>
      <w:r w:rsidRPr="005E141D">
        <w:rPr>
          <w:spacing w:val="1"/>
          <w:sz w:val="24"/>
          <w:szCs w:val="24"/>
        </w:rPr>
        <w:t xml:space="preserve"> </w:t>
      </w:r>
      <w:r w:rsidRPr="005E141D">
        <w:rPr>
          <w:sz w:val="24"/>
          <w:szCs w:val="24"/>
        </w:rPr>
        <w:t>работодатель</w:t>
      </w:r>
      <w:r w:rsidRPr="005E141D">
        <w:rPr>
          <w:spacing w:val="1"/>
          <w:sz w:val="24"/>
          <w:szCs w:val="24"/>
        </w:rPr>
        <w:t xml:space="preserve"> </w:t>
      </w:r>
      <w:r w:rsidRPr="005E141D">
        <w:rPr>
          <w:sz w:val="24"/>
          <w:szCs w:val="24"/>
        </w:rPr>
        <w:t>при</w:t>
      </w:r>
      <w:r w:rsidRPr="005E141D">
        <w:rPr>
          <w:spacing w:val="1"/>
          <w:sz w:val="24"/>
          <w:szCs w:val="24"/>
        </w:rPr>
        <w:t xml:space="preserve"> </w:t>
      </w:r>
      <w:r w:rsidRPr="005E141D">
        <w:rPr>
          <w:sz w:val="24"/>
          <w:szCs w:val="24"/>
        </w:rPr>
        <w:t>разработке</w:t>
      </w:r>
      <w:r w:rsidRPr="005E141D">
        <w:rPr>
          <w:spacing w:val="1"/>
          <w:sz w:val="24"/>
          <w:szCs w:val="24"/>
        </w:rPr>
        <w:t xml:space="preserve"> </w:t>
      </w:r>
      <w:r w:rsidRPr="005E141D">
        <w:rPr>
          <w:sz w:val="24"/>
          <w:szCs w:val="24"/>
        </w:rPr>
        <w:t>Норм</w:t>
      </w:r>
      <w:r w:rsidRPr="005E141D">
        <w:rPr>
          <w:spacing w:val="1"/>
          <w:sz w:val="24"/>
          <w:szCs w:val="24"/>
        </w:rPr>
        <w:t xml:space="preserve"> </w:t>
      </w:r>
      <w:r w:rsidRPr="005E141D">
        <w:rPr>
          <w:sz w:val="24"/>
          <w:szCs w:val="24"/>
        </w:rPr>
        <w:t>может</w:t>
      </w:r>
      <w:r w:rsidRPr="005E141D">
        <w:rPr>
          <w:spacing w:val="1"/>
          <w:sz w:val="24"/>
          <w:szCs w:val="24"/>
        </w:rPr>
        <w:t xml:space="preserve"> </w:t>
      </w:r>
      <w:r w:rsidRPr="005E141D">
        <w:rPr>
          <w:sz w:val="24"/>
          <w:szCs w:val="24"/>
        </w:rPr>
        <w:t>руководствоваться</w:t>
      </w:r>
      <w:r w:rsidRPr="005E141D">
        <w:rPr>
          <w:spacing w:val="1"/>
          <w:sz w:val="24"/>
          <w:szCs w:val="24"/>
        </w:rPr>
        <w:t xml:space="preserve"> </w:t>
      </w:r>
      <w:r w:rsidRPr="005E141D">
        <w:rPr>
          <w:sz w:val="24"/>
          <w:szCs w:val="24"/>
        </w:rPr>
        <w:t>наименованиями</w:t>
      </w:r>
      <w:r w:rsidRPr="005E141D">
        <w:rPr>
          <w:spacing w:val="1"/>
          <w:sz w:val="24"/>
          <w:szCs w:val="24"/>
        </w:rPr>
        <w:t xml:space="preserve"> </w:t>
      </w:r>
      <w:r w:rsidRPr="005E141D">
        <w:rPr>
          <w:sz w:val="24"/>
          <w:szCs w:val="24"/>
        </w:rPr>
        <w:t>профессий</w:t>
      </w:r>
      <w:r w:rsidRPr="005E141D">
        <w:rPr>
          <w:spacing w:val="1"/>
          <w:sz w:val="24"/>
          <w:szCs w:val="24"/>
        </w:rPr>
        <w:t xml:space="preserve"> </w:t>
      </w:r>
      <w:r w:rsidRPr="005E141D">
        <w:rPr>
          <w:sz w:val="24"/>
          <w:szCs w:val="24"/>
        </w:rPr>
        <w:t>(должностей)</w:t>
      </w:r>
      <w:r w:rsidRPr="005E141D">
        <w:rPr>
          <w:spacing w:val="1"/>
          <w:sz w:val="24"/>
          <w:szCs w:val="24"/>
        </w:rPr>
        <w:t xml:space="preserve"> </w:t>
      </w:r>
      <w:r w:rsidRPr="005E141D">
        <w:rPr>
          <w:sz w:val="24"/>
          <w:szCs w:val="24"/>
        </w:rPr>
        <w:t>и</w:t>
      </w:r>
      <w:r w:rsidRPr="005E141D">
        <w:rPr>
          <w:spacing w:val="1"/>
          <w:sz w:val="24"/>
          <w:szCs w:val="24"/>
        </w:rPr>
        <w:t xml:space="preserve"> </w:t>
      </w:r>
      <w:r w:rsidRPr="005E141D">
        <w:rPr>
          <w:sz w:val="24"/>
          <w:szCs w:val="24"/>
        </w:rPr>
        <w:t>соответствующими им характеристиками, указанными в соответствующих</w:t>
      </w:r>
      <w:r w:rsidRPr="005E141D">
        <w:rPr>
          <w:spacing w:val="-67"/>
          <w:sz w:val="24"/>
          <w:szCs w:val="24"/>
        </w:rPr>
        <w:t xml:space="preserve"> </w:t>
      </w:r>
      <w:r w:rsidRPr="005E141D">
        <w:rPr>
          <w:sz w:val="24"/>
          <w:szCs w:val="24"/>
        </w:rPr>
        <w:t>положениях</w:t>
      </w:r>
      <w:r w:rsidRPr="005E141D">
        <w:rPr>
          <w:spacing w:val="1"/>
          <w:sz w:val="24"/>
          <w:szCs w:val="24"/>
        </w:rPr>
        <w:t xml:space="preserve"> </w:t>
      </w:r>
      <w:r w:rsidRPr="005E141D">
        <w:rPr>
          <w:sz w:val="24"/>
          <w:szCs w:val="24"/>
        </w:rPr>
        <w:t>профессиональных</w:t>
      </w:r>
      <w:r w:rsidRPr="005E141D">
        <w:rPr>
          <w:spacing w:val="1"/>
          <w:sz w:val="24"/>
          <w:szCs w:val="24"/>
        </w:rPr>
        <w:t xml:space="preserve"> </w:t>
      </w:r>
      <w:r w:rsidRPr="005E141D">
        <w:rPr>
          <w:sz w:val="24"/>
          <w:szCs w:val="24"/>
        </w:rPr>
        <w:t>стандартов,</w:t>
      </w:r>
      <w:r w:rsidRPr="005E141D">
        <w:rPr>
          <w:spacing w:val="1"/>
          <w:sz w:val="24"/>
          <w:szCs w:val="24"/>
        </w:rPr>
        <w:t xml:space="preserve"> </w:t>
      </w:r>
      <w:r w:rsidRPr="005E141D">
        <w:rPr>
          <w:sz w:val="24"/>
          <w:szCs w:val="24"/>
        </w:rPr>
        <w:t>а</w:t>
      </w:r>
      <w:r w:rsidRPr="005E141D">
        <w:rPr>
          <w:spacing w:val="1"/>
          <w:sz w:val="24"/>
          <w:szCs w:val="24"/>
        </w:rPr>
        <w:t xml:space="preserve"> </w:t>
      </w:r>
      <w:r w:rsidRPr="005E141D">
        <w:rPr>
          <w:sz w:val="24"/>
          <w:szCs w:val="24"/>
        </w:rPr>
        <w:t>в</w:t>
      </w:r>
      <w:r w:rsidRPr="005E141D">
        <w:rPr>
          <w:spacing w:val="1"/>
          <w:sz w:val="24"/>
          <w:szCs w:val="24"/>
        </w:rPr>
        <w:t xml:space="preserve"> </w:t>
      </w:r>
      <w:r w:rsidRPr="005E141D">
        <w:rPr>
          <w:sz w:val="24"/>
          <w:szCs w:val="24"/>
        </w:rPr>
        <w:t>случае</w:t>
      </w:r>
      <w:r w:rsidRPr="005E141D">
        <w:rPr>
          <w:spacing w:val="1"/>
          <w:sz w:val="24"/>
          <w:szCs w:val="24"/>
        </w:rPr>
        <w:t xml:space="preserve"> </w:t>
      </w:r>
      <w:r w:rsidRPr="005E141D">
        <w:rPr>
          <w:sz w:val="24"/>
          <w:szCs w:val="24"/>
        </w:rPr>
        <w:t>их</w:t>
      </w:r>
      <w:r w:rsidRPr="005E141D">
        <w:rPr>
          <w:spacing w:val="1"/>
          <w:sz w:val="24"/>
          <w:szCs w:val="24"/>
        </w:rPr>
        <w:t xml:space="preserve"> </w:t>
      </w:r>
      <w:r w:rsidRPr="005E141D">
        <w:rPr>
          <w:sz w:val="24"/>
          <w:szCs w:val="24"/>
        </w:rPr>
        <w:t>отсутствия</w:t>
      </w:r>
      <w:r w:rsidRPr="005E141D">
        <w:rPr>
          <w:spacing w:val="1"/>
          <w:sz w:val="24"/>
          <w:szCs w:val="24"/>
        </w:rPr>
        <w:t xml:space="preserve"> </w:t>
      </w:r>
      <w:r w:rsidRPr="005E141D">
        <w:rPr>
          <w:sz w:val="24"/>
          <w:szCs w:val="24"/>
        </w:rPr>
        <w:t>в</w:t>
      </w:r>
      <w:r w:rsidRPr="005E141D">
        <w:rPr>
          <w:spacing w:val="-67"/>
          <w:sz w:val="24"/>
          <w:szCs w:val="24"/>
        </w:rPr>
        <w:t xml:space="preserve"> </w:t>
      </w:r>
      <w:r w:rsidRPr="005E141D">
        <w:rPr>
          <w:sz w:val="24"/>
          <w:szCs w:val="24"/>
        </w:rPr>
        <w:t>квалификационных справочниках.</w:t>
      </w:r>
    </w:p>
    <w:p w:rsidR="004B741D" w:rsidRPr="005E141D" w:rsidRDefault="004B741D" w:rsidP="008847A8">
      <w:pPr>
        <w:pStyle w:val="aff1"/>
        <w:widowControl w:val="0"/>
        <w:numPr>
          <w:ilvl w:val="1"/>
          <w:numId w:val="82"/>
        </w:numPr>
        <w:autoSpaceDE w:val="0"/>
        <w:autoSpaceDN w:val="0"/>
        <w:ind w:left="0" w:right="792" w:firstLine="142"/>
        <w:jc w:val="both"/>
      </w:pPr>
      <w:r w:rsidRPr="005E141D">
        <w:t>Работодатель в рамках проведения ОПР организует мониторинг и</w:t>
      </w:r>
      <w:r w:rsidRPr="005E141D">
        <w:rPr>
          <w:spacing w:val="1"/>
        </w:rPr>
        <w:t xml:space="preserve"> </w:t>
      </w:r>
      <w:r w:rsidRPr="005E141D">
        <w:t>актуализацию</w:t>
      </w:r>
      <w:r w:rsidRPr="005E141D">
        <w:rPr>
          <w:spacing w:val="1"/>
        </w:rPr>
        <w:t xml:space="preserve"> </w:t>
      </w:r>
      <w:r w:rsidRPr="005E141D">
        <w:t>Норм,</w:t>
      </w:r>
      <w:r w:rsidRPr="005E141D">
        <w:rPr>
          <w:spacing w:val="1"/>
        </w:rPr>
        <w:t xml:space="preserve"> </w:t>
      </w:r>
      <w:r w:rsidRPr="005E141D">
        <w:t>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на</w:t>
      </w:r>
      <w:r w:rsidRPr="005E141D">
        <w:rPr>
          <w:spacing w:val="1"/>
        </w:rPr>
        <w:t xml:space="preserve"> </w:t>
      </w:r>
      <w:r w:rsidRPr="005E141D">
        <w:t>основании</w:t>
      </w:r>
      <w:r w:rsidRPr="005E141D">
        <w:rPr>
          <w:spacing w:val="1"/>
        </w:rPr>
        <w:t xml:space="preserve"> </w:t>
      </w:r>
      <w:r w:rsidRPr="005E141D">
        <w:t>заявления</w:t>
      </w:r>
      <w:r w:rsidRPr="005E141D">
        <w:rPr>
          <w:spacing w:val="1"/>
        </w:rPr>
        <w:t xml:space="preserve"> </w:t>
      </w:r>
      <w:r w:rsidRPr="005E141D">
        <w:t>работника,</w:t>
      </w:r>
      <w:r w:rsidRPr="005E141D">
        <w:rPr>
          <w:spacing w:val="1"/>
        </w:rPr>
        <w:t xml:space="preserve"> </w:t>
      </w:r>
      <w:r w:rsidRPr="005E141D">
        <w:t>его</w:t>
      </w:r>
      <w:r w:rsidRPr="005E141D">
        <w:rPr>
          <w:spacing w:val="1"/>
        </w:rPr>
        <w:t xml:space="preserve"> </w:t>
      </w:r>
      <w:r w:rsidRPr="005E141D">
        <w:t>руководителя или представителя выборного</w:t>
      </w:r>
      <w:r w:rsidRPr="005E141D">
        <w:rPr>
          <w:spacing w:val="1"/>
        </w:rPr>
        <w:t xml:space="preserve"> </w:t>
      </w:r>
      <w:r w:rsidRPr="005E141D">
        <w:t>органа первичной профсоюзной</w:t>
      </w:r>
      <w:r w:rsidRPr="005E141D">
        <w:rPr>
          <w:spacing w:val="1"/>
        </w:rPr>
        <w:t xml:space="preserve"> </w:t>
      </w:r>
      <w:r w:rsidRPr="005E141D">
        <w:t>организации, наличия и (или) возможного появления вредных и (или) опасных</w:t>
      </w:r>
      <w:r w:rsidRPr="005E141D">
        <w:rPr>
          <w:spacing w:val="1"/>
        </w:rPr>
        <w:t xml:space="preserve"> </w:t>
      </w:r>
      <w:r w:rsidRPr="005E141D">
        <w:t>производственных</w:t>
      </w:r>
      <w:r w:rsidRPr="005E141D">
        <w:rPr>
          <w:spacing w:val="1"/>
        </w:rPr>
        <w:t xml:space="preserve"> </w:t>
      </w:r>
      <w:r w:rsidRPr="005E141D">
        <w:t>факторов</w:t>
      </w:r>
      <w:r w:rsidRPr="005E141D">
        <w:rPr>
          <w:spacing w:val="1"/>
        </w:rPr>
        <w:t xml:space="preserve"> </w:t>
      </w:r>
      <w:r w:rsidRPr="005E141D">
        <w:t>на</w:t>
      </w:r>
      <w:r w:rsidRPr="005E141D">
        <w:rPr>
          <w:spacing w:val="1"/>
        </w:rPr>
        <w:t xml:space="preserve"> </w:t>
      </w:r>
      <w:r w:rsidRPr="005E141D">
        <w:t>каждом</w:t>
      </w:r>
      <w:r w:rsidRPr="005E141D">
        <w:rPr>
          <w:spacing w:val="1"/>
        </w:rPr>
        <w:t xml:space="preserve"> </w:t>
      </w:r>
      <w:r w:rsidRPr="005E141D">
        <w:t>рабочем</w:t>
      </w:r>
      <w:r w:rsidRPr="005E141D">
        <w:rPr>
          <w:spacing w:val="1"/>
        </w:rPr>
        <w:t xml:space="preserve"> </w:t>
      </w:r>
      <w:r w:rsidRPr="005E141D">
        <w:t>месте,</w:t>
      </w:r>
      <w:r w:rsidRPr="005E141D">
        <w:rPr>
          <w:spacing w:val="1"/>
        </w:rPr>
        <w:t xml:space="preserve"> </w:t>
      </w:r>
      <w:r w:rsidRPr="005E141D">
        <w:t>а также</w:t>
      </w:r>
      <w:r w:rsidRPr="005E141D">
        <w:rPr>
          <w:spacing w:val="1"/>
        </w:rPr>
        <w:t xml:space="preserve"> </w:t>
      </w:r>
      <w:r w:rsidRPr="005E141D">
        <w:t>опасностей,</w:t>
      </w:r>
      <w:r w:rsidRPr="005E141D">
        <w:rPr>
          <w:spacing w:val="1"/>
        </w:rPr>
        <w:t xml:space="preserve"> </w:t>
      </w:r>
      <w:r w:rsidRPr="005E141D">
        <w:t>представляющих угрозу</w:t>
      </w:r>
      <w:r w:rsidRPr="005E141D">
        <w:rPr>
          <w:spacing w:val="-5"/>
        </w:rPr>
        <w:t xml:space="preserve"> </w:t>
      </w:r>
      <w:r w:rsidRPr="005E141D">
        <w:t>жизни и здоровью</w:t>
      </w:r>
      <w:r w:rsidRPr="005E141D">
        <w:rPr>
          <w:spacing w:val="-2"/>
        </w:rPr>
        <w:t xml:space="preserve"> </w:t>
      </w:r>
      <w:r w:rsidRPr="005E141D">
        <w:t>работников.</w:t>
      </w:r>
    </w:p>
    <w:p w:rsidR="004B741D" w:rsidRPr="005E141D" w:rsidRDefault="004B741D" w:rsidP="004B741D">
      <w:pPr>
        <w:pStyle w:val="af"/>
        <w:spacing w:after="0"/>
        <w:ind w:right="787" w:firstLine="142"/>
        <w:jc w:val="both"/>
      </w:pPr>
      <w:r w:rsidRPr="005E141D">
        <w:t>В случае выявления не зафиксированных ранее опасностей, требующих</w:t>
      </w:r>
      <w:r w:rsidRPr="005E141D">
        <w:rPr>
          <w:spacing w:val="1"/>
        </w:rPr>
        <w:t xml:space="preserve"> </w:t>
      </w:r>
      <w:r w:rsidRPr="005E141D">
        <w:t>применения СИЗ для защиты работника, работодатель обязан актуализировать</w:t>
      </w:r>
      <w:r w:rsidRPr="005E141D">
        <w:rPr>
          <w:spacing w:val="1"/>
        </w:rPr>
        <w:t xml:space="preserve"> </w:t>
      </w:r>
      <w:r w:rsidRPr="005E141D">
        <w:t>Нормы</w:t>
      </w:r>
      <w:r w:rsidRPr="005E141D">
        <w:rPr>
          <w:spacing w:val="-1"/>
        </w:rPr>
        <w:t xml:space="preserve"> </w:t>
      </w:r>
      <w:r w:rsidRPr="005E141D">
        <w:t>и</w:t>
      </w:r>
      <w:r w:rsidRPr="005E141D">
        <w:rPr>
          <w:spacing w:val="-3"/>
        </w:rPr>
        <w:t xml:space="preserve"> </w:t>
      </w:r>
      <w:r w:rsidRPr="005E141D">
        <w:t>обеспечить</w:t>
      </w:r>
      <w:r w:rsidRPr="005E141D">
        <w:rPr>
          <w:spacing w:val="-1"/>
        </w:rPr>
        <w:t xml:space="preserve"> </w:t>
      </w:r>
      <w:r w:rsidRPr="005E141D">
        <w:t>выдачу</w:t>
      </w:r>
      <w:r w:rsidRPr="005E141D">
        <w:rPr>
          <w:spacing w:val="-3"/>
        </w:rPr>
        <w:t xml:space="preserve"> </w:t>
      </w:r>
      <w:r w:rsidRPr="005E141D">
        <w:t>вновь</w:t>
      </w:r>
      <w:r w:rsidRPr="005E141D">
        <w:rPr>
          <w:spacing w:val="-2"/>
        </w:rPr>
        <w:t xml:space="preserve"> </w:t>
      </w:r>
      <w:r w:rsidRPr="005E141D">
        <w:t>включенных</w:t>
      </w:r>
      <w:r w:rsidRPr="005E141D">
        <w:rPr>
          <w:spacing w:val="1"/>
        </w:rPr>
        <w:t xml:space="preserve"> </w:t>
      </w:r>
      <w:r w:rsidRPr="005E141D">
        <w:t>СИЗ.</w:t>
      </w:r>
    </w:p>
    <w:p w:rsidR="004B741D" w:rsidRPr="005E141D" w:rsidRDefault="004B741D" w:rsidP="008847A8">
      <w:pPr>
        <w:pStyle w:val="aff1"/>
        <w:widowControl w:val="0"/>
        <w:numPr>
          <w:ilvl w:val="1"/>
          <w:numId w:val="82"/>
        </w:numPr>
        <w:autoSpaceDE w:val="0"/>
        <w:autoSpaceDN w:val="0"/>
        <w:ind w:left="0" w:right="791" w:firstLine="142"/>
        <w:jc w:val="both"/>
      </w:pPr>
      <w:r w:rsidRPr="005E141D">
        <w:t>Все СИЗ, включенные в Нормы, являются обязательными к выдаче</w:t>
      </w:r>
      <w:r w:rsidRPr="005E141D">
        <w:rPr>
          <w:spacing w:val="1"/>
        </w:rPr>
        <w:t xml:space="preserve"> </w:t>
      </w:r>
      <w:r w:rsidRPr="005E141D">
        <w:t>работникам</w:t>
      </w:r>
      <w:r w:rsidRPr="005E141D">
        <w:rPr>
          <w:spacing w:val="-1"/>
        </w:rPr>
        <w:t xml:space="preserve"> </w:t>
      </w:r>
      <w:r w:rsidRPr="005E141D">
        <w:t>за</w:t>
      </w:r>
      <w:r w:rsidRPr="005E141D">
        <w:rPr>
          <w:spacing w:val="-2"/>
        </w:rPr>
        <w:t xml:space="preserve"> </w:t>
      </w:r>
      <w:r w:rsidRPr="005E141D">
        <w:t>счет средств</w:t>
      </w:r>
      <w:r w:rsidRPr="005E141D">
        <w:rPr>
          <w:spacing w:val="-2"/>
        </w:rPr>
        <w:t xml:space="preserve"> </w:t>
      </w:r>
      <w:r w:rsidRPr="005E141D">
        <w:t>работодателя.</w:t>
      </w:r>
    </w:p>
    <w:p w:rsidR="004B741D" w:rsidRPr="005E141D" w:rsidRDefault="004B741D" w:rsidP="004B741D">
      <w:pPr>
        <w:pStyle w:val="af"/>
        <w:spacing w:after="0"/>
        <w:ind w:firstLine="142"/>
      </w:pPr>
    </w:p>
    <w:p w:rsidR="004B741D" w:rsidRPr="005E141D" w:rsidRDefault="004B741D" w:rsidP="008847A8">
      <w:pPr>
        <w:pStyle w:val="210"/>
        <w:numPr>
          <w:ilvl w:val="0"/>
          <w:numId w:val="86"/>
        </w:numPr>
        <w:spacing w:line="240" w:lineRule="auto"/>
        <w:ind w:left="0" w:firstLine="142"/>
        <w:jc w:val="left"/>
        <w:rPr>
          <w:sz w:val="24"/>
          <w:szCs w:val="24"/>
        </w:rPr>
      </w:pPr>
      <w:r w:rsidRPr="005E141D">
        <w:rPr>
          <w:sz w:val="24"/>
          <w:szCs w:val="24"/>
        </w:rPr>
        <w:t>Выбор</w:t>
      </w:r>
      <w:r w:rsidRPr="005E141D">
        <w:rPr>
          <w:spacing w:val="-1"/>
          <w:sz w:val="24"/>
          <w:szCs w:val="24"/>
        </w:rPr>
        <w:t xml:space="preserve"> </w:t>
      </w:r>
      <w:r w:rsidRPr="005E141D">
        <w:rPr>
          <w:sz w:val="24"/>
          <w:szCs w:val="24"/>
        </w:rPr>
        <w:t>СИЗ</w:t>
      </w:r>
    </w:p>
    <w:p w:rsidR="004B741D" w:rsidRPr="005E141D" w:rsidRDefault="004B741D" w:rsidP="008847A8">
      <w:pPr>
        <w:pStyle w:val="aff1"/>
        <w:widowControl w:val="0"/>
        <w:numPr>
          <w:ilvl w:val="1"/>
          <w:numId w:val="81"/>
        </w:numPr>
        <w:autoSpaceDE w:val="0"/>
        <w:autoSpaceDN w:val="0"/>
        <w:ind w:left="0" w:right="791" w:firstLine="142"/>
        <w:jc w:val="both"/>
      </w:pPr>
      <w:r w:rsidRPr="005E141D">
        <w:t>Выбор</w:t>
      </w:r>
      <w:r w:rsidRPr="005E141D">
        <w:rPr>
          <w:spacing w:val="1"/>
        </w:rPr>
        <w:t xml:space="preserve"> </w:t>
      </w:r>
      <w:r w:rsidRPr="005E141D">
        <w:t>СИЗ</w:t>
      </w:r>
      <w:r w:rsidRPr="005E141D">
        <w:rPr>
          <w:spacing w:val="1"/>
        </w:rPr>
        <w:t xml:space="preserve"> </w:t>
      </w:r>
      <w:r w:rsidRPr="005E141D">
        <w:t>осуществляется</w:t>
      </w:r>
      <w:r w:rsidRPr="005E141D">
        <w:rPr>
          <w:spacing w:val="1"/>
        </w:rPr>
        <w:t xml:space="preserve"> </w:t>
      </w:r>
      <w:r w:rsidRPr="005E141D">
        <w:t>работодателем</w:t>
      </w:r>
      <w:r w:rsidRPr="005E141D">
        <w:rPr>
          <w:spacing w:val="1"/>
        </w:rPr>
        <w:t xml:space="preserve"> </w:t>
      </w:r>
      <w:r w:rsidRPr="005E141D">
        <w:t>посредством</w:t>
      </w:r>
      <w:r w:rsidRPr="005E141D">
        <w:rPr>
          <w:spacing w:val="1"/>
        </w:rPr>
        <w:t xml:space="preserve"> </w:t>
      </w:r>
      <w:r w:rsidRPr="005E141D">
        <w:t>сопоставления информации, представленной в Нормах с данными о защитных</w:t>
      </w:r>
      <w:r w:rsidRPr="005E141D">
        <w:rPr>
          <w:spacing w:val="1"/>
        </w:rPr>
        <w:t xml:space="preserve"> </w:t>
      </w:r>
      <w:r w:rsidRPr="005E141D">
        <w:t>свойствах</w:t>
      </w:r>
      <w:r w:rsidRPr="005E141D">
        <w:rPr>
          <w:spacing w:val="1"/>
        </w:rPr>
        <w:t xml:space="preserve"> </w:t>
      </w:r>
      <w:r w:rsidRPr="005E141D">
        <w:t>и</w:t>
      </w:r>
      <w:r w:rsidRPr="005E141D">
        <w:rPr>
          <w:spacing w:val="1"/>
        </w:rPr>
        <w:t xml:space="preserve"> </w:t>
      </w:r>
      <w:r w:rsidRPr="005E141D">
        <w:t>эксплуатационных</w:t>
      </w:r>
      <w:r w:rsidRPr="005E141D">
        <w:rPr>
          <w:spacing w:val="1"/>
        </w:rPr>
        <w:t xml:space="preserve"> </w:t>
      </w:r>
      <w:r w:rsidRPr="005E141D">
        <w:t>характеристиках</w:t>
      </w:r>
      <w:r w:rsidRPr="005E141D">
        <w:rPr>
          <w:spacing w:val="1"/>
        </w:rPr>
        <w:t xml:space="preserve"> </w:t>
      </w:r>
      <w:r w:rsidRPr="005E141D">
        <w:t>конкретных</w:t>
      </w:r>
      <w:r w:rsidRPr="005E141D">
        <w:rPr>
          <w:spacing w:val="1"/>
        </w:rPr>
        <w:t xml:space="preserve"> </w:t>
      </w:r>
      <w:r w:rsidRPr="005E141D">
        <w:t>СИЗ,</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действующими</w:t>
      </w:r>
      <w:r w:rsidRPr="005E141D">
        <w:rPr>
          <w:spacing w:val="1"/>
        </w:rPr>
        <w:t xml:space="preserve"> </w:t>
      </w:r>
      <w:r w:rsidRPr="005E141D">
        <w:t>документами</w:t>
      </w:r>
      <w:r w:rsidRPr="005E141D">
        <w:rPr>
          <w:spacing w:val="1"/>
        </w:rPr>
        <w:t xml:space="preserve"> </w:t>
      </w:r>
      <w:r w:rsidRPr="005E141D">
        <w:t>о</w:t>
      </w:r>
      <w:r w:rsidRPr="005E141D">
        <w:rPr>
          <w:spacing w:val="1"/>
        </w:rPr>
        <w:t xml:space="preserve"> </w:t>
      </w:r>
      <w:r w:rsidRPr="005E141D">
        <w:t>подтверждении</w:t>
      </w:r>
      <w:r w:rsidRPr="005E141D">
        <w:rPr>
          <w:spacing w:val="1"/>
        </w:rPr>
        <w:t xml:space="preserve"> </w:t>
      </w:r>
      <w:r w:rsidRPr="005E141D">
        <w:t>соответствия,</w:t>
      </w:r>
      <w:r w:rsidRPr="005E141D">
        <w:rPr>
          <w:spacing w:val="-67"/>
        </w:rPr>
        <w:t xml:space="preserve"> </w:t>
      </w:r>
      <w:r w:rsidRPr="005E141D">
        <w:t>размещенными</w:t>
      </w:r>
      <w:r w:rsidRPr="005E141D">
        <w:rPr>
          <w:spacing w:val="1"/>
        </w:rPr>
        <w:t xml:space="preserve"> </w:t>
      </w:r>
      <w:r w:rsidRPr="005E141D">
        <w:t>в</w:t>
      </w:r>
      <w:r w:rsidRPr="005E141D">
        <w:rPr>
          <w:spacing w:val="1"/>
        </w:rPr>
        <w:t xml:space="preserve"> </w:t>
      </w:r>
      <w:r w:rsidRPr="005E141D">
        <w:t>Федеральной</w:t>
      </w:r>
      <w:r w:rsidRPr="005E141D">
        <w:rPr>
          <w:spacing w:val="1"/>
        </w:rPr>
        <w:t xml:space="preserve"> </w:t>
      </w:r>
      <w:r w:rsidRPr="005E141D">
        <w:t>государственной</w:t>
      </w:r>
      <w:r w:rsidRPr="005E141D">
        <w:rPr>
          <w:spacing w:val="1"/>
        </w:rPr>
        <w:t xml:space="preserve"> </w:t>
      </w:r>
      <w:r w:rsidRPr="005E141D">
        <w:t>информационной</w:t>
      </w:r>
      <w:r w:rsidRPr="005E141D">
        <w:rPr>
          <w:spacing w:val="1"/>
        </w:rPr>
        <w:t xml:space="preserve"> </w:t>
      </w:r>
      <w:r w:rsidRPr="005E141D">
        <w:t>системе</w:t>
      </w:r>
      <w:r w:rsidRPr="005E141D">
        <w:rPr>
          <w:spacing w:val="1"/>
        </w:rPr>
        <w:t xml:space="preserve"> </w:t>
      </w:r>
      <w:r w:rsidRPr="005E141D">
        <w:t>Федеральной</w:t>
      </w:r>
      <w:r w:rsidRPr="005E141D">
        <w:rPr>
          <w:spacing w:val="1"/>
        </w:rPr>
        <w:t xml:space="preserve"> </w:t>
      </w:r>
      <w:r w:rsidRPr="005E141D">
        <w:t>службы</w:t>
      </w:r>
      <w:r w:rsidRPr="005E141D">
        <w:rPr>
          <w:spacing w:val="1"/>
        </w:rPr>
        <w:t xml:space="preserve"> </w:t>
      </w:r>
      <w:r w:rsidRPr="005E141D">
        <w:t>по</w:t>
      </w:r>
      <w:r w:rsidRPr="005E141D">
        <w:rPr>
          <w:spacing w:val="1"/>
        </w:rPr>
        <w:t xml:space="preserve"> </w:t>
      </w:r>
      <w:r w:rsidRPr="005E141D">
        <w:t>аккредитации,</w:t>
      </w:r>
      <w:r w:rsidRPr="005E141D">
        <w:rPr>
          <w:spacing w:val="1"/>
        </w:rPr>
        <w:t xml:space="preserve"> </w:t>
      </w:r>
      <w:r w:rsidRPr="005E141D">
        <w:t>и</w:t>
      </w:r>
      <w:r w:rsidRPr="005E141D">
        <w:rPr>
          <w:spacing w:val="1"/>
        </w:rPr>
        <w:t xml:space="preserve"> </w:t>
      </w:r>
      <w:r w:rsidRPr="005E141D">
        <w:lastRenderedPageBreak/>
        <w:t>(или)</w:t>
      </w:r>
      <w:r w:rsidRPr="005E141D">
        <w:rPr>
          <w:spacing w:val="1"/>
        </w:rPr>
        <w:t xml:space="preserve"> </w:t>
      </w:r>
      <w:r w:rsidRPr="005E141D">
        <w:t>иными</w:t>
      </w:r>
      <w:r w:rsidRPr="005E141D">
        <w:rPr>
          <w:spacing w:val="1"/>
        </w:rPr>
        <w:t xml:space="preserve"> </w:t>
      </w:r>
      <w:r w:rsidRPr="005E141D">
        <w:t>документам,</w:t>
      </w:r>
      <w:r w:rsidRPr="005E141D">
        <w:rPr>
          <w:spacing w:val="-67"/>
        </w:rPr>
        <w:t xml:space="preserve"> </w:t>
      </w:r>
      <w:r w:rsidRPr="005E141D">
        <w:t>действующим</w:t>
      </w:r>
      <w:r w:rsidRPr="005E141D">
        <w:rPr>
          <w:spacing w:val="-1"/>
        </w:rPr>
        <w:t xml:space="preserve"> </w:t>
      </w:r>
      <w:r w:rsidRPr="005E141D">
        <w:t>для данного</w:t>
      </w:r>
      <w:r w:rsidRPr="005E141D">
        <w:rPr>
          <w:spacing w:val="1"/>
        </w:rPr>
        <w:t xml:space="preserve"> </w:t>
      </w:r>
      <w:r w:rsidRPr="005E141D">
        <w:t>вида продукции.</w:t>
      </w:r>
    </w:p>
    <w:p w:rsidR="004B741D" w:rsidRPr="005E141D" w:rsidRDefault="004B741D" w:rsidP="008847A8">
      <w:pPr>
        <w:pStyle w:val="aff1"/>
        <w:widowControl w:val="0"/>
        <w:numPr>
          <w:ilvl w:val="1"/>
          <w:numId w:val="81"/>
        </w:numPr>
        <w:tabs>
          <w:tab w:val="left" w:pos="426"/>
        </w:tabs>
        <w:autoSpaceDE w:val="0"/>
        <w:autoSpaceDN w:val="0"/>
        <w:ind w:left="0" w:right="789" w:firstLine="142"/>
        <w:jc w:val="both"/>
      </w:pPr>
      <w:r w:rsidRPr="005E141D">
        <w:t>Область применения, класс защиты и (или) эксплуатационные уровни</w:t>
      </w:r>
      <w:r w:rsidRPr="005E141D">
        <w:rPr>
          <w:spacing w:val="-67"/>
        </w:rPr>
        <w:t xml:space="preserve"> </w:t>
      </w:r>
      <w:r w:rsidRPr="005E141D">
        <w:t>СИЗ</w:t>
      </w:r>
      <w:r w:rsidRPr="005E141D">
        <w:rPr>
          <w:spacing w:val="1"/>
        </w:rPr>
        <w:t xml:space="preserve"> </w:t>
      </w:r>
      <w:r w:rsidRPr="005E141D">
        <w:t>(если</w:t>
      </w:r>
      <w:r w:rsidRPr="005E141D">
        <w:rPr>
          <w:spacing w:val="1"/>
        </w:rPr>
        <w:t xml:space="preserve"> </w:t>
      </w:r>
      <w:r w:rsidRPr="005E141D">
        <w:t>это</w:t>
      </w:r>
      <w:r w:rsidRPr="005E141D">
        <w:rPr>
          <w:spacing w:val="1"/>
        </w:rPr>
        <w:t xml:space="preserve"> </w:t>
      </w:r>
      <w:r w:rsidRPr="005E141D">
        <w:t>предусмотрено</w:t>
      </w:r>
      <w:r w:rsidRPr="005E141D">
        <w:rPr>
          <w:spacing w:val="1"/>
        </w:rPr>
        <w:t xml:space="preserve"> </w:t>
      </w:r>
      <w:r w:rsidRPr="005E141D">
        <w:t>для</w:t>
      </w:r>
      <w:r w:rsidRPr="005E141D">
        <w:rPr>
          <w:spacing w:val="1"/>
        </w:rPr>
        <w:t xml:space="preserve"> </w:t>
      </w:r>
      <w:r w:rsidRPr="005E141D">
        <w:t>данного</w:t>
      </w:r>
      <w:r w:rsidRPr="005E141D">
        <w:rPr>
          <w:spacing w:val="1"/>
        </w:rPr>
        <w:t xml:space="preserve"> </w:t>
      </w:r>
      <w:r w:rsidRPr="005E141D">
        <w:t>типа</w:t>
      </w:r>
      <w:r w:rsidRPr="005E141D">
        <w:rPr>
          <w:spacing w:val="1"/>
        </w:rPr>
        <w:t xml:space="preserve"> </w:t>
      </w:r>
      <w:r w:rsidRPr="005E141D">
        <w:t>СИЗ),</w:t>
      </w:r>
      <w:r w:rsidRPr="005E141D">
        <w:rPr>
          <w:spacing w:val="1"/>
        </w:rPr>
        <w:t xml:space="preserve"> </w:t>
      </w:r>
      <w:r w:rsidRPr="005E141D">
        <w:t>указанные</w:t>
      </w:r>
      <w:r w:rsidRPr="005E141D">
        <w:rPr>
          <w:spacing w:val="1"/>
        </w:rPr>
        <w:t xml:space="preserve"> </w:t>
      </w:r>
      <w:r w:rsidRPr="005E141D">
        <w:t>в</w:t>
      </w:r>
      <w:r w:rsidRPr="005E141D">
        <w:rPr>
          <w:spacing w:val="1"/>
        </w:rPr>
        <w:t xml:space="preserve"> </w:t>
      </w:r>
      <w:r w:rsidRPr="005E141D">
        <w:t>эксплуатационной</w:t>
      </w:r>
      <w:r w:rsidRPr="005E141D">
        <w:rPr>
          <w:spacing w:val="1"/>
        </w:rPr>
        <w:t xml:space="preserve"> </w:t>
      </w:r>
      <w:r w:rsidRPr="005E141D">
        <w:t>документации</w:t>
      </w:r>
      <w:r w:rsidRPr="005E141D">
        <w:rPr>
          <w:spacing w:val="1"/>
        </w:rPr>
        <w:t xml:space="preserve"> </w:t>
      </w:r>
      <w:r w:rsidRPr="005E141D">
        <w:t>изготовителя,</w:t>
      </w:r>
      <w:r w:rsidRPr="005E141D">
        <w:rPr>
          <w:spacing w:val="1"/>
        </w:rPr>
        <w:t xml:space="preserve"> </w:t>
      </w:r>
      <w:r w:rsidRPr="005E141D">
        <w:t>должны</w:t>
      </w:r>
      <w:r w:rsidRPr="005E141D">
        <w:rPr>
          <w:spacing w:val="1"/>
        </w:rPr>
        <w:t xml:space="preserve"> </w:t>
      </w:r>
      <w:r w:rsidRPr="005E141D">
        <w:t>по</w:t>
      </w:r>
      <w:r w:rsidRPr="005E141D">
        <w:rPr>
          <w:spacing w:val="1"/>
        </w:rPr>
        <w:t xml:space="preserve"> </w:t>
      </w:r>
      <w:r w:rsidRPr="005E141D">
        <w:t>уровню</w:t>
      </w:r>
      <w:r w:rsidRPr="005E141D">
        <w:rPr>
          <w:spacing w:val="1"/>
        </w:rPr>
        <w:t xml:space="preserve"> </w:t>
      </w:r>
      <w:r w:rsidRPr="005E141D">
        <w:t>защиты</w:t>
      </w:r>
      <w:r w:rsidRPr="005E141D">
        <w:rPr>
          <w:spacing w:val="1"/>
        </w:rPr>
        <w:t xml:space="preserve"> </w:t>
      </w:r>
      <w:r w:rsidRPr="005E141D">
        <w:t>соответствовать</w:t>
      </w:r>
      <w:r w:rsidRPr="005E141D">
        <w:rPr>
          <w:spacing w:val="1"/>
        </w:rPr>
        <w:t xml:space="preserve"> </w:t>
      </w:r>
      <w:r w:rsidRPr="005E141D">
        <w:t>уровням</w:t>
      </w:r>
      <w:r w:rsidRPr="005E141D">
        <w:rPr>
          <w:spacing w:val="1"/>
        </w:rPr>
        <w:t xml:space="preserve"> </w:t>
      </w:r>
      <w:r w:rsidRPr="005E141D">
        <w:t>воздействия</w:t>
      </w:r>
      <w:r w:rsidRPr="005E141D">
        <w:rPr>
          <w:spacing w:val="1"/>
        </w:rPr>
        <w:t xml:space="preserve"> </w:t>
      </w:r>
      <w:r w:rsidRPr="005E141D">
        <w:t>вредных</w:t>
      </w:r>
      <w:r w:rsidRPr="005E141D">
        <w:rPr>
          <w:spacing w:val="1"/>
        </w:rPr>
        <w:t xml:space="preserve"> </w:t>
      </w:r>
      <w:r w:rsidRPr="005E141D">
        <w:t>и</w:t>
      </w:r>
      <w:r w:rsidRPr="005E141D">
        <w:rPr>
          <w:spacing w:val="1"/>
        </w:rPr>
        <w:t xml:space="preserve"> </w:t>
      </w:r>
      <w:r w:rsidRPr="005E141D">
        <w:t>(или)</w:t>
      </w:r>
      <w:r w:rsidRPr="005E141D">
        <w:rPr>
          <w:spacing w:val="1"/>
        </w:rPr>
        <w:t xml:space="preserve"> </w:t>
      </w:r>
      <w:r w:rsidRPr="005E141D">
        <w:t>опасных</w:t>
      </w:r>
      <w:r w:rsidRPr="005E141D">
        <w:rPr>
          <w:spacing w:val="1"/>
        </w:rPr>
        <w:t xml:space="preserve"> </w:t>
      </w:r>
      <w:r w:rsidRPr="005E141D">
        <w:t>производственных факторов, установленных по результатам СОУТ, характеру</w:t>
      </w:r>
      <w:r w:rsidRPr="005E141D">
        <w:rPr>
          <w:spacing w:val="1"/>
        </w:rPr>
        <w:t xml:space="preserve"> </w:t>
      </w:r>
      <w:r w:rsidRPr="005E141D">
        <w:t>воздействия опасностей, выявленных по результатам ОПР, а также характеру</w:t>
      </w:r>
      <w:r w:rsidRPr="005E141D">
        <w:rPr>
          <w:spacing w:val="1"/>
        </w:rPr>
        <w:t xml:space="preserve"> </w:t>
      </w:r>
      <w:r w:rsidRPr="005E141D">
        <w:t>выполняемой</w:t>
      </w:r>
      <w:r w:rsidRPr="005E141D">
        <w:rPr>
          <w:spacing w:val="1"/>
        </w:rPr>
        <w:t xml:space="preserve"> </w:t>
      </w:r>
      <w:r w:rsidRPr="005E141D">
        <w:t>работы,</w:t>
      </w:r>
      <w:r w:rsidRPr="005E141D">
        <w:rPr>
          <w:spacing w:val="1"/>
        </w:rPr>
        <w:t xml:space="preserve"> </w:t>
      </w:r>
      <w:r w:rsidRPr="005E141D">
        <w:t>продолжительности</w:t>
      </w:r>
      <w:r w:rsidRPr="005E141D">
        <w:rPr>
          <w:spacing w:val="1"/>
        </w:rPr>
        <w:t xml:space="preserve"> </w:t>
      </w:r>
      <w:r w:rsidRPr="005E141D">
        <w:t>работы,</w:t>
      </w:r>
      <w:r w:rsidRPr="005E141D">
        <w:rPr>
          <w:spacing w:val="1"/>
        </w:rPr>
        <w:t xml:space="preserve"> </w:t>
      </w:r>
      <w:r w:rsidRPr="005E141D">
        <w:t>индивидуальным</w:t>
      </w:r>
      <w:r w:rsidRPr="005E141D">
        <w:rPr>
          <w:spacing w:val="1"/>
        </w:rPr>
        <w:t xml:space="preserve"> </w:t>
      </w:r>
      <w:r w:rsidRPr="005E141D">
        <w:t>особенностям пользователя, совместимости конкретного вида СИЗ с другими</w:t>
      </w:r>
      <w:r w:rsidRPr="005E141D">
        <w:rPr>
          <w:spacing w:val="1"/>
        </w:rPr>
        <w:t xml:space="preserve"> </w:t>
      </w:r>
      <w:r w:rsidRPr="005E141D">
        <w:t>используемыми</w:t>
      </w:r>
      <w:r w:rsidRPr="005E141D">
        <w:rPr>
          <w:spacing w:val="-1"/>
        </w:rPr>
        <w:t xml:space="preserve"> </w:t>
      </w:r>
      <w:r w:rsidRPr="005E141D">
        <w:t>СИЗ.</w:t>
      </w:r>
    </w:p>
    <w:p w:rsidR="004B741D" w:rsidRPr="005E141D" w:rsidRDefault="004B741D" w:rsidP="004B741D">
      <w:pPr>
        <w:pStyle w:val="af"/>
        <w:spacing w:after="0"/>
        <w:ind w:firstLine="142"/>
      </w:pPr>
    </w:p>
    <w:p w:rsidR="004B741D" w:rsidRPr="005E141D" w:rsidRDefault="004B741D" w:rsidP="008847A8">
      <w:pPr>
        <w:pStyle w:val="210"/>
        <w:numPr>
          <w:ilvl w:val="0"/>
          <w:numId w:val="86"/>
        </w:numPr>
        <w:spacing w:line="240" w:lineRule="auto"/>
        <w:ind w:left="0" w:firstLine="142"/>
        <w:jc w:val="both"/>
        <w:rPr>
          <w:sz w:val="24"/>
          <w:szCs w:val="24"/>
        </w:rPr>
      </w:pPr>
      <w:r w:rsidRPr="005E141D">
        <w:rPr>
          <w:sz w:val="24"/>
          <w:szCs w:val="24"/>
        </w:rPr>
        <w:t>Выдача</w:t>
      </w:r>
      <w:r w:rsidRPr="005E141D">
        <w:rPr>
          <w:spacing w:val="-1"/>
          <w:sz w:val="24"/>
          <w:szCs w:val="24"/>
        </w:rPr>
        <w:t xml:space="preserve"> </w:t>
      </w:r>
      <w:r w:rsidRPr="005E141D">
        <w:rPr>
          <w:sz w:val="24"/>
          <w:szCs w:val="24"/>
        </w:rPr>
        <w:t>СИЗ</w:t>
      </w:r>
      <w:r w:rsidRPr="005E141D">
        <w:rPr>
          <w:spacing w:val="-2"/>
          <w:sz w:val="24"/>
          <w:szCs w:val="24"/>
        </w:rPr>
        <w:t xml:space="preserve"> </w:t>
      </w:r>
      <w:r w:rsidRPr="005E141D">
        <w:rPr>
          <w:sz w:val="24"/>
          <w:szCs w:val="24"/>
        </w:rPr>
        <w:t>индивидуального</w:t>
      </w:r>
      <w:r w:rsidRPr="005E141D">
        <w:rPr>
          <w:spacing w:val="-1"/>
          <w:sz w:val="24"/>
          <w:szCs w:val="24"/>
        </w:rPr>
        <w:t xml:space="preserve"> </w:t>
      </w:r>
      <w:r w:rsidRPr="005E141D">
        <w:rPr>
          <w:sz w:val="24"/>
          <w:szCs w:val="24"/>
        </w:rPr>
        <w:t>учета</w:t>
      </w:r>
    </w:p>
    <w:p w:rsidR="004B741D" w:rsidRPr="005E141D" w:rsidRDefault="004B741D" w:rsidP="008847A8">
      <w:pPr>
        <w:pStyle w:val="aff1"/>
        <w:widowControl w:val="0"/>
        <w:numPr>
          <w:ilvl w:val="1"/>
          <w:numId w:val="80"/>
        </w:numPr>
        <w:autoSpaceDE w:val="0"/>
        <w:autoSpaceDN w:val="0"/>
        <w:ind w:left="0" w:right="795" w:firstLine="142"/>
        <w:jc w:val="both"/>
      </w:pPr>
      <w:r w:rsidRPr="005E141D">
        <w:t>СИЗ,</w:t>
      </w:r>
      <w:r w:rsidRPr="005E141D">
        <w:rPr>
          <w:spacing w:val="1"/>
        </w:rPr>
        <w:t xml:space="preserve"> </w:t>
      </w:r>
      <w:r w:rsidRPr="005E141D">
        <w:t>выдаваемые</w:t>
      </w:r>
      <w:r w:rsidRPr="005E141D">
        <w:rPr>
          <w:spacing w:val="1"/>
        </w:rPr>
        <w:t xml:space="preserve"> </w:t>
      </w:r>
      <w:r w:rsidRPr="005E141D">
        <w:t>работникам,</w:t>
      </w:r>
      <w:r w:rsidRPr="005E141D">
        <w:rPr>
          <w:spacing w:val="1"/>
        </w:rPr>
        <w:t xml:space="preserve"> </w:t>
      </w:r>
      <w:r w:rsidRPr="005E141D">
        <w:t>должны</w:t>
      </w:r>
      <w:r w:rsidRPr="005E141D">
        <w:rPr>
          <w:spacing w:val="1"/>
        </w:rPr>
        <w:t xml:space="preserve"> </w:t>
      </w:r>
      <w:r w:rsidRPr="005E141D">
        <w:t>соответствовать</w:t>
      </w:r>
      <w:r w:rsidRPr="005E141D">
        <w:rPr>
          <w:spacing w:val="1"/>
        </w:rPr>
        <w:t xml:space="preserve"> </w:t>
      </w:r>
      <w:r w:rsidRPr="005E141D">
        <w:t>их</w:t>
      </w:r>
      <w:r w:rsidRPr="005E141D">
        <w:rPr>
          <w:spacing w:val="1"/>
        </w:rPr>
        <w:t xml:space="preserve"> </w:t>
      </w:r>
      <w:r w:rsidRPr="005E141D">
        <w:t>полу,</w:t>
      </w:r>
      <w:r w:rsidRPr="005E141D">
        <w:rPr>
          <w:spacing w:val="1"/>
        </w:rPr>
        <w:t xml:space="preserve"> </w:t>
      </w:r>
      <w:r w:rsidRPr="005E141D">
        <w:t>антропометрическим</w:t>
      </w:r>
      <w:r w:rsidRPr="005E141D">
        <w:rPr>
          <w:spacing w:val="-1"/>
        </w:rPr>
        <w:t xml:space="preserve"> </w:t>
      </w:r>
      <w:r w:rsidRPr="005E141D">
        <w:t>параметрам,</w:t>
      </w:r>
      <w:r w:rsidRPr="005E141D">
        <w:rPr>
          <w:spacing w:val="-1"/>
        </w:rPr>
        <w:t xml:space="preserve"> </w:t>
      </w:r>
      <w:r w:rsidRPr="005E141D">
        <w:t>а также Нормам.</w:t>
      </w:r>
    </w:p>
    <w:p w:rsidR="004B741D" w:rsidRPr="005E141D" w:rsidRDefault="004B741D" w:rsidP="008847A8">
      <w:pPr>
        <w:pStyle w:val="aff1"/>
        <w:widowControl w:val="0"/>
        <w:numPr>
          <w:ilvl w:val="1"/>
          <w:numId w:val="80"/>
        </w:numPr>
        <w:tabs>
          <w:tab w:val="left" w:pos="851"/>
        </w:tabs>
        <w:autoSpaceDE w:val="0"/>
        <w:autoSpaceDN w:val="0"/>
        <w:ind w:left="0" w:right="787" w:firstLine="142"/>
        <w:jc w:val="both"/>
      </w:pPr>
      <w:r w:rsidRPr="005E141D">
        <w:t>Выдача</w:t>
      </w:r>
      <w:r w:rsidRPr="005E141D">
        <w:rPr>
          <w:spacing w:val="1"/>
        </w:rPr>
        <w:t xml:space="preserve"> </w:t>
      </w:r>
      <w:r w:rsidRPr="005E141D">
        <w:t>работникам</w:t>
      </w:r>
      <w:r w:rsidRPr="005E141D">
        <w:rPr>
          <w:spacing w:val="1"/>
        </w:rPr>
        <w:t xml:space="preserve"> </w:t>
      </w:r>
      <w:r w:rsidRPr="005E141D">
        <w:t>и</w:t>
      </w:r>
      <w:r w:rsidRPr="005E141D">
        <w:rPr>
          <w:spacing w:val="1"/>
        </w:rPr>
        <w:t xml:space="preserve"> </w:t>
      </w:r>
      <w:r w:rsidRPr="005E141D">
        <w:t>возврат</w:t>
      </w:r>
      <w:r w:rsidRPr="005E141D">
        <w:rPr>
          <w:spacing w:val="1"/>
        </w:rPr>
        <w:t xml:space="preserve"> </w:t>
      </w:r>
      <w:r w:rsidRPr="005E141D">
        <w:t>ими</w:t>
      </w:r>
      <w:r w:rsidRPr="005E141D">
        <w:rPr>
          <w:spacing w:val="1"/>
        </w:rPr>
        <w:t xml:space="preserve"> </w:t>
      </w:r>
      <w:r w:rsidRPr="005E141D">
        <w:t>СИЗ,</w:t>
      </w:r>
      <w:r w:rsidRPr="005E141D">
        <w:rPr>
          <w:spacing w:val="1"/>
        </w:rPr>
        <w:t xml:space="preserve"> </w:t>
      </w:r>
      <w:r w:rsidRPr="005E141D">
        <w:t>смывающих</w:t>
      </w:r>
      <w:r w:rsidRPr="005E141D">
        <w:rPr>
          <w:spacing w:val="1"/>
        </w:rPr>
        <w:t xml:space="preserve"> </w:t>
      </w:r>
      <w:r w:rsidRPr="005E141D">
        <w:t>средств</w:t>
      </w:r>
      <w:r w:rsidRPr="005E141D">
        <w:rPr>
          <w:spacing w:val="-67"/>
        </w:rPr>
        <w:t xml:space="preserve"> </w:t>
      </w:r>
      <w:r w:rsidRPr="005E141D">
        <w:t xml:space="preserve">фиксируются записью в личной карточке учета выдачи СИЗ </w:t>
      </w:r>
      <w:r w:rsidRPr="005E141D">
        <w:rPr>
          <w:b/>
        </w:rPr>
        <w:t>(приложение № 2)</w:t>
      </w:r>
      <w:r w:rsidRPr="005E141D">
        <w:rPr>
          <w:b/>
          <w:spacing w:val="-67"/>
        </w:rPr>
        <w:t xml:space="preserve"> </w:t>
      </w:r>
      <w:r w:rsidRPr="005E141D">
        <w:t>(в</w:t>
      </w:r>
      <w:r w:rsidRPr="005E141D">
        <w:rPr>
          <w:spacing w:val="-2"/>
        </w:rPr>
        <w:t xml:space="preserve"> </w:t>
      </w:r>
      <w:r w:rsidRPr="005E141D">
        <w:t>электронном</w:t>
      </w:r>
      <w:r w:rsidRPr="005E141D">
        <w:rPr>
          <w:spacing w:val="-3"/>
        </w:rPr>
        <w:t xml:space="preserve"> </w:t>
      </w:r>
      <w:r w:rsidRPr="005E141D">
        <w:t>или</w:t>
      </w:r>
      <w:r w:rsidRPr="005E141D">
        <w:rPr>
          <w:spacing w:val="-3"/>
        </w:rPr>
        <w:t xml:space="preserve"> </w:t>
      </w:r>
      <w:r w:rsidRPr="005E141D">
        <w:t>бумажном виде).</w:t>
      </w:r>
    </w:p>
    <w:p w:rsidR="004B741D" w:rsidRPr="005E141D" w:rsidRDefault="004B741D" w:rsidP="008847A8">
      <w:pPr>
        <w:pStyle w:val="aff1"/>
        <w:widowControl w:val="0"/>
        <w:numPr>
          <w:ilvl w:val="1"/>
          <w:numId w:val="80"/>
        </w:numPr>
        <w:tabs>
          <w:tab w:val="left" w:pos="851"/>
        </w:tabs>
        <w:autoSpaceDE w:val="0"/>
        <w:autoSpaceDN w:val="0"/>
        <w:ind w:left="0" w:right="793" w:firstLine="142"/>
        <w:jc w:val="both"/>
      </w:pPr>
      <w:r w:rsidRPr="005E141D">
        <w:t>В случае обеспечения учета выдачи СИЗ в электронном виде, ведение</w:t>
      </w:r>
      <w:r w:rsidRPr="005E141D">
        <w:rPr>
          <w:spacing w:val="-67"/>
        </w:rPr>
        <w:t xml:space="preserve"> </w:t>
      </w:r>
      <w:r w:rsidRPr="005E141D">
        <w:t>личных</w:t>
      </w:r>
      <w:r w:rsidRPr="005E141D">
        <w:rPr>
          <w:spacing w:val="-4"/>
        </w:rPr>
        <w:t xml:space="preserve"> </w:t>
      </w:r>
      <w:r w:rsidRPr="005E141D">
        <w:t>карточек на</w:t>
      </w:r>
      <w:r w:rsidRPr="005E141D">
        <w:rPr>
          <w:spacing w:val="-2"/>
        </w:rPr>
        <w:t xml:space="preserve"> </w:t>
      </w:r>
      <w:r w:rsidRPr="005E141D">
        <w:t>бумажном</w:t>
      </w:r>
      <w:r w:rsidRPr="005E141D">
        <w:rPr>
          <w:spacing w:val="-3"/>
        </w:rPr>
        <w:t xml:space="preserve"> </w:t>
      </w:r>
      <w:r w:rsidRPr="005E141D">
        <w:t>носителе не требуется.</w:t>
      </w:r>
    </w:p>
    <w:p w:rsidR="004B741D" w:rsidRPr="005E141D" w:rsidRDefault="004B741D" w:rsidP="008847A8">
      <w:pPr>
        <w:pStyle w:val="aff1"/>
        <w:widowControl w:val="0"/>
        <w:numPr>
          <w:ilvl w:val="1"/>
          <w:numId w:val="80"/>
        </w:numPr>
        <w:tabs>
          <w:tab w:val="left" w:pos="993"/>
        </w:tabs>
        <w:autoSpaceDE w:val="0"/>
        <w:autoSpaceDN w:val="0"/>
        <w:ind w:left="0" w:right="789" w:firstLine="142"/>
        <w:jc w:val="both"/>
      </w:pPr>
      <w:r w:rsidRPr="005E141D">
        <w:t>Работникам, совмещающим профессии или постоянно выполняющим</w:t>
      </w:r>
      <w:r w:rsidRPr="005E141D">
        <w:rPr>
          <w:spacing w:val="-67"/>
        </w:rPr>
        <w:t xml:space="preserve"> </w:t>
      </w:r>
      <w:r w:rsidRPr="005E141D">
        <w:t>совмещаемые</w:t>
      </w:r>
      <w:r w:rsidRPr="005E141D">
        <w:rPr>
          <w:spacing w:val="1"/>
        </w:rPr>
        <w:t xml:space="preserve"> </w:t>
      </w:r>
      <w:r w:rsidRPr="005E141D">
        <w:t>работы,</w:t>
      </w:r>
      <w:r w:rsidRPr="005E141D">
        <w:rPr>
          <w:spacing w:val="1"/>
        </w:rPr>
        <w:t xml:space="preserve"> </w:t>
      </w:r>
      <w:r w:rsidRPr="005E141D">
        <w:t>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в</w:t>
      </w:r>
      <w:r w:rsidRPr="005E141D">
        <w:rPr>
          <w:spacing w:val="1"/>
        </w:rPr>
        <w:t xml:space="preserve"> </w:t>
      </w:r>
      <w:r w:rsidRPr="005E141D">
        <w:t>составе</w:t>
      </w:r>
      <w:r w:rsidRPr="005E141D">
        <w:rPr>
          <w:spacing w:val="1"/>
        </w:rPr>
        <w:t xml:space="preserve"> </w:t>
      </w:r>
      <w:r w:rsidRPr="005E141D">
        <w:t>комплексных</w:t>
      </w:r>
      <w:r w:rsidRPr="005E141D">
        <w:rPr>
          <w:spacing w:val="1"/>
        </w:rPr>
        <w:t xml:space="preserve"> </w:t>
      </w:r>
      <w:r w:rsidRPr="005E141D">
        <w:t>бригад,</w:t>
      </w:r>
      <w:r w:rsidRPr="005E141D">
        <w:rPr>
          <w:spacing w:val="1"/>
        </w:rPr>
        <w:t xml:space="preserve"> </w:t>
      </w:r>
      <w:r w:rsidRPr="005E141D">
        <w:t>помимо</w:t>
      </w:r>
      <w:r w:rsidRPr="005E141D">
        <w:rPr>
          <w:spacing w:val="1"/>
        </w:rPr>
        <w:t xml:space="preserve"> </w:t>
      </w:r>
      <w:r w:rsidRPr="005E141D">
        <w:t>выдаваемых им СИЗ по основной профессии, дополнительно выдаются другие</w:t>
      </w:r>
      <w:r w:rsidRPr="005E141D">
        <w:rPr>
          <w:spacing w:val="1"/>
        </w:rPr>
        <w:t xml:space="preserve"> </w:t>
      </w:r>
      <w:r w:rsidRPr="005E141D">
        <w:t>виды СИЗ, в зависимости от выполняемых работ, предусмотренные Нормами</w:t>
      </w:r>
      <w:r w:rsidRPr="005E141D">
        <w:rPr>
          <w:spacing w:val="1"/>
        </w:rPr>
        <w:t xml:space="preserve"> </w:t>
      </w:r>
      <w:r w:rsidRPr="005E141D">
        <w:t>для совмещаемой профессии (совмещаемому виду работ), с внесением отметки</w:t>
      </w:r>
      <w:r w:rsidRPr="005E141D">
        <w:rPr>
          <w:spacing w:val="1"/>
        </w:rPr>
        <w:t xml:space="preserve"> </w:t>
      </w:r>
      <w:r w:rsidRPr="005E141D">
        <w:t>о выданных</w:t>
      </w:r>
      <w:r w:rsidRPr="005E141D">
        <w:rPr>
          <w:spacing w:val="1"/>
        </w:rPr>
        <w:t xml:space="preserve"> </w:t>
      </w:r>
      <w:r w:rsidRPr="005E141D">
        <w:t>СИЗ в</w:t>
      </w:r>
      <w:r w:rsidRPr="005E141D">
        <w:rPr>
          <w:spacing w:val="-2"/>
        </w:rPr>
        <w:t xml:space="preserve"> </w:t>
      </w:r>
      <w:r w:rsidRPr="005E141D">
        <w:t>личную</w:t>
      </w:r>
      <w:r w:rsidRPr="005E141D">
        <w:rPr>
          <w:spacing w:val="1"/>
        </w:rPr>
        <w:t xml:space="preserve"> </w:t>
      </w:r>
      <w:r w:rsidRPr="005E141D">
        <w:t>карточку</w:t>
      </w:r>
      <w:r w:rsidRPr="005E141D">
        <w:rPr>
          <w:spacing w:val="-2"/>
        </w:rPr>
        <w:t xml:space="preserve"> </w:t>
      </w:r>
      <w:r w:rsidRPr="005E141D">
        <w:t>учета</w:t>
      </w:r>
      <w:r w:rsidRPr="005E141D">
        <w:rPr>
          <w:spacing w:val="-1"/>
        </w:rPr>
        <w:t xml:space="preserve"> </w:t>
      </w:r>
      <w:r w:rsidRPr="005E141D">
        <w:t>выдачи</w:t>
      </w:r>
      <w:r w:rsidRPr="005E141D">
        <w:rPr>
          <w:spacing w:val="1"/>
        </w:rPr>
        <w:t xml:space="preserve"> </w:t>
      </w:r>
      <w:r w:rsidRPr="005E141D">
        <w:t>СИЗ.</w:t>
      </w:r>
    </w:p>
    <w:p w:rsidR="004B741D" w:rsidRPr="005E141D" w:rsidRDefault="004B741D" w:rsidP="008847A8">
      <w:pPr>
        <w:pStyle w:val="210"/>
        <w:numPr>
          <w:ilvl w:val="0"/>
          <w:numId w:val="86"/>
        </w:numPr>
        <w:spacing w:line="240" w:lineRule="auto"/>
        <w:ind w:left="0" w:firstLine="142"/>
        <w:jc w:val="left"/>
        <w:rPr>
          <w:sz w:val="24"/>
          <w:szCs w:val="24"/>
        </w:rPr>
      </w:pPr>
      <w:r w:rsidRPr="005E141D">
        <w:rPr>
          <w:sz w:val="24"/>
          <w:szCs w:val="24"/>
        </w:rPr>
        <w:t>Выдача</w:t>
      </w:r>
      <w:r w:rsidRPr="005E141D">
        <w:rPr>
          <w:spacing w:val="-1"/>
          <w:sz w:val="24"/>
          <w:szCs w:val="24"/>
        </w:rPr>
        <w:t xml:space="preserve"> </w:t>
      </w:r>
      <w:r w:rsidRPr="005E141D">
        <w:rPr>
          <w:sz w:val="24"/>
          <w:szCs w:val="24"/>
        </w:rPr>
        <w:t>смывающих средств</w:t>
      </w:r>
    </w:p>
    <w:p w:rsidR="004B741D" w:rsidRPr="005E141D" w:rsidRDefault="001670A7" w:rsidP="008847A8">
      <w:pPr>
        <w:pStyle w:val="aff1"/>
        <w:widowControl w:val="0"/>
        <w:numPr>
          <w:ilvl w:val="1"/>
          <w:numId w:val="79"/>
        </w:numPr>
        <w:autoSpaceDE w:val="0"/>
        <w:autoSpaceDN w:val="0"/>
        <w:ind w:left="0" w:firstLine="142"/>
      </w:pPr>
      <w:r w:rsidRPr="005E141D">
        <w:t>В</w:t>
      </w:r>
      <w:r w:rsidRPr="005E141D">
        <w:rPr>
          <w:spacing w:val="-4"/>
        </w:rPr>
        <w:t xml:space="preserve"> </w:t>
      </w:r>
      <w:r>
        <w:t>МАДОУ «Детский сад № 214</w:t>
      </w:r>
      <w:r w:rsidR="004B741D" w:rsidRPr="005E141D">
        <w:t>» неустойчивые</w:t>
      </w:r>
      <w:r w:rsidR="004B741D" w:rsidRPr="005E141D">
        <w:rPr>
          <w:spacing w:val="-2"/>
        </w:rPr>
        <w:t xml:space="preserve"> </w:t>
      </w:r>
      <w:r w:rsidR="004B741D" w:rsidRPr="005E141D">
        <w:t>загрязнения.</w:t>
      </w:r>
    </w:p>
    <w:p w:rsidR="004B741D" w:rsidRPr="005E141D" w:rsidRDefault="004B741D" w:rsidP="004B741D">
      <w:pPr>
        <w:pStyle w:val="af"/>
        <w:spacing w:after="0"/>
        <w:ind w:right="536" w:firstLine="142"/>
      </w:pPr>
      <w:r w:rsidRPr="005E141D">
        <w:t>Работникам</w:t>
      </w:r>
      <w:r w:rsidRPr="005E141D">
        <w:rPr>
          <w:spacing w:val="33"/>
        </w:rPr>
        <w:t xml:space="preserve"> </w:t>
      </w:r>
      <w:r w:rsidRPr="005E141D">
        <w:t>выдаются</w:t>
      </w:r>
      <w:r w:rsidRPr="005E141D">
        <w:rPr>
          <w:spacing w:val="33"/>
        </w:rPr>
        <w:t xml:space="preserve"> </w:t>
      </w:r>
      <w:r w:rsidRPr="005E141D">
        <w:t>смывающие</w:t>
      </w:r>
      <w:r w:rsidRPr="005E141D">
        <w:rPr>
          <w:spacing w:val="33"/>
        </w:rPr>
        <w:t xml:space="preserve"> </w:t>
      </w:r>
      <w:r w:rsidRPr="005E141D">
        <w:t>средства</w:t>
      </w:r>
      <w:r w:rsidRPr="005E141D">
        <w:rPr>
          <w:spacing w:val="32"/>
        </w:rPr>
        <w:t xml:space="preserve"> </w:t>
      </w:r>
      <w:r w:rsidRPr="005E141D">
        <w:t>в</w:t>
      </w:r>
      <w:r w:rsidRPr="005E141D">
        <w:rPr>
          <w:spacing w:val="32"/>
        </w:rPr>
        <w:t xml:space="preserve"> </w:t>
      </w:r>
      <w:r w:rsidRPr="005E141D">
        <w:t>виде</w:t>
      </w:r>
      <w:r w:rsidRPr="005E141D">
        <w:rPr>
          <w:spacing w:val="33"/>
        </w:rPr>
        <w:t xml:space="preserve"> </w:t>
      </w:r>
      <w:r w:rsidRPr="005E141D">
        <w:t>жидких</w:t>
      </w:r>
      <w:r w:rsidRPr="005E141D">
        <w:rPr>
          <w:spacing w:val="33"/>
        </w:rPr>
        <w:t xml:space="preserve"> </w:t>
      </w:r>
      <w:r w:rsidRPr="005E141D">
        <w:t>моющих</w:t>
      </w:r>
      <w:r w:rsidR="001670A7">
        <w:t xml:space="preserve"> </w:t>
      </w:r>
      <w:r w:rsidRPr="005E141D">
        <w:rPr>
          <w:spacing w:val="-67"/>
        </w:rPr>
        <w:t xml:space="preserve"> </w:t>
      </w:r>
      <w:r w:rsidRPr="005E141D">
        <w:t>средств.</w:t>
      </w:r>
    </w:p>
    <w:p w:rsidR="004B741D" w:rsidRPr="005E141D" w:rsidRDefault="004B741D" w:rsidP="008847A8">
      <w:pPr>
        <w:pStyle w:val="aff1"/>
        <w:widowControl w:val="0"/>
        <w:numPr>
          <w:ilvl w:val="1"/>
          <w:numId w:val="79"/>
        </w:numPr>
        <w:autoSpaceDE w:val="0"/>
        <w:autoSpaceDN w:val="0"/>
        <w:ind w:left="0" w:right="787" w:firstLine="142"/>
      </w:pPr>
      <w:r w:rsidRPr="005E141D">
        <w:t>Работодатель</w:t>
      </w:r>
      <w:r w:rsidRPr="005E141D">
        <w:rPr>
          <w:spacing w:val="31"/>
        </w:rPr>
        <w:t xml:space="preserve"> </w:t>
      </w:r>
      <w:r w:rsidRPr="005E141D">
        <w:t>не</w:t>
      </w:r>
      <w:r w:rsidRPr="005E141D">
        <w:rPr>
          <w:spacing w:val="34"/>
        </w:rPr>
        <w:t xml:space="preserve"> </w:t>
      </w:r>
      <w:r w:rsidRPr="005E141D">
        <w:t>выдает</w:t>
      </w:r>
      <w:r w:rsidRPr="005E141D">
        <w:rPr>
          <w:spacing w:val="35"/>
        </w:rPr>
        <w:t xml:space="preserve"> </w:t>
      </w:r>
      <w:r w:rsidRPr="005E141D">
        <w:t>непосредственно</w:t>
      </w:r>
      <w:r w:rsidRPr="005E141D">
        <w:rPr>
          <w:spacing w:val="35"/>
        </w:rPr>
        <w:t xml:space="preserve"> </w:t>
      </w:r>
      <w:r w:rsidRPr="005E141D">
        <w:t>работнику</w:t>
      </w:r>
      <w:r w:rsidRPr="005E141D">
        <w:rPr>
          <w:spacing w:val="30"/>
        </w:rPr>
        <w:t xml:space="preserve"> </w:t>
      </w:r>
      <w:r w:rsidRPr="005E141D">
        <w:t>смывающие</w:t>
      </w:r>
      <w:r w:rsidR="001670A7">
        <w:t xml:space="preserve"> </w:t>
      </w:r>
      <w:r w:rsidRPr="005E141D">
        <w:rPr>
          <w:spacing w:val="-67"/>
        </w:rPr>
        <w:t xml:space="preserve"> </w:t>
      </w:r>
      <w:r w:rsidR="001670A7">
        <w:rPr>
          <w:spacing w:val="-67"/>
        </w:rPr>
        <w:t xml:space="preserve">   </w:t>
      </w:r>
      <w:r w:rsidRPr="005E141D">
        <w:t>средства,</w:t>
      </w:r>
      <w:r w:rsidRPr="005E141D">
        <w:rPr>
          <w:spacing w:val="127"/>
        </w:rPr>
        <w:t xml:space="preserve"> </w:t>
      </w:r>
      <w:r w:rsidRPr="005E141D">
        <w:t>а</w:t>
      </w:r>
      <w:r w:rsidRPr="005E141D">
        <w:rPr>
          <w:spacing w:val="129"/>
        </w:rPr>
        <w:t xml:space="preserve"> </w:t>
      </w:r>
      <w:r w:rsidRPr="005E141D">
        <w:t>обеспечивает</w:t>
      </w:r>
      <w:r w:rsidRPr="005E141D">
        <w:rPr>
          <w:spacing w:val="127"/>
        </w:rPr>
        <w:t xml:space="preserve"> </w:t>
      </w:r>
      <w:r w:rsidRPr="005E141D">
        <w:t>их</w:t>
      </w:r>
      <w:r w:rsidRPr="005E141D">
        <w:rPr>
          <w:spacing w:val="129"/>
        </w:rPr>
        <w:t xml:space="preserve"> </w:t>
      </w:r>
      <w:r w:rsidRPr="005E141D">
        <w:t>постоянное</w:t>
      </w:r>
      <w:r w:rsidRPr="005E141D">
        <w:rPr>
          <w:spacing w:val="128"/>
        </w:rPr>
        <w:t xml:space="preserve"> </w:t>
      </w:r>
      <w:r w:rsidRPr="005E141D">
        <w:t>наличие</w:t>
      </w:r>
      <w:r w:rsidRPr="005E141D">
        <w:tab/>
        <w:t>в</w:t>
      </w:r>
      <w:r w:rsidRPr="005E141D">
        <w:rPr>
          <w:spacing w:val="51"/>
        </w:rPr>
        <w:t xml:space="preserve"> </w:t>
      </w:r>
      <w:r w:rsidRPr="005E141D">
        <w:t>туалетных</w:t>
      </w:r>
      <w:r w:rsidRPr="005E141D">
        <w:rPr>
          <w:spacing w:val="51"/>
        </w:rPr>
        <w:t xml:space="preserve"> </w:t>
      </w:r>
      <w:r w:rsidRPr="005E141D">
        <w:t>комнатах.</w:t>
      </w:r>
    </w:p>
    <w:p w:rsidR="004B741D" w:rsidRPr="005E141D" w:rsidRDefault="004B741D" w:rsidP="004B741D">
      <w:pPr>
        <w:pStyle w:val="af"/>
        <w:spacing w:after="0"/>
        <w:ind w:right="536" w:firstLine="142"/>
      </w:pPr>
      <w:r w:rsidRPr="005E141D">
        <w:t>Отметка</w:t>
      </w:r>
      <w:r w:rsidRPr="005E141D">
        <w:rPr>
          <w:spacing w:val="36"/>
        </w:rPr>
        <w:t xml:space="preserve"> </w:t>
      </w:r>
      <w:r w:rsidRPr="005E141D">
        <w:t>о</w:t>
      </w:r>
      <w:r w:rsidRPr="005E141D">
        <w:rPr>
          <w:spacing w:val="37"/>
        </w:rPr>
        <w:t xml:space="preserve"> </w:t>
      </w:r>
      <w:r w:rsidRPr="005E141D">
        <w:t>выдаче</w:t>
      </w:r>
      <w:r w:rsidRPr="005E141D">
        <w:rPr>
          <w:spacing w:val="34"/>
        </w:rPr>
        <w:t xml:space="preserve"> </w:t>
      </w:r>
      <w:r w:rsidRPr="005E141D">
        <w:t>на</w:t>
      </w:r>
      <w:r w:rsidRPr="005E141D">
        <w:rPr>
          <w:spacing w:val="36"/>
        </w:rPr>
        <w:t xml:space="preserve"> </w:t>
      </w:r>
      <w:r w:rsidRPr="005E141D">
        <w:t>данных</w:t>
      </w:r>
      <w:r w:rsidRPr="005E141D">
        <w:rPr>
          <w:spacing w:val="37"/>
        </w:rPr>
        <w:t xml:space="preserve"> </w:t>
      </w:r>
      <w:r w:rsidRPr="005E141D">
        <w:t>условиях</w:t>
      </w:r>
      <w:r w:rsidRPr="005E141D">
        <w:rPr>
          <w:spacing w:val="37"/>
        </w:rPr>
        <w:t xml:space="preserve"> </w:t>
      </w:r>
      <w:r w:rsidRPr="005E141D">
        <w:t>указанных</w:t>
      </w:r>
      <w:r w:rsidRPr="005E141D">
        <w:rPr>
          <w:spacing w:val="37"/>
        </w:rPr>
        <w:t xml:space="preserve"> </w:t>
      </w:r>
      <w:r w:rsidRPr="005E141D">
        <w:t>смывающих</w:t>
      </w:r>
      <w:r w:rsidRPr="005E141D">
        <w:rPr>
          <w:spacing w:val="37"/>
        </w:rPr>
        <w:t xml:space="preserve"> </w:t>
      </w:r>
      <w:r w:rsidRPr="005E141D">
        <w:t>средств</w:t>
      </w:r>
      <w:r w:rsidRPr="005E141D">
        <w:rPr>
          <w:spacing w:val="35"/>
        </w:rPr>
        <w:t xml:space="preserve"> </w:t>
      </w:r>
      <w:r w:rsidRPr="005E141D">
        <w:t>в</w:t>
      </w:r>
      <w:r w:rsidRPr="005E141D">
        <w:rPr>
          <w:spacing w:val="-67"/>
        </w:rPr>
        <w:t xml:space="preserve"> </w:t>
      </w:r>
      <w:r w:rsidRPr="005E141D">
        <w:t>личную</w:t>
      </w:r>
      <w:r w:rsidRPr="005E141D">
        <w:rPr>
          <w:spacing w:val="-2"/>
        </w:rPr>
        <w:t xml:space="preserve"> </w:t>
      </w:r>
      <w:r w:rsidRPr="005E141D">
        <w:t>карточку</w:t>
      </w:r>
      <w:r w:rsidRPr="005E141D">
        <w:rPr>
          <w:spacing w:val="-2"/>
        </w:rPr>
        <w:t xml:space="preserve"> </w:t>
      </w:r>
      <w:r w:rsidRPr="005E141D">
        <w:t>учета выдачи СИЗ не</w:t>
      </w:r>
      <w:r w:rsidRPr="005E141D">
        <w:rPr>
          <w:spacing w:val="-3"/>
        </w:rPr>
        <w:t xml:space="preserve"> </w:t>
      </w:r>
      <w:r w:rsidRPr="005E141D">
        <w:t>производится.</w:t>
      </w:r>
    </w:p>
    <w:p w:rsidR="004B741D" w:rsidRPr="005E141D" w:rsidRDefault="004B741D" w:rsidP="004B741D">
      <w:pPr>
        <w:pStyle w:val="af"/>
        <w:spacing w:after="0"/>
        <w:ind w:right="796" w:firstLine="142"/>
        <w:jc w:val="both"/>
      </w:pPr>
      <w:r w:rsidRPr="005E141D">
        <w:t>Контроль за исправностью дозирующих систем (дозаторов), их ремонт и</w:t>
      </w:r>
      <w:r w:rsidRPr="005E141D">
        <w:rPr>
          <w:spacing w:val="1"/>
        </w:rPr>
        <w:t xml:space="preserve"> </w:t>
      </w:r>
      <w:r w:rsidRPr="005E141D">
        <w:t>замена</w:t>
      </w:r>
      <w:r w:rsidRPr="005E141D">
        <w:rPr>
          <w:spacing w:val="-4"/>
        </w:rPr>
        <w:t xml:space="preserve"> </w:t>
      </w:r>
      <w:r w:rsidRPr="005E141D">
        <w:t>осуществляется работодателем.</w:t>
      </w:r>
    </w:p>
    <w:p w:rsidR="004B741D" w:rsidRPr="005E141D" w:rsidRDefault="004B741D" w:rsidP="008847A8">
      <w:pPr>
        <w:pStyle w:val="210"/>
        <w:numPr>
          <w:ilvl w:val="0"/>
          <w:numId w:val="86"/>
        </w:numPr>
        <w:spacing w:line="240" w:lineRule="auto"/>
        <w:ind w:left="0" w:firstLine="142"/>
        <w:jc w:val="both"/>
        <w:rPr>
          <w:sz w:val="24"/>
          <w:szCs w:val="24"/>
        </w:rPr>
      </w:pPr>
      <w:r w:rsidRPr="005E141D">
        <w:rPr>
          <w:sz w:val="24"/>
          <w:szCs w:val="24"/>
        </w:rPr>
        <w:t>Выдача</w:t>
      </w:r>
      <w:r w:rsidRPr="005E141D">
        <w:rPr>
          <w:spacing w:val="-1"/>
          <w:sz w:val="24"/>
          <w:szCs w:val="24"/>
        </w:rPr>
        <w:t xml:space="preserve"> </w:t>
      </w:r>
      <w:r w:rsidRPr="005E141D">
        <w:rPr>
          <w:sz w:val="24"/>
          <w:szCs w:val="24"/>
        </w:rPr>
        <w:t>СИЗ</w:t>
      </w:r>
      <w:r w:rsidRPr="005E141D">
        <w:rPr>
          <w:spacing w:val="-2"/>
          <w:sz w:val="24"/>
          <w:szCs w:val="24"/>
        </w:rPr>
        <w:t xml:space="preserve"> </w:t>
      </w:r>
      <w:r w:rsidRPr="005E141D">
        <w:rPr>
          <w:sz w:val="24"/>
          <w:szCs w:val="24"/>
        </w:rPr>
        <w:t>с</w:t>
      </w:r>
      <w:r w:rsidRPr="005E141D">
        <w:rPr>
          <w:spacing w:val="-4"/>
          <w:sz w:val="24"/>
          <w:szCs w:val="24"/>
        </w:rPr>
        <w:t xml:space="preserve"> </w:t>
      </w:r>
      <w:r w:rsidRPr="005E141D">
        <w:rPr>
          <w:sz w:val="24"/>
          <w:szCs w:val="24"/>
        </w:rPr>
        <w:t>учетом</w:t>
      </w:r>
      <w:r w:rsidRPr="005E141D">
        <w:rPr>
          <w:spacing w:val="-2"/>
          <w:sz w:val="24"/>
          <w:szCs w:val="24"/>
        </w:rPr>
        <w:t xml:space="preserve"> </w:t>
      </w:r>
      <w:r w:rsidRPr="005E141D">
        <w:rPr>
          <w:sz w:val="24"/>
          <w:szCs w:val="24"/>
        </w:rPr>
        <w:t>климатических</w:t>
      </w:r>
      <w:r w:rsidRPr="005E141D">
        <w:rPr>
          <w:spacing w:val="-1"/>
          <w:sz w:val="24"/>
          <w:szCs w:val="24"/>
        </w:rPr>
        <w:t xml:space="preserve"> </w:t>
      </w:r>
      <w:r w:rsidRPr="005E141D">
        <w:rPr>
          <w:sz w:val="24"/>
          <w:szCs w:val="24"/>
        </w:rPr>
        <w:t>особенностей</w:t>
      </w:r>
      <w:r w:rsidRPr="005E141D">
        <w:rPr>
          <w:spacing w:val="-3"/>
          <w:sz w:val="24"/>
          <w:szCs w:val="24"/>
        </w:rPr>
        <w:t xml:space="preserve"> </w:t>
      </w:r>
      <w:r w:rsidRPr="005E141D">
        <w:rPr>
          <w:sz w:val="24"/>
          <w:szCs w:val="24"/>
        </w:rPr>
        <w:t>и</w:t>
      </w:r>
      <w:r w:rsidRPr="005E141D">
        <w:rPr>
          <w:spacing w:val="-3"/>
          <w:sz w:val="24"/>
          <w:szCs w:val="24"/>
        </w:rPr>
        <w:t xml:space="preserve"> </w:t>
      </w:r>
      <w:r w:rsidRPr="005E141D">
        <w:rPr>
          <w:sz w:val="24"/>
          <w:szCs w:val="24"/>
        </w:rPr>
        <w:t>сезонности</w:t>
      </w:r>
    </w:p>
    <w:p w:rsidR="004B741D" w:rsidRPr="005E141D" w:rsidRDefault="004B741D" w:rsidP="008847A8">
      <w:pPr>
        <w:pStyle w:val="aff1"/>
        <w:widowControl w:val="0"/>
        <w:numPr>
          <w:ilvl w:val="1"/>
          <w:numId w:val="78"/>
        </w:numPr>
        <w:autoSpaceDE w:val="0"/>
        <w:autoSpaceDN w:val="0"/>
        <w:ind w:left="0" w:right="789" w:firstLine="142"/>
        <w:jc w:val="both"/>
      </w:pPr>
      <w:r w:rsidRPr="005E141D">
        <w:t>Работникам</w:t>
      </w:r>
      <w:r w:rsidRPr="005E141D">
        <w:rPr>
          <w:spacing w:val="1"/>
        </w:rPr>
        <w:t xml:space="preserve"> </w:t>
      </w:r>
      <w:r w:rsidRPr="005E141D">
        <w:t>для</w:t>
      </w:r>
      <w:r w:rsidRPr="005E141D">
        <w:rPr>
          <w:spacing w:val="1"/>
        </w:rPr>
        <w:t xml:space="preserve"> </w:t>
      </w:r>
      <w:r w:rsidRPr="005E141D">
        <w:t>использования</w:t>
      </w:r>
      <w:r w:rsidRPr="005E141D">
        <w:rPr>
          <w:spacing w:val="1"/>
        </w:rPr>
        <w:t xml:space="preserve"> </w:t>
      </w:r>
      <w:r w:rsidRPr="005E141D">
        <w:t>на</w:t>
      </w:r>
      <w:r w:rsidRPr="005E141D">
        <w:rPr>
          <w:spacing w:val="1"/>
        </w:rPr>
        <w:t xml:space="preserve"> </w:t>
      </w:r>
      <w:r w:rsidRPr="005E141D">
        <w:t>открытом</w:t>
      </w:r>
      <w:r w:rsidRPr="005E141D">
        <w:rPr>
          <w:spacing w:val="1"/>
        </w:rPr>
        <w:t xml:space="preserve"> </w:t>
      </w:r>
      <w:r w:rsidRPr="005E141D">
        <w:t>воздухе</w:t>
      </w:r>
      <w:r w:rsidRPr="005E141D">
        <w:rPr>
          <w:spacing w:val="1"/>
        </w:rPr>
        <w:t xml:space="preserve"> </w:t>
      </w:r>
      <w:r w:rsidRPr="005E141D">
        <w:t>и</w:t>
      </w:r>
      <w:r w:rsidRPr="005E141D">
        <w:rPr>
          <w:spacing w:val="1"/>
        </w:rPr>
        <w:t xml:space="preserve"> </w:t>
      </w:r>
      <w:r w:rsidRPr="005E141D">
        <w:t>в</w:t>
      </w:r>
      <w:r w:rsidRPr="005E141D">
        <w:rPr>
          <w:spacing w:val="1"/>
        </w:rPr>
        <w:t xml:space="preserve"> </w:t>
      </w:r>
      <w:r w:rsidRPr="005E141D">
        <w:t>иных</w:t>
      </w:r>
      <w:r w:rsidRPr="005E141D">
        <w:rPr>
          <w:spacing w:val="1"/>
        </w:rPr>
        <w:t xml:space="preserve"> </w:t>
      </w:r>
      <w:r w:rsidRPr="005E141D">
        <w:t>условиях</w:t>
      </w:r>
      <w:r w:rsidRPr="005E141D">
        <w:rPr>
          <w:spacing w:val="1"/>
        </w:rPr>
        <w:t xml:space="preserve"> </w:t>
      </w:r>
      <w:r w:rsidRPr="005E141D">
        <w:t>окружающей</w:t>
      </w:r>
      <w:r w:rsidRPr="005E141D">
        <w:rPr>
          <w:spacing w:val="1"/>
        </w:rPr>
        <w:t xml:space="preserve"> </w:t>
      </w:r>
      <w:r w:rsidRPr="005E141D">
        <w:t>среды,</w:t>
      </w:r>
      <w:r w:rsidRPr="005E141D">
        <w:rPr>
          <w:spacing w:val="1"/>
        </w:rPr>
        <w:t xml:space="preserve"> </w:t>
      </w:r>
      <w:r w:rsidRPr="005E141D">
        <w:t>вызывающих</w:t>
      </w:r>
      <w:r w:rsidRPr="005E141D">
        <w:rPr>
          <w:spacing w:val="1"/>
        </w:rPr>
        <w:t xml:space="preserve"> </w:t>
      </w:r>
      <w:r w:rsidRPr="005E141D">
        <w:t>общее</w:t>
      </w:r>
      <w:r w:rsidRPr="005E141D">
        <w:rPr>
          <w:spacing w:val="1"/>
        </w:rPr>
        <w:t xml:space="preserve"> </w:t>
      </w:r>
      <w:r w:rsidRPr="005E141D">
        <w:t>и</w:t>
      </w:r>
      <w:r w:rsidRPr="005E141D">
        <w:rPr>
          <w:spacing w:val="1"/>
        </w:rPr>
        <w:t xml:space="preserve"> </w:t>
      </w:r>
      <w:r w:rsidRPr="005E141D">
        <w:t>(или)</w:t>
      </w:r>
      <w:r w:rsidRPr="005E141D">
        <w:rPr>
          <w:spacing w:val="1"/>
        </w:rPr>
        <w:t xml:space="preserve"> </w:t>
      </w:r>
      <w:r w:rsidRPr="005E141D">
        <w:t>локальное</w:t>
      </w:r>
      <w:r w:rsidRPr="005E141D">
        <w:rPr>
          <w:spacing w:val="1"/>
        </w:rPr>
        <w:t xml:space="preserve"> </w:t>
      </w:r>
      <w:r w:rsidRPr="005E141D">
        <w:t>переохлаждение, выдаются специальная одежда, специальная обувь, головные</w:t>
      </w:r>
      <w:r w:rsidRPr="005E141D">
        <w:rPr>
          <w:spacing w:val="1"/>
        </w:rPr>
        <w:t xml:space="preserve"> </w:t>
      </w:r>
      <w:r w:rsidRPr="005E141D">
        <w:t>уборы,</w:t>
      </w:r>
      <w:r w:rsidRPr="005E141D">
        <w:rPr>
          <w:spacing w:val="1"/>
        </w:rPr>
        <w:t xml:space="preserve"> </w:t>
      </w:r>
      <w:r w:rsidRPr="005E141D">
        <w:t>дерматологические</w:t>
      </w:r>
      <w:r w:rsidRPr="005E141D">
        <w:rPr>
          <w:spacing w:val="1"/>
        </w:rPr>
        <w:t xml:space="preserve"> </w:t>
      </w:r>
      <w:r w:rsidRPr="005E141D">
        <w:t>СИЗ</w:t>
      </w:r>
      <w:r w:rsidRPr="005E141D">
        <w:rPr>
          <w:spacing w:val="1"/>
        </w:rPr>
        <w:t xml:space="preserve"> </w:t>
      </w:r>
      <w:r w:rsidRPr="005E141D">
        <w:t>и</w:t>
      </w:r>
      <w:r w:rsidRPr="005E141D">
        <w:rPr>
          <w:spacing w:val="1"/>
        </w:rPr>
        <w:t xml:space="preserve"> </w:t>
      </w:r>
      <w:r w:rsidRPr="005E141D">
        <w:t>СИЗ</w:t>
      </w:r>
      <w:r w:rsidRPr="005E141D">
        <w:rPr>
          <w:spacing w:val="1"/>
        </w:rPr>
        <w:t xml:space="preserve"> </w:t>
      </w:r>
      <w:r w:rsidRPr="005E141D">
        <w:t>рук,</w:t>
      </w:r>
      <w:r w:rsidRPr="005E141D">
        <w:rPr>
          <w:spacing w:val="1"/>
        </w:rPr>
        <w:t xml:space="preserve"> </w:t>
      </w:r>
      <w:r w:rsidRPr="005E141D">
        <w:t>иные</w:t>
      </w:r>
      <w:r w:rsidRPr="005E141D">
        <w:rPr>
          <w:spacing w:val="1"/>
        </w:rPr>
        <w:t xml:space="preserve"> </w:t>
      </w:r>
      <w:r w:rsidRPr="005E141D">
        <w:t>СИЗ,</w:t>
      </w:r>
      <w:r w:rsidRPr="005E141D">
        <w:rPr>
          <w:spacing w:val="1"/>
        </w:rPr>
        <w:t xml:space="preserve"> </w:t>
      </w:r>
      <w:r w:rsidRPr="005E141D">
        <w:t>необходимые</w:t>
      </w:r>
      <w:r w:rsidRPr="005E141D">
        <w:rPr>
          <w:spacing w:val="70"/>
        </w:rPr>
        <w:t xml:space="preserve"> </w:t>
      </w:r>
      <w:r w:rsidRPr="005E141D">
        <w:t>для</w:t>
      </w:r>
      <w:r w:rsidRPr="005E141D">
        <w:rPr>
          <w:spacing w:val="1"/>
        </w:rPr>
        <w:t xml:space="preserve"> </w:t>
      </w:r>
      <w:r w:rsidRPr="005E141D">
        <w:t>защиты</w:t>
      </w:r>
      <w:r w:rsidRPr="005E141D">
        <w:rPr>
          <w:spacing w:val="1"/>
        </w:rPr>
        <w:t xml:space="preserve"> </w:t>
      </w:r>
      <w:r w:rsidRPr="005E141D">
        <w:t>от</w:t>
      </w:r>
      <w:r w:rsidRPr="005E141D">
        <w:rPr>
          <w:spacing w:val="1"/>
        </w:rPr>
        <w:t xml:space="preserve"> </w:t>
      </w:r>
      <w:r w:rsidRPr="005E141D">
        <w:t>пониженных</w:t>
      </w:r>
      <w:r w:rsidRPr="005E141D">
        <w:rPr>
          <w:spacing w:val="1"/>
        </w:rPr>
        <w:t xml:space="preserve"> </w:t>
      </w:r>
      <w:r w:rsidRPr="005E141D">
        <w:t>температур,</w:t>
      </w:r>
      <w:r w:rsidRPr="005E141D">
        <w:rPr>
          <w:spacing w:val="1"/>
        </w:rPr>
        <w:t xml:space="preserve"> </w:t>
      </w:r>
      <w:r w:rsidRPr="005E141D">
        <w:t>с</w:t>
      </w:r>
      <w:r w:rsidRPr="005E141D">
        <w:rPr>
          <w:spacing w:val="1"/>
        </w:rPr>
        <w:t xml:space="preserve"> </w:t>
      </w:r>
      <w:r w:rsidRPr="005E141D">
        <w:t>классом</w:t>
      </w:r>
      <w:r w:rsidRPr="005E141D">
        <w:rPr>
          <w:spacing w:val="1"/>
        </w:rPr>
        <w:t xml:space="preserve"> </w:t>
      </w:r>
      <w:r w:rsidRPr="005E141D">
        <w:t>защиты</w:t>
      </w:r>
      <w:r w:rsidRPr="005E141D">
        <w:rPr>
          <w:spacing w:val="1"/>
        </w:rPr>
        <w:t xml:space="preserve"> </w:t>
      </w:r>
      <w:r w:rsidRPr="005E141D">
        <w:t>(при</w:t>
      </w:r>
      <w:r w:rsidRPr="005E141D">
        <w:rPr>
          <w:spacing w:val="1"/>
        </w:rPr>
        <w:t xml:space="preserve"> </w:t>
      </w:r>
      <w:r w:rsidRPr="005E141D">
        <w:t>наличии),</w:t>
      </w:r>
      <w:r w:rsidRPr="005E141D">
        <w:rPr>
          <w:spacing w:val="1"/>
        </w:rPr>
        <w:t xml:space="preserve"> </w:t>
      </w:r>
      <w:r w:rsidRPr="005E141D">
        <w:t>соответствующим</w:t>
      </w:r>
      <w:r w:rsidRPr="005E141D">
        <w:rPr>
          <w:spacing w:val="-1"/>
        </w:rPr>
        <w:t xml:space="preserve"> </w:t>
      </w:r>
      <w:r w:rsidRPr="005E141D">
        <w:t>2</w:t>
      </w:r>
      <w:r w:rsidRPr="005E141D">
        <w:rPr>
          <w:spacing w:val="-2"/>
        </w:rPr>
        <w:t xml:space="preserve"> </w:t>
      </w:r>
      <w:r w:rsidRPr="005E141D">
        <w:t>климатическому</w:t>
      </w:r>
      <w:r w:rsidRPr="005E141D">
        <w:rPr>
          <w:spacing w:val="-4"/>
        </w:rPr>
        <w:t xml:space="preserve"> </w:t>
      </w:r>
      <w:r w:rsidRPr="005E141D">
        <w:t>поясу</w:t>
      </w:r>
      <w:r w:rsidRPr="005E141D">
        <w:rPr>
          <w:spacing w:val="-4"/>
        </w:rPr>
        <w:t xml:space="preserve"> </w:t>
      </w:r>
      <w:r w:rsidRPr="005E141D">
        <w:rPr>
          <w:b/>
        </w:rPr>
        <w:t>(приложение</w:t>
      </w:r>
      <w:r w:rsidRPr="005E141D">
        <w:rPr>
          <w:b/>
          <w:spacing w:val="1"/>
        </w:rPr>
        <w:t xml:space="preserve"> </w:t>
      </w:r>
      <w:r w:rsidRPr="005E141D">
        <w:rPr>
          <w:b/>
        </w:rPr>
        <w:t>№</w:t>
      </w:r>
      <w:r w:rsidRPr="005E141D">
        <w:rPr>
          <w:b/>
          <w:spacing w:val="1"/>
        </w:rPr>
        <w:t xml:space="preserve"> </w:t>
      </w:r>
      <w:r w:rsidRPr="005E141D">
        <w:rPr>
          <w:b/>
        </w:rPr>
        <w:t>3)</w:t>
      </w:r>
      <w:r w:rsidRPr="005E141D">
        <w:t>.</w:t>
      </w:r>
    </w:p>
    <w:p w:rsidR="004B741D" w:rsidRPr="005E141D" w:rsidRDefault="004B741D" w:rsidP="008847A8">
      <w:pPr>
        <w:pStyle w:val="aff1"/>
        <w:widowControl w:val="0"/>
        <w:numPr>
          <w:ilvl w:val="1"/>
          <w:numId w:val="78"/>
        </w:numPr>
        <w:autoSpaceDE w:val="0"/>
        <w:autoSpaceDN w:val="0"/>
        <w:ind w:left="0" w:right="792" w:firstLine="142"/>
        <w:jc w:val="both"/>
      </w:pPr>
      <w:r w:rsidRPr="005E141D">
        <w:t>Работодатель</w:t>
      </w:r>
      <w:r w:rsidRPr="005E141D">
        <w:rPr>
          <w:spacing w:val="1"/>
        </w:rPr>
        <w:t xml:space="preserve"> </w:t>
      </w:r>
      <w:r w:rsidRPr="005E141D">
        <w:t>может</w:t>
      </w:r>
      <w:r w:rsidRPr="005E141D">
        <w:rPr>
          <w:spacing w:val="1"/>
        </w:rPr>
        <w:t xml:space="preserve"> </w:t>
      </w:r>
      <w:r w:rsidRPr="005E141D">
        <w:t>дополнительно</w:t>
      </w:r>
      <w:r w:rsidRPr="005E141D">
        <w:rPr>
          <w:spacing w:val="1"/>
        </w:rPr>
        <w:t xml:space="preserve"> </w:t>
      </w:r>
      <w:r w:rsidRPr="005E141D">
        <w:t>выдавать</w:t>
      </w:r>
      <w:r w:rsidRPr="005E141D">
        <w:rPr>
          <w:spacing w:val="1"/>
        </w:rPr>
        <w:t xml:space="preserve"> </w:t>
      </w:r>
      <w:r w:rsidRPr="005E141D">
        <w:t>работникам</w:t>
      </w:r>
      <w:r w:rsidRPr="005E141D">
        <w:rPr>
          <w:spacing w:val="-67"/>
        </w:rPr>
        <w:t xml:space="preserve"> </w:t>
      </w:r>
      <w:r w:rsidRPr="005E141D">
        <w:t>специальную</w:t>
      </w:r>
      <w:r w:rsidRPr="005E141D">
        <w:rPr>
          <w:spacing w:val="1"/>
        </w:rPr>
        <w:t xml:space="preserve"> </w:t>
      </w:r>
      <w:r w:rsidRPr="005E141D">
        <w:t>одежду</w:t>
      </w:r>
      <w:r w:rsidRPr="005E141D">
        <w:rPr>
          <w:spacing w:val="1"/>
        </w:rPr>
        <w:t xml:space="preserve"> </w:t>
      </w:r>
      <w:r w:rsidRPr="005E141D">
        <w:t>для</w:t>
      </w:r>
      <w:r w:rsidRPr="005E141D">
        <w:rPr>
          <w:spacing w:val="1"/>
        </w:rPr>
        <w:t xml:space="preserve"> </w:t>
      </w:r>
      <w:r w:rsidRPr="005E141D">
        <w:t>защиты</w:t>
      </w:r>
      <w:r w:rsidRPr="005E141D">
        <w:rPr>
          <w:spacing w:val="1"/>
        </w:rPr>
        <w:t xml:space="preserve"> </w:t>
      </w:r>
      <w:r w:rsidRPr="005E141D">
        <w:t>от</w:t>
      </w:r>
      <w:r w:rsidRPr="005E141D">
        <w:rPr>
          <w:spacing w:val="1"/>
        </w:rPr>
        <w:t xml:space="preserve"> </w:t>
      </w:r>
      <w:r w:rsidRPr="005E141D">
        <w:t>прохладной</w:t>
      </w:r>
      <w:r w:rsidRPr="005E141D">
        <w:rPr>
          <w:spacing w:val="1"/>
        </w:rPr>
        <w:t xml:space="preserve"> </w:t>
      </w:r>
      <w:r w:rsidRPr="005E141D">
        <w:t>окружающей</w:t>
      </w:r>
      <w:r w:rsidRPr="005E141D">
        <w:rPr>
          <w:spacing w:val="1"/>
        </w:rPr>
        <w:t xml:space="preserve"> </w:t>
      </w:r>
      <w:r w:rsidRPr="005E141D">
        <w:t>среды</w:t>
      </w:r>
      <w:r w:rsidRPr="005E141D">
        <w:rPr>
          <w:spacing w:val="1"/>
        </w:rPr>
        <w:t xml:space="preserve"> </w:t>
      </w:r>
      <w:r w:rsidRPr="005E141D">
        <w:t>(окружающая</w:t>
      </w:r>
      <w:r w:rsidRPr="005E141D">
        <w:rPr>
          <w:spacing w:val="1"/>
        </w:rPr>
        <w:t xml:space="preserve"> </w:t>
      </w:r>
      <w:r w:rsidRPr="005E141D">
        <w:t>среда,</w:t>
      </w:r>
      <w:r w:rsidRPr="005E141D">
        <w:rPr>
          <w:spacing w:val="1"/>
        </w:rPr>
        <w:t xml:space="preserve"> </w:t>
      </w:r>
      <w:r w:rsidRPr="005E141D">
        <w:t>характеризующаяся</w:t>
      </w:r>
      <w:r w:rsidRPr="005E141D">
        <w:rPr>
          <w:spacing w:val="1"/>
        </w:rPr>
        <w:t xml:space="preserve"> </w:t>
      </w:r>
      <w:r w:rsidRPr="005E141D">
        <w:t>сочетанием</w:t>
      </w:r>
      <w:r w:rsidRPr="005E141D">
        <w:rPr>
          <w:spacing w:val="1"/>
        </w:rPr>
        <w:t xml:space="preserve"> </w:t>
      </w:r>
      <w:r w:rsidRPr="005E141D">
        <w:t>влажности</w:t>
      </w:r>
      <w:r w:rsidRPr="005E141D">
        <w:rPr>
          <w:spacing w:val="1"/>
        </w:rPr>
        <w:t xml:space="preserve"> </w:t>
      </w:r>
      <w:r w:rsidRPr="005E141D">
        <w:t>и</w:t>
      </w:r>
      <w:r w:rsidRPr="005E141D">
        <w:rPr>
          <w:spacing w:val="1"/>
        </w:rPr>
        <w:t xml:space="preserve"> </w:t>
      </w:r>
      <w:r w:rsidRPr="005E141D">
        <w:t>ветра</w:t>
      </w:r>
      <w:r w:rsidRPr="005E141D">
        <w:rPr>
          <w:spacing w:val="1"/>
        </w:rPr>
        <w:t xml:space="preserve"> </w:t>
      </w:r>
      <w:r w:rsidRPr="005E141D">
        <w:t>при</w:t>
      </w:r>
      <w:r w:rsidRPr="005E141D">
        <w:rPr>
          <w:spacing w:val="-67"/>
        </w:rPr>
        <w:t xml:space="preserve"> </w:t>
      </w:r>
      <w:r w:rsidRPr="005E141D">
        <w:t>температуре</w:t>
      </w:r>
      <w:r w:rsidRPr="005E141D">
        <w:rPr>
          <w:spacing w:val="-1"/>
        </w:rPr>
        <w:t xml:space="preserve"> </w:t>
      </w:r>
      <w:r w:rsidRPr="005E141D">
        <w:t>воздуха выше минус 5°С).</w:t>
      </w:r>
    </w:p>
    <w:p w:rsidR="004B741D" w:rsidRPr="005E141D" w:rsidRDefault="004B741D" w:rsidP="008847A8">
      <w:pPr>
        <w:pStyle w:val="aff1"/>
        <w:widowControl w:val="0"/>
        <w:numPr>
          <w:ilvl w:val="1"/>
          <w:numId w:val="78"/>
        </w:numPr>
        <w:tabs>
          <w:tab w:val="left" w:pos="1134"/>
        </w:tabs>
        <w:autoSpaceDE w:val="0"/>
        <w:autoSpaceDN w:val="0"/>
        <w:ind w:left="0" w:right="789" w:firstLine="142"/>
        <w:jc w:val="both"/>
      </w:pPr>
      <w:r w:rsidRPr="005E141D">
        <w:t>СИЗ, предназначенные для использования на открытом воздухе для</w:t>
      </w:r>
      <w:r w:rsidRPr="005E141D">
        <w:rPr>
          <w:spacing w:val="1"/>
        </w:rPr>
        <w:t xml:space="preserve"> </w:t>
      </w:r>
      <w:r w:rsidRPr="005E141D">
        <w:t>защиты</w:t>
      </w:r>
      <w:r w:rsidRPr="005E141D">
        <w:rPr>
          <w:spacing w:val="1"/>
        </w:rPr>
        <w:t xml:space="preserve"> </w:t>
      </w:r>
      <w:r w:rsidRPr="005E141D">
        <w:t>от</w:t>
      </w:r>
      <w:r w:rsidRPr="005E141D">
        <w:rPr>
          <w:spacing w:val="1"/>
        </w:rPr>
        <w:t xml:space="preserve"> </w:t>
      </w:r>
      <w:r w:rsidRPr="005E141D">
        <w:t>пониженных</w:t>
      </w:r>
      <w:r w:rsidRPr="005E141D">
        <w:rPr>
          <w:spacing w:val="1"/>
        </w:rPr>
        <w:t xml:space="preserve"> </w:t>
      </w:r>
      <w:r w:rsidRPr="005E141D">
        <w:t>или</w:t>
      </w:r>
      <w:r w:rsidRPr="005E141D">
        <w:rPr>
          <w:spacing w:val="1"/>
        </w:rPr>
        <w:t xml:space="preserve"> </w:t>
      </w:r>
      <w:r w:rsidRPr="005E141D">
        <w:t>повышенных</w:t>
      </w:r>
      <w:r w:rsidRPr="005E141D">
        <w:rPr>
          <w:spacing w:val="1"/>
        </w:rPr>
        <w:t xml:space="preserve"> </w:t>
      </w:r>
      <w:r w:rsidRPr="005E141D">
        <w:t>температур,</w:t>
      </w:r>
      <w:r w:rsidRPr="005E141D">
        <w:rPr>
          <w:spacing w:val="1"/>
        </w:rPr>
        <w:t xml:space="preserve"> </w:t>
      </w:r>
      <w:r w:rsidRPr="005E141D">
        <w:t>обусловленных</w:t>
      </w:r>
      <w:r w:rsidRPr="005E141D">
        <w:rPr>
          <w:spacing w:val="1"/>
        </w:rPr>
        <w:t xml:space="preserve"> </w:t>
      </w:r>
      <w:r w:rsidRPr="005E141D">
        <w:t>ежегодными</w:t>
      </w:r>
      <w:r w:rsidRPr="005E141D">
        <w:rPr>
          <w:spacing w:val="1"/>
        </w:rPr>
        <w:t xml:space="preserve"> </w:t>
      </w:r>
      <w:r w:rsidRPr="005E141D">
        <w:t>сезонными</w:t>
      </w:r>
      <w:r w:rsidRPr="005E141D">
        <w:rPr>
          <w:spacing w:val="1"/>
        </w:rPr>
        <w:t xml:space="preserve"> </w:t>
      </w:r>
      <w:r w:rsidRPr="005E141D">
        <w:t>изменениями</w:t>
      </w:r>
      <w:r w:rsidRPr="005E141D">
        <w:rPr>
          <w:spacing w:val="1"/>
        </w:rPr>
        <w:t xml:space="preserve"> </w:t>
      </w:r>
      <w:r w:rsidRPr="005E141D">
        <w:t>температуры,</w:t>
      </w:r>
      <w:r w:rsidRPr="005E141D">
        <w:rPr>
          <w:spacing w:val="1"/>
        </w:rPr>
        <w:t xml:space="preserve"> </w:t>
      </w:r>
      <w:r w:rsidRPr="005E141D">
        <w:t>выдаются</w:t>
      </w:r>
      <w:r w:rsidRPr="005E141D">
        <w:rPr>
          <w:spacing w:val="1"/>
        </w:rPr>
        <w:t xml:space="preserve"> </w:t>
      </w:r>
      <w:r w:rsidRPr="005E141D">
        <w:t>работникам</w:t>
      </w:r>
      <w:r w:rsidRPr="005E141D">
        <w:rPr>
          <w:spacing w:val="1"/>
        </w:rPr>
        <w:t xml:space="preserve"> </w:t>
      </w:r>
      <w:r w:rsidRPr="005E141D">
        <w:t>с</w:t>
      </w:r>
      <w:r w:rsidRPr="005E141D">
        <w:rPr>
          <w:spacing w:val="-67"/>
        </w:rPr>
        <w:t xml:space="preserve"> </w:t>
      </w:r>
      <w:r w:rsidRPr="005E141D">
        <w:t>наступлением</w:t>
      </w:r>
      <w:r w:rsidRPr="005E141D">
        <w:rPr>
          <w:spacing w:val="1"/>
        </w:rPr>
        <w:t xml:space="preserve"> </w:t>
      </w:r>
      <w:r w:rsidRPr="005E141D">
        <w:t>соответствующего</w:t>
      </w:r>
      <w:r w:rsidRPr="005E141D">
        <w:rPr>
          <w:spacing w:val="1"/>
        </w:rPr>
        <w:t xml:space="preserve"> </w:t>
      </w:r>
      <w:r w:rsidRPr="005E141D">
        <w:t>периода</w:t>
      </w:r>
      <w:r w:rsidRPr="005E141D">
        <w:rPr>
          <w:spacing w:val="1"/>
        </w:rPr>
        <w:t xml:space="preserve"> </w:t>
      </w:r>
      <w:r w:rsidRPr="005E141D">
        <w:t>года,</w:t>
      </w:r>
      <w:r w:rsidRPr="005E141D">
        <w:rPr>
          <w:spacing w:val="1"/>
        </w:rPr>
        <w:t xml:space="preserve"> </w:t>
      </w:r>
      <w:r w:rsidRPr="005E141D">
        <w:t>а</w:t>
      </w:r>
      <w:r w:rsidRPr="005E141D">
        <w:rPr>
          <w:spacing w:val="1"/>
        </w:rPr>
        <w:t xml:space="preserve"> </w:t>
      </w:r>
      <w:r w:rsidRPr="005E141D">
        <w:t>с</w:t>
      </w:r>
      <w:r w:rsidRPr="005E141D">
        <w:rPr>
          <w:spacing w:val="1"/>
        </w:rPr>
        <w:t xml:space="preserve"> </w:t>
      </w:r>
      <w:r w:rsidRPr="005E141D">
        <w:t>его</w:t>
      </w:r>
      <w:r w:rsidRPr="005E141D">
        <w:rPr>
          <w:spacing w:val="1"/>
        </w:rPr>
        <w:t xml:space="preserve"> </w:t>
      </w:r>
      <w:r w:rsidRPr="005E141D">
        <w:t>окончанием</w:t>
      </w:r>
      <w:r w:rsidRPr="005E141D">
        <w:rPr>
          <w:spacing w:val="1"/>
        </w:rPr>
        <w:t xml:space="preserve"> </w:t>
      </w:r>
      <w:r w:rsidRPr="005E141D">
        <w:t>сдаются</w:t>
      </w:r>
      <w:r w:rsidRPr="005E141D">
        <w:rPr>
          <w:spacing w:val="-67"/>
        </w:rPr>
        <w:t xml:space="preserve"> </w:t>
      </w:r>
      <w:r w:rsidRPr="005E141D">
        <w:t>работодателю</w:t>
      </w:r>
      <w:r w:rsidRPr="005E141D">
        <w:rPr>
          <w:spacing w:val="-2"/>
        </w:rPr>
        <w:t xml:space="preserve"> </w:t>
      </w:r>
      <w:r w:rsidRPr="005E141D">
        <w:t>для</w:t>
      </w:r>
      <w:r w:rsidRPr="005E141D">
        <w:rPr>
          <w:spacing w:val="-3"/>
        </w:rPr>
        <w:t xml:space="preserve"> </w:t>
      </w:r>
      <w:r w:rsidRPr="005E141D">
        <w:t>хранения</w:t>
      </w:r>
      <w:r w:rsidRPr="005E141D">
        <w:rPr>
          <w:spacing w:val="-3"/>
        </w:rPr>
        <w:t xml:space="preserve"> </w:t>
      </w:r>
      <w:r w:rsidRPr="005E141D">
        <w:t>до</w:t>
      </w:r>
      <w:r w:rsidRPr="005E141D">
        <w:rPr>
          <w:spacing w:val="1"/>
        </w:rPr>
        <w:t xml:space="preserve"> </w:t>
      </w:r>
      <w:r w:rsidRPr="005E141D">
        <w:t>следующего</w:t>
      </w:r>
      <w:r w:rsidRPr="005E141D">
        <w:rPr>
          <w:spacing w:val="1"/>
        </w:rPr>
        <w:t xml:space="preserve"> </w:t>
      </w:r>
      <w:r w:rsidRPr="005E141D">
        <w:t>сезона.</w:t>
      </w:r>
    </w:p>
    <w:p w:rsidR="004B741D" w:rsidRPr="005E141D" w:rsidRDefault="004B741D" w:rsidP="004B741D">
      <w:pPr>
        <w:pStyle w:val="af"/>
        <w:spacing w:after="0"/>
        <w:ind w:right="790" w:firstLine="142"/>
        <w:jc w:val="both"/>
      </w:pPr>
      <w:r w:rsidRPr="005E141D">
        <w:t>Расчет</w:t>
      </w:r>
      <w:r w:rsidRPr="005E141D">
        <w:rPr>
          <w:spacing w:val="1"/>
        </w:rPr>
        <w:t xml:space="preserve"> </w:t>
      </w:r>
      <w:r w:rsidRPr="005E141D">
        <w:t>продолжительности</w:t>
      </w:r>
      <w:r w:rsidRPr="005E141D">
        <w:rPr>
          <w:spacing w:val="1"/>
        </w:rPr>
        <w:t xml:space="preserve"> </w:t>
      </w:r>
      <w:r w:rsidRPr="005E141D">
        <w:t>нормативного</w:t>
      </w:r>
      <w:r w:rsidRPr="005E141D">
        <w:rPr>
          <w:spacing w:val="1"/>
        </w:rPr>
        <w:t xml:space="preserve"> </w:t>
      </w:r>
      <w:r w:rsidRPr="005E141D">
        <w:t>срока</w:t>
      </w:r>
      <w:r w:rsidRPr="005E141D">
        <w:rPr>
          <w:spacing w:val="71"/>
        </w:rPr>
        <w:t xml:space="preserve"> </w:t>
      </w:r>
      <w:r w:rsidRPr="005E141D">
        <w:t>эксплуатации</w:t>
      </w:r>
      <w:r w:rsidRPr="005E141D">
        <w:rPr>
          <w:spacing w:val="1"/>
        </w:rPr>
        <w:t xml:space="preserve"> </w:t>
      </w:r>
      <w:r w:rsidRPr="005E141D">
        <w:t>исчисляется с момента выдачи специальной одежды работнику и не включает</w:t>
      </w:r>
      <w:r w:rsidRPr="005E141D">
        <w:rPr>
          <w:spacing w:val="1"/>
        </w:rPr>
        <w:t xml:space="preserve"> </w:t>
      </w:r>
      <w:r w:rsidRPr="005E141D">
        <w:t xml:space="preserve">время хранения специальной </w:t>
      </w:r>
      <w:r w:rsidRPr="005E141D">
        <w:lastRenderedPageBreak/>
        <w:t>одежды, отпуска работника и период временной</w:t>
      </w:r>
      <w:r w:rsidRPr="005E141D">
        <w:rPr>
          <w:spacing w:val="1"/>
        </w:rPr>
        <w:t xml:space="preserve"> </w:t>
      </w:r>
      <w:r w:rsidRPr="005E141D">
        <w:t>нетрудоспособности</w:t>
      </w:r>
      <w:r w:rsidRPr="005E141D">
        <w:rPr>
          <w:spacing w:val="-1"/>
        </w:rPr>
        <w:t xml:space="preserve"> </w:t>
      </w:r>
      <w:r w:rsidRPr="005E141D">
        <w:t>работника,</w:t>
      </w:r>
      <w:r w:rsidRPr="005E141D">
        <w:rPr>
          <w:spacing w:val="-1"/>
        </w:rPr>
        <w:t xml:space="preserve"> </w:t>
      </w:r>
      <w:r w:rsidRPr="005E141D">
        <w:t>и</w:t>
      </w:r>
      <w:r w:rsidRPr="005E141D">
        <w:rPr>
          <w:spacing w:val="-3"/>
        </w:rPr>
        <w:t xml:space="preserve"> </w:t>
      </w:r>
      <w:r w:rsidRPr="005E141D">
        <w:t>не превышает</w:t>
      </w:r>
      <w:r w:rsidRPr="005E141D">
        <w:rPr>
          <w:spacing w:val="-3"/>
        </w:rPr>
        <w:t xml:space="preserve"> </w:t>
      </w:r>
      <w:r w:rsidRPr="005E141D">
        <w:t>2,5 года.</w:t>
      </w:r>
    </w:p>
    <w:p w:rsidR="004B741D" w:rsidRPr="005E141D" w:rsidRDefault="004B741D" w:rsidP="008847A8">
      <w:pPr>
        <w:pStyle w:val="210"/>
        <w:numPr>
          <w:ilvl w:val="0"/>
          <w:numId w:val="86"/>
        </w:numPr>
        <w:spacing w:line="240" w:lineRule="auto"/>
        <w:ind w:left="0" w:firstLine="142"/>
        <w:jc w:val="both"/>
        <w:rPr>
          <w:sz w:val="24"/>
          <w:szCs w:val="24"/>
        </w:rPr>
      </w:pPr>
      <w:r w:rsidRPr="005E141D">
        <w:rPr>
          <w:sz w:val="24"/>
          <w:szCs w:val="24"/>
        </w:rPr>
        <w:t>Эксплуатация</w:t>
      </w:r>
      <w:r w:rsidRPr="005E141D">
        <w:rPr>
          <w:spacing w:val="-6"/>
          <w:sz w:val="24"/>
          <w:szCs w:val="24"/>
        </w:rPr>
        <w:t xml:space="preserve"> </w:t>
      </w:r>
      <w:r w:rsidRPr="005E141D">
        <w:rPr>
          <w:sz w:val="24"/>
          <w:szCs w:val="24"/>
        </w:rPr>
        <w:t>СИЗ</w:t>
      </w:r>
    </w:p>
    <w:p w:rsidR="004B741D" w:rsidRPr="005E141D" w:rsidRDefault="004B741D" w:rsidP="008847A8">
      <w:pPr>
        <w:pStyle w:val="aff1"/>
        <w:widowControl w:val="0"/>
        <w:numPr>
          <w:ilvl w:val="1"/>
          <w:numId w:val="77"/>
        </w:numPr>
        <w:autoSpaceDE w:val="0"/>
        <w:autoSpaceDN w:val="0"/>
        <w:ind w:left="0" w:right="788" w:firstLine="142"/>
        <w:jc w:val="both"/>
      </w:pPr>
      <w:r w:rsidRPr="005E141D">
        <w:t>Нормативные</w:t>
      </w:r>
      <w:r w:rsidRPr="005E141D">
        <w:rPr>
          <w:spacing w:val="1"/>
        </w:rPr>
        <w:t xml:space="preserve"> </w:t>
      </w:r>
      <w:r w:rsidRPr="005E141D">
        <w:t>сроки</w:t>
      </w:r>
      <w:r w:rsidRPr="005E141D">
        <w:rPr>
          <w:spacing w:val="1"/>
        </w:rPr>
        <w:t xml:space="preserve"> </w:t>
      </w:r>
      <w:r w:rsidRPr="005E141D">
        <w:t>эксплуатации</w:t>
      </w:r>
      <w:r w:rsidRPr="005E141D">
        <w:rPr>
          <w:spacing w:val="1"/>
        </w:rPr>
        <w:t xml:space="preserve"> </w:t>
      </w:r>
      <w:r w:rsidRPr="005E141D">
        <w:t>СИЗ</w:t>
      </w:r>
      <w:r w:rsidRPr="005E141D">
        <w:rPr>
          <w:spacing w:val="1"/>
        </w:rPr>
        <w:t xml:space="preserve"> </w:t>
      </w:r>
      <w:r w:rsidRPr="005E141D">
        <w:t>исчисляются</w:t>
      </w:r>
      <w:r w:rsidRPr="005E141D">
        <w:rPr>
          <w:spacing w:val="1"/>
        </w:rPr>
        <w:t xml:space="preserve"> </w:t>
      </w:r>
      <w:r w:rsidRPr="005E141D">
        <w:t>со</w:t>
      </w:r>
      <w:r w:rsidRPr="005E141D">
        <w:rPr>
          <w:spacing w:val="1"/>
        </w:rPr>
        <w:t xml:space="preserve"> </w:t>
      </w:r>
      <w:r w:rsidRPr="005E141D">
        <w:t>дня</w:t>
      </w:r>
      <w:r w:rsidRPr="005E141D">
        <w:rPr>
          <w:spacing w:val="1"/>
        </w:rPr>
        <w:t xml:space="preserve"> </w:t>
      </w:r>
      <w:r w:rsidRPr="005E141D">
        <w:t>фактической</w:t>
      </w:r>
      <w:r w:rsidRPr="005E141D">
        <w:rPr>
          <w:spacing w:val="1"/>
        </w:rPr>
        <w:t xml:space="preserve"> </w:t>
      </w:r>
      <w:r w:rsidRPr="005E141D">
        <w:t>выдачи</w:t>
      </w:r>
      <w:r w:rsidRPr="005E141D">
        <w:rPr>
          <w:spacing w:val="1"/>
        </w:rPr>
        <w:t xml:space="preserve"> </w:t>
      </w:r>
      <w:r w:rsidRPr="005E141D">
        <w:t>их</w:t>
      </w:r>
      <w:r w:rsidRPr="005E141D">
        <w:rPr>
          <w:spacing w:val="1"/>
        </w:rPr>
        <w:t xml:space="preserve"> </w:t>
      </w:r>
      <w:r w:rsidRPr="005E141D">
        <w:t>работникам,</w:t>
      </w:r>
      <w:r w:rsidRPr="005E141D">
        <w:rPr>
          <w:spacing w:val="1"/>
        </w:rPr>
        <w:t xml:space="preserve"> </w:t>
      </w:r>
      <w:r w:rsidRPr="005E141D">
        <w:t>указанного</w:t>
      </w:r>
      <w:r w:rsidRPr="005E141D">
        <w:rPr>
          <w:spacing w:val="1"/>
        </w:rPr>
        <w:t xml:space="preserve"> </w:t>
      </w:r>
      <w:r w:rsidRPr="005E141D">
        <w:t>в</w:t>
      </w:r>
      <w:r w:rsidRPr="005E141D">
        <w:rPr>
          <w:spacing w:val="1"/>
        </w:rPr>
        <w:t xml:space="preserve"> </w:t>
      </w:r>
      <w:r w:rsidRPr="005E141D">
        <w:t>личной</w:t>
      </w:r>
      <w:r w:rsidRPr="005E141D">
        <w:rPr>
          <w:spacing w:val="1"/>
        </w:rPr>
        <w:t xml:space="preserve"> </w:t>
      </w:r>
      <w:r w:rsidRPr="005E141D">
        <w:t>карточке</w:t>
      </w:r>
      <w:r w:rsidRPr="005E141D">
        <w:rPr>
          <w:spacing w:val="1"/>
        </w:rPr>
        <w:t xml:space="preserve"> </w:t>
      </w:r>
      <w:r w:rsidRPr="005E141D">
        <w:t>учета</w:t>
      </w:r>
      <w:r w:rsidRPr="005E141D">
        <w:rPr>
          <w:spacing w:val="1"/>
        </w:rPr>
        <w:t xml:space="preserve"> </w:t>
      </w:r>
      <w:r w:rsidRPr="005E141D">
        <w:t>выдачи СИЗ.</w:t>
      </w:r>
    </w:p>
    <w:p w:rsidR="004B741D" w:rsidRPr="005E141D" w:rsidRDefault="004B741D" w:rsidP="008847A8">
      <w:pPr>
        <w:pStyle w:val="aff1"/>
        <w:widowControl w:val="0"/>
        <w:numPr>
          <w:ilvl w:val="1"/>
          <w:numId w:val="77"/>
        </w:numPr>
        <w:autoSpaceDE w:val="0"/>
        <w:autoSpaceDN w:val="0"/>
        <w:ind w:left="0" w:right="793" w:firstLine="142"/>
        <w:jc w:val="both"/>
      </w:pPr>
      <w:r w:rsidRPr="005E141D">
        <w:t>В процессе эксплуатации СИЗ работникам запрещается выносить</w:t>
      </w:r>
      <w:r w:rsidRPr="005E141D">
        <w:rPr>
          <w:spacing w:val="1"/>
        </w:rPr>
        <w:t xml:space="preserve"> </w:t>
      </w:r>
      <w:r w:rsidRPr="005E141D">
        <w:t>СИЗ</w:t>
      </w:r>
      <w:r w:rsidRPr="005E141D">
        <w:rPr>
          <w:spacing w:val="1"/>
        </w:rPr>
        <w:t xml:space="preserve"> </w:t>
      </w:r>
      <w:r w:rsidRPr="005E141D">
        <w:t>по</w:t>
      </w:r>
      <w:r w:rsidRPr="005E141D">
        <w:rPr>
          <w:spacing w:val="1"/>
        </w:rPr>
        <w:t xml:space="preserve"> </w:t>
      </w:r>
      <w:r w:rsidRPr="005E141D">
        <w:t>окончании</w:t>
      </w:r>
      <w:r w:rsidRPr="005E141D">
        <w:rPr>
          <w:spacing w:val="1"/>
        </w:rPr>
        <w:t xml:space="preserve"> </w:t>
      </w:r>
      <w:r w:rsidRPr="005E141D">
        <w:t>рабочего</w:t>
      </w:r>
      <w:r w:rsidRPr="005E141D">
        <w:rPr>
          <w:spacing w:val="1"/>
        </w:rPr>
        <w:t xml:space="preserve"> </w:t>
      </w:r>
      <w:r w:rsidRPr="005E141D">
        <w:t>дня</w:t>
      </w:r>
      <w:r w:rsidRPr="005E141D">
        <w:rPr>
          <w:spacing w:val="1"/>
        </w:rPr>
        <w:t xml:space="preserve"> </w:t>
      </w:r>
      <w:r w:rsidRPr="005E141D">
        <w:t>за</w:t>
      </w:r>
      <w:r w:rsidRPr="005E141D">
        <w:rPr>
          <w:spacing w:val="1"/>
        </w:rPr>
        <w:t xml:space="preserve"> </w:t>
      </w:r>
      <w:r w:rsidRPr="005E141D">
        <w:t>пределы</w:t>
      </w:r>
      <w:r w:rsidRPr="005E141D">
        <w:rPr>
          <w:spacing w:val="1"/>
        </w:rPr>
        <w:t xml:space="preserve"> </w:t>
      </w:r>
      <w:r w:rsidRPr="005E141D">
        <w:t>территории</w:t>
      </w:r>
      <w:r w:rsidRPr="005E141D">
        <w:rPr>
          <w:spacing w:val="1"/>
        </w:rPr>
        <w:t xml:space="preserve"> </w:t>
      </w:r>
      <w:r w:rsidRPr="005E141D">
        <w:t>работодателя</w:t>
      </w:r>
      <w:r w:rsidRPr="005E141D">
        <w:rPr>
          <w:spacing w:val="1"/>
        </w:rPr>
        <w:t xml:space="preserve"> </w:t>
      </w:r>
      <w:r w:rsidRPr="005E141D">
        <w:t>или</w:t>
      </w:r>
      <w:r w:rsidRPr="005E141D">
        <w:rPr>
          <w:spacing w:val="1"/>
        </w:rPr>
        <w:t xml:space="preserve"> </w:t>
      </w:r>
      <w:r w:rsidRPr="005E141D">
        <w:t>территории</w:t>
      </w:r>
      <w:r w:rsidRPr="005E141D">
        <w:rPr>
          <w:spacing w:val="-1"/>
        </w:rPr>
        <w:t xml:space="preserve"> </w:t>
      </w:r>
      <w:r w:rsidRPr="005E141D">
        <w:t>выполнения работ.</w:t>
      </w:r>
    </w:p>
    <w:p w:rsidR="004B741D" w:rsidRPr="005E141D" w:rsidRDefault="004B741D" w:rsidP="008847A8">
      <w:pPr>
        <w:pStyle w:val="aff1"/>
        <w:widowControl w:val="0"/>
        <w:numPr>
          <w:ilvl w:val="1"/>
          <w:numId w:val="77"/>
        </w:numPr>
        <w:autoSpaceDE w:val="0"/>
        <w:autoSpaceDN w:val="0"/>
        <w:ind w:left="0" w:right="794" w:firstLine="142"/>
        <w:jc w:val="both"/>
      </w:pPr>
      <w:r w:rsidRPr="005E141D">
        <w:t>Все</w:t>
      </w:r>
      <w:r w:rsidRPr="005E141D">
        <w:rPr>
          <w:spacing w:val="1"/>
        </w:rPr>
        <w:t xml:space="preserve"> </w:t>
      </w:r>
      <w:r w:rsidRPr="005E141D">
        <w:t>СИЗ</w:t>
      </w:r>
      <w:r w:rsidRPr="005E141D">
        <w:rPr>
          <w:spacing w:val="1"/>
        </w:rPr>
        <w:t xml:space="preserve"> </w:t>
      </w:r>
      <w:r w:rsidRPr="005E141D">
        <w:t>должны</w:t>
      </w:r>
      <w:r w:rsidRPr="005E141D">
        <w:rPr>
          <w:spacing w:val="1"/>
        </w:rPr>
        <w:t xml:space="preserve"> </w:t>
      </w:r>
      <w:r w:rsidRPr="005E141D">
        <w:t>эксплуатироваться</w:t>
      </w:r>
      <w:r w:rsidRPr="005E141D">
        <w:rPr>
          <w:spacing w:val="1"/>
        </w:rPr>
        <w:t xml:space="preserve"> </w:t>
      </w:r>
      <w:r w:rsidRPr="005E141D">
        <w:t>строго</w:t>
      </w:r>
      <w:r w:rsidRPr="005E141D">
        <w:rPr>
          <w:spacing w:val="1"/>
        </w:rPr>
        <w:t xml:space="preserve"> </w:t>
      </w: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указаниями в</w:t>
      </w:r>
      <w:r w:rsidRPr="005E141D">
        <w:rPr>
          <w:spacing w:val="-1"/>
        </w:rPr>
        <w:t xml:space="preserve"> </w:t>
      </w:r>
      <w:r w:rsidRPr="005E141D">
        <w:t>эксплуатационной</w:t>
      </w:r>
      <w:r w:rsidRPr="005E141D">
        <w:rPr>
          <w:spacing w:val="-3"/>
        </w:rPr>
        <w:t xml:space="preserve"> </w:t>
      </w:r>
      <w:r w:rsidRPr="005E141D">
        <w:t>документации.</w:t>
      </w:r>
    </w:p>
    <w:p w:rsidR="004B741D" w:rsidRPr="005E141D" w:rsidRDefault="004B741D" w:rsidP="008847A8">
      <w:pPr>
        <w:pStyle w:val="210"/>
        <w:numPr>
          <w:ilvl w:val="0"/>
          <w:numId w:val="86"/>
        </w:numPr>
        <w:spacing w:line="240" w:lineRule="auto"/>
        <w:ind w:left="0" w:firstLine="142"/>
        <w:jc w:val="both"/>
        <w:rPr>
          <w:sz w:val="24"/>
          <w:szCs w:val="24"/>
        </w:rPr>
      </w:pPr>
      <w:r w:rsidRPr="005E141D">
        <w:rPr>
          <w:sz w:val="24"/>
          <w:szCs w:val="24"/>
        </w:rPr>
        <w:t>Вывод</w:t>
      </w:r>
      <w:r w:rsidRPr="005E141D">
        <w:rPr>
          <w:spacing w:val="-3"/>
          <w:sz w:val="24"/>
          <w:szCs w:val="24"/>
        </w:rPr>
        <w:t xml:space="preserve"> </w:t>
      </w:r>
      <w:r w:rsidRPr="005E141D">
        <w:rPr>
          <w:sz w:val="24"/>
          <w:szCs w:val="24"/>
        </w:rPr>
        <w:t>СИЗ</w:t>
      </w:r>
      <w:r w:rsidRPr="005E141D">
        <w:rPr>
          <w:spacing w:val="-1"/>
          <w:sz w:val="24"/>
          <w:szCs w:val="24"/>
        </w:rPr>
        <w:t xml:space="preserve"> </w:t>
      </w:r>
      <w:r w:rsidRPr="005E141D">
        <w:rPr>
          <w:sz w:val="24"/>
          <w:szCs w:val="24"/>
        </w:rPr>
        <w:t>из</w:t>
      </w:r>
      <w:r w:rsidRPr="005E141D">
        <w:rPr>
          <w:spacing w:val="-1"/>
          <w:sz w:val="24"/>
          <w:szCs w:val="24"/>
        </w:rPr>
        <w:t xml:space="preserve"> </w:t>
      </w:r>
      <w:r w:rsidRPr="005E141D">
        <w:rPr>
          <w:sz w:val="24"/>
          <w:szCs w:val="24"/>
        </w:rPr>
        <w:t>эксплуатации</w:t>
      </w:r>
      <w:r w:rsidRPr="005E141D">
        <w:rPr>
          <w:spacing w:val="-3"/>
          <w:sz w:val="24"/>
          <w:szCs w:val="24"/>
        </w:rPr>
        <w:t xml:space="preserve"> </w:t>
      </w:r>
      <w:r w:rsidRPr="005E141D">
        <w:rPr>
          <w:sz w:val="24"/>
          <w:szCs w:val="24"/>
        </w:rPr>
        <w:t>и</w:t>
      </w:r>
      <w:r w:rsidRPr="005E141D">
        <w:rPr>
          <w:spacing w:val="-3"/>
          <w:sz w:val="24"/>
          <w:szCs w:val="24"/>
        </w:rPr>
        <w:t xml:space="preserve"> </w:t>
      </w:r>
      <w:r w:rsidRPr="005E141D">
        <w:rPr>
          <w:sz w:val="24"/>
          <w:szCs w:val="24"/>
        </w:rPr>
        <w:t>их замена</w:t>
      </w:r>
    </w:p>
    <w:p w:rsidR="004B741D" w:rsidRPr="005E141D" w:rsidRDefault="004B741D" w:rsidP="008847A8">
      <w:pPr>
        <w:pStyle w:val="aff1"/>
        <w:widowControl w:val="0"/>
        <w:numPr>
          <w:ilvl w:val="1"/>
          <w:numId w:val="76"/>
        </w:numPr>
        <w:autoSpaceDE w:val="0"/>
        <w:autoSpaceDN w:val="0"/>
        <w:ind w:left="0" w:right="791" w:firstLine="142"/>
        <w:jc w:val="both"/>
      </w:pPr>
      <w:r w:rsidRPr="005E141D">
        <w:t>По</w:t>
      </w:r>
      <w:r w:rsidRPr="005E141D">
        <w:rPr>
          <w:spacing w:val="1"/>
        </w:rPr>
        <w:t xml:space="preserve"> </w:t>
      </w:r>
      <w:r w:rsidRPr="005E141D">
        <w:t>истечение</w:t>
      </w:r>
      <w:r w:rsidRPr="005E141D">
        <w:rPr>
          <w:spacing w:val="1"/>
        </w:rPr>
        <w:t xml:space="preserve"> </w:t>
      </w:r>
      <w:r w:rsidRPr="005E141D">
        <w:t>нормативных</w:t>
      </w:r>
      <w:r w:rsidRPr="005E141D">
        <w:rPr>
          <w:spacing w:val="1"/>
        </w:rPr>
        <w:t xml:space="preserve"> </w:t>
      </w:r>
      <w:r w:rsidRPr="005E141D">
        <w:t>сроков</w:t>
      </w:r>
      <w:r w:rsidRPr="005E141D">
        <w:rPr>
          <w:spacing w:val="1"/>
        </w:rPr>
        <w:t xml:space="preserve"> </w:t>
      </w:r>
      <w:r w:rsidRPr="005E141D">
        <w:t>эксплуатации</w:t>
      </w:r>
      <w:r w:rsidRPr="005E141D">
        <w:rPr>
          <w:spacing w:val="1"/>
        </w:rPr>
        <w:t xml:space="preserve"> </w:t>
      </w:r>
      <w:r w:rsidRPr="005E141D">
        <w:t>или</w:t>
      </w:r>
      <w:r w:rsidRPr="005E141D">
        <w:rPr>
          <w:spacing w:val="1"/>
        </w:rPr>
        <w:t xml:space="preserve"> </w:t>
      </w:r>
      <w:r w:rsidRPr="005E141D">
        <w:t>сроков</w:t>
      </w:r>
      <w:r w:rsidRPr="005E141D">
        <w:rPr>
          <w:spacing w:val="-67"/>
        </w:rPr>
        <w:t xml:space="preserve"> </w:t>
      </w:r>
      <w:r w:rsidRPr="005E141D">
        <w:t>годности СИЗ работник обязан вернуть СИЗ работодателю, за исключением</w:t>
      </w:r>
      <w:r w:rsidRPr="005E141D">
        <w:rPr>
          <w:spacing w:val="1"/>
        </w:rPr>
        <w:t xml:space="preserve"> </w:t>
      </w:r>
      <w:r w:rsidRPr="005E141D">
        <w:t>СИЗ</w:t>
      </w:r>
      <w:r w:rsidRPr="005E141D">
        <w:rPr>
          <w:spacing w:val="-1"/>
        </w:rPr>
        <w:t xml:space="preserve"> </w:t>
      </w:r>
      <w:r w:rsidRPr="005E141D">
        <w:t>однократного</w:t>
      </w:r>
      <w:r w:rsidRPr="005E141D">
        <w:rPr>
          <w:spacing w:val="-3"/>
        </w:rPr>
        <w:t xml:space="preserve"> </w:t>
      </w:r>
      <w:r w:rsidRPr="005E141D">
        <w:t>применения.</w:t>
      </w:r>
    </w:p>
    <w:p w:rsidR="004B741D" w:rsidRPr="005E141D" w:rsidRDefault="004B741D" w:rsidP="008847A8">
      <w:pPr>
        <w:pStyle w:val="aff1"/>
        <w:widowControl w:val="0"/>
        <w:numPr>
          <w:ilvl w:val="1"/>
          <w:numId w:val="76"/>
        </w:numPr>
        <w:autoSpaceDE w:val="0"/>
        <w:autoSpaceDN w:val="0"/>
        <w:ind w:left="0" w:right="788" w:firstLine="142"/>
        <w:jc w:val="both"/>
      </w:pPr>
      <w:r w:rsidRPr="005E141D">
        <w:t>Контроль</w:t>
      </w:r>
      <w:r w:rsidRPr="005E141D">
        <w:rPr>
          <w:spacing w:val="1"/>
        </w:rPr>
        <w:t xml:space="preserve"> </w:t>
      </w:r>
      <w:r w:rsidRPr="005E141D">
        <w:t>за</w:t>
      </w:r>
      <w:r w:rsidRPr="005E141D">
        <w:rPr>
          <w:spacing w:val="1"/>
        </w:rPr>
        <w:t xml:space="preserve"> </w:t>
      </w:r>
      <w:r w:rsidRPr="005E141D">
        <w:t>своевременной</w:t>
      </w:r>
      <w:r w:rsidRPr="005E141D">
        <w:rPr>
          <w:spacing w:val="1"/>
        </w:rPr>
        <w:t xml:space="preserve"> </w:t>
      </w:r>
      <w:r w:rsidRPr="005E141D">
        <w:t>заменой</w:t>
      </w:r>
      <w:r w:rsidRPr="005E141D">
        <w:rPr>
          <w:spacing w:val="1"/>
        </w:rPr>
        <w:t xml:space="preserve"> </w:t>
      </w:r>
      <w:r w:rsidRPr="005E141D">
        <w:t>СИЗ</w:t>
      </w:r>
      <w:r w:rsidRPr="005E141D">
        <w:rPr>
          <w:spacing w:val="1"/>
        </w:rPr>
        <w:t xml:space="preserve"> </w:t>
      </w:r>
      <w:r w:rsidRPr="005E141D">
        <w:t>по</w:t>
      </w:r>
      <w:r w:rsidRPr="005E141D">
        <w:rPr>
          <w:spacing w:val="1"/>
        </w:rPr>
        <w:t xml:space="preserve"> </w:t>
      </w:r>
      <w:r w:rsidRPr="005E141D">
        <w:t>истечении</w:t>
      </w:r>
      <w:r w:rsidRPr="005E141D">
        <w:rPr>
          <w:spacing w:val="1"/>
        </w:rPr>
        <w:t xml:space="preserve"> </w:t>
      </w:r>
      <w:r w:rsidRPr="005E141D">
        <w:t>нормативных</w:t>
      </w:r>
      <w:r w:rsidRPr="005E141D">
        <w:rPr>
          <w:spacing w:val="1"/>
        </w:rPr>
        <w:t xml:space="preserve"> </w:t>
      </w:r>
      <w:r w:rsidRPr="005E141D">
        <w:t>сроков</w:t>
      </w:r>
      <w:r w:rsidRPr="005E141D">
        <w:rPr>
          <w:spacing w:val="1"/>
        </w:rPr>
        <w:t xml:space="preserve"> </w:t>
      </w:r>
      <w:r w:rsidRPr="005E141D">
        <w:t>эксплуатации</w:t>
      </w:r>
      <w:r w:rsidRPr="005E141D">
        <w:rPr>
          <w:spacing w:val="1"/>
        </w:rPr>
        <w:t xml:space="preserve"> </w:t>
      </w:r>
      <w:r w:rsidRPr="005E141D">
        <w:t>и</w:t>
      </w:r>
      <w:r w:rsidRPr="005E141D">
        <w:rPr>
          <w:spacing w:val="1"/>
        </w:rPr>
        <w:t xml:space="preserve"> </w:t>
      </w:r>
      <w:r w:rsidRPr="005E141D">
        <w:t>сроков</w:t>
      </w:r>
      <w:r w:rsidRPr="005E141D">
        <w:rPr>
          <w:spacing w:val="1"/>
        </w:rPr>
        <w:t xml:space="preserve"> </w:t>
      </w:r>
      <w:r w:rsidRPr="005E141D">
        <w:t>годности</w:t>
      </w:r>
      <w:r w:rsidRPr="005E141D">
        <w:rPr>
          <w:spacing w:val="1"/>
        </w:rPr>
        <w:t xml:space="preserve"> </w:t>
      </w:r>
      <w:r w:rsidRPr="005E141D">
        <w:t>СИЗ</w:t>
      </w:r>
      <w:r w:rsidRPr="005E141D">
        <w:rPr>
          <w:spacing w:val="1"/>
        </w:rPr>
        <w:t xml:space="preserve"> </w:t>
      </w:r>
      <w:r w:rsidRPr="005E141D">
        <w:t>возлагается</w:t>
      </w:r>
      <w:r w:rsidRPr="005E141D">
        <w:rPr>
          <w:spacing w:val="1"/>
        </w:rPr>
        <w:t xml:space="preserve"> </w:t>
      </w:r>
      <w:r w:rsidRPr="005E141D">
        <w:t>на</w:t>
      </w:r>
      <w:r w:rsidRPr="005E141D">
        <w:rPr>
          <w:spacing w:val="1"/>
        </w:rPr>
        <w:t xml:space="preserve"> </w:t>
      </w:r>
      <w:r w:rsidRPr="005E141D">
        <w:t>работодателя.</w:t>
      </w:r>
    </w:p>
    <w:p w:rsidR="004B741D" w:rsidRPr="005E141D" w:rsidRDefault="004B741D" w:rsidP="008847A8">
      <w:pPr>
        <w:pStyle w:val="aff1"/>
        <w:widowControl w:val="0"/>
        <w:numPr>
          <w:ilvl w:val="1"/>
          <w:numId w:val="76"/>
        </w:numPr>
        <w:autoSpaceDE w:val="0"/>
        <w:autoSpaceDN w:val="0"/>
        <w:ind w:left="0" w:right="793" w:firstLine="142"/>
        <w:jc w:val="both"/>
      </w:pPr>
      <w:r w:rsidRPr="005E141D">
        <w:t>Работодатель обеспечивает своевременную замену СИЗ, утративших</w:t>
      </w:r>
      <w:r w:rsidRPr="005E141D">
        <w:rPr>
          <w:spacing w:val="-67"/>
        </w:rPr>
        <w:t xml:space="preserve"> </w:t>
      </w:r>
      <w:r w:rsidRPr="005E141D">
        <w:t>целостность</w:t>
      </w:r>
      <w:r w:rsidRPr="005E141D">
        <w:rPr>
          <w:spacing w:val="5"/>
        </w:rPr>
        <w:t xml:space="preserve"> </w:t>
      </w:r>
      <w:r w:rsidRPr="005E141D">
        <w:t>или</w:t>
      </w:r>
      <w:r w:rsidRPr="005E141D">
        <w:rPr>
          <w:spacing w:val="6"/>
        </w:rPr>
        <w:t xml:space="preserve"> </w:t>
      </w:r>
      <w:r w:rsidRPr="005E141D">
        <w:t>защитные</w:t>
      </w:r>
      <w:r w:rsidRPr="005E141D">
        <w:rPr>
          <w:spacing w:val="7"/>
        </w:rPr>
        <w:t xml:space="preserve"> </w:t>
      </w:r>
      <w:r w:rsidRPr="005E141D">
        <w:t>свойства,</w:t>
      </w:r>
      <w:r w:rsidRPr="005E141D">
        <w:rPr>
          <w:spacing w:val="5"/>
        </w:rPr>
        <w:t xml:space="preserve"> </w:t>
      </w:r>
      <w:r w:rsidRPr="005E141D">
        <w:t>испорченных,</w:t>
      </w:r>
      <w:r w:rsidRPr="005E141D">
        <w:rPr>
          <w:spacing w:val="6"/>
        </w:rPr>
        <w:t xml:space="preserve"> </w:t>
      </w:r>
      <w:r w:rsidRPr="005E141D">
        <w:t>утраченных</w:t>
      </w:r>
      <w:r w:rsidRPr="005E141D">
        <w:rPr>
          <w:spacing w:val="5"/>
        </w:rPr>
        <w:t xml:space="preserve"> </w:t>
      </w:r>
      <w:r w:rsidRPr="005E141D">
        <w:t>или</w:t>
      </w:r>
      <w:r w:rsidRPr="005E141D">
        <w:rPr>
          <w:spacing w:val="7"/>
        </w:rPr>
        <w:t xml:space="preserve"> </w:t>
      </w:r>
      <w:r w:rsidRPr="005E141D">
        <w:t>пропавших</w:t>
      </w:r>
    </w:p>
    <w:p w:rsidR="004B741D" w:rsidRPr="005E141D" w:rsidRDefault="004B741D" w:rsidP="004B741D">
      <w:pPr>
        <w:pStyle w:val="af"/>
        <w:spacing w:after="0"/>
        <w:ind w:right="794" w:firstLine="142"/>
        <w:jc w:val="both"/>
      </w:pPr>
      <w:r w:rsidRPr="005E141D">
        <w:t>из</w:t>
      </w:r>
      <w:r w:rsidRPr="005E141D">
        <w:rPr>
          <w:spacing w:val="1"/>
        </w:rPr>
        <w:t xml:space="preserve"> </w:t>
      </w:r>
      <w:r w:rsidRPr="005E141D">
        <w:t>установленных</w:t>
      </w:r>
      <w:r w:rsidRPr="005E141D">
        <w:rPr>
          <w:spacing w:val="1"/>
        </w:rPr>
        <w:t xml:space="preserve"> </w:t>
      </w:r>
      <w:r w:rsidRPr="005E141D">
        <w:t>мест</w:t>
      </w:r>
      <w:r w:rsidRPr="005E141D">
        <w:rPr>
          <w:spacing w:val="1"/>
        </w:rPr>
        <w:t xml:space="preserve"> </w:t>
      </w:r>
      <w:r w:rsidRPr="005E141D">
        <w:t>хранения</w:t>
      </w:r>
      <w:r w:rsidRPr="005E141D">
        <w:rPr>
          <w:spacing w:val="1"/>
        </w:rPr>
        <w:t xml:space="preserve"> </w:t>
      </w:r>
      <w:r w:rsidRPr="005E141D">
        <w:t>до</w:t>
      </w:r>
      <w:r w:rsidRPr="005E141D">
        <w:rPr>
          <w:spacing w:val="1"/>
        </w:rPr>
        <w:t xml:space="preserve"> </w:t>
      </w:r>
      <w:r w:rsidRPr="005E141D">
        <w:t>окончания</w:t>
      </w:r>
      <w:r w:rsidRPr="005E141D">
        <w:rPr>
          <w:spacing w:val="1"/>
        </w:rPr>
        <w:t xml:space="preserve"> </w:t>
      </w:r>
      <w:r w:rsidRPr="005E141D">
        <w:t>нормативного</w:t>
      </w:r>
      <w:r w:rsidRPr="005E141D">
        <w:rPr>
          <w:spacing w:val="1"/>
        </w:rPr>
        <w:t xml:space="preserve"> </w:t>
      </w:r>
      <w:r w:rsidRPr="005E141D">
        <w:t>срока</w:t>
      </w:r>
      <w:r w:rsidRPr="005E141D">
        <w:rPr>
          <w:spacing w:val="-67"/>
        </w:rPr>
        <w:t xml:space="preserve"> </w:t>
      </w:r>
      <w:r w:rsidRPr="005E141D">
        <w:t>эксплуатации.</w:t>
      </w:r>
    </w:p>
    <w:p w:rsidR="004B741D" w:rsidRPr="005E141D" w:rsidRDefault="004B741D" w:rsidP="008847A8">
      <w:pPr>
        <w:pStyle w:val="aff1"/>
        <w:widowControl w:val="0"/>
        <w:numPr>
          <w:ilvl w:val="1"/>
          <w:numId w:val="76"/>
        </w:numPr>
        <w:autoSpaceDE w:val="0"/>
        <w:autoSpaceDN w:val="0"/>
        <w:ind w:left="0" w:right="790" w:firstLine="142"/>
        <w:jc w:val="both"/>
      </w:pPr>
      <w:r w:rsidRPr="005E141D">
        <w:t>Списание СИЗ, утративших</w:t>
      </w:r>
      <w:r w:rsidRPr="005E141D">
        <w:rPr>
          <w:spacing w:val="1"/>
        </w:rPr>
        <w:t xml:space="preserve"> </w:t>
      </w:r>
      <w:r w:rsidRPr="005E141D">
        <w:t>целостность или защитные свойства,</w:t>
      </w:r>
      <w:r w:rsidRPr="005E141D">
        <w:rPr>
          <w:spacing w:val="1"/>
        </w:rPr>
        <w:t xml:space="preserve"> </w:t>
      </w:r>
      <w:r w:rsidRPr="005E141D">
        <w:t>испорченных, утраченных или пропавших из установленных мест хранения до</w:t>
      </w:r>
      <w:r w:rsidRPr="005E141D">
        <w:rPr>
          <w:spacing w:val="1"/>
        </w:rPr>
        <w:t xml:space="preserve"> </w:t>
      </w:r>
      <w:r w:rsidRPr="005E141D">
        <w:t>окончания</w:t>
      </w:r>
      <w:r w:rsidRPr="005E141D">
        <w:rPr>
          <w:spacing w:val="1"/>
        </w:rPr>
        <w:t xml:space="preserve"> </w:t>
      </w:r>
      <w:r w:rsidRPr="005E141D">
        <w:t>нормативного</w:t>
      </w:r>
      <w:r w:rsidRPr="005E141D">
        <w:rPr>
          <w:spacing w:val="1"/>
        </w:rPr>
        <w:t xml:space="preserve"> </w:t>
      </w:r>
      <w:r w:rsidRPr="005E141D">
        <w:t>срока</w:t>
      </w:r>
      <w:r w:rsidRPr="005E141D">
        <w:rPr>
          <w:spacing w:val="1"/>
        </w:rPr>
        <w:t xml:space="preserve"> </w:t>
      </w:r>
      <w:r w:rsidRPr="005E141D">
        <w:t>эксплуатации,</w:t>
      </w:r>
      <w:r w:rsidRPr="005E141D">
        <w:rPr>
          <w:spacing w:val="1"/>
        </w:rPr>
        <w:t xml:space="preserve"> </w:t>
      </w:r>
      <w:r w:rsidRPr="005E141D">
        <w:t>производится</w:t>
      </w:r>
      <w:r w:rsidRPr="005E141D">
        <w:rPr>
          <w:spacing w:val="1"/>
        </w:rPr>
        <w:t xml:space="preserve"> </w:t>
      </w:r>
      <w:r w:rsidRPr="005E141D">
        <w:t>в</w:t>
      </w:r>
      <w:r w:rsidRPr="005E141D">
        <w:rPr>
          <w:spacing w:val="1"/>
        </w:rPr>
        <w:t xml:space="preserve"> </w:t>
      </w:r>
      <w:r w:rsidRPr="005E141D">
        <w:t>порядке,</w:t>
      </w:r>
      <w:r w:rsidRPr="005E141D">
        <w:rPr>
          <w:spacing w:val="1"/>
        </w:rPr>
        <w:t xml:space="preserve"> </w:t>
      </w:r>
      <w:r w:rsidRPr="005E141D">
        <w:t>установленном</w:t>
      </w:r>
      <w:r w:rsidRPr="005E141D">
        <w:rPr>
          <w:spacing w:val="-4"/>
        </w:rPr>
        <w:t xml:space="preserve"> </w:t>
      </w:r>
      <w:r w:rsidRPr="005E141D">
        <w:t>работодателем.</w:t>
      </w:r>
    </w:p>
    <w:p w:rsidR="004B741D" w:rsidRPr="005E141D" w:rsidRDefault="004B741D" w:rsidP="004B741D">
      <w:pPr>
        <w:pStyle w:val="af"/>
        <w:spacing w:after="0"/>
        <w:ind w:firstLine="142"/>
      </w:pPr>
    </w:p>
    <w:p w:rsidR="004B741D" w:rsidRPr="005E141D" w:rsidRDefault="004B741D" w:rsidP="004B741D">
      <w:pPr>
        <w:pStyle w:val="210"/>
        <w:spacing w:line="240" w:lineRule="auto"/>
        <w:ind w:left="0" w:firstLine="142"/>
        <w:rPr>
          <w:sz w:val="24"/>
          <w:szCs w:val="24"/>
        </w:rPr>
      </w:pPr>
      <w:r w:rsidRPr="005E141D">
        <w:rPr>
          <w:sz w:val="24"/>
          <w:szCs w:val="24"/>
        </w:rPr>
        <w:t>12.</w:t>
      </w:r>
      <w:r w:rsidRPr="005E141D">
        <w:rPr>
          <w:spacing w:val="-3"/>
          <w:sz w:val="24"/>
          <w:szCs w:val="24"/>
        </w:rPr>
        <w:t xml:space="preserve"> </w:t>
      </w:r>
      <w:r w:rsidRPr="005E141D">
        <w:rPr>
          <w:sz w:val="24"/>
          <w:szCs w:val="24"/>
        </w:rPr>
        <w:t>Организация</w:t>
      </w:r>
      <w:r w:rsidRPr="005E141D">
        <w:rPr>
          <w:spacing w:val="-4"/>
          <w:sz w:val="24"/>
          <w:szCs w:val="24"/>
        </w:rPr>
        <w:t xml:space="preserve"> </w:t>
      </w:r>
      <w:r w:rsidRPr="005E141D">
        <w:rPr>
          <w:sz w:val="24"/>
          <w:szCs w:val="24"/>
        </w:rPr>
        <w:t>работы</w:t>
      </w:r>
      <w:r w:rsidRPr="005E141D">
        <w:rPr>
          <w:spacing w:val="-3"/>
          <w:sz w:val="24"/>
          <w:szCs w:val="24"/>
        </w:rPr>
        <w:t xml:space="preserve"> </w:t>
      </w:r>
      <w:r w:rsidRPr="005E141D">
        <w:rPr>
          <w:sz w:val="24"/>
          <w:szCs w:val="24"/>
        </w:rPr>
        <w:t>по</w:t>
      </w:r>
      <w:r w:rsidRPr="005E141D">
        <w:rPr>
          <w:spacing w:val="-1"/>
          <w:sz w:val="24"/>
          <w:szCs w:val="24"/>
        </w:rPr>
        <w:t xml:space="preserve"> </w:t>
      </w:r>
      <w:r w:rsidRPr="005E141D">
        <w:rPr>
          <w:sz w:val="24"/>
          <w:szCs w:val="24"/>
        </w:rPr>
        <w:t>обеспечению</w:t>
      </w:r>
      <w:r w:rsidRPr="005E141D">
        <w:rPr>
          <w:spacing w:val="-3"/>
          <w:sz w:val="24"/>
          <w:szCs w:val="24"/>
        </w:rPr>
        <w:t xml:space="preserve"> </w:t>
      </w:r>
      <w:r w:rsidRPr="005E141D">
        <w:rPr>
          <w:sz w:val="24"/>
          <w:szCs w:val="24"/>
        </w:rPr>
        <w:t>работников</w:t>
      </w:r>
      <w:r w:rsidRPr="005E141D">
        <w:rPr>
          <w:spacing w:val="-3"/>
          <w:sz w:val="24"/>
          <w:szCs w:val="24"/>
        </w:rPr>
        <w:t xml:space="preserve"> </w:t>
      </w:r>
      <w:r w:rsidRPr="005E141D">
        <w:rPr>
          <w:sz w:val="24"/>
          <w:szCs w:val="24"/>
        </w:rPr>
        <w:t>СИЗ</w:t>
      </w:r>
    </w:p>
    <w:p w:rsidR="004B741D" w:rsidRPr="005E141D" w:rsidRDefault="004B741D" w:rsidP="004B741D">
      <w:pPr>
        <w:tabs>
          <w:tab w:val="left" w:pos="2301"/>
        </w:tabs>
        <w:ind w:right="789" w:firstLine="142"/>
        <w:jc w:val="both"/>
      </w:pPr>
      <w:r w:rsidRPr="005E141D">
        <w:t xml:space="preserve"> 12.1Для</w:t>
      </w:r>
      <w:r w:rsidRPr="005E141D">
        <w:rPr>
          <w:spacing w:val="1"/>
        </w:rPr>
        <w:t xml:space="preserve"> </w:t>
      </w:r>
      <w:r w:rsidRPr="005E141D">
        <w:t>организации</w:t>
      </w:r>
      <w:r w:rsidRPr="005E141D">
        <w:rPr>
          <w:spacing w:val="1"/>
        </w:rPr>
        <w:t xml:space="preserve"> </w:t>
      </w:r>
      <w:r w:rsidRPr="005E141D">
        <w:t>работы</w:t>
      </w:r>
      <w:r w:rsidRPr="005E141D">
        <w:rPr>
          <w:spacing w:val="1"/>
        </w:rPr>
        <w:t xml:space="preserve"> </w:t>
      </w:r>
      <w:r w:rsidRPr="005E141D">
        <w:t>по</w:t>
      </w:r>
      <w:r w:rsidRPr="005E141D">
        <w:rPr>
          <w:spacing w:val="1"/>
        </w:rPr>
        <w:t xml:space="preserve"> </w:t>
      </w:r>
      <w:r w:rsidRPr="005E141D">
        <w:t>обеспечению</w:t>
      </w:r>
      <w:r w:rsidRPr="005E141D">
        <w:rPr>
          <w:spacing w:val="1"/>
        </w:rPr>
        <w:t xml:space="preserve"> </w:t>
      </w:r>
      <w:r w:rsidRPr="005E141D">
        <w:t>работников</w:t>
      </w:r>
      <w:r w:rsidRPr="005E141D">
        <w:rPr>
          <w:spacing w:val="1"/>
        </w:rPr>
        <w:t xml:space="preserve"> </w:t>
      </w:r>
      <w:r w:rsidRPr="005E141D">
        <w:t>СИЗ</w:t>
      </w:r>
      <w:r w:rsidRPr="005E141D">
        <w:rPr>
          <w:spacing w:val="1"/>
        </w:rPr>
        <w:t xml:space="preserve"> </w:t>
      </w:r>
      <w:r w:rsidRPr="005E141D">
        <w:t>работодатель</w:t>
      </w:r>
      <w:r w:rsidRPr="005E141D">
        <w:rPr>
          <w:spacing w:val="1"/>
        </w:rPr>
        <w:t xml:space="preserve"> </w:t>
      </w:r>
      <w:r w:rsidRPr="005E141D">
        <w:t>разработал</w:t>
      </w:r>
      <w:r w:rsidRPr="005E141D">
        <w:rPr>
          <w:spacing w:val="1"/>
        </w:rPr>
        <w:t xml:space="preserve"> </w:t>
      </w:r>
      <w:r w:rsidRPr="005E141D">
        <w:t>локальный</w:t>
      </w:r>
      <w:r w:rsidRPr="005E141D">
        <w:rPr>
          <w:spacing w:val="1"/>
        </w:rPr>
        <w:t xml:space="preserve"> </w:t>
      </w:r>
      <w:r w:rsidRPr="005E141D">
        <w:t>нормативный</w:t>
      </w:r>
      <w:r w:rsidRPr="005E141D">
        <w:rPr>
          <w:spacing w:val="1"/>
        </w:rPr>
        <w:t xml:space="preserve"> </w:t>
      </w:r>
      <w:r w:rsidRPr="005E141D">
        <w:t>акт,</w:t>
      </w:r>
      <w:r w:rsidRPr="005E141D">
        <w:rPr>
          <w:spacing w:val="1"/>
        </w:rPr>
        <w:t xml:space="preserve"> </w:t>
      </w:r>
      <w:r w:rsidRPr="005E141D">
        <w:t>устанавливающий</w:t>
      </w:r>
      <w:r w:rsidRPr="005E141D">
        <w:rPr>
          <w:spacing w:val="1"/>
        </w:rPr>
        <w:t xml:space="preserve"> </w:t>
      </w:r>
      <w:r w:rsidRPr="005E141D">
        <w:t>порядок</w:t>
      </w:r>
      <w:r w:rsidRPr="005E141D">
        <w:rPr>
          <w:spacing w:val="1"/>
        </w:rPr>
        <w:t xml:space="preserve"> </w:t>
      </w:r>
      <w:r w:rsidRPr="005E141D">
        <w:t>обеспечения</w:t>
      </w:r>
      <w:r w:rsidRPr="005E141D">
        <w:rPr>
          <w:spacing w:val="1"/>
        </w:rPr>
        <w:t xml:space="preserve"> </w:t>
      </w:r>
      <w:r w:rsidRPr="005E141D">
        <w:t>работников</w:t>
      </w:r>
      <w:r w:rsidRPr="005E141D">
        <w:rPr>
          <w:spacing w:val="1"/>
        </w:rPr>
        <w:t xml:space="preserve"> </w:t>
      </w:r>
      <w:r w:rsidRPr="005E141D">
        <w:t>СИЗ</w:t>
      </w:r>
      <w:r w:rsidRPr="005E141D">
        <w:rPr>
          <w:spacing w:val="1"/>
        </w:rPr>
        <w:t xml:space="preserve"> </w:t>
      </w:r>
      <w:r w:rsidRPr="005E141D">
        <w:t>с</w:t>
      </w:r>
      <w:r w:rsidRPr="005E141D">
        <w:rPr>
          <w:spacing w:val="1"/>
        </w:rPr>
        <w:t xml:space="preserve"> </w:t>
      </w:r>
      <w:r w:rsidRPr="005E141D">
        <w:t>учетом</w:t>
      </w:r>
      <w:r w:rsidRPr="005E141D">
        <w:rPr>
          <w:spacing w:val="1"/>
        </w:rPr>
        <w:t xml:space="preserve"> </w:t>
      </w:r>
      <w:r w:rsidRPr="005E141D">
        <w:t>особенностей</w:t>
      </w:r>
      <w:r w:rsidRPr="005E141D">
        <w:rPr>
          <w:spacing w:val="1"/>
        </w:rPr>
        <w:t xml:space="preserve"> </w:t>
      </w:r>
      <w:r w:rsidRPr="005E141D">
        <w:t>структуры</w:t>
      </w:r>
      <w:r w:rsidRPr="005E141D">
        <w:rPr>
          <w:spacing w:val="1"/>
        </w:rPr>
        <w:t xml:space="preserve"> </w:t>
      </w:r>
      <w:r w:rsidRPr="005E141D">
        <w:t>управления.</w:t>
      </w:r>
    </w:p>
    <w:p w:rsidR="004B741D" w:rsidRPr="005E141D" w:rsidRDefault="004B741D" w:rsidP="004B741D">
      <w:pPr>
        <w:tabs>
          <w:tab w:val="left" w:pos="2195"/>
        </w:tabs>
        <w:ind w:right="786" w:firstLine="142"/>
        <w:jc w:val="both"/>
      </w:pPr>
      <w:r w:rsidRPr="005E141D">
        <w:t>12.2.Порядок</w:t>
      </w:r>
      <w:r w:rsidRPr="005E141D">
        <w:rPr>
          <w:spacing w:val="1"/>
        </w:rPr>
        <w:t xml:space="preserve"> </w:t>
      </w:r>
      <w:r w:rsidRPr="005E141D">
        <w:t>обеспечения</w:t>
      </w:r>
      <w:r w:rsidRPr="005E141D">
        <w:rPr>
          <w:spacing w:val="1"/>
        </w:rPr>
        <w:t xml:space="preserve"> </w:t>
      </w:r>
      <w:r w:rsidRPr="005E141D">
        <w:t>работников</w:t>
      </w:r>
      <w:r w:rsidRPr="005E141D">
        <w:rPr>
          <w:spacing w:val="1"/>
        </w:rPr>
        <w:t xml:space="preserve"> </w:t>
      </w:r>
      <w:r w:rsidRPr="005E141D">
        <w:t>СИЗ</w:t>
      </w:r>
      <w:r w:rsidRPr="005E141D">
        <w:rPr>
          <w:spacing w:val="1"/>
        </w:rPr>
        <w:t xml:space="preserve"> </w:t>
      </w:r>
      <w:r w:rsidRPr="005E141D">
        <w:t>включает</w:t>
      </w:r>
      <w:r w:rsidRPr="005E141D">
        <w:rPr>
          <w:spacing w:val="1"/>
        </w:rPr>
        <w:t xml:space="preserve"> </w:t>
      </w:r>
      <w:r w:rsidRPr="005E141D">
        <w:t>в</w:t>
      </w:r>
      <w:r w:rsidRPr="005E141D">
        <w:rPr>
          <w:spacing w:val="1"/>
        </w:rPr>
        <w:t xml:space="preserve"> </w:t>
      </w:r>
      <w:r w:rsidRPr="005E141D">
        <w:t>себя</w:t>
      </w:r>
      <w:r w:rsidRPr="005E141D">
        <w:rPr>
          <w:spacing w:val="1"/>
        </w:rPr>
        <w:t xml:space="preserve"> </w:t>
      </w:r>
      <w:r w:rsidRPr="005E141D">
        <w:t>порядок</w:t>
      </w:r>
      <w:r w:rsidRPr="005E141D">
        <w:rPr>
          <w:spacing w:val="-67"/>
        </w:rPr>
        <w:t xml:space="preserve"> </w:t>
      </w:r>
      <w:r w:rsidRPr="005E141D">
        <w:t>выявления</w:t>
      </w:r>
      <w:r w:rsidRPr="005E141D">
        <w:rPr>
          <w:spacing w:val="1"/>
        </w:rPr>
        <w:t xml:space="preserve"> </w:t>
      </w:r>
      <w:r w:rsidRPr="005E141D">
        <w:t>потребности</w:t>
      </w:r>
      <w:r w:rsidRPr="005E141D">
        <w:rPr>
          <w:spacing w:val="1"/>
        </w:rPr>
        <w:t xml:space="preserve"> </w:t>
      </w:r>
      <w:r w:rsidRPr="005E141D">
        <w:t>работников</w:t>
      </w:r>
      <w:r w:rsidRPr="005E141D">
        <w:rPr>
          <w:spacing w:val="1"/>
        </w:rPr>
        <w:t xml:space="preserve"> </w:t>
      </w:r>
      <w:r w:rsidRPr="005E141D">
        <w:t>в</w:t>
      </w:r>
      <w:r w:rsidRPr="005E141D">
        <w:rPr>
          <w:spacing w:val="1"/>
        </w:rPr>
        <w:t xml:space="preserve"> </w:t>
      </w:r>
      <w:r w:rsidRPr="005E141D">
        <w:t>СИЗ,</w:t>
      </w:r>
      <w:r w:rsidRPr="005E141D">
        <w:rPr>
          <w:spacing w:val="1"/>
        </w:rPr>
        <w:t xml:space="preserve"> </w:t>
      </w:r>
      <w:r w:rsidRPr="005E141D">
        <w:t>порядок</w:t>
      </w:r>
      <w:r w:rsidRPr="005E141D">
        <w:rPr>
          <w:spacing w:val="1"/>
        </w:rPr>
        <w:t xml:space="preserve"> </w:t>
      </w:r>
      <w:r w:rsidRPr="005E141D">
        <w:t>выдачи,</w:t>
      </w:r>
      <w:r w:rsidRPr="005E141D">
        <w:rPr>
          <w:spacing w:val="1"/>
        </w:rPr>
        <w:t xml:space="preserve"> </w:t>
      </w:r>
      <w:r w:rsidRPr="005E141D">
        <w:t>эксплуатации</w:t>
      </w:r>
      <w:r w:rsidRPr="005E141D">
        <w:rPr>
          <w:spacing w:val="1"/>
        </w:rPr>
        <w:t xml:space="preserve"> </w:t>
      </w:r>
      <w:r w:rsidRPr="005E141D">
        <w:t>(использования), входного контроля, хранения, ухода (обслуживания), вывода</w:t>
      </w:r>
      <w:r w:rsidRPr="005E141D">
        <w:rPr>
          <w:spacing w:val="1"/>
        </w:rPr>
        <w:t xml:space="preserve"> </w:t>
      </w:r>
      <w:r w:rsidRPr="005E141D">
        <w:t>из</w:t>
      </w:r>
      <w:r w:rsidRPr="005E141D">
        <w:rPr>
          <w:spacing w:val="1"/>
        </w:rPr>
        <w:t xml:space="preserve"> </w:t>
      </w:r>
      <w:r w:rsidRPr="005E141D">
        <w:t>эксплуатации</w:t>
      </w:r>
      <w:r w:rsidRPr="005E141D">
        <w:rPr>
          <w:spacing w:val="1"/>
        </w:rPr>
        <w:t xml:space="preserve"> </w:t>
      </w:r>
      <w:r w:rsidRPr="005E141D">
        <w:t>и</w:t>
      </w:r>
      <w:r w:rsidRPr="005E141D">
        <w:rPr>
          <w:spacing w:val="1"/>
        </w:rPr>
        <w:t xml:space="preserve"> </w:t>
      </w:r>
      <w:r w:rsidRPr="005E141D">
        <w:t>утилизации</w:t>
      </w:r>
      <w:r w:rsidRPr="005E141D">
        <w:rPr>
          <w:spacing w:val="1"/>
        </w:rPr>
        <w:t xml:space="preserve"> </w:t>
      </w:r>
      <w:r w:rsidRPr="005E141D">
        <w:t>СИЗ,</w:t>
      </w:r>
      <w:r w:rsidRPr="005E141D">
        <w:rPr>
          <w:spacing w:val="1"/>
        </w:rPr>
        <w:t xml:space="preserve"> </w:t>
      </w:r>
      <w:r w:rsidRPr="005E141D">
        <w:t>а</w:t>
      </w:r>
      <w:r w:rsidRPr="005E141D">
        <w:rPr>
          <w:spacing w:val="1"/>
        </w:rPr>
        <w:t xml:space="preserve"> </w:t>
      </w:r>
      <w:r w:rsidRPr="005E141D">
        <w:t>также</w:t>
      </w:r>
      <w:r w:rsidRPr="005E141D">
        <w:rPr>
          <w:spacing w:val="1"/>
        </w:rPr>
        <w:t xml:space="preserve"> </w:t>
      </w:r>
      <w:r w:rsidRPr="005E141D">
        <w:t>порядок</w:t>
      </w:r>
      <w:r w:rsidRPr="005E141D">
        <w:rPr>
          <w:spacing w:val="1"/>
        </w:rPr>
        <w:t xml:space="preserve"> </w:t>
      </w:r>
      <w:r w:rsidRPr="005E141D">
        <w:t>информирования</w:t>
      </w:r>
      <w:r w:rsidRPr="005E141D">
        <w:rPr>
          <w:spacing w:val="1"/>
        </w:rPr>
        <w:t xml:space="preserve"> </w:t>
      </w:r>
      <w:r w:rsidRPr="005E141D">
        <w:t>работников</w:t>
      </w:r>
      <w:r w:rsidRPr="005E141D">
        <w:rPr>
          <w:spacing w:val="-5"/>
        </w:rPr>
        <w:t xml:space="preserve"> </w:t>
      </w:r>
      <w:r w:rsidRPr="005E141D">
        <w:t>по</w:t>
      </w:r>
      <w:r w:rsidRPr="005E141D">
        <w:rPr>
          <w:spacing w:val="1"/>
        </w:rPr>
        <w:t xml:space="preserve"> </w:t>
      </w:r>
      <w:r w:rsidRPr="005E141D">
        <w:t>вопросам</w:t>
      </w:r>
      <w:r w:rsidRPr="005E141D">
        <w:rPr>
          <w:spacing w:val="-3"/>
        </w:rPr>
        <w:t xml:space="preserve"> </w:t>
      </w:r>
      <w:r w:rsidRPr="005E141D">
        <w:t>обеспечения СИЗ.</w:t>
      </w:r>
    </w:p>
    <w:p w:rsidR="004B741D" w:rsidRPr="005E141D" w:rsidRDefault="004B741D" w:rsidP="004B741D">
      <w:pPr>
        <w:pStyle w:val="aff1"/>
        <w:tabs>
          <w:tab w:val="left" w:pos="2214"/>
        </w:tabs>
        <w:ind w:left="0" w:right="789" w:firstLine="142"/>
      </w:pPr>
      <w:r w:rsidRPr="005E141D">
        <w:t>12.3.Порядок</w:t>
      </w:r>
      <w:r w:rsidRPr="005E141D">
        <w:rPr>
          <w:spacing w:val="1"/>
        </w:rPr>
        <w:t xml:space="preserve"> </w:t>
      </w:r>
      <w:r w:rsidRPr="005E141D">
        <w:t>обеспечения</w:t>
      </w:r>
      <w:r w:rsidRPr="005E141D">
        <w:rPr>
          <w:spacing w:val="1"/>
        </w:rPr>
        <w:t xml:space="preserve"> </w:t>
      </w:r>
      <w:r w:rsidRPr="005E141D">
        <w:t>работников</w:t>
      </w:r>
      <w:r w:rsidRPr="005E141D">
        <w:rPr>
          <w:spacing w:val="1"/>
        </w:rPr>
        <w:t xml:space="preserve"> </w:t>
      </w:r>
      <w:r w:rsidRPr="005E141D">
        <w:t>СИЗ</w:t>
      </w:r>
      <w:r w:rsidRPr="005E141D">
        <w:rPr>
          <w:spacing w:val="1"/>
        </w:rPr>
        <w:t xml:space="preserve"> </w:t>
      </w:r>
      <w:r w:rsidRPr="005E141D">
        <w:t>содержит</w:t>
      </w:r>
      <w:r w:rsidRPr="005E141D">
        <w:rPr>
          <w:spacing w:val="1"/>
        </w:rPr>
        <w:t xml:space="preserve"> </w:t>
      </w:r>
      <w:r w:rsidRPr="005E141D">
        <w:t>требования</w:t>
      </w:r>
      <w:r w:rsidRPr="005E141D">
        <w:rPr>
          <w:spacing w:val="1"/>
        </w:rPr>
        <w:t xml:space="preserve"> </w:t>
      </w:r>
      <w:r w:rsidRPr="005E141D">
        <w:t>по</w:t>
      </w:r>
      <w:r w:rsidRPr="005E141D">
        <w:rPr>
          <w:spacing w:val="1"/>
        </w:rPr>
        <w:t xml:space="preserve"> </w:t>
      </w:r>
      <w:r w:rsidRPr="005E141D">
        <w:t>организации</w:t>
      </w:r>
      <w:r w:rsidRPr="005E141D">
        <w:rPr>
          <w:spacing w:val="-2"/>
        </w:rPr>
        <w:t xml:space="preserve"> </w:t>
      </w:r>
      <w:r w:rsidRPr="005E141D">
        <w:t>отдельных этапов</w:t>
      </w:r>
      <w:r w:rsidRPr="005E141D">
        <w:rPr>
          <w:spacing w:val="-3"/>
        </w:rPr>
        <w:t xml:space="preserve"> </w:t>
      </w:r>
      <w:r w:rsidRPr="005E141D">
        <w:t>процесса</w:t>
      </w:r>
      <w:r w:rsidRPr="005E141D">
        <w:rPr>
          <w:spacing w:val="-2"/>
        </w:rPr>
        <w:t xml:space="preserve"> </w:t>
      </w:r>
      <w:r w:rsidRPr="005E141D">
        <w:t>обеспечения</w:t>
      </w:r>
      <w:r w:rsidRPr="005E141D">
        <w:rPr>
          <w:spacing w:val="-1"/>
        </w:rPr>
        <w:t xml:space="preserve"> </w:t>
      </w:r>
      <w:r w:rsidRPr="005E141D">
        <w:t>работников</w:t>
      </w:r>
      <w:r w:rsidRPr="005E141D">
        <w:rPr>
          <w:spacing w:val="-3"/>
        </w:rPr>
        <w:t xml:space="preserve"> </w:t>
      </w:r>
      <w:r w:rsidRPr="005E141D">
        <w:t>СИЗ:</w:t>
      </w:r>
    </w:p>
    <w:p w:rsidR="004B741D" w:rsidRPr="005E141D" w:rsidRDefault="004B741D" w:rsidP="004B741D">
      <w:pPr>
        <w:pStyle w:val="af"/>
        <w:spacing w:after="0"/>
        <w:ind w:firstLine="142"/>
        <w:jc w:val="both"/>
      </w:pPr>
      <w:r w:rsidRPr="005E141D">
        <w:t xml:space="preserve">  -планирование</w:t>
      </w:r>
      <w:r w:rsidRPr="005E141D">
        <w:rPr>
          <w:spacing w:val="-6"/>
        </w:rPr>
        <w:t xml:space="preserve"> </w:t>
      </w:r>
      <w:r w:rsidRPr="005E141D">
        <w:t>потребности</w:t>
      </w:r>
      <w:r w:rsidRPr="005E141D">
        <w:rPr>
          <w:spacing w:val="-2"/>
        </w:rPr>
        <w:t xml:space="preserve"> </w:t>
      </w:r>
      <w:r w:rsidRPr="005E141D">
        <w:t>в</w:t>
      </w:r>
      <w:r w:rsidRPr="005E141D">
        <w:rPr>
          <w:spacing w:val="-4"/>
        </w:rPr>
        <w:t xml:space="preserve"> </w:t>
      </w:r>
      <w:r w:rsidRPr="005E141D">
        <w:t>СИЗ,</w:t>
      </w:r>
      <w:r w:rsidRPr="005E141D">
        <w:rPr>
          <w:spacing w:val="-3"/>
        </w:rPr>
        <w:t xml:space="preserve"> </w:t>
      </w:r>
      <w:r w:rsidRPr="005E141D">
        <w:t>включая</w:t>
      </w:r>
      <w:r w:rsidRPr="005E141D">
        <w:rPr>
          <w:spacing w:val="-3"/>
        </w:rPr>
        <w:t xml:space="preserve"> </w:t>
      </w:r>
      <w:r w:rsidRPr="005E141D">
        <w:t>подбор</w:t>
      </w:r>
      <w:r w:rsidRPr="005E141D">
        <w:rPr>
          <w:spacing w:val="-1"/>
        </w:rPr>
        <w:t xml:space="preserve"> </w:t>
      </w:r>
      <w:r w:rsidRPr="005E141D">
        <w:t>СИЗ;</w:t>
      </w:r>
    </w:p>
    <w:p w:rsidR="004B741D" w:rsidRPr="005E141D" w:rsidRDefault="004B741D" w:rsidP="004B741D">
      <w:pPr>
        <w:pStyle w:val="af"/>
        <w:spacing w:after="0"/>
        <w:ind w:right="536" w:firstLine="142"/>
        <w:jc w:val="both"/>
      </w:pPr>
      <w:r w:rsidRPr="005E141D">
        <w:t>-обеспечение</w:t>
      </w:r>
      <w:r w:rsidRPr="005E141D">
        <w:rPr>
          <w:spacing w:val="37"/>
        </w:rPr>
        <w:t xml:space="preserve"> </w:t>
      </w:r>
      <w:r w:rsidRPr="005E141D">
        <w:t>работников</w:t>
      </w:r>
      <w:r w:rsidRPr="005E141D">
        <w:rPr>
          <w:spacing w:val="39"/>
        </w:rPr>
        <w:t xml:space="preserve"> </w:t>
      </w:r>
      <w:r w:rsidRPr="005E141D">
        <w:t>СИЗ</w:t>
      </w:r>
      <w:r w:rsidRPr="005E141D">
        <w:rPr>
          <w:spacing w:val="40"/>
        </w:rPr>
        <w:t xml:space="preserve"> </w:t>
      </w:r>
      <w:r w:rsidRPr="005E141D">
        <w:t>(выдача,</w:t>
      </w:r>
      <w:r w:rsidRPr="005E141D">
        <w:rPr>
          <w:spacing w:val="39"/>
        </w:rPr>
        <w:t xml:space="preserve"> </w:t>
      </w:r>
      <w:r w:rsidRPr="005E141D">
        <w:t>эксплуатация,</w:t>
      </w:r>
      <w:r w:rsidRPr="005E141D">
        <w:rPr>
          <w:spacing w:val="39"/>
        </w:rPr>
        <w:t xml:space="preserve"> </w:t>
      </w:r>
      <w:r w:rsidRPr="005E141D">
        <w:t>хранение,</w:t>
      </w:r>
      <w:r w:rsidRPr="005E141D">
        <w:rPr>
          <w:spacing w:val="39"/>
        </w:rPr>
        <w:t xml:space="preserve"> </w:t>
      </w:r>
      <w:r w:rsidRPr="005E141D">
        <w:t>уход</w:t>
      </w:r>
      <w:r w:rsidRPr="005E141D">
        <w:rPr>
          <w:spacing w:val="-67"/>
        </w:rPr>
        <w:t xml:space="preserve"> </w:t>
      </w:r>
      <w:r w:rsidRPr="005E141D">
        <w:t>(обслуживание),</w:t>
      </w:r>
      <w:r w:rsidRPr="005E141D">
        <w:rPr>
          <w:spacing w:val="-2"/>
        </w:rPr>
        <w:t xml:space="preserve"> </w:t>
      </w:r>
      <w:r w:rsidRPr="005E141D">
        <w:t>вывод</w:t>
      </w:r>
      <w:r w:rsidRPr="005E141D">
        <w:rPr>
          <w:spacing w:val="-2"/>
        </w:rPr>
        <w:t xml:space="preserve"> </w:t>
      </w:r>
      <w:r w:rsidRPr="005E141D">
        <w:t>из</w:t>
      </w:r>
      <w:r w:rsidRPr="005E141D">
        <w:rPr>
          <w:spacing w:val="-1"/>
        </w:rPr>
        <w:t xml:space="preserve"> </w:t>
      </w:r>
      <w:r w:rsidRPr="005E141D">
        <w:t>эксплуатации);</w:t>
      </w:r>
    </w:p>
    <w:p w:rsidR="004B741D" w:rsidRPr="005E141D" w:rsidRDefault="004B741D" w:rsidP="004B741D">
      <w:pPr>
        <w:pStyle w:val="af"/>
        <w:spacing w:after="0"/>
        <w:ind w:right="536" w:firstLine="142"/>
        <w:jc w:val="both"/>
      </w:pPr>
      <w:r w:rsidRPr="005E141D">
        <w:t xml:space="preserve">-контроль за обеспеченностью работников СИЗ и их применением, а также </w:t>
      </w:r>
      <w:r w:rsidRPr="005E141D">
        <w:rPr>
          <w:spacing w:val="-67"/>
        </w:rPr>
        <w:t xml:space="preserve"> </w:t>
      </w:r>
      <w:r w:rsidRPr="005E141D">
        <w:t>анализ</w:t>
      </w:r>
      <w:r w:rsidRPr="005E141D">
        <w:rPr>
          <w:spacing w:val="-5"/>
        </w:rPr>
        <w:t xml:space="preserve"> </w:t>
      </w:r>
      <w:r w:rsidRPr="005E141D">
        <w:t>результатов контроля</w:t>
      </w:r>
    </w:p>
    <w:p w:rsidR="004B741D" w:rsidRPr="005E141D" w:rsidRDefault="004B741D" w:rsidP="004B741D">
      <w:pPr>
        <w:ind w:right="788" w:firstLine="142"/>
        <w:jc w:val="both"/>
        <w:rPr>
          <w:b/>
          <w:i/>
        </w:rPr>
      </w:pPr>
    </w:p>
    <w:p w:rsidR="004B741D" w:rsidRPr="005E141D" w:rsidRDefault="004B741D" w:rsidP="004B741D">
      <w:pPr>
        <w:ind w:right="788" w:firstLine="142"/>
        <w:jc w:val="both"/>
        <w:rPr>
          <w:b/>
          <w:i/>
        </w:rPr>
      </w:pPr>
    </w:p>
    <w:p w:rsidR="004B741D" w:rsidRPr="005E141D" w:rsidRDefault="004B741D" w:rsidP="004B741D">
      <w:pPr>
        <w:spacing w:before="73" w:line="237" w:lineRule="auto"/>
        <w:ind w:right="788" w:firstLine="142"/>
        <w:jc w:val="both"/>
        <w:rPr>
          <w:b/>
          <w:i/>
        </w:rPr>
      </w:pPr>
    </w:p>
    <w:p w:rsidR="004B741D" w:rsidRPr="005E141D" w:rsidRDefault="004B741D" w:rsidP="004B741D">
      <w:pPr>
        <w:spacing w:before="73" w:line="237" w:lineRule="auto"/>
        <w:ind w:right="788" w:firstLine="142"/>
        <w:jc w:val="both"/>
        <w:rPr>
          <w:b/>
          <w:i/>
        </w:rPr>
      </w:pPr>
    </w:p>
    <w:p w:rsidR="004B741D" w:rsidRDefault="004B741D" w:rsidP="004B741D">
      <w:pPr>
        <w:spacing w:before="73" w:line="237" w:lineRule="auto"/>
        <w:ind w:right="788" w:firstLine="142"/>
        <w:jc w:val="both"/>
        <w:rPr>
          <w:b/>
          <w:i/>
        </w:rPr>
      </w:pPr>
    </w:p>
    <w:p w:rsidR="004B741D" w:rsidRDefault="004B741D" w:rsidP="004B741D">
      <w:pPr>
        <w:spacing w:before="73" w:line="237" w:lineRule="auto"/>
        <w:ind w:right="788" w:firstLine="142"/>
        <w:jc w:val="both"/>
        <w:rPr>
          <w:b/>
          <w:i/>
        </w:rPr>
      </w:pPr>
    </w:p>
    <w:p w:rsidR="00633972" w:rsidRDefault="00633972" w:rsidP="004B741D">
      <w:pPr>
        <w:spacing w:before="73" w:line="237" w:lineRule="auto"/>
        <w:ind w:right="788" w:firstLine="142"/>
        <w:jc w:val="both"/>
        <w:rPr>
          <w:b/>
          <w:i/>
        </w:rPr>
      </w:pPr>
    </w:p>
    <w:p w:rsidR="00633972" w:rsidRDefault="00633972" w:rsidP="004B741D">
      <w:pPr>
        <w:spacing w:before="73" w:line="237" w:lineRule="auto"/>
        <w:ind w:right="788" w:firstLine="142"/>
        <w:jc w:val="both"/>
        <w:rPr>
          <w:b/>
          <w:i/>
        </w:rPr>
      </w:pPr>
    </w:p>
    <w:p w:rsidR="004B741D" w:rsidRDefault="004B741D" w:rsidP="004B741D">
      <w:pPr>
        <w:spacing w:before="73" w:line="237" w:lineRule="auto"/>
        <w:ind w:right="788" w:firstLine="142"/>
        <w:jc w:val="both"/>
        <w:rPr>
          <w:b/>
          <w:i/>
        </w:rPr>
      </w:pPr>
    </w:p>
    <w:tbl>
      <w:tblPr>
        <w:tblW w:w="10031" w:type="dxa"/>
        <w:tblLook w:val="04A0" w:firstRow="1" w:lastRow="0" w:firstColumn="1" w:lastColumn="0" w:noHBand="0" w:noVBand="1"/>
      </w:tblPr>
      <w:tblGrid>
        <w:gridCol w:w="4786"/>
        <w:gridCol w:w="5245"/>
      </w:tblGrid>
      <w:tr w:rsidR="001670A7" w:rsidRPr="005E141D" w:rsidTr="004B741D">
        <w:tc>
          <w:tcPr>
            <w:tcW w:w="4786" w:type="dxa"/>
            <w:vMerge w:val="restart"/>
          </w:tcPr>
          <w:p w:rsidR="001670A7" w:rsidRPr="005E141D" w:rsidRDefault="001670A7" w:rsidP="001670A7">
            <w:pPr>
              <w:pStyle w:val="a4"/>
              <w:spacing w:before="0" w:beforeAutospacing="0" w:after="0" w:afterAutospacing="0"/>
            </w:pPr>
            <w:r w:rsidRPr="005E141D">
              <w:lastRenderedPageBreak/>
              <w:t>Мотивированное мнение выборного органа перв</w:t>
            </w:r>
            <w:r>
              <w:t>ичной профсоюзной организации МАДОУ «Детский сад № 214</w:t>
            </w:r>
            <w:r w:rsidRPr="005E141D">
              <w:t xml:space="preserve">» </w:t>
            </w:r>
            <w:r>
              <w:t xml:space="preserve">                                                                 </w:t>
            </w:r>
          </w:p>
          <w:p w:rsidR="001670A7" w:rsidRPr="005E141D" w:rsidRDefault="001670A7" w:rsidP="001670A7">
            <w:r w:rsidRPr="005E141D">
              <w:t xml:space="preserve">Протокол от </w:t>
            </w:r>
            <w:r>
              <w:t xml:space="preserve">23 мая </w:t>
            </w:r>
            <w:r w:rsidRPr="005E141D">
              <w:t>2024г.</w:t>
            </w:r>
            <w:r>
              <w:t xml:space="preserve">  № 4</w:t>
            </w:r>
          </w:p>
          <w:p w:rsidR="001670A7" w:rsidRPr="005E141D" w:rsidRDefault="001670A7" w:rsidP="001670A7">
            <w:pPr>
              <w:tabs>
                <w:tab w:val="num" w:pos="240"/>
              </w:tabs>
            </w:pPr>
            <w:r w:rsidRPr="005E141D">
              <w:t xml:space="preserve">Председатель профсоюзного </w:t>
            </w:r>
          </w:p>
          <w:p w:rsidR="001670A7" w:rsidRPr="005E141D" w:rsidRDefault="001670A7" w:rsidP="001670A7">
            <w:pPr>
              <w:tabs>
                <w:tab w:val="num" w:pos="240"/>
              </w:tabs>
              <w:ind w:right="317"/>
            </w:pPr>
            <w:r>
              <w:t>комитета МАДОУ «Детский сад №214</w:t>
            </w:r>
            <w:r w:rsidRPr="005E141D">
              <w:t>»</w:t>
            </w:r>
          </w:p>
          <w:p w:rsidR="001670A7" w:rsidRPr="005E141D" w:rsidRDefault="001670A7" w:rsidP="001670A7">
            <w:pPr>
              <w:tabs>
                <w:tab w:val="num" w:pos="240"/>
              </w:tabs>
              <w:ind w:right="317"/>
            </w:pPr>
            <w:r>
              <w:t>___________ Мочалова М.С.</w:t>
            </w:r>
          </w:p>
          <w:p w:rsidR="001670A7" w:rsidRPr="005E141D" w:rsidRDefault="001670A7" w:rsidP="001670A7">
            <w:pPr>
              <w:pStyle w:val="ac"/>
              <w:ind w:firstLine="142"/>
            </w:pPr>
          </w:p>
          <w:p w:rsidR="001670A7" w:rsidRPr="005E141D" w:rsidRDefault="001670A7" w:rsidP="001670A7">
            <w:pPr>
              <w:tabs>
                <w:tab w:val="num" w:pos="240"/>
              </w:tabs>
              <w:ind w:right="317" w:firstLine="142"/>
            </w:pPr>
            <w:r w:rsidRPr="005E141D">
              <w:t xml:space="preserve"> </w:t>
            </w:r>
          </w:p>
        </w:tc>
        <w:tc>
          <w:tcPr>
            <w:tcW w:w="5245" w:type="dxa"/>
          </w:tcPr>
          <w:p w:rsidR="001670A7" w:rsidRPr="005E141D" w:rsidRDefault="001670A7" w:rsidP="001670A7">
            <w:pPr>
              <w:ind w:firstLine="142"/>
              <w:jc w:val="both"/>
            </w:pPr>
            <w:r w:rsidRPr="005E141D">
              <w:t>«Утверждаю»</w:t>
            </w:r>
          </w:p>
          <w:p w:rsidR="001670A7" w:rsidRPr="005E141D" w:rsidRDefault="001670A7" w:rsidP="001670A7">
            <w:pPr>
              <w:ind w:firstLine="142"/>
              <w:jc w:val="both"/>
            </w:pPr>
            <w:r>
              <w:t>Заведующая МАДОУ «Детский сад №214»</w:t>
            </w:r>
          </w:p>
        </w:tc>
      </w:tr>
      <w:tr w:rsidR="001670A7" w:rsidRPr="005E141D" w:rsidTr="004B741D">
        <w:tc>
          <w:tcPr>
            <w:tcW w:w="4786" w:type="dxa"/>
            <w:vMerge/>
          </w:tcPr>
          <w:p w:rsidR="001670A7" w:rsidRPr="005E141D" w:rsidRDefault="001670A7" w:rsidP="001670A7">
            <w:pPr>
              <w:tabs>
                <w:tab w:val="num" w:pos="240"/>
              </w:tabs>
              <w:ind w:right="317" w:firstLine="142"/>
            </w:pPr>
          </w:p>
        </w:tc>
        <w:tc>
          <w:tcPr>
            <w:tcW w:w="5245" w:type="dxa"/>
          </w:tcPr>
          <w:p w:rsidR="001670A7" w:rsidRPr="005E141D" w:rsidRDefault="001670A7" w:rsidP="001670A7">
            <w:pPr>
              <w:tabs>
                <w:tab w:val="num" w:pos="-250"/>
              </w:tabs>
              <w:ind w:firstLine="142"/>
              <w:jc w:val="both"/>
            </w:pPr>
          </w:p>
        </w:tc>
      </w:tr>
      <w:tr w:rsidR="001670A7" w:rsidRPr="005E141D" w:rsidTr="004B741D">
        <w:tc>
          <w:tcPr>
            <w:tcW w:w="4786" w:type="dxa"/>
            <w:vMerge/>
          </w:tcPr>
          <w:p w:rsidR="001670A7" w:rsidRPr="005E141D" w:rsidRDefault="001670A7" w:rsidP="001670A7">
            <w:pPr>
              <w:tabs>
                <w:tab w:val="num" w:pos="240"/>
              </w:tabs>
              <w:ind w:right="317" w:firstLine="142"/>
            </w:pPr>
          </w:p>
        </w:tc>
        <w:tc>
          <w:tcPr>
            <w:tcW w:w="5245" w:type="dxa"/>
          </w:tcPr>
          <w:p w:rsidR="001670A7" w:rsidRPr="005E141D" w:rsidRDefault="001670A7" w:rsidP="001670A7">
            <w:pPr>
              <w:pStyle w:val="af3"/>
              <w:spacing w:after="0"/>
              <w:ind w:left="0" w:firstLine="142"/>
              <w:jc w:val="both"/>
            </w:pPr>
            <w:r w:rsidRPr="005E141D">
              <w:t xml:space="preserve"> ___________________ </w:t>
            </w:r>
            <w:r>
              <w:t>Р.Н.Хабибуллина</w:t>
            </w:r>
          </w:p>
          <w:p w:rsidR="001670A7" w:rsidRPr="005E141D" w:rsidRDefault="001670A7" w:rsidP="001670A7">
            <w:pPr>
              <w:pStyle w:val="af3"/>
              <w:spacing w:after="0"/>
              <w:ind w:left="0" w:firstLine="142"/>
              <w:jc w:val="both"/>
            </w:pPr>
          </w:p>
          <w:p w:rsidR="001670A7" w:rsidRPr="005E141D" w:rsidRDefault="001670A7" w:rsidP="001670A7">
            <w:pPr>
              <w:pStyle w:val="af3"/>
              <w:spacing w:after="0"/>
              <w:ind w:left="0" w:firstLine="142"/>
              <w:jc w:val="both"/>
            </w:pPr>
            <w:r w:rsidRPr="005E141D">
              <w:t>Введено в действие</w:t>
            </w:r>
          </w:p>
          <w:p w:rsidR="001670A7" w:rsidRPr="005E141D" w:rsidRDefault="001670A7" w:rsidP="001670A7">
            <w:pPr>
              <w:pStyle w:val="af3"/>
              <w:spacing w:after="0"/>
              <w:ind w:left="0" w:firstLine="142"/>
              <w:jc w:val="both"/>
            </w:pPr>
            <w:r>
              <w:t>Приказом по МАДОУ "Детский сад №214</w:t>
            </w:r>
            <w:r w:rsidRPr="005E141D">
              <w:t xml:space="preserve">" </w:t>
            </w:r>
          </w:p>
          <w:p w:rsidR="001670A7" w:rsidRPr="005E141D" w:rsidRDefault="001670A7" w:rsidP="001670A7">
            <w:pPr>
              <w:pStyle w:val="af3"/>
              <w:spacing w:after="0"/>
              <w:ind w:left="0" w:firstLine="142"/>
              <w:jc w:val="both"/>
            </w:pPr>
            <w:r>
              <w:t xml:space="preserve">  № 21-О</w:t>
            </w:r>
            <w:r w:rsidRPr="005E141D">
              <w:t xml:space="preserve"> от «</w:t>
            </w:r>
            <w:r>
              <w:t>20</w:t>
            </w:r>
            <w:r w:rsidRPr="005E141D">
              <w:t>»</w:t>
            </w:r>
            <w:r>
              <w:t xml:space="preserve"> мая </w:t>
            </w:r>
            <w:r w:rsidRPr="005E141D">
              <w:t>2024 г.</w:t>
            </w:r>
          </w:p>
          <w:p w:rsidR="001670A7" w:rsidRPr="005E141D" w:rsidRDefault="001670A7" w:rsidP="001670A7">
            <w:pPr>
              <w:ind w:firstLine="142"/>
              <w:jc w:val="both"/>
            </w:pPr>
          </w:p>
        </w:tc>
      </w:tr>
      <w:tr w:rsidR="001670A7" w:rsidRPr="005E141D" w:rsidTr="004B741D">
        <w:tc>
          <w:tcPr>
            <w:tcW w:w="4786" w:type="dxa"/>
            <w:vMerge/>
          </w:tcPr>
          <w:p w:rsidR="001670A7" w:rsidRPr="005E141D" w:rsidRDefault="001670A7" w:rsidP="001670A7">
            <w:pPr>
              <w:tabs>
                <w:tab w:val="num" w:pos="240"/>
              </w:tabs>
              <w:ind w:right="317" w:firstLine="142"/>
            </w:pPr>
          </w:p>
        </w:tc>
        <w:tc>
          <w:tcPr>
            <w:tcW w:w="5245" w:type="dxa"/>
          </w:tcPr>
          <w:p w:rsidR="001670A7" w:rsidRPr="005E141D" w:rsidRDefault="001670A7" w:rsidP="001670A7">
            <w:pPr>
              <w:tabs>
                <w:tab w:val="num" w:pos="240"/>
              </w:tabs>
              <w:ind w:firstLine="142"/>
            </w:pPr>
          </w:p>
        </w:tc>
      </w:tr>
      <w:tr w:rsidR="001670A7" w:rsidRPr="005E141D" w:rsidTr="004B741D">
        <w:trPr>
          <w:trHeight w:val="1098"/>
        </w:trPr>
        <w:tc>
          <w:tcPr>
            <w:tcW w:w="4786" w:type="dxa"/>
            <w:vMerge/>
          </w:tcPr>
          <w:p w:rsidR="001670A7" w:rsidRPr="005E141D" w:rsidRDefault="001670A7" w:rsidP="001670A7">
            <w:pPr>
              <w:tabs>
                <w:tab w:val="num" w:pos="240"/>
              </w:tabs>
              <w:ind w:right="317" w:firstLine="142"/>
            </w:pPr>
          </w:p>
        </w:tc>
        <w:tc>
          <w:tcPr>
            <w:tcW w:w="5245" w:type="dxa"/>
          </w:tcPr>
          <w:p w:rsidR="001670A7" w:rsidRPr="005E141D" w:rsidRDefault="001670A7" w:rsidP="001670A7">
            <w:pPr>
              <w:pStyle w:val="ac"/>
              <w:ind w:firstLine="142"/>
            </w:pPr>
            <w:r w:rsidRPr="005E141D">
              <w:t>Рассмотрено на общем собрании работников</w:t>
            </w:r>
            <w:r>
              <w:t xml:space="preserve"> МАДОУ «Детский сад № 214</w:t>
            </w:r>
            <w:r w:rsidRPr="005E141D">
              <w:t xml:space="preserve"> комбинированного вида»</w:t>
            </w:r>
          </w:p>
          <w:p w:rsidR="001670A7" w:rsidRPr="005E141D" w:rsidRDefault="001670A7" w:rsidP="001670A7">
            <w:pPr>
              <w:tabs>
                <w:tab w:val="num" w:pos="240"/>
              </w:tabs>
              <w:ind w:firstLine="142"/>
            </w:pPr>
            <w:r w:rsidRPr="005E141D">
              <w:t xml:space="preserve">   Протокол № </w:t>
            </w:r>
            <w:r>
              <w:t xml:space="preserve">4   от </w:t>
            </w:r>
            <w:r w:rsidRPr="005E141D">
              <w:t>«</w:t>
            </w:r>
            <w:r>
              <w:t xml:space="preserve">27» мая </w:t>
            </w:r>
            <w:r w:rsidRPr="005E141D">
              <w:t>2024 г.</w:t>
            </w:r>
          </w:p>
          <w:p w:rsidR="001670A7" w:rsidRPr="005E141D" w:rsidRDefault="001670A7" w:rsidP="001670A7">
            <w:pPr>
              <w:tabs>
                <w:tab w:val="num" w:pos="240"/>
              </w:tabs>
              <w:ind w:firstLine="142"/>
            </w:pPr>
          </w:p>
          <w:p w:rsidR="001670A7" w:rsidRPr="005E141D" w:rsidRDefault="001670A7" w:rsidP="001670A7">
            <w:pPr>
              <w:tabs>
                <w:tab w:val="num" w:pos="240"/>
              </w:tabs>
              <w:ind w:firstLine="142"/>
            </w:pPr>
          </w:p>
        </w:tc>
      </w:tr>
    </w:tbl>
    <w:p w:rsidR="004B741D" w:rsidRPr="005E141D" w:rsidRDefault="004B741D" w:rsidP="004B741D">
      <w:pPr>
        <w:jc w:val="center"/>
        <w:rPr>
          <w:b/>
        </w:rPr>
      </w:pPr>
      <w:r w:rsidRPr="005E141D">
        <w:rPr>
          <w:b/>
        </w:rPr>
        <w:t>Перечень</w:t>
      </w:r>
      <w:r w:rsidRPr="005E141D">
        <w:rPr>
          <w:b/>
        </w:rPr>
        <w:br/>
        <w:t>профессий и должностей работников, имеющих право бесплатно получать СИЗ</w:t>
      </w:r>
    </w:p>
    <w:p w:rsidR="004B741D" w:rsidRPr="005E141D" w:rsidRDefault="004B741D" w:rsidP="004B741D">
      <w:pPr>
        <w:shd w:val="clear" w:color="auto" w:fill="FFFFFF"/>
        <w:tabs>
          <w:tab w:val="left" w:pos="1109"/>
        </w:tabs>
        <w:jc w:val="center"/>
        <w:rPr>
          <w:b/>
        </w:rPr>
      </w:pPr>
    </w:p>
    <w:tbl>
      <w:tblPr>
        <w:tblW w:w="1043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6"/>
        <w:gridCol w:w="2093"/>
        <w:gridCol w:w="4326"/>
        <w:gridCol w:w="1578"/>
        <w:gridCol w:w="1765"/>
      </w:tblGrid>
      <w:tr w:rsidR="004B741D" w:rsidRPr="005E141D" w:rsidTr="004B741D">
        <w:tc>
          <w:tcPr>
            <w:tcW w:w="676" w:type="dxa"/>
          </w:tcPr>
          <w:p w:rsidR="004B741D" w:rsidRPr="005E141D" w:rsidRDefault="004B741D" w:rsidP="004B741D">
            <w:pPr>
              <w:pStyle w:val="aff5"/>
              <w:jc w:val="center"/>
              <w:rPr>
                <w:rFonts w:ascii="Times New Roman" w:hAnsi="Times New Roman" w:cs="Times New Roman"/>
                <w:sz w:val="23"/>
                <w:szCs w:val="23"/>
              </w:rPr>
            </w:pPr>
            <w:r w:rsidRPr="005E141D">
              <w:rPr>
                <w:rFonts w:ascii="Times New Roman" w:hAnsi="Times New Roman" w:cs="Times New Roman"/>
                <w:sz w:val="23"/>
                <w:szCs w:val="23"/>
              </w:rPr>
              <w:t>N п/п</w:t>
            </w:r>
          </w:p>
        </w:tc>
        <w:tc>
          <w:tcPr>
            <w:tcW w:w="2093" w:type="dxa"/>
          </w:tcPr>
          <w:p w:rsidR="004B741D" w:rsidRPr="005E141D" w:rsidRDefault="004B741D" w:rsidP="004B741D">
            <w:pPr>
              <w:pStyle w:val="aff5"/>
              <w:jc w:val="center"/>
              <w:rPr>
                <w:rFonts w:ascii="Times New Roman" w:hAnsi="Times New Roman" w:cs="Times New Roman"/>
                <w:sz w:val="20"/>
                <w:szCs w:val="20"/>
              </w:rPr>
            </w:pPr>
            <w:r w:rsidRPr="005E141D">
              <w:rPr>
                <w:rFonts w:ascii="Times New Roman" w:hAnsi="Times New Roman" w:cs="Times New Roman"/>
                <w:sz w:val="20"/>
                <w:szCs w:val="20"/>
              </w:rPr>
              <w:t>Наименование профессии (должности)</w:t>
            </w:r>
          </w:p>
        </w:tc>
        <w:tc>
          <w:tcPr>
            <w:tcW w:w="4326" w:type="dxa"/>
          </w:tcPr>
          <w:p w:rsidR="004B741D" w:rsidRPr="005E141D" w:rsidRDefault="004B741D" w:rsidP="004B741D">
            <w:pPr>
              <w:pStyle w:val="TableParagraph"/>
              <w:ind w:left="0" w:right="49" w:firstLine="142"/>
              <w:jc w:val="center"/>
              <w:rPr>
                <w:sz w:val="20"/>
                <w:szCs w:val="20"/>
              </w:rPr>
            </w:pPr>
            <w:r w:rsidRPr="005E141D">
              <w:rPr>
                <w:sz w:val="20"/>
                <w:szCs w:val="20"/>
              </w:rPr>
              <w:t>Наименование</w:t>
            </w:r>
            <w:r w:rsidRPr="005E141D">
              <w:rPr>
                <w:spacing w:val="1"/>
                <w:sz w:val="20"/>
                <w:szCs w:val="20"/>
              </w:rPr>
              <w:t xml:space="preserve"> </w:t>
            </w:r>
            <w:r w:rsidRPr="005E141D">
              <w:rPr>
                <w:sz w:val="20"/>
                <w:szCs w:val="20"/>
              </w:rPr>
              <w:t>СИЗ (с указанием</w:t>
            </w:r>
            <w:r w:rsidRPr="005E141D">
              <w:rPr>
                <w:spacing w:val="-58"/>
                <w:sz w:val="20"/>
                <w:szCs w:val="20"/>
              </w:rPr>
              <w:t xml:space="preserve"> </w:t>
            </w:r>
            <w:r w:rsidRPr="005E141D">
              <w:rPr>
                <w:sz w:val="20"/>
                <w:szCs w:val="20"/>
              </w:rPr>
              <w:t>конкретных</w:t>
            </w:r>
          </w:p>
          <w:p w:rsidR="004B741D" w:rsidRPr="005E141D" w:rsidRDefault="004B741D" w:rsidP="004B741D">
            <w:pPr>
              <w:pStyle w:val="TableParagraph"/>
              <w:ind w:left="0" w:right="174" w:firstLine="142"/>
              <w:jc w:val="center"/>
              <w:rPr>
                <w:sz w:val="20"/>
                <w:szCs w:val="20"/>
              </w:rPr>
            </w:pPr>
            <w:r w:rsidRPr="005E141D">
              <w:rPr>
                <w:sz w:val="20"/>
                <w:szCs w:val="20"/>
              </w:rPr>
              <w:t>данных о</w:t>
            </w:r>
            <w:r w:rsidRPr="005E141D">
              <w:rPr>
                <w:spacing w:val="1"/>
                <w:sz w:val="20"/>
                <w:szCs w:val="20"/>
              </w:rPr>
              <w:t xml:space="preserve"> </w:t>
            </w:r>
            <w:r w:rsidRPr="005E141D">
              <w:rPr>
                <w:sz w:val="20"/>
                <w:szCs w:val="20"/>
              </w:rPr>
              <w:t>конструкции,</w:t>
            </w:r>
            <w:r w:rsidRPr="005E141D">
              <w:rPr>
                <w:spacing w:val="1"/>
                <w:sz w:val="20"/>
                <w:szCs w:val="20"/>
              </w:rPr>
              <w:t xml:space="preserve"> </w:t>
            </w:r>
            <w:r w:rsidRPr="005E141D">
              <w:rPr>
                <w:sz w:val="20"/>
                <w:szCs w:val="20"/>
              </w:rPr>
              <w:t>классе защиты,</w:t>
            </w:r>
            <w:r w:rsidRPr="005E141D">
              <w:rPr>
                <w:spacing w:val="-57"/>
                <w:sz w:val="20"/>
                <w:szCs w:val="20"/>
              </w:rPr>
              <w:t xml:space="preserve">  </w:t>
            </w:r>
            <w:r w:rsidRPr="005E141D">
              <w:rPr>
                <w:sz w:val="20"/>
                <w:szCs w:val="20"/>
              </w:rPr>
              <w:t>категориях</w:t>
            </w:r>
            <w:r w:rsidRPr="005E141D">
              <w:rPr>
                <w:spacing w:val="1"/>
                <w:sz w:val="20"/>
                <w:szCs w:val="20"/>
              </w:rPr>
              <w:t xml:space="preserve"> </w:t>
            </w:r>
            <w:r w:rsidRPr="005E141D">
              <w:rPr>
                <w:spacing w:val="-1"/>
                <w:sz w:val="20"/>
                <w:szCs w:val="20"/>
              </w:rPr>
              <w:t>эффективности</w:t>
            </w:r>
            <w:r w:rsidRPr="005E141D">
              <w:rPr>
                <w:spacing w:val="-57"/>
                <w:sz w:val="20"/>
                <w:szCs w:val="20"/>
              </w:rPr>
              <w:t xml:space="preserve"> </w:t>
            </w:r>
            <w:r w:rsidRPr="005E141D">
              <w:rPr>
                <w:sz w:val="20"/>
                <w:szCs w:val="20"/>
              </w:rPr>
              <w:t>и/или</w:t>
            </w:r>
          </w:p>
          <w:p w:rsidR="004B741D" w:rsidRPr="005E141D" w:rsidRDefault="004B741D" w:rsidP="004B741D">
            <w:pPr>
              <w:pStyle w:val="aff5"/>
              <w:jc w:val="center"/>
              <w:rPr>
                <w:rFonts w:ascii="Times New Roman" w:hAnsi="Times New Roman" w:cs="Times New Roman"/>
                <w:sz w:val="20"/>
                <w:szCs w:val="20"/>
              </w:rPr>
            </w:pPr>
            <w:r w:rsidRPr="005E141D">
              <w:rPr>
                <w:rFonts w:ascii="Times New Roman" w:hAnsi="Times New Roman" w:cs="Times New Roman"/>
                <w:sz w:val="20"/>
                <w:szCs w:val="20"/>
              </w:rPr>
              <w:t>эксплуатационных</w:t>
            </w:r>
            <w:r w:rsidRPr="005E141D">
              <w:rPr>
                <w:rFonts w:ascii="Times New Roman" w:hAnsi="Times New Roman" w:cs="Times New Roman"/>
                <w:spacing w:val="-57"/>
                <w:sz w:val="20"/>
                <w:szCs w:val="20"/>
              </w:rPr>
              <w:t xml:space="preserve"> </w:t>
            </w:r>
            <w:r w:rsidRPr="005E141D">
              <w:rPr>
                <w:rFonts w:ascii="Times New Roman" w:hAnsi="Times New Roman" w:cs="Times New Roman"/>
                <w:sz w:val="20"/>
                <w:szCs w:val="20"/>
              </w:rPr>
              <w:t>уровнях)</w:t>
            </w:r>
          </w:p>
        </w:tc>
        <w:tc>
          <w:tcPr>
            <w:tcW w:w="1578" w:type="dxa"/>
          </w:tcPr>
          <w:p w:rsidR="004B741D" w:rsidRPr="005E141D" w:rsidRDefault="004B741D" w:rsidP="004B741D">
            <w:pPr>
              <w:pStyle w:val="TableParagraph"/>
              <w:ind w:left="0" w:right="14" w:firstLine="142"/>
              <w:jc w:val="center"/>
              <w:rPr>
                <w:sz w:val="20"/>
                <w:szCs w:val="20"/>
              </w:rPr>
            </w:pPr>
            <w:r w:rsidRPr="005E141D">
              <w:rPr>
                <w:sz w:val="20"/>
                <w:szCs w:val="20"/>
              </w:rPr>
              <w:t>Нормы выдачи</w:t>
            </w:r>
            <w:r w:rsidRPr="005E141D">
              <w:rPr>
                <w:spacing w:val="-57"/>
                <w:sz w:val="20"/>
                <w:szCs w:val="20"/>
              </w:rPr>
              <w:t xml:space="preserve"> </w:t>
            </w:r>
            <w:r w:rsidRPr="005E141D">
              <w:rPr>
                <w:sz w:val="20"/>
                <w:szCs w:val="20"/>
              </w:rPr>
              <w:t>с указанием</w:t>
            </w:r>
            <w:r w:rsidRPr="005E141D">
              <w:rPr>
                <w:spacing w:val="1"/>
                <w:sz w:val="20"/>
                <w:szCs w:val="20"/>
              </w:rPr>
              <w:t xml:space="preserve"> </w:t>
            </w:r>
            <w:r w:rsidRPr="005E141D">
              <w:rPr>
                <w:sz w:val="20"/>
                <w:szCs w:val="20"/>
              </w:rPr>
              <w:t>периодичности</w:t>
            </w:r>
            <w:r w:rsidRPr="005E141D">
              <w:rPr>
                <w:spacing w:val="-57"/>
                <w:sz w:val="20"/>
                <w:szCs w:val="20"/>
              </w:rPr>
              <w:t xml:space="preserve"> </w:t>
            </w:r>
            <w:r w:rsidRPr="005E141D">
              <w:rPr>
                <w:sz w:val="20"/>
                <w:szCs w:val="20"/>
              </w:rPr>
              <w:t>выдачи,</w:t>
            </w:r>
            <w:r w:rsidRPr="005E141D">
              <w:rPr>
                <w:spacing w:val="1"/>
                <w:sz w:val="20"/>
                <w:szCs w:val="20"/>
              </w:rPr>
              <w:t xml:space="preserve"> </w:t>
            </w:r>
            <w:r w:rsidRPr="005E141D">
              <w:rPr>
                <w:sz w:val="20"/>
                <w:szCs w:val="20"/>
              </w:rPr>
              <w:t>количества на</w:t>
            </w:r>
            <w:r w:rsidRPr="005E141D">
              <w:rPr>
                <w:spacing w:val="1"/>
                <w:sz w:val="20"/>
                <w:szCs w:val="20"/>
              </w:rPr>
              <w:t xml:space="preserve"> </w:t>
            </w:r>
            <w:r w:rsidRPr="005E141D">
              <w:rPr>
                <w:sz w:val="20"/>
                <w:szCs w:val="20"/>
              </w:rPr>
              <w:t>период,</w:t>
            </w:r>
          </w:p>
          <w:p w:rsidR="004B741D" w:rsidRPr="005E141D" w:rsidRDefault="004B741D" w:rsidP="004B741D">
            <w:pPr>
              <w:pStyle w:val="aff5"/>
              <w:jc w:val="center"/>
              <w:rPr>
                <w:rFonts w:ascii="Times New Roman" w:hAnsi="Times New Roman" w:cs="Times New Roman"/>
                <w:sz w:val="20"/>
                <w:szCs w:val="20"/>
              </w:rPr>
            </w:pPr>
            <w:r w:rsidRPr="005E141D">
              <w:rPr>
                <w:rFonts w:ascii="Times New Roman" w:hAnsi="Times New Roman" w:cs="Times New Roman"/>
                <w:sz w:val="20"/>
                <w:szCs w:val="20"/>
              </w:rPr>
              <w:t>единицы</w:t>
            </w:r>
            <w:r w:rsidRPr="005E141D">
              <w:rPr>
                <w:rFonts w:ascii="Times New Roman" w:hAnsi="Times New Roman" w:cs="Times New Roman"/>
                <w:spacing w:val="1"/>
                <w:sz w:val="20"/>
                <w:szCs w:val="20"/>
              </w:rPr>
              <w:t xml:space="preserve"> </w:t>
            </w:r>
            <w:r w:rsidRPr="005E141D">
              <w:rPr>
                <w:rFonts w:ascii="Times New Roman" w:hAnsi="Times New Roman" w:cs="Times New Roman"/>
                <w:sz w:val="20"/>
                <w:szCs w:val="20"/>
              </w:rPr>
              <w:t>измерения</w:t>
            </w:r>
            <w:r w:rsidRPr="005E141D">
              <w:rPr>
                <w:rFonts w:ascii="Times New Roman" w:hAnsi="Times New Roman" w:cs="Times New Roman"/>
                <w:spacing w:val="1"/>
                <w:sz w:val="20"/>
                <w:szCs w:val="20"/>
              </w:rPr>
              <w:t xml:space="preserve"> </w:t>
            </w:r>
            <w:r w:rsidRPr="005E141D">
              <w:rPr>
                <w:rFonts w:ascii="Times New Roman" w:hAnsi="Times New Roman" w:cs="Times New Roman"/>
                <w:sz w:val="20"/>
                <w:szCs w:val="20"/>
              </w:rPr>
              <w:t>(штуки, пары,</w:t>
            </w:r>
            <w:r w:rsidRPr="005E141D">
              <w:rPr>
                <w:rFonts w:ascii="Times New Roman" w:hAnsi="Times New Roman" w:cs="Times New Roman"/>
                <w:spacing w:val="-58"/>
                <w:sz w:val="20"/>
                <w:szCs w:val="20"/>
              </w:rPr>
              <w:t xml:space="preserve"> </w:t>
            </w:r>
            <w:r w:rsidRPr="005E141D">
              <w:rPr>
                <w:rFonts w:ascii="Times New Roman" w:hAnsi="Times New Roman" w:cs="Times New Roman"/>
                <w:sz w:val="20"/>
                <w:szCs w:val="20"/>
              </w:rPr>
              <w:t>комплекты, г,</w:t>
            </w:r>
            <w:r w:rsidRPr="005E141D">
              <w:rPr>
                <w:rFonts w:ascii="Times New Roman" w:hAnsi="Times New Roman" w:cs="Times New Roman"/>
                <w:spacing w:val="-57"/>
                <w:sz w:val="20"/>
                <w:szCs w:val="20"/>
              </w:rPr>
              <w:t xml:space="preserve"> </w:t>
            </w:r>
            <w:r w:rsidRPr="005E141D">
              <w:rPr>
                <w:rFonts w:ascii="Times New Roman" w:hAnsi="Times New Roman" w:cs="Times New Roman"/>
                <w:sz w:val="20"/>
                <w:szCs w:val="20"/>
              </w:rPr>
              <w:t>мл.)</w:t>
            </w:r>
          </w:p>
        </w:tc>
        <w:tc>
          <w:tcPr>
            <w:tcW w:w="1765" w:type="dxa"/>
          </w:tcPr>
          <w:p w:rsidR="004B741D" w:rsidRPr="005E141D" w:rsidRDefault="004B741D" w:rsidP="004B741D">
            <w:pPr>
              <w:pStyle w:val="TableParagraph"/>
              <w:ind w:left="0" w:right="210" w:firstLine="142"/>
              <w:jc w:val="center"/>
              <w:rPr>
                <w:sz w:val="20"/>
                <w:szCs w:val="20"/>
              </w:rPr>
            </w:pPr>
            <w:r w:rsidRPr="005E141D">
              <w:rPr>
                <w:sz w:val="20"/>
                <w:szCs w:val="20"/>
              </w:rPr>
              <w:t>Основание</w:t>
            </w:r>
            <w:r w:rsidRPr="005E141D">
              <w:rPr>
                <w:spacing w:val="1"/>
                <w:sz w:val="20"/>
                <w:szCs w:val="20"/>
              </w:rPr>
              <w:t xml:space="preserve"> </w:t>
            </w:r>
            <w:r w:rsidRPr="005E141D">
              <w:rPr>
                <w:sz w:val="20"/>
                <w:szCs w:val="20"/>
              </w:rPr>
              <w:t>выдачи</w:t>
            </w:r>
            <w:r w:rsidRPr="005E141D">
              <w:rPr>
                <w:spacing w:val="-15"/>
                <w:sz w:val="20"/>
                <w:szCs w:val="20"/>
              </w:rPr>
              <w:t xml:space="preserve"> </w:t>
            </w:r>
            <w:r w:rsidRPr="005E141D">
              <w:rPr>
                <w:sz w:val="20"/>
                <w:szCs w:val="20"/>
              </w:rPr>
              <w:t>СИЗ</w:t>
            </w:r>
            <w:r w:rsidRPr="005E141D">
              <w:rPr>
                <w:spacing w:val="-57"/>
                <w:sz w:val="20"/>
                <w:szCs w:val="20"/>
              </w:rPr>
              <w:t xml:space="preserve"> </w:t>
            </w:r>
            <w:r w:rsidRPr="005E141D">
              <w:rPr>
                <w:sz w:val="20"/>
                <w:szCs w:val="20"/>
              </w:rPr>
              <w:t>(пункты</w:t>
            </w:r>
          </w:p>
          <w:p w:rsidR="004B741D" w:rsidRPr="005E141D" w:rsidRDefault="004B741D" w:rsidP="004B741D">
            <w:pPr>
              <w:pStyle w:val="TableParagraph"/>
              <w:ind w:left="0" w:right="82" w:firstLine="142"/>
              <w:jc w:val="center"/>
              <w:rPr>
                <w:sz w:val="20"/>
                <w:szCs w:val="20"/>
              </w:rPr>
            </w:pPr>
            <w:r w:rsidRPr="005E141D">
              <w:rPr>
                <w:sz w:val="20"/>
                <w:szCs w:val="20"/>
              </w:rPr>
              <w:t>Единых</w:t>
            </w:r>
            <w:r w:rsidRPr="005E141D">
              <w:rPr>
                <w:spacing w:val="1"/>
                <w:sz w:val="20"/>
                <w:szCs w:val="20"/>
              </w:rPr>
              <w:t xml:space="preserve"> </w:t>
            </w:r>
            <w:r w:rsidRPr="005E141D">
              <w:rPr>
                <w:sz w:val="20"/>
                <w:szCs w:val="20"/>
              </w:rPr>
              <w:t>типовых норм,</w:t>
            </w:r>
            <w:r w:rsidRPr="005E141D">
              <w:rPr>
                <w:spacing w:val="-57"/>
                <w:sz w:val="20"/>
                <w:szCs w:val="20"/>
              </w:rPr>
              <w:t xml:space="preserve"> </w:t>
            </w:r>
            <w:r w:rsidRPr="005E141D">
              <w:rPr>
                <w:sz w:val="20"/>
                <w:szCs w:val="20"/>
              </w:rPr>
              <w:t>правил по</w:t>
            </w:r>
            <w:r w:rsidRPr="005E141D">
              <w:rPr>
                <w:spacing w:val="1"/>
                <w:sz w:val="20"/>
                <w:szCs w:val="20"/>
              </w:rPr>
              <w:t xml:space="preserve"> </w:t>
            </w:r>
            <w:r w:rsidRPr="005E141D">
              <w:rPr>
                <w:sz w:val="20"/>
                <w:szCs w:val="20"/>
              </w:rPr>
              <w:t>охране</w:t>
            </w:r>
            <w:r w:rsidRPr="005E141D">
              <w:rPr>
                <w:spacing w:val="-9"/>
                <w:sz w:val="20"/>
                <w:szCs w:val="20"/>
              </w:rPr>
              <w:t xml:space="preserve"> </w:t>
            </w:r>
            <w:r w:rsidRPr="005E141D">
              <w:rPr>
                <w:sz w:val="20"/>
                <w:szCs w:val="20"/>
              </w:rPr>
              <w:t>труда</w:t>
            </w:r>
            <w:r w:rsidRPr="005E141D">
              <w:rPr>
                <w:spacing w:val="-9"/>
                <w:sz w:val="20"/>
                <w:szCs w:val="20"/>
              </w:rPr>
              <w:t xml:space="preserve"> </w:t>
            </w:r>
            <w:r w:rsidRPr="005E141D">
              <w:rPr>
                <w:sz w:val="20"/>
                <w:szCs w:val="20"/>
              </w:rPr>
              <w:t>и</w:t>
            </w:r>
            <w:r w:rsidRPr="005E141D">
              <w:rPr>
                <w:spacing w:val="-57"/>
                <w:sz w:val="20"/>
                <w:szCs w:val="20"/>
              </w:rPr>
              <w:t xml:space="preserve"> </w:t>
            </w:r>
            <w:r w:rsidRPr="005E141D">
              <w:rPr>
                <w:sz w:val="20"/>
                <w:szCs w:val="20"/>
              </w:rPr>
              <w:t>иных</w:t>
            </w:r>
          </w:p>
          <w:p w:rsidR="004B741D" w:rsidRPr="005E141D" w:rsidRDefault="004B741D" w:rsidP="004B741D">
            <w:pPr>
              <w:pStyle w:val="aff5"/>
              <w:jc w:val="center"/>
              <w:rPr>
                <w:rFonts w:ascii="Times New Roman" w:hAnsi="Times New Roman" w:cs="Times New Roman"/>
                <w:sz w:val="20"/>
                <w:szCs w:val="20"/>
              </w:rPr>
            </w:pPr>
            <w:r w:rsidRPr="005E141D">
              <w:rPr>
                <w:rFonts w:ascii="Times New Roman" w:hAnsi="Times New Roman" w:cs="Times New Roman"/>
                <w:sz w:val="20"/>
                <w:szCs w:val="20"/>
              </w:rPr>
              <w:t>документов)</w:t>
            </w:r>
          </w:p>
        </w:tc>
      </w:tr>
      <w:tr w:rsidR="004B741D" w:rsidRPr="005E141D" w:rsidTr="004B741D">
        <w:tc>
          <w:tcPr>
            <w:tcW w:w="676" w:type="dxa"/>
          </w:tcPr>
          <w:p w:rsidR="004B741D" w:rsidRPr="005E141D" w:rsidRDefault="004B741D" w:rsidP="004B741D">
            <w:pPr>
              <w:pStyle w:val="aff5"/>
              <w:jc w:val="center"/>
              <w:rPr>
                <w:rFonts w:ascii="Times New Roman" w:hAnsi="Times New Roman" w:cs="Times New Roman"/>
                <w:sz w:val="23"/>
                <w:szCs w:val="23"/>
              </w:rPr>
            </w:pPr>
            <w:r w:rsidRPr="005E141D">
              <w:rPr>
                <w:rFonts w:ascii="Times New Roman" w:hAnsi="Times New Roman" w:cs="Times New Roman"/>
                <w:sz w:val="23"/>
                <w:szCs w:val="23"/>
              </w:rPr>
              <w:t>1</w:t>
            </w:r>
          </w:p>
        </w:tc>
        <w:tc>
          <w:tcPr>
            <w:tcW w:w="2093" w:type="dxa"/>
          </w:tcPr>
          <w:p w:rsidR="004B741D" w:rsidRPr="005E141D" w:rsidRDefault="004B741D" w:rsidP="004B741D">
            <w:pPr>
              <w:pStyle w:val="aff5"/>
              <w:jc w:val="center"/>
              <w:rPr>
                <w:rFonts w:ascii="Times New Roman" w:hAnsi="Times New Roman" w:cs="Times New Roman"/>
                <w:sz w:val="23"/>
                <w:szCs w:val="23"/>
              </w:rPr>
            </w:pPr>
            <w:r w:rsidRPr="005E141D">
              <w:rPr>
                <w:rFonts w:ascii="Times New Roman" w:hAnsi="Times New Roman" w:cs="Times New Roman"/>
                <w:sz w:val="23"/>
                <w:szCs w:val="23"/>
              </w:rPr>
              <w:t>2</w:t>
            </w:r>
          </w:p>
        </w:tc>
        <w:tc>
          <w:tcPr>
            <w:tcW w:w="4326" w:type="dxa"/>
          </w:tcPr>
          <w:p w:rsidR="004B741D" w:rsidRPr="005E141D" w:rsidRDefault="004B741D" w:rsidP="004B741D">
            <w:pPr>
              <w:pStyle w:val="aff5"/>
              <w:jc w:val="center"/>
              <w:rPr>
                <w:rFonts w:ascii="Times New Roman" w:hAnsi="Times New Roman" w:cs="Times New Roman"/>
                <w:sz w:val="23"/>
                <w:szCs w:val="23"/>
              </w:rPr>
            </w:pPr>
            <w:r w:rsidRPr="005E141D">
              <w:rPr>
                <w:rFonts w:ascii="Times New Roman" w:hAnsi="Times New Roman" w:cs="Times New Roman"/>
                <w:sz w:val="23"/>
                <w:szCs w:val="23"/>
              </w:rPr>
              <w:t>3</w:t>
            </w:r>
          </w:p>
        </w:tc>
        <w:tc>
          <w:tcPr>
            <w:tcW w:w="1578" w:type="dxa"/>
          </w:tcPr>
          <w:p w:rsidR="004B741D" w:rsidRPr="005E141D" w:rsidRDefault="004B741D" w:rsidP="004B741D">
            <w:pPr>
              <w:pStyle w:val="aff5"/>
              <w:jc w:val="center"/>
              <w:rPr>
                <w:rFonts w:ascii="Times New Roman" w:hAnsi="Times New Roman" w:cs="Times New Roman"/>
                <w:sz w:val="23"/>
                <w:szCs w:val="23"/>
              </w:rPr>
            </w:pPr>
            <w:r w:rsidRPr="005E141D">
              <w:rPr>
                <w:rFonts w:ascii="Times New Roman" w:hAnsi="Times New Roman" w:cs="Times New Roman"/>
                <w:sz w:val="23"/>
                <w:szCs w:val="23"/>
              </w:rPr>
              <w:t>4</w:t>
            </w:r>
          </w:p>
        </w:tc>
        <w:tc>
          <w:tcPr>
            <w:tcW w:w="1765" w:type="dxa"/>
          </w:tcPr>
          <w:p w:rsidR="004B741D" w:rsidRPr="005E141D" w:rsidRDefault="004B741D" w:rsidP="004B741D">
            <w:pPr>
              <w:pStyle w:val="aff5"/>
              <w:jc w:val="center"/>
              <w:rPr>
                <w:rFonts w:ascii="Times New Roman" w:hAnsi="Times New Roman" w:cs="Times New Roman"/>
                <w:sz w:val="23"/>
                <w:szCs w:val="23"/>
              </w:rPr>
            </w:pPr>
          </w:p>
        </w:tc>
      </w:tr>
      <w:tr w:rsidR="004B741D" w:rsidRPr="005E141D" w:rsidTr="004B741D">
        <w:tc>
          <w:tcPr>
            <w:tcW w:w="676" w:type="dxa"/>
            <w:vMerge w:val="restart"/>
          </w:tcPr>
          <w:p w:rsidR="004B741D" w:rsidRPr="005E141D" w:rsidRDefault="004B741D" w:rsidP="008847A8">
            <w:pPr>
              <w:numPr>
                <w:ilvl w:val="0"/>
                <w:numId w:val="114"/>
              </w:numPr>
              <w:jc w:val="both"/>
            </w:pPr>
          </w:p>
        </w:tc>
        <w:tc>
          <w:tcPr>
            <w:tcW w:w="2093" w:type="dxa"/>
            <w:vMerge w:val="restart"/>
          </w:tcPr>
          <w:p w:rsidR="004B741D" w:rsidRPr="005E141D" w:rsidRDefault="004B741D" w:rsidP="004B741D">
            <w:pPr>
              <w:jc w:val="both"/>
            </w:pPr>
            <w:r w:rsidRPr="005E141D">
              <w:rPr>
                <w:sz w:val="22"/>
                <w:szCs w:val="22"/>
              </w:rPr>
              <w:t>Дворник; уборщик территорий</w:t>
            </w:r>
          </w:p>
        </w:tc>
        <w:tc>
          <w:tcPr>
            <w:tcW w:w="4326" w:type="dxa"/>
          </w:tcPr>
          <w:p w:rsidR="004B741D" w:rsidRPr="005E141D" w:rsidRDefault="004B741D" w:rsidP="004B741D">
            <w:pPr>
              <w:pStyle w:val="TableParagraph"/>
              <w:ind w:right="149"/>
              <w:jc w:val="both"/>
              <w:rPr>
                <w:spacing w:val="-68"/>
              </w:rPr>
            </w:pPr>
            <w:r w:rsidRPr="005E141D">
              <w:t>Жилет сигнальный</w:t>
            </w:r>
            <w:r w:rsidRPr="005E141D">
              <w:rPr>
                <w:spacing w:val="-68"/>
              </w:rPr>
              <w:t xml:space="preserve">    </w:t>
            </w:r>
          </w:p>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повышенной видимости</w:t>
            </w:r>
          </w:p>
        </w:tc>
        <w:tc>
          <w:tcPr>
            <w:tcW w:w="1578" w:type="dxa"/>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1 шт.</w:t>
            </w:r>
          </w:p>
        </w:tc>
        <w:tc>
          <w:tcPr>
            <w:tcW w:w="1765" w:type="dxa"/>
            <w:vMerge w:val="restart"/>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bCs/>
                <w:sz w:val="22"/>
                <w:szCs w:val="22"/>
              </w:rPr>
              <w:t>п.4933</w:t>
            </w:r>
            <w:r w:rsidRPr="005E141D">
              <w:rPr>
                <w:rFonts w:ascii="Times New Roman" w:hAnsi="Times New Roman" w:cs="Times New Roman"/>
                <w:b/>
                <w:sz w:val="22"/>
                <w:szCs w:val="22"/>
              </w:rPr>
              <w:t xml:space="preserve"> </w:t>
            </w:r>
          </w:p>
        </w:tc>
      </w:tr>
      <w:tr w:rsidR="004B741D" w:rsidRPr="005E141D" w:rsidTr="004B741D">
        <w:tc>
          <w:tcPr>
            <w:tcW w:w="676" w:type="dxa"/>
            <w:vMerge/>
          </w:tcPr>
          <w:p w:rsidR="004B741D" w:rsidRPr="005E141D" w:rsidRDefault="004B741D" w:rsidP="008847A8">
            <w:pPr>
              <w:numPr>
                <w:ilvl w:val="0"/>
                <w:numId w:val="114"/>
              </w:numPr>
              <w:jc w:val="both"/>
            </w:pPr>
          </w:p>
        </w:tc>
        <w:tc>
          <w:tcPr>
            <w:tcW w:w="2093" w:type="dxa"/>
            <w:vMerge/>
          </w:tcPr>
          <w:p w:rsidR="004B741D" w:rsidRPr="005E141D" w:rsidRDefault="004B741D" w:rsidP="004B741D">
            <w:pPr>
              <w:jc w:val="both"/>
            </w:pPr>
          </w:p>
        </w:tc>
        <w:tc>
          <w:tcPr>
            <w:tcW w:w="4326" w:type="dxa"/>
          </w:tcPr>
          <w:p w:rsidR="004B741D" w:rsidRPr="005E141D" w:rsidRDefault="004B741D" w:rsidP="004B741D">
            <w:pPr>
              <w:pStyle w:val="TableParagraph"/>
              <w:ind w:right="640"/>
              <w:jc w:val="both"/>
            </w:pPr>
            <w:r w:rsidRPr="005E141D">
              <w:t>Костюм для защиты от</w:t>
            </w:r>
            <w:r w:rsidRPr="005E141D">
              <w:rPr>
                <w:spacing w:val="-67"/>
              </w:rPr>
              <w:t xml:space="preserve"> </w:t>
            </w:r>
            <w:r w:rsidRPr="005E141D">
              <w:t>механических</w:t>
            </w:r>
          </w:p>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воздействий</w:t>
            </w:r>
            <w:r w:rsidRPr="005E141D">
              <w:rPr>
                <w:rFonts w:ascii="Times New Roman" w:hAnsi="Times New Roman" w:cs="Times New Roman"/>
                <w:spacing w:val="-5"/>
                <w:sz w:val="22"/>
                <w:szCs w:val="22"/>
              </w:rPr>
              <w:t xml:space="preserve"> </w:t>
            </w:r>
            <w:r w:rsidRPr="005E141D">
              <w:rPr>
                <w:rFonts w:ascii="Times New Roman" w:hAnsi="Times New Roman" w:cs="Times New Roman"/>
                <w:sz w:val="22"/>
                <w:szCs w:val="22"/>
              </w:rPr>
              <w:t>(истирания)</w:t>
            </w:r>
          </w:p>
        </w:tc>
        <w:tc>
          <w:tcPr>
            <w:tcW w:w="1578" w:type="dxa"/>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1 шт.</w:t>
            </w:r>
          </w:p>
        </w:tc>
        <w:tc>
          <w:tcPr>
            <w:tcW w:w="1765" w:type="dxa"/>
            <w:vMerge/>
          </w:tcPr>
          <w:p w:rsidR="004B741D" w:rsidRPr="005E141D" w:rsidRDefault="004B741D" w:rsidP="004B741D">
            <w:pPr>
              <w:pStyle w:val="aff5"/>
              <w:rPr>
                <w:rFonts w:ascii="Times New Roman" w:hAnsi="Times New Roman" w:cs="Times New Roman"/>
              </w:rPr>
            </w:pPr>
          </w:p>
        </w:tc>
      </w:tr>
      <w:tr w:rsidR="004B741D" w:rsidRPr="005E141D" w:rsidTr="004B741D">
        <w:tc>
          <w:tcPr>
            <w:tcW w:w="676" w:type="dxa"/>
            <w:vMerge/>
          </w:tcPr>
          <w:p w:rsidR="004B741D" w:rsidRPr="005E141D" w:rsidRDefault="004B741D" w:rsidP="008847A8">
            <w:pPr>
              <w:numPr>
                <w:ilvl w:val="0"/>
                <w:numId w:val="114"/>
              </w:numPr>
              <w:jc w:val="both"/>
            </w:pPr>
          </w:p>
        </w:tc>
        <w:tc>
          <w:tcPr>
            <w:tcW w:w="2093" w:type="dxa"/>
            <w:vMerge/>
          </w:tcPr>
          <w:p w:rsidR="004B741D" w:rsidRPr="005E141D" w:rsidRDefault="004B741D" w:rsidP="004B741D">
            <w:pPr>
              <w:jc w:val="both"/>
            </w:pPr>
          </w:p>
        </w:tc>
        <w:tc>
          <w:tcPr>
            <w:tcW w:w="4326" w:type="dxa"/>
          </w:tcPr>
          <w:p w:rsidR="004B741D" w:rsidRPr="005E141D" w:rsidRDefault="004B741D" w:rsidP="004B741D">
            <w:pPr>
              <w:pStyle w:val="TableParagraph"/>
              <w:ind w:right="149"/>
              <w:jc w:val="both"/>
            </w:pPr>
            <w:r w:rsidRPr="005E141D">
              <w:t>Пальто,</w:t>
            </w:r>
            <w:r w:rsidRPr="005E141D">
              <w:rPr>
                <w:spacing w:val="-2"/>
              </w:rPr>
              <w:t xml:space="preserve"> </w:t>
            </w:r>
            <w:r w:rsidRPr="005E141D">
              <w:t>полупальто,</w:t>
            </w:r>
            <w:r w:rsidRPr="005E141D">
              <w:rPr>
                <w:spacing w:val="-2"/>
              </w:rPr>
              <w:t xml:space="preserve"> </w:t>
            </w:r>
            <w:r w:rsidRPr="005E141D">
              <w:t>плащ для</w:t>
            </w:r>
          </w:p>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защиты</w:t>
            </w:r>
            <w:r w:rsidRPr="005E141D">
              <w:rPr>
                <w:rFonts w:ascii="Times New Roman" w:hAnsi="Times New Roman" w:cs="Times New Roman"/>
                <w:spacing w:val="-3"/>
                <w:sz w:val="22"/>
                <w:szCs w:val="22"/>
              </w:rPr>
              <w:t xml:space="preserve"> </w:t>
            </w:r>
            <w:r w:rsidRPr="005E141D">
              <w:rPr>
                <w:rFonts w:ascii="Times New Roman" w:hAnsi="Times New Roman" w:cs="Times New Roman"/>
                <w:sz w:val="22"/>
                <w:szCs w:val="22"/>
              </w:rPr>
              <w:t>от</w:t>
            </w:r>
            <w:r w:rsidRPr="005E141D">
              <w:rPr>
                <w:rFonts w:ascii="Times New Roman" w:hAnsi="Times New Roman" w:cs="Times New Roman"/>
                <w:spacing w:val="-1"/>
                <w:sz w:val="22"/>
                <w:szCs w:val="22"/>
              </w:rPr>
              <w:t xml:space="preserve"> </w:t>
            </w:r>
            <w:r w:rsidRPr="005E141D">
              <w:rPr>
                <w:rFonts w:ascii="Times New Roman" w:hAnsi="Times New Roman" w:cs="Times New Roman"/>
                <w:sz w:val="22"/>
                <w:szCs w:val="22"/>
              </w:rPr>
              <w:t>воды</w:t>
            </w:r>
          </w:p>
        </w:tc>
        <w:tc>
          <w:tcPr>
            <w:tcW w:w="1578" w:type="dxa"/>
          </w:tcPr>
          <w:p w:rsidR="004B741D" w:rsidRPr="005E141D" w:rsidRDefault="004B741D" w:rsidP="004B741D">
            <w:pPr>
              <w:pStyle w:val="TableParagraph"/>
              <w:ind w:left="0" w:right="165"/>
              <w:jc w:val="both"/>
            </w:pPr>
            <w:r w:rsidRPr="005E141D">
              <w:t>1</w:t>
            </w:r>
            <w:r w:rsidRPr="005E141D">
              <w:rPr>
                <w:spacing w:val="1"/>
              </w:rPr>
              <w:t xml:space="preserve"> </w:t>
            </w:r>
            <w:r w:rsidRPr="005E141D">
              <w:t>шт.</w:t>
            </w:r>
            <w:r w:rsidRPr="005E141D">
              <w:rPr>
                <w:spacing w:val="-1"/>
              </w:rPr>
              <w:t xml:space="preserve"> </w:t>
            </w:r>
            <w:r w:rsidRPr="005E141D">
              <w:t>на</w:t>
            </w:r>
          </w:p>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2 года</w:t>
            </w:r>
          </w:p>
        </w:tc>
        <w:tc>
          <w:tcPr>
            <w:tcW w:w="1765" w:type="dxa"/>
            <w:vMerge/>
          </w:tcPr>
          <w:p w:rsidR="004B741D" w:rsidRPr="005E141D" w:rsidRDefault="004B741D" w:rsidP="004B741D">
            <w:pPr>
              <w:pStyle w:val="aff5"/>
              <w:rPr>
                <w:rFonts w:ascii="Times New Roman" w:hAnsi="Times New Roman" w:cs="Times New Roman"/>
              </w:rPr>
            </w:pPr>
          </w:p>
        </w:tc>
      </w:tr>
      <w:tr w:rsidR="004B741D" w:rsidRPr="005E141D" w:rsidTr="004B741D">
        <w:tc>
          <w:tcPr>
            <w:tcW w:w="676" w:type="dxa"/>
            <w:vMerge/>
          </w:tcPr>
          <w:p w:rsidR="004B741D" w:rsidRPr="005E141D" w:rsidRDefault="004B741D" w:rsidP="008847A8">
            <w:pPr>
              <w:numPr>
                <w:ilvl w:val="0"/>
                <w:numId w:val="114"/>
              </w:numPr>
              <w:jc w:val="both"/>
            </w:pPr>
          </w:p>
        </w:tc>
        <w:tc>
          <w:tcPr>
            <w:tcW w:w="2093" w:type="dxa"/>
            <w:vMerge/>
          </w:tcPr>
          <w:p w:rsidR="004B741D" w:rsidRPr="005E141D" w:rsidRDefault="004B741D" w:rsidP="004B741D">
            <w:pPr>
              <w:jc w:val="both"/>
            </w:pPr>
          </w:p>
        </w:tc>
        <w:tc>
          <w:tcPr>
            <w:tcW w:w="4326" w:type="dxa"/>
          </w:tcPr>
          <w:p w:rsidR="004B741D" w:rsidRPr="005E141D" w:rsidRDefault="004B741D" w:rsidP="004B741D">
            <w:pPr>
              <w:pStyle w:val="TableParagraph"/>
              <w:ind w:right="149"/>
              <w:jc w:val="both"/>
            </w:pPr>
            <w:r w:rsidRPr="005E141D">
              <w:t>Обувь специальная для защиты</w:t>
            </w:r>
            <w:r w:rsidRPr="005E141D">
              <w:rPr>
                <w:spacing w:val="-67"/>
              </w:rPr>
              <w:t xml:space="preserve"> </w:t>
            </w:r>
            <w:r w:rsidRPr="005E141D">
              <w:t>от</w:t>
            </w:r>
          </w:p>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механических воздействий</w:t>
            </w:r>
            <w:r w:rsidRPr="005E141D">
              <w:rPr>
                <w:rFonts w:ascii="Times New Roman" w:hAnsi="Times New Roman" w:cs="Times New Roman"/>
                <w:spacing w:val="-68"/>
                <w:sz w:val="22"/>
                <w:szCs w:val="22"/>
              </w:rPr>
              <w:t xml:space="preserve"> </w:t>
            </w:r>
            <w:r w:rsidRPr="005E141D">
              <w:rPr>
                <w:rFonts w:ascii="Times New Roman" w:hAnsi="Times New Roman" w:cs="Times New Roman"/>
                <w:sz w:val="22"/>
                <w:szCs w:val="22"/>
              </w:rPr>
              <w:t>(ударов)</w:t>
            </w:r>
          </w:p>
        </w:tc>
        <w:tc>
          <w:tcPr>
            <w:tcW w:w="1578" w:type="dxa"/>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1 пара</w:t>
            </w:r>
          </w:p>
        </w:tc>
        <w:tc>
          <w:tcPr>
            <w:tcW w:w="1765" w:type="dxa"/>
            <w:vMerge/>
          </w:tcPr>
          <w:p w:rsidR="004B741D" w:rsidRPr="005E141D" w:rsidRDefault="004B741D" w:rsidP="004B741D">
            <w:pPr>
              <w:pStyle w:val="aff5"/>
              <w:rPr>
                <w:rFonts w:ascii="Times New Roman" w:hAnsi="Times New Roman" w:cs="Times New Roman"/>
              </w:rPr>
            </w:pPr>
          </w:p>
        </w:tc>
      </w:tr>
      <w:tr w:rsidR="004B741D" w:rsidRPr="005E141D" w:rsidTr="004B741D">
        <w:tc>
          <w:tcPr>
            <w:tcW w:w="676" w:type="dxa"/>
            <w:vMerge/>
          </w:tcPr>
          <w:p w:rsidR="004B741D" w:rsidRPr="005E141D" w:rsidRDefault="004B741D" w:rsidP="008847A8">
            <w:pPr>
              <w:numPr>
                <w:ilvl w:val="0"/>
                <w:numId w:val="114"/>
              </w:numPr>
              <w:jc w:val="both"/>
            </w:pPr>
          </w:p>
        </w:tc>
        <w:tc>
          <w:tcPr>
            <w:tcW w:w="2093" w:type="dxa"/>
            <w:vMerge/>
          </w:tcPr>
          <w:p w:rsidR="004B741D" w:rsidRPr="005E141D" w:rsidRDefault="004B741D" w:rsidP="004B741D">
            <w:pPr>
              <w:jc w:val="both"/>
            </w:pPr>
          </w:p>
        </w:tc>
        <w:tc>
          <w:tcPr>
            <w:tcW w:w="4326" w:type="dxa"/>
          </w:tcPr>
          <w:p w:rsidR="004B741D" w:rsidRPr="005E141D" w:rsidRDefault="004B741D" w:rsidP="004B741D">
            <w:pPr>
              <w:pStyle w:val="TableParagraph"/>
              <w:ind w:right="106"/>
              <w:jc w:val="both"/>
            </w:pPr>
            <w:r w:rsidRPr="005E141D">
              <w:t>Перчатки</w:t>
            </w:r>
            <w:r w:rsidRPr="005E141D">
              <w:rPr>
                <w:spacing w:val="-4"/>
              </w:rPr>
              <w:t xml:space="preserve"> </w:t>
            </w:r>
            <w:r w:rsidRPr="005E141D">
              <w:t>для защиты</w:t>
            </w:r>
            <w:r w:rsidRPr="005E141D">
              <w:rPr>
                <w:spacing w:val="-1"/>
              </w:rPr>
              <w:t xml:space="preserve"> </w:t>
            </w:r>
            <w:r w:rsidRPr="005E141D">
              <w:t>от воды</w:t>
            </w:r>
            <w:r w:rsidRPr="005E141D">
              <w:rPr>
                <w:spacing w:val="-1"/>
              </w:rPr>
              <w:t xml:space="preserve"> </w:t>
            </w:r>
            <w:r w:rsidRPr="005E141D">
              <w:t>и</w:t>
            </w:r>
          </w:p>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растворов нетоксичных</w:t>
            </w:r>
            <w:r w:rsidRPr="005E141D">
              <w:rPr>
                <w:rFonts w:ascii="Times New Roman" w:hAnsi="Times New Roman" w:cs="Times New Roman"/>
                <w:spacing w:val="-67"/>
                <w:sz w:val="22"/>
                <w:szCs w:val="22"/>
              </w:rPr>
              <w:t xml:space="preserve"> </w:t>
            </w:r>
            <w:r w:rsidRPr="005E141D">
              <w:rPr>
                <w:rFonts w:ascii="Times New Roman" w:hAnsi="Times New Roman" w:cs="Times New Roman"/>
                <w:sz w:val="22"/>
                <w:szCs w:val="22"/>
              </w:rPr>
              <w:t>веществ</w:t>
            </w:r>
          </w:p>
        </w:tc>
        <w:tc>
          <w:tcPr>
            <w:tcW w:w="1578" w:type="dxa"/>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12</w:t>
            </w:r>
            <w:r w:rsidRPr="005E141D">
              <w:rPr>
                <w:rFonts w:ascii="Times New Roman" w:hAnsi="Times New Roman" w:cs="Times New Roman"/>
                <w:spacing w:val="-4"/>
                <w:sz w:val="22"/>
                <w:szCs w:val="22"/>
              </w:rPr>
              <w:t xml:space="preserve"> </w:t>
            </w:r>
            <w:r w:rsidRPr="005E141D">
              <w:rPr>
                <w:rFonts w:ascii="Times New Roman" w:hAnsi="Times New Roman" w:cs="Times New Roman"/>
                <w:sz w:val="22"/>
                <w:szCs w:val="22"/>
              </w:rPr>
              <w:t>пар</w:t>
            </w:r>
          </w:p>
        </w:tc>
        <w:tc>
          <w:tcPr>
            <w:tcW w:w="1765" w:type="dxa"/>
            <w:vMerge/>
          </w:tcPr>
          <w:p w:rsidR="004B741D" w:rsidRPr="005E141D" w:rsidRDefault="004B741D" w:rsidP="004B741D">
            <w:pPr>
              <w:pStyle w:val="aff5"/>
              <w:rPr>
                <w:rFonts w:ascii="Times New Roman" w:hAnsi="Times New Roman" w:cs="Times New Roman"/>
              </w:rPr>
            </w:pPr>
          </w:p>
        </w:tc>
      </w:tr>
      <w:tr w:rsidR="004B741D" w:rsidRPr="005E141D" w:rsidTr="004B741D">
        <w:tc>
          <w:tcPr>
            <w:tcW w:w="676" w:type="dxa"/>
            <w:vMerge/>
          </w:tcPr>
          <w:p w:rsidR="004B741D" w:rsidRPr="005E141D" w:rsidRDefault="004B741D" w:rsidP="008847A8">
            <w:pPr>
              <w:numPr>
                <w:ilvl w:val="0"/>
                <w:numId w:val="114"/>
              </w:numPr>
              <w:jc w:val="both"/>
            </w:pPr>
          </w:p>
        </w:tc>
        <w:tc>
          <w:tcPr>
            <w:tcW w:w="2093" w:type="dxa"/>
            <w:vMerge/>
          </w:tcPr>
          <w:p w:rsidR="004B741D" w:rsidRPr="005E141D" w:rsidRDefault="004B741D" w:rsidP="004B741D">
            <w:pPr>
              <w:jc w:val="both"/>
            </w:pPr>
          </w:p>
        </w:tc>
        <w:tc>
          <w:tcPr>
            <w:tcW w:w="4326" w:type="dxa"/>
          </w:tcPr>
          <w:p w:rsidR="004B741D" w:rsidRPr="005E141D" w:rsidRDefault="004B741D" w:rsidP="004B741D">
            <w:pPr>
              <w:pStyle w:val="TableParagraph"/>
              <w:ind w:right="551"/>
              <w:jc w:val="both"/>
            </w:pPr>
            <w:r w:rsidRPr="005E141D">
              <w:t>Перчатки для защиты от</w:t>
            </w:r>
            <w:r w:rsidRPr="005E141D">
              <w:rPr>
                <w:spacing w:val="-67"/>
              </w:rPr>
              <w:t xml:space="preserve"> </w:t>
            </w:r>
            <w:r w:rsidRPr="005E141D">
              <w:t>механических</w:t>
            </w:r>
          </w:p>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воздействий</w:t>
            </w:r>
            <w:r w:rsidRPr="005E141D">
              <w:rPr>
                <w:rFonts w:ascii="Times New Roman" w:hAnsi="Times New Roman" w:cs="Times New Roman"/>
                <w:spacing w:val="-6"/>
                <w:sz w:val="22"/>
                <w:szCs w:val="22"/>
              </w:rPr>
              <w:t xml:space="preserve"> </w:t>
            </w:r>
            <w:r w:rsidRPr="005E141D">
              <w:rPr>
                <w:rFonts w:ascii="Times New Roman" w:hAnsi="Times New Roman" w:cs="Times New Roman"/>
                <w:sz w:val="22"/>
                <w:szCs w:val="22"/>
              </w:rPr>
              <w:t>(истирания)</w:t>
            </w:r>
          </w:p>
        </w:tc>
        <w:tc>
          <w:tcPr>
            <w:tcW w:w="1578" w:type="dxa"/>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12</w:t>
            </w:r>
            <w:r w:rsidRPr="005E141D">
              <w:rPr>
                <w:rFonts w:ascii="Times New Roman" w:hAnsi="Times New Roman" w:cs="Times New Roman"/>
                <w:spacing w:val="-4"/>
                <w:sz w:val="22"/>
                <w:szCs w:val="22"/>
              </w:rPr>
              <w:t xml:space="preserve"> </w:t>
            </w:r>
            <w:r w:rsidRPr="005E141D">
              <w:rPr>
                <w:rFonts w:ascii="Times New Roman" w:hAnsi="Times New Roman" w:cs="Times New Roman"/>
                <w:sz w:val="22"/>
                <w:szCs w:val="22"/>
              </w:rPr>
              <w:t>пар</w:t>
            </w:r>
          </w:p>
        </w:tc>
        <w:tc>
          <w:tcPr>
            <w:tcW w:w="1765" w:type="dxa"/>
            <w:vMerge/>
          </w:tcPr>
          <w:p w:rsidR="004B741D" w:rsidRPr="005E141D" w:rsidRDefault="004B741D" w:rsidP="004B741D">
            <w:pPr>
              <w:pStyle w:val="aff5"/>
              <w:rPr>
                <w:rFonts w:ascii="Times New Roman" w:hAnsi="Times New Roman" w:cs="Times New Roman"/>
              </w:rPr>
            </w:pPr>
          </w:p>
        </w:tc>
      </w:tr>
      <w:tr w:rsidR="004B741D" w:rsidRPr="005E141D" w:rsidTr="004B741D">
        <w:tc>
          <w:tcPr>
            <w:tcW w:w="676" w:type="dxa"/>
            <w:vMerge/>
          </w:tcPr>
          <w:p w:rsidR="004B741D" w:rsidRPr="005E141D" w:rsidRDefault="004B741D" w:rsidP="008847A8">
            <w:pPr>
              <w:numPr>
                <w:ilvl w:val="0"/>
                <w:numId w:val="114"/>
              </w:numPr>
              <w:jc w:val="both"/>
            </w:pPr>
          </w:p>
        </w:tc>
        <w:tc>
          <w:tcPr>
            <w:tcW w:w="2093" w:type="dxa"/>
            <w:vMerge/>
          </w:tcPr>
          <w:p w:rsidR="004B741D" w:rsidRPr="005E141D" w:rsidRDefault="004B741D" w:rsidP="004B741D">
            <w:pPr>
              <w:jc w:val="both"/>
            </w:pPr>
          </w:p>
        </w:tc>
        <w:tc>
          <w:tcPr>
            <w:tcW w:w="4326" w:type="dxa"/>
          </w:tcPr>
          <w:p w:rsidR="004B741D" w:rsidRPr="005E141D" w:rsidRDefault="004B741D" w:rsidP="004B741D">
            <w:pPr>
              <w:pStyle w:val="TableParagraph"/>
              <w:ind w:right="225"/>
              <w:jc w:val="both"/>
            </w:pPr>
            <w:r w:rsidRPr="005E141D">
              <w:t xml:space="preserve">Головной убор для защиты от </w:t>
            </w:r>
            <w:r w:rsidRPr="005E141D">
              <w:rPr>
                <w:spacing w:val="-68"/>
              </w:rPr>
              <w:t xml:space="preserve"> </w:t>
            </w:r>
            <w:r w:rsidRPr="005E141D">
              <w:t>общих</w:t>
            </w:r>
          </w:p>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производственных</w:t>
            </w:r>
            <w:r w:rsidRPr="005E141D">
              <w:rPr>
                <w:rFonts w:ascii="Times New Roman" w:hAnsi="Times New Roman" w:cs="Times New Roman"/>
                <w:spacing w:val="-5"/>
                <w:sz w:val="22"/>
                <w:szCs w:val="22"/>
              </w:rPr>
              <w:t xml:space="preserve"> </w:t>
            </w:r>
            <w:r w:rsidRPr="005E141D">
              <w:rPr>
                <w:rFonts w:ascii="Times New Roman" w:hAnsi="Times New Roman" w:cs="Times New Roman"/>
                <w:sz w:val="22"/>
                <w:szCs w:val="22"/>
              </w:rPr>
              <w:t>загрязнений</w:t>
            </w:r>
          </w:p>
        </w:tc>
        <w:tc>
          <w:tcPr>
            <w:tcW w:w="1578" w:type="dxa"/>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1 шт.</w:t>
            </w:r>
          </w:p>
        </w:tc>
        <w:tc>
          <w:tcPr>
            <w:tcW w:w="1765" w:type="dxa"/>
            <w:vMerge/>
          </w:tcPr>
          <w:p w:rsidR="004B741D" w:rsidRPr="005E141D" w:rsidRDefault="004B741D" w:rsidP="004B741D">
            <w:pPr>
              <w:pStyle w:val="aff5"/>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val="restart"/>
            <w:tcBorders>
              <w:top w:val="single" w:sz="4" w:space="0" w:color="auto"/>
              <w:right w:val="single" w:sz="4" w:space="0" w:color="auto"/>
            </w:tcBorders>
          </w:tcPr>
          <w:p w:rsidR="004B741D" w:rsidRPr="005E141D" w:rsidRDefault="004B741D" w:rsidP="008847A8">
            <w:pPr>
              <w:pStyle w:val="aff6"/>
              <w:numPr>
                <w:ilvl w:val="0"/>
                <w:numId w:val="114"/>
              </w:numPr>
              <w:jc w:val="both"/>
              <w:rPr>
                <w:rFonts w:ascii="Times New Roman" w:hAnsi="Times New Roman" w:cs="Times New Roman"/>
              </w:rPr>
            </w:pPr>
          </w:p>
        </w:tc>
        <w:tc>
          <w:tcPr>
            <w:tcW w:w="2093" w:type="dxa"/>
            <w:vMerge w:val="restart"/>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Кастелянша</w:t>
            </w: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eastAsia="Calibri" w:hAnsi="Times New Roman" w:cs="Times New Roman"/>
                <w:sz w:val="22"/>
                <w:szCs w:val="22"/>
              </w:rPr>
              <w:t>Костюм для защиты от общих производственных загрязнений</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eastAsia="Calibri" w:hAnsi="Times New Roman" w:cs="Times New Roman"/>
                <w:sz w:val="22"/>
                <w:szCs w:val="22"/>
              </w:rPr>
              <w:t>1 шт. на год</w:t>
            </w:r>
          </w:p>
        </w:tc>
        <w:tc>
          <w:tcPr>
            <w:tcW w:w="1765" w:type="dxa"/>
            <w:vMerge w:val="restart"/>
            <w:tcBorders>
              <w:top w:val="single" w:sz="4" w:space="0" w:color="auto"/>
              <w:left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eastAsia="Calibri" w:hAnsi="Times New Roman" w:cs="Times New Roman"/>
                <w:sz w:val="22"/>
                <w:szCs w:val="22"/>
              </w:rPr>
              <w:t xml:space="preserve">п.1491 </w:t>
            </w: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bottom w:val="single" w:sz="4" w:space="0" w:color="auto"/>
              <w:right w:val="single" w:sz="4" w:space="0" w:color="auto"/>
            </w:tcBorders>
          </w:tcPr>
          <w:p w:rsidR="004B741D" w:rsidRPr="005E141D" w:rsidRDefault="004B741D" w:rsidP="008847A8">
            <w:pPr>
              <w:pStyle w:val="aff5"/>
              <w:numPr>
                <w:ilvl w:val="0"/>
                <w:numId w:val="114"/>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eastAsia="Calibri" w:hAnsi="Times New Roman" w:cs="Times New Roman"/>
                <w:sz w:val="22"/>
                <w:szCs w:val="22"/>
              </w:rPr>
              <w:t>Обувь специальная для защиты от механических воздействий (истирания)</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eastAsia="Calibri" w:hAnsi="Times New Roman" w:cs="Times New Roman"/>
                <w:sz w:val="22"/>
                <w:szCs w:val="22"/>
              </w:rPr>
              <w:t>1 пара на год</w:t>
            </w:r>
          </w:p>
        </w:tc>
        <w:tc>
          <w:tcPr>
            <w:tcW w:w="1765" w:type="dxa"/>
            <w:vMerge/>
            <w:tcBorders>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trHeight w:val="597"/>
        </w:trPr>
        <w:tc>
          <w:tcPr>
            <w:tcW w:w="676" w:type="dxa"/>
            <w:vMerge w:val="restart"/>
            <w:tcBorders>
              <w:top w:val="single" w:sz="4" w:space="0" w:color="auto"/>
              <w:right w:val="single" w:sz="4" w:space="0" w:color="auto"/>
            </w:tcBorders>
          </w:tcPr>
          <w:p w:rsidR="004B741D" w:rsidRPr="005E141D" w:rsidRDefault="004B741D" w:rsidP="008847A8">
            <w:pPr>
              <w:pStyle w:val="aff6"/>
              <w:numPr>
                <w:ilvl w:val="0"/>
                <w:numId w:val="114"/>
              </w:numPr>
              <w:jc w:val="both"/>
              <w:rPr>
                <w:rFonts w:ascii="Times New Roman" w:hAnsi="Times New Roman" w:cs="Times New Roman"/>
              </w:rPr>
            </w:pPr>
          </w:p>
        </w:tc>
        <w:tc>
          <w:tcPr>
            <w:tcW w:w="2093" w:type="dxa"/>
            <w:vMerge w:val="restart"/>
            <w:tcBorders>
              <w:top w:val="single" w:sz="4" w:space="0" w:color="auto"/>
              <w:left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eastAsia="Calibri" w:hAnsi="Times New Roman" w:cs="Times New Roman"/>
                <w:sz w:val="22"/>
                <w:szCs w:val="22"/>
              </w:rPr>
              <w:t>Кладовщик</w:t>
            </w: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eastAsia="Calibri" w:hAnsi="Times New Roman" w:cs="Times New Roman"/>
                <w:sz w:val="22"/>
                <w:szCs w:val="22"/>
              </w:rPr>
              <w:t>Костюм для защиты от общих производственных загрязнений</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eastAsia="Calibri" w:hAnsi="Times New Roman" w:cs="Times New Roman"/>
                <w:sz w:val="22"/>
                <w:szCs w:val="22"/>
              </w:rPr>
              <w:t>1 шт. на год</w:t>
            </w:r>
          </w:p>
        </w:tc>
        <w:tc>
          <w:tcPr>
            <w:tcW w:w="1765" w:type="dxa"/>
            <w:vMerge w:val="restart"/>
            <w:tcBorders>
              <w:top w:val="single" w:sz="4" w:space="0" w:color="auto"/>
              <w:left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eastAsia="Calibri" w:hAnsi="Times New Roman" w:cs="Times New Roman"/>
                <w:sz w:val="22"/>
                <w:szCs w:val="22"/>
              </w:rPr>
              <w:t xml:space="preserve">п.1511 </w:t>
            </w: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trHeight w:val="597"/>
        </w:trPr>
        <w:tc>
          <w:tcPr>
            <w:tcW w:w="676" w:type="dxa"/>
            <w:vMerge/>
            <w:tcBorders>
              <w:right w:val="single" w:sz="4" w:space="0" w:color="auto"/>
            </w:tcBorders>
          </w:tcPr>
          <w:p w:rsidR="004B741D" w:rsidRPr="005E141D" w:rsidRDefault="004B741D" w:rsidP="008847A8">
            <w:pPr>
              <w:pStyle w:val="aff6"/>
              <w:numPr>
                <w:ilvl w:val="0"/>
                <w:numId w:val="114"/>
              </w:numPr>
              <w:jc w:val="both"/>
              <w:rPr>
                <w:rFonts w:ascii="Times New Roman" w:hAnsi="Times New Roman" w:cs="Times New Roman"/>
              </w:rPr>
            </w:pPr>
          </w:p>
        </w:tc>
        <w:tc>
          <w:tcPr>
            <w:tcW w:w="2093" w:type="dxa"/>
            <w:vMerge/>
            <w:tcBorders>
              <w:left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eastAsia="Calibri" w:hAnsi="Times New Roman" w:cs="Times New Roman"/>
                <w:sz w:val="22"/>
                <w:szCs w:val="22"/>
              </w:rPr>
              <w:t>Обувь специальная для защиты от механических воздействий (ударов)</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eastAsia="Calibri" w:hAnsi="Times New Roman" w:cs="Times New Roman"/>
                <w:sz w:val="22"/>
                <w:szCs w:val="22"/>
              </w:rPr>
              <w:t>1 пара на год</w:t>
            </w:r>
          </w:p>
        </w:tc>
        <w:tc>
          <w:tcPr>
            <w:tcW w:w="1765" w:type="dxa"/>
            <w:vMerge/>
            <w:tcBorders>
              <w:left w:val="single" w:sz="4" w:space="0" w:color="auto"/>
            </w:tcBorders>
          </w:tcPr>
          <w:p w:rsidR="004B741D" w:rsidRPr="005E141D" w:rsidRDefault="004B741D" w:rsidP="004B741D">
            <w:pPr>
              <w:pStyle w:val="aff5"/>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trHeight w:val="597"/>
        </w:trPr>
        <w:tc>
          <w:tcPr>
            <w:tcW w:w="676" w:type="dxa"/>
            <w:vMerge/>
            <w:tcBorders>
              <w:right w:val="single" w:sz="4" w:space="0" w:color="auto"/>
            </w:tcBorders>
          </w:tcPr>
          <w:p w:rsidR="004B741D" w:rsidRPr="005E141D" w:rsidRDefault="004B741D" w:rsidP="008847A8">
            <w:pPr>
              <w:pStyle w:val="aff6"/>
              <w:numPr>
                <w:ilvl w:val="0"/>
                <w:numId w:val="114"/>
              </w:numPr>
              <w:jc w:val="both"/>
              <w:rPr>
                <w:rFonts w:ascii="Times New Roman" w:hAnsi="Times New Roman" w:cs="Times New Roman"/>
              </w:rPr>
            </w:pPr>
          </w:p>
        </w:tc>
        <w:tc>
          <w:tcPr>
            <w:tcW w:w="2093" w:type="dxa"/>
            <w:vMerge/>
            <w:tcBorders>
              <w:left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eastAsia="Calibri" w:hAnsi="Times New Roman" w:cs="Times New Roman"/>
                <w:sz w:val="22"/>
                <w:szCs w:val="22"/>
              </w:rPr>
              <w:t>Перчатки для защиты от механических воздействий (истирания)</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eastAsia="Calibri" w:hAnsi="Times New Roman" w:cs="Times New Roman"/>
                <w:sz w:val="22"/>
                <w:szCs w:val="22"/>
              </w:rPr>
              <w:t>12 пар на год</w:t>
            </w:r>
          </w:p>
        </w:tc>
        <w:tc>
          <w:tcPr>
            <w:tcW w:w="1765" w:type="dxa"/>
            <w:vMerge/>
            <w:tcBorders>
              <w:left w:val="single" w:sz="4" w:space="0" w:color="auto"/>
            </w:tcBorders>
          </w:tcPr>
          <w:p w:rsidR="004B741D" w:rsidRPr="005E141D" w:rsidRDefault="004B741D" w:rsidP="004B741D">
            <w:pPr>
              <w:pStyle w:val="aff5"/>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trHeight w:val="597"/>
        </w:trPr>
        <w:tc>
          <w:tcPr>
            <w:tcW w:w="676" w:type="dxa"/>
            <w:vMerge/>
            <w:tcBorders>
              <w:right w:val="single" w:sz="4" w:space="0" w:color="auto"/>
            </w:tcBorders>
          </w:tcPr>
          <w:p w:rsidR="004B741D" w:rsidRPr="005E141D" w:rsidRDefault="004B741D" w:rsidP="008847A8">
            <w:pPr>
              <w:pStyle w:val="aff6"/>
              <w:numPr>
                <w:ilvl w:val="0"/>
                <w:numId w:val="114"/>
              </w:numPr>
              <w:jc w:val="both"/>
              <w:rPr>
                <w:rFonts w:ascii="Times New Roman" w:hAnsi="Times New Roman" w:cs="Times New Roman"/>
              </w:rPr>
            </w:pPr>
          </w:p>
        </w:tc>
        <w:tc>
          <w:tcPr>
            <w:tcW w:w="2093" w:type="dxa"/>
            <w:vMerge/>
            <w:tcBorders>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eastAsia="Calibri" w:hAnsi="Times New Roman" w:cs="Times New Roman"/>
                <w:sz w:val="22"/>
                <w:szCs w:val="22"/>
              </w:rPr>
              <w:t>Головной убор для защиты от общих производственных загрязнений</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eastAsia="Calibri" w:hAnsi="Times New Roman" w:cs="Times New Roman"/>
                <w:sz w:val="22"/>
                <w:szCs w:val="22"/>
              </w:rPr>
              <w:t>1 шт. на год</w:t>
            </w:r>
          </w:p>
        </w:tc>
        <w:tc>
          <w:tcPr>
            <w:tcW w:w="1765" w:type="dxa"/>
            <w:vMerge/>
            <w:tcBorders>
              <w:left w:val="single" w:sz="4" w:space="0" w:color="auto"/>
            </w:tcBorders>
          </w:tcPr>
          <w:p w:rsidR="004B741D" w:rsidRPr="005E141D" w:rsidRDefault="004B741D" w:rsidP="004B741D">
            <w:pPr>
              <w:pStyle w:val="aff5"/>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trHeight w:val="597"/>
        </w:trPr>
        <w:tc>
          <w:tcPr>
            <w:tcW w:w="676" w:type="dxa"/>
            <w:vMerge w:val="restart"/>
            <w:tcBorders>
              <w:top w:val="single" w:sz="4" w:space="0" w:color="auto"/>
              <w:right w:val="single" w:sz="4" w:space="0" w:color="auto"/>
            </w:tcBorders>
          </w:tcPr>
          <w:p w:rsidR="004B741D" w:rsidRPr="005E141D" w:rsidRDefault="004B741D" w:rsidP="008847A8">
            <w:pPr>
              <w:pStyle w:val="aff6"/>
              <w:numPr>
                <w:ilvl w:val="0"/>
                <w:numId w:val="114"/>
              </w:numPr>
              <w:jc w:val="both"/>
              <w:rPr>
                <w:rFonts w:ascii="Times New Roman" w:hAnsi="Times New Roman" w:cs="Times New Roman"/>
              </w:rPr>
            </w:pPr>
          </w:p>
        </w:tc>
        <w:tc>
          <w:tcPr>
            <w:tcW w:w="2093" w:type="dxa"/>
            <w:vMerge w:val="restart"/>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Подсобный рабочий кухни</w:t>
            </w: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Костюм</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для</w:t>
            </w:r>
            <w:r w:rsidRPr="005E141D">
              <w:rPr>
                <w:rFonts w:ascii="Times New Roman" w:hAnsi="Times New Roman" w:cs="Times New Roman"/>
                <w:spacing w:val="-9"/>
                <w:sz w:val="22"/>
                <w:szCs w:val="22"/>
              </w:rPr>
              <w:t xml:space="preserve"> </w:t>
            </w:r>
            <w:r w:rsidRPr="005E141D">
              <w:rPr>
                <w:rFonts w:ascii="Times New Roman" w:hAnsi="Times New Roman" w:cs="Times New Roman"/>
                <w:sz w:val="22"/>
                <w:szCs w:val="22"/>
              </w:rPr>
              <w:t>защиты</w:t>
            </w:r>
            <w:r w:rsidRPr="005E141D">
              <w:rPr>
                <w:rFonts w:ascii="Times New Roman" w:hAnsi="Times New Roman" w:cs="Times New Roman"/>
                <w:spacing w:val="-9"/>
                <w:sz w:val="22"/>
                <w:szCs w:val="22"/>
              </w:rPr>
              <w:t xml:space="preserve"> </w:t>
            </w:r>
            <w:r w:rsidRPr="005E141D">
              <w:rPr>
                <w:rFonts w:ascii="Times New Roman" w:hAnsi="Times New Roman" w:cs="Times New Roman"/>
                <w:sz w:val="22"/>
                <w:szCs w:val="22"/>
              </w:rPr>
              <w:t>от</w:t>
            </w:r>
            <w:r w:rsidRPr="005E141D">
              <w:rPr>
                <w:rFonts w:ascii="Times New Roman" w:hAnsi="Times New Roman" w:cs="Times New Roman"/>
                <w:spacing w:val="-11"/>
                <w:sz w:val="22"/>
                <w:szCs w:val="22"/>
              </w:rPr>
              <w:t xml:space="preserve"> </w:t>
            </w:r>
            <w:r w:rsidRPr="005E141D">
              <w:rPr>
                <w:rFonts w:ascii="Times New Roman" w:hAnsi="Times New Roman" w:cs="Times New Roman"/>
                <w:sz w:val="22"/>
                <w:szCs w:val="22"/>
              </w:rPr>
              <w:t>механических воздействий (истирания)</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 xml:space="preserve">2 </w:t>
            </w:r>
            <w:r w:rsidRPr="005E141D">
              <w:rPr>
                <w:rFonts w:ascii="Times New Roman" w:hAnsi="Times New Roman" w:cs="Times New Roman"/>
                <w:spacing w:val="-5"/>
                <w:sz w:val="22"/>
                <w:szCs w:val="22"/>
              </w:rPr>
              <w:t>шт.</w:t>
            </w:r>
          </w:p>
        </w:tc>
        <w:tc>
          <w:tcPr>
            <w:tcW w:w="1765" w:type="dxa"/>
            <w:vMerge w:val="restart"/>
            <w:tcBorders>
              <w:top w:val="single" w:sz="4" w:space="0" w:color="auto"/>
              <w:left w:val="single" w:sz="4" w:space="0" w:color="auto"/>
            </w:tcBorders>
          </w:tcPr>
          <w:p w:rsidR="004B741D" w:rsidRPr="005E141D" w:rsidRDefault="004B741D" w:rsidP="004B741D">
            <w:pPr>
              <w:pStyle w:val="TableParagraph"/>
              <w:ind w:left="78"/>
              <w:jc w:val="both"/>
            </w:pPr>
            <w:r w:rsidRPr="005E141D">
              <w:t xml:space="preserve">п.1776 </w:t>
            </w: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4B741D" w:rsidRPr="005E141D" w:rsidRDefault="004B741D" w:rsidP="004B741D">
            <w:pPr>
              <w:pStyle w:val="aff5"/>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Обувь специальная для защиты от механических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воздействий</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(ударов)</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 xml:space="preserve">1 </w:t>
            </w:r>
            <w:r w:rsidRPr="005E141D">
              <w:rPr>
                <w:rFonts w:ascii="Times New Roman" w:hAnsi="Times New Roman" w:cs="Times New Roman"/>
                <w:spacing w:val="-4"/>
                <w:sz w:val="22"/>
                <w:szCs w:val="22"/>
              </w:rPr>
              <w:t>пара</w:t>
            </w:r>
          </w:p>
        </w:tc>
        <w:tc>
          <w:tcPr>
            <w:tcW w:w="1765" w:type="dxa"/>
            <w:vMerge/>
            <w:tcBorders>
              <w:left w:val="single" w:sz="4" w:space="0" w:color="auto"/>
            </w:tcBorders>
          </w:tcPr>
          <w:p w:rsidR="004B741D" w:rsidRPr="005E141D" w:rsidRDefault="004B741D" w:rsidP="004B741D">
            <w:pPr>
              <w:pStyle w:val="aff5"/>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4B741D" w:rsidRPr="005E141D" w:rsidRDefault="004B741D" w:rsidP="004B741D">
            <w:pPr>
              <w:pStyle w:val="aff5"/>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Перчатки</w:t>
            </w:r>
            <w:r w:rsidRPr="005E141D">
              <w:rPr>
                <w:rFonts w:ascii="Times New Roman" w:hAnsi="Times New Roman" w:cs="Times New Roman"/>
                <w:spacing w:val="-9"/>
                <w:sz w:val="22"/>
                <w:szCs w:val="22"/>
              </w:rPr>
              <w:t xml:space="preserve"> </w:t>
            </w:r>
            <w:r w:rsidRPr="005E141D">
              <w:rPr>
                <w:rFonts w:ascii="Times New Roman" w:hAnsi="Times New Roman" w:cs="Times New Roman"/>
                <w:sz w:val="22"/>
                <w:szCs w:val="22"/>
              </w:rPr>
              <w:t>для</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защиты</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от</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механических воздействий (истирания)</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 xml:space="preserve">12 </w:t>
            </w:r>
            <w:r w:rsidRPr="005E141D">
              <w:rPr>
                <w:rFonts w:ascii="Times New Roman" w:hAnsi="Times New Roman" w:cs="Times New Roman"/>
                <w:spacing w:val="-5"/>
                <w:sz w:val="22"/>
                <w:szCs w:val="22"/>
              </w:rPr>
              <w:t>пар</w:t>
            </w:r>
          </w:p>
        </w:tc>
        <w:tc>
          <w:tcPr>
            <w:tcW w:w="1765" w:type="dxa"/>
            <w:vMerge/>
            <w:tcBorders>
              <w:left w:val="single" w:sz="4" w:space="0" w:color="auto"/>
            </w:tcBorders>
          </w:tcPr>
          <w:p w:rsidR="004B741D" w:rsidRPr="005E141D" w:rsidRDefault="004B741D" w:rsidP="004B741D">
            <w:pPr>
              <w:pStyle w:val="aff5"/>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4B741D" w:rsidRPr="005E141D" w:rsidRDefault="004B741D" w:rsidP="004B741D">
            <w:pPr>
              <w:pStyle w:val="aff5"/>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Головной убор для защиты от общих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производственных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загрязнений</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 xml:space="preserve">2 </w:t>
            </w:r>
            <w:r w:rsidRPr="005E141D">
              <w:rPr>
                <w:rFonts w:ascii="Times New Roman" w:hAnsi="Times New Roman" w:cs="Times New Roman"/>
                <w:spacing w:val="-5"/>
                <w:sz w:val="22"/>
                <w:szCs w:val="22"/>
              </w:rPr>
              <w:t>шт.</w:t>
            </w:r>
          </w:p>
        </w:tc>
        <w:tc>
          <w:tcPr>
            <w:tcW w:w="1765" w:type="dxa"/>
            <w:vMerge/>
            <w:tcBorders>
              <w:left w:val="single" w:sz="4" w:space="0" w:color="auto"/>
            </w:tcBorders>
          </w:tcPr>
          <w:p w:rsidR="004B741D" w:rsidRPr="005E141D" w:rsidRDefault="004B741D" w:rsidP="004B741D">
            <w:pPr>
              <w:pStyle w:val="aff5"/>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val="restart"/>
            <w:tcBorders>
              <w:top w:val="single" w:sz="4" w:space="0" w:color="auto"/>
              <w:right w:val="single" w:sz="4" w:space="0" w:color="auto"/>
            </w:tcBorders>
          </w:tcPr>
          <w:p w:rsidR="004B741D" w:rsidRPr="005E141D" w:rsidRDefault="004B741D" w:rsidP="008847A8">
            <w:pPr>
              <w:pStyle w:val="aff6"/>
              <w:numPr>
                <w:ilvl w:val="0"/>
                <w:numId w:val="114"/>
              </w:numPr>
              <w:jc w:val="both"/>
              <w:rPr>
                <w:rFonts w:ascii="Times New Roman" w:hAnsi="Times New Roman" w:cs="Times New Roman"/>
              </w:rPr>
            </w:pPr>
          </w:p>
        </w:tc>
        <w:tc>
          <w:tcPr>
            <w:tcW w:w="2093" w:type="dxa"/>
            <w:vMerge w:val="restart"/>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Младший воспитатель</w:t>
            </w: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Костюм</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для</w:t>
            </w:r>
            <w:r w:rsidRPr="005E141D">
              <w:rPr>
                <w:rFonts w:ascii="Times New Roman" w:hAnsi="Times New Roman" w:cs="Times New Roman"/>
                <w:spacing w:val="-9"/>
                <w:sz w:val="22"/>
                <w:szCs w:val="22"/>
              </w:rPr>
              <w:t xml:space="preserve"> </w:t>
            </w:r>
            <w:r w:rsidRPr="005E141D">
              <w:rPr>
                <w:rFonts w:ascii="Times New Roman" w:hAnsi="Times New Roman" w:cs="Times New Roman"/>
                <w:sz w:val="22"/>
                <w:szCs w:val="22"/>
              </w:rPr>
              <w:t>защиты</w:t>
            </w:r>
            <w:r w:rsidRPr="005E141D">
              <w:rPr>
                <w:rFonts w:ascii="Times New Roman" w:hAnsi="Times New Roman" w:cs="Times New Roman"/>
                <w:spacing w:val="-9"/>
                <w:sz w:val="22"/>
                <w:szCs w:val="22"/>
              </w:rPr>
              <w:t xml:space="preserve"> </w:t>
            </w:r>
            <w:r w:rsidRPr="005E141D">
              <w:rPr>
                <w:rFonts w:ascii="Times New Roman" w:hAnsi="Times New Roman" w:cs="Times New Roman"/>
                <w:sz w:val="22"/>
                <w:szCs w:val="22"/>
              </w:rPr>
              <w:t>от</w:t>
            </w:r>
            <w:r w:rsidRPr="005E141D">
              <w:rPr>
                <w:rFonts w:ascii="Times New Roman" w:hAnsi="Times New Roman" w:cs="Times New Roman"/>
                <w:spacing w:val="-11"/>
                <w:sz w:val="22"/>
                <w:szCs w:val="22"/>
              </w:rPr>
              <w:t xml:space="preserve"> </w:t>
            </w:r>
            <w:r w:rsidRPr="005E141D">
              <w:rPr>
                <w:rFonts w:ascii="Times New Roman" w:hAnsi="Times New Roman" w:cs="Times New Roman"/>
                <w:sz w:val="22"/>
                <w:szCs w:val="22"/>
              </w:rPr>
              <w:t>механических воздействий (истирания)</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 xml:space="preserve">1 </w:t>
            </w:r>
            <w:r w:rsidRPr="005E141D">
              <w:rPr>
                <w:rFonts w:ascii="Times New Roman" w:hAnsi="Times New Roman" w:cs="Times New Roman"/>
                <w:spacing w:val="-5"/>
                <w:sz w:val="22"/>
                <w:szCs w:val="22"/>
              </w:rPr>
              <w:t>шт.</w:t>
            </w:r>
          </w:p>
        </w:tc>
        <w:tc>
          <w:tcPr>
            <w:tcW w:w="1765" w:type="dxa"/>
            <w:vMerge w:val="restart"/>
            <w:tcBorders>
              <w:top w:val="single" w:sz="4" w:space="0" w:color="auto"/>
              <w:lef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п. 3677</w:t>
            </w: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4B741D" w:rsidRPr="005E141D" w:rsidRDefault="004B741D" w:rsidP="008847A8">
            <w:pPr>
              <w:pStyle w:val="aff5"/>
              <w:numPr>
                <w:ilvl w:val="0"/>
                <w:numId w:val="114"/>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Обувь специальная для защиты от механических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воздействий</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(истира</w:t>
            </w:r>
            <w:r w:rsidRPr="005E141D">
              <w:rPr>
                <w:rFonts w:ascii="Times New Roman" w:hAnsi="Times New Roman" w:cs="Times New Roman"/>
                <w:spacing w:val="-4"/>
                <w:sz w:val="22"/>
                <w:szCs w:val="22"/>
              </w:rPr>
              <w:t>ния)</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 xml:space="preserve">1 </w:t>
            </w:r>
            <w:r w:rsidRPr="005E141D">
              <w:rPr>
                <w:rFonts w:ascii="Times New Roman" w:hAnsi="Times New Roman" w:cs="Times New Roman"/>
                <w:spacing w:val="-4"/>
                <w:sz w:val="22"/>
                <w:szCs w:val="22"/>
              </w:rPr>
              <w:t>пара</w:t>
            </w:r>
          </w:p>
        </w:tc>
        <w:tc>
          <w:tcPr>
            <w:tcW w:w="1765" w:type="dxa"/>
            <w:vMerge/>
            <w:tcBorders>
              <w:left w:val="single" w:sz="4" w:space="0" w:color="auto"/>
            </w:tcBorders>
          </w:tcPr>
          <w:p w:rsidR="004B741D" w:rsidRPr="005E141D" w:rsidRDefault="004B741D" w:rsidP="004B741D">
            <w:pPr>
              <w:pStyle w:val="aff6"/>
              <w:jc w:val="both"/>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4B741D" w:rsidRPr="005E141D" w:rsidRDefault="004B741D" w:rsidP="008847A8">
            <w:pPr>
              <w:pStyle w:val="aff5"/>
              <w:numPr>
                <w:ilvl w:val="0"/>
                <w:numId w:val="114"/>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Перчатки</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для</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защиты</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от</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механических воздействий (истирания)</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 xml:space="preserve">12 </w:t>
            </w:r>
            <w:r w:rsidRPr="005E141D">
              <w:rPr>
                <w:rFonts w:ascii="Times New Roman" w:hAnsi="Times New Roman" w:cs="Times New Roman"/>
                <w:spacing w:val="-5"/>
                <w:sz w:val="22"/>
                <w:szCs w:val="22"/>
              </w:rPr>
              <w:t>пар</w:t>
            </w:r>
          </w:p>
        </w:tc>
        <w:tc>
          <w:tcPr>
            <w:tcW w:w="1765" w:type="dxa"/>
            <w:vMerge/>
            <w:tcBorders>
              <w:left w:val="single" w:sz="4" w:space="0" w:color="auto"/>
            </w:tcBorders>
          </w:tcPr>
          <w:p w:rsidR="004B741D" w:rsidRPr="005E141D" w:rsidRDefault="004B741D" w:rsidP="004B741D">
            <w:pPr>
              <w:pStyle w:val="aff6"/>
              <w:jc w:val="both"/>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bottom w:val="single" w:sz="4" w:space="0" w:color="auto"/>
              <w:right w:val="single" w:sz="4" w:space="0" w:color="auto"/>
            </w:tcBorders>
          </w:tcPr>
          <w:p w:rsidR="004B741D" w:rsidRPr="005E141D" w:rsidRDefault="004B741D" w:rsidP="008847A8">
            <w:pPr>
              <w:pStyle w:val="aff5"/>
              <w:numPr>
                <w:ilvl w:val="0"/>
                <w:numId w:val="114"/>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Головной убор для защиты от общих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производственных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загрязнений</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 xml:space="preserve">1 </w:t>
            </w:r>
            <w:r w:rsidRPr="005E141D">
              <w:rPr>
                <w:rFonts w:ascii="Times New Roman" w:hAnsi="Times New Roman" w:cs="Times New Roman"/>
                <w:spacing w:val="-5"/>
                <w:sz w:val="22"/>
                <w:szCs w:val="22"/>
              </w:rPr>
              <w:t>шт.</w:t>
            </w:r>
          </w:p>
        </w:tc>
        <w:tc>
          <w:tcPr>
            <w:tcW w:w="1765" w:type="dxa"/>
            <w:vMerge/>
            <w:tcBorders>
              <w:left w:val="single" w:sz="4" w:space="0" w:color="auto"/>
              <w:bottom w:val="single" w:sz="4" w:space="0" w:color="auto"/>
            </w:tcBorders>
          </w:tcPr>
          <w:p w:rsidR="004B741D" w:rsidRPr="005E141D" w:rsidRDefault="004B741D" w:rsidP="004B741D">
            <w:pPr>
              <w:pStyle w:val="aff6"/>
              <w:jc w:val="both"/>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val="restart"/>
            <w:tcBorders>
              <w:top w:val="single" w:sz="4" w:space="0" w:color="auto"/>
              <w:right w:val="single" w:sz="4" w:space="0" w:color="auto"/>
            </w:tcBorders>
          </w:tcPr>
          <w:p w:rsidR="004B741D" w:rsidRPr="005E141D" w:rsidRDefault="004B741D" w:rsidP="008847A8">
            <w:pPr>
              <w:pStyle w:val="aff6"/>
              <w:numPr>
                <w:ilvl w:val="0"/>
                <w:numId w:val="114"/>
              </w:numPr>
              <w:jc w:val="both"/>
              <w:rPr>
                <w:rFonts w:ascii="Times New Roman" w:hAnsi="Times New Roman" w:cs="Times New Roman"/>
              </w:rPr>
            </w:pPr>
          </w:p>
        </w:tc>
        <w:tc>
          <w:tcPr>
            <w:tcW w:w="2093" w:type="dxa"/>
            <w:vMerge w:val="restart"/>
            <w:tcBorders>
              <w:top w:val="single" w:sz="4" w:space="0" w:color="auto"/>
              <w:left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Машинист по стирке спецодежды и белья</w:t>
            </w: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eastAsia="Calibri" w:hAnsi="Times New Roman" w:cs="Times New Roman"/>
                <w:sz w:val="22"/>
                <w:szCs w:val="22"/>
              </w:rPr>
              <w:t>Костюм для защиты от механических воздействий (истирания)</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eastAsia="Calibri" w:hAnsi="Times New Roman" w:cs="Times New Roman"/>
                <w:sz w:val="22"/>
                <w:szCs w:val="22"/>
              </w:rPr>
              <w:t>1 шт. на год</w:t>
            </w:r>
          </w:p>
        </w:tc>
        <w:tc>
          <w:tcPr>
            <w:tcW w:w="1765" w:type="dxa"/>
            <w:vMerge w:val="restart"/>
            <w:tcBorders>
              <w:top w:val="single" w:sz="4" w:space="0" w:color="auto"/>
              <w:left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 xml:space="preserve">п.4031 </w:t>
            </w: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4B741D" w:rsidRPr="005E141D" w:rsidRDefault="004B741D" w:rsidP="004B741D">
            <w:pPr>
              <w:pStyle w:val="aff5"/>
              <w:rPr>
                <w:rFonts w:ascii="Times New Roman" w:hAnsi="Times New Roman" w:cs="Times New Roman"/>
              </w:rPr>
            </w:pPr>
          </w:p>
        </w:tc>
        <w:tc>
          <w:tcPr>
            <w:tcW w:w="2093" w:type="dxa"/>
            <w:vMerge/>
            <w:tcBorders>
              <w:left w:val="single" w:sz="4" w:space="0" w:color="auto"/>
              <w:right w:val="single" w:sz="4" w:space="0" w:color="auto"/>
            </w:tcBorders>
          </w:tcPr>
          <w:p w:rsidR="004B741D" w:rsidRPr="005E141D" w:rsidRDefault="004B741D" w:rsidP="004B741D">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Обувь специальная для защиты от механических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воздействий</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(истира</w:t>
            </w:r>
            <w:r w:rsidRPr="005E141D">
              <w:rPr>
                <w:rFonts w:ascii="Times New Roman" w:hAnsi="Times New Roman" w:cs="Times New Roman"/>
                <w:spacing w:val="-4"/>
                <w:sz w:val="22"/>
                <w:szCs w:val="22"/>
              </w:rPr>
              <w:t>ния)</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eastAsia="Calibri" w:hAnsi="Times New Roman" w:cs="Times New Roman"/>
                <w:sz w:val="22"/>
                <w:szCs w:val="22"/>
              </w:rPr>
              <w:t>1 пара на год</w:t>
            </w:r>
          </w:p>
        </w:tc>
        <w:tc>
          <w:tcPr>
            <w:tcW w:w="1765" w:type="dxa"/>
            <w:vMerge/>
            <w:tcBorders>
              <w:left w:val="single" w:sz="4" w:space="0" w:color="auto"/>
            </w:tcBorders>
          </w:tcPr>
          <w:p w:rsidR="004B741D" w:rsidRPr="005E141D" w:rsidRDefault="004B741D" w:rsidP="004B741D">
            <w:pPr>
              <w:pStyle w:val="aff5"/>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4B741D" w:rsidRPr="005E141D" w:rsidRDefault="004B741D" w:rsidP="004B741D">
            <w:pPr>
              <w:pStyle w:val="aff5"/>
              <w:rPr>
                <w:rFonts w:ascii="Times New Roman" w:hAnsi="Times New Roman" w:cs="Times New Roman"/>
              </w:rPr>
            </w:pPr>
          </w:p>
        </w:tc>
        <w:tc>
          <w:tcPr>
            <w:tcW w:w="2093" w:type="dxa"/>
            <w:vMerge/>
            <w:tcBorders>
              <w:left w:val="single" w:sz="4" w:space="0" w:color="auto"/>
              <w:right w:val="single" w:sz="4" w:space="0" w:color="auto"/>
            </w:tcBorders>
          </w:tcPr>
          <w:p w:rsidR="004B741D" w:rsidRPr="005E141D" w:rsidRDefault="004B741D" w:rsidP="004B741D">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Перчатки</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для</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защиты</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от</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механических воздействий (истирания)</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eastAsia="Calibri" w:hAnsi="Times New Roman" w:cs="Times New Roman"/>
                <w:sz w:val="22"/>
                <w:szCs w:val="22"/>
              </w:rPr>
              <w:t>12 пар на год</w:t>
            </w:r>
          </w:p>
        </w:tc>
        <w:tc>
          <w:tcPr>
            <w:tcW w:w="1765" w:type="dxa"/>
            <w:vMerge/>
            <w:tcBorders>
              <w:left w:val="single" w:sz="4" w:space="0" w:color="auto"/>
            </w:tcBorders>
          </w:tcPr>
          <w:p w:rsidR="004B741D" w:rsidRPr="005E141D" w:rsidRDefault="004B741D" w:rsidP="004B741D">
            <w:pPr>
              <w:pStyle w:val="aff5"/>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tcBorders>
              <w:right w:val="single" w:sz="4" w:space="0" w:color="auto"/>
            </w:tcBorders>
          </w:tcPr>
          <w:p w:rsidR="004B741D" w:rsidRPr="005E141D" w:rsidRDefault="004B741D" w:rsidP="004B741D">
            <w:pPr>
              <w:pStyle w:val="aff5"/>
              <w:rPr>
                <w:rFonts w:ascii="Times New Roman" w:hAnsi="Times New Roman" w:cs="Times New Roman"/>
              </w:rPr>
            </w:pPr>
          </w:p>
        </w:tc>
        <w:tc>
          <w:tcPr>
            <w:tcW w:w="2093" w:type="dxa"/>
            <w:vMerge/>
            <w:tcBorders>
              <w:left w:val="single" w:sz="4" w:space="0" w:color="auto"/>
              <w:bottom w:val="single" w:sz="4" w:space="0" w:color="auto"/>
              <w:right w:val="single" w:sz="4" w:space="0" w:color="auto"/>
            </w:tcBorders>
          </w:tcPr>
          <w:p w:rsidR="004B741D" w:rsidRPr="005E141D" w:rsidRDefault="004B741D" w:rsidP="004B741D">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eastAsia="Calibri" w:hAnsi="Times New Roman" w:cs="Times New Roman"/>
              </w:rPr>
            </w:pPr>
            <w:r w:rsidRPr="005E141D">
              <w:rPr>
                <w:rFonts w:ascii="Times New Roman" w:hAnsi="Times New Roman" w:cs="Times New Roman"/>
                <w:sz w:val="22"/>
                <w:szCs w:val="22"/>
              </w:rPr>
              <w:t>Головной убор для защиты от общих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производственных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загрязнений</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eastAsia="Calibri" w:hAnsi="Times New Roman" w:cs="Times New Roman"/>
              </w:rPr>
            </w:pPr>
            <w:r w:rsidRPr="005E141D">
              <w:rPr>
                <w:rFonts w:ascii="Times New Roman" w:eastAsia="Calibri" w:hAnsi="Times New Roman" w:cs="Times New Roman"/>
                <w:sz w:val="22"/>
                <w:szCs w:val="22"/>
              </w:rPr>
              <w:t>1 шт.</w:t>
            </w:r>
          </w:p>
        </w:tc>
        <w:tc>
          <w:tcPr>
            <w:tcW w:w="1765" w:type="dxa"/>
            <w:tcBorders>
              <w:left w:val="single" w:sz="4" w:space="0" w:color="auto"/>
            </w:tcBorders>
          </w:tcPr>
          <w:p w:rsidR="004B741D" w:rsidRPr="005E141D" w:rsidRDefault="004B741D" w:rsidP="004B741D">
            <w:pPr>
              <w:pStyle w:val="aff5"/>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val="restart"/>
            <w:tcBorders>
              <w:top w:val="single" w:sz="4" w:space="0" w:color="auto"/>
              <w:right w:val="single" w:sz="4" w:space="0" w:color="auto"/>
            </w:tcBorders>
          </w:tcPr>
          <w:p w:rsidR="004B741D" w:rsidRPr="005E141D" w:rsidRDefault="004B741D" w:rsidP="008847A8">
            <w:pPr>
              <w:pStyle w:val="aff6"/>
              <w:numPr>
                <w:ilvl w:val="0"/>
                <w:numId w:val="114"/>
              </w:numPr>
              <w:jc w:val="both"/>
              <w:rPr>
                <w:rFonts w:ascii="Times New Roman" w:hAnsi="Times New Roman" w:cs="Times New Roman"/>
              </w:rPr>
            </w:pPr>
          </w:p>
        </w:tc>
        <w:tc>
          <w:tcPr>
            <w:tcW w:w="2093" w:type="dxa"/>
            <w:vMerge w:val="restart"/>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 xml:space="preserve"> Повар </w:t>
            </w: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Костюм для защиты от общих про- изводственных</w:t>
            </w:r>
            <w:r w:rsidRPr="005E141D">
              <w:rPr>
                <w:rFonts w:ascii="Times New Roman" w:hAnsi="Times New Roman" w:cs="Times New Roman"/>
                <w:spacing w:val="-11"/>
                <w:sz w:val="22"/>
                <w:szCs w:val="22"/>
              </w:rPr>
              <w:t xml:space="preserve"> </w:t>
            </w:r>
            <w:r w:rsidRPr="005E141D">
              <w:rPr>
                <w:rFonts w:ascii="Times New Roman" w:hAnsi="Times New Roman" w:cs="Times New Roman"/>
                <w:sz w:val="22"/>
                <w:szCs w:val="22"/>
              </w:rPr>
              <w:t>загрязнений</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и</w:t>
            </w:r>
            <w:r w:rsidRPr="005E141D">
              <w:rPr>
                <w:rFonts w:ascii="Times New Roman" w:hAnsi="Times New Roman" w:cs="Times New Roman"/>
                <w:spacing w:val="-13"/>
                <w:sz w:val="22"/>
                <w:szCs w:val="22"/>
              </w:rPr>
              <w:t xml:space="preserve"> </w:t>
            </w:r>
            <w:r w:rsidRPr="005E141D">
              <w:rPr>
                <w:rFonts w:ascii="Times New Roman" w:hAnsi="Times New Roman" w:cs="Times New Roman"/>
                <w:sz w:val="22"/>
                <w:szCs w:val="22"/>
              </w:rPr>
              <w:t>меха- нических воздействий (истирания)</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 xml:space="preserve">2 </w:t>
            </w:r>
            <w:r w:rsidRPr="005E141D">
              <w:rPr>
                <w:rFonts w:ascii="Times New Roman" w:hAnsi="Times New Roman" w:cs="Times New Roman"/>
                <w:spacing w:val="-5"/>
                <w:sz w:val="22"/>
                <w:szCs w:val="22"/>
              </w:rPr>
              <w:t>шт.</w:t>
            </w:r>
          </w:p>
        </w:tc>
        <w:tc>
          <w:tcPr>
            <w:tcW w:w="1765" w:type="dxa"/>
            <w:vMerge w:val="restart"/>
            <w:tcBorders>
              <w:top w:val="single" w:sz="4" w:space="0" w:color="auto"/>
              <w:left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 xml:space="preserve">п.3593 </w:t>
            </w: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4B741D" w:rsidRPr="005E141D" w:rsidRDefault="004B741D" w:rsidP="008847A8">
            <w:pPr>
              <w:pStyle w:val="aff5"/>
              <w:numPr>
                <w:ilvl w:val="0"/>
                <w:numId w:val="114"/>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Обувь специальная для защиты от механических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воздействий</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(истира</w:t>
            </w:r>
            <w:r w:rsidRPr="005E141D">
              <w:rPr>
                <w:rFonts w:ascii="Times New Roman" w:hAnsi="Times New Roman" w:cs="Times New Roman"/>
                <w:spacing w:val="-4"/>
                <w:sz w:val="22"/>
                <w:szCs w:val="22"/>
              </w:rPr>
              <w:t>ния)</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 xml:space="preserve">1 </w:t>
            </w:r>
            <w:r w:rsidRPr="005E141D">
              <w:rPr>
                <w:rFonts w:ascii="Times New Roman" w:hAnsi="Times New Roman" w:cs="Times New Roman"/>
                <w:spacing w:val="-4"/>
                <w:sz w:val="22"/>
                <w:szCs w:val="22"/>
              </w:rPr>
              <w:t>пара</w:t>
            </w:r>
          </w:p>
        </w:tc>
        <w:tc>
          <w:tcPr>
            <w:tcW w:w="1765" w:type="dxa"/>
            <w:vMerge/>
            <w:tcBorders>
              <w:left w:val="single" w:sz="4" w:space="0" w:color="auto"/>
            </w:tcBorders>
          </w:tcPr>
          <w:p w:rsidR="004B741D" w:rsidRPr="005E141D" w:rsidRDefault="004B741D" w:rsidP="004B741D">
            <w:pPr>
              <w:pStyle w:val="aff5"/>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bottom w:val="single" w:sz="4" w:space="0" w:color="auto"/>
              <w:right w:val="single" w:sz="4" w:space="0" w:color="auto"/>
            </w:tcBorders>
          </w:tcPr>
          <w:p w:rsidR="004B741D" w:rsidRPr="005E141D" w:rsidRDefault="004B741D" w:rsidP="008847A8">
            <w:pPr>
              <w:pStyle w:val="aff5"/>
              <w:numPr>
                <w:ilvl w:val="0"/>
                <w:numId w:val="114"/>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Головной убор для защиты от общих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производственных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загрязнений</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 xml:space="preserve">2 </w:t>
            </w:r>
            <w:r w:rsidRPr="005E141D">
              <w:rPr>
                <w:rFonts w:ascii="Times New Roman" w:hAnsi="Times New Roman" w:cs="Times New Roman"/>
                <w:spacing w:val="-5"/>
                <w:sz w:val="22"/>
                <w:szCs w:val="22"/>
              </w:rPr>
              <w:t>шт.</w:t>
            </w:r>
          </w:p>
        </w:tc>
        <w:tc>
          <w:tcPr>
            <w:tcW w:w="1765" w:type="dxa"/>
            <w:vMerge/>
            <w:tcBorders>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val="restart"/>
            <w:tcBorders>
              <w:top w:val="single" w:sz="4" w:space="0" w:color="auto"/>
              <w:right w:val="single" w:sz="4" w:space="0" w:color="auto"/>
            </w:tcBorders>
          </w:tcPr>
          <w:p w:rsidR="004B741D" w:rsidRPr="005E141D" w:rsidRDefault="004B741D" w:rsidP="008847A8">
            <w:pPr>
              <w:pStyle w:val="aff6"/>
              <w:numPr>
                <w:ilvl w:val="0"/>
                <w:numId w:val="114"/>
              </w:numPr>
              <w:jc w:val="both"/>
              <w:rPr>
                <w:rFonts w:ascii="Times New Roman" w:hAnsi="Times New Roman" w:cs="Times New Roman"/>
              </w:rPr>
            </w:pPr>
          </w:p>
        </w:tc>
        <w:tc>
          <w:tcPr>
            <w:tcW w:w="2093" w:type="dxa"/>
            <w:vMerge w:val="restart"/>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 xml:space="preserve">Рабочий по комплексному обслуживанию и ремонту зданий; </w:t>
            </w: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Костюм</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для</w:t>
            </w:r>
            <w:r w:rsidRPr="005E141D">
              <w:rPr>
                <w:rFonts w:ascii="Times New Roman" w:hAnsi="Times New Roman" w:cs="Times New Roman"/>
                <w:spacing w:val="-9"/>
                <w:sz w:val="22"/>
                <w:szCs w:val="22"/>
              </w:rPr>
              <w:t xml:space="preserve"> </w:t>
            </w:r>
            <w:r w:rsidRPr="005E141D">
              <w:rPr>
                <w:rFonts w:ascii="Times New Roman" w:hAnsi="Times New Roman" w:cs="Times New Roman"/>
                <w:sz w:val="22"/>
                <w:szCs w:val="22"/>
              </w:rPr>
              <w:t>защиты</w:t>
            </w:r>
            <w:r w:rsidRPr="005E141D">
              <w:rPr>
                <w:rFonts w:ascii="Times New Roman" w:hAnsi="Times New Roman" w:cs="Times New Roman"/>
                <w:spacing w:val="-9"/>
                <w:sz w:val="22"/>
                <w:szCs w:val="22"/>
              </w:rPr>
              <w:t xml:space="preserve"> </w:t>
            </w:r>
            <w:r w:rsidRPr="005E141D">
              <w:rPr>
                <w:rFonts w:ascii="Times New Roman" w:hAnsi="Times New Roman" w:cs="Times New Roman"/>
                <w:sz w:val="22"/>
                <w:szCs w:val="22"/>
              </w:rPr>
              <w:t>от</w:t>
            </w:r>
            <w:r w:rsidRPr="005E141D">
              <w:rPr>
                <w:rFonts w:ascii="Times New Roman" w:hAnsi="Times New Roman" w:cs="Times New Roman"/>
                <w:spacing w:val="-11"/>
                <w:sz w:val="22"/>
                <w:szCs w:val="22"/>
              </w:rPr>
              <w:t xml:space="preserve"> </w:t>
            </w:r>
            <w:r w:rsidRPr="005E141D">
              <w:rPr>
                <w:rFonts w:ascii="Times New Roman" w:hAnsi="Times New Roman" w:cs="Times New Roman"/>
                <w:sz w:val="22"/>
                <w:szCs w:val="22"/>
              </w:rPr>
              <w:t>механических воздействий (истирания)</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 xml:space="preserve">1 </w:t>
            </w:r>
            <w:r w:rsidRPr="005E141D">
              <w:rPr>
                <w:rFonts w:ascii="Times New Roman" w:hAnsi="Times New Roman" w:cs="Times New Roman"/>
                <w:spacing w:val="-5"/>
                <w:sz w:val="22"/>
                <w:szCs w:val="22"/>
              </w:rPr>
              <w:t>шт.</w:t>
            </w:r>
          </w:p>
        </w:tc>
        <w:tc>
          <w:tcPr>
            <w:tcW w:w="1765" w:type="dxa"/>
            <w:vMerge w:val="restart"/>
            <w:tcBorders>
              <w:top w:val="single" w:sz="4" w:space="0" w:color="auto"/>
              <w:left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bCs/>
                <w:sz w:val="22"/>
                <w:szCs w:val="22"/>
              </w:rPr>
              <w:t>п.4030</w:t>
            </w:r>
            <w:r w:rsidRPr="005E141D">
              <w:rPr>
                <w:rFonts w:ascii="Times New Roman" w:hAnsi="Times New Roman" w:cs="Times New Roman"/>
                <w:b/>
                <w:sz w:val="22"/>
                <w:szCs w:val="22"/>
              </w:rPr>
              <w:t xml:space="preserve"> </w:t>
            </w: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4B741D" w:rsidRPr="005E141D" w:rsidRDefault="004B741D" w:rsidP="008847A8">
            <w:pPr>
              <w:pStyle w:val="aff5"/>
              <w:numPr>
                <w:ilvl w:val="0"/>
                <w:numId w:val="114"/>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TableParagraph"/>
              <w:ind w:left="0" w:right="149"/>
              <w:jc w:val="both"/>
            </w:pPr>
            <w:r w:rsidRPr="005E141D">
              <w:t>Пальто,</w:t>
            </w:r>
            <w:r w:rsidRPr="005E141D">
              <w:rPr>
                <w:spacing w:val="-10"/>
              </w:rPr>
              <w:t xml:space="preserve"> </w:t>
            </w:r>
            <w:r w:rsidRPr="005E141D">
              <w:t>полупальто,</w:t>
            </w:r>
            <w:r w:rsidRPr="005E141D">
              <w:rPr>
                <w:spacing w:val="-10"/>
              </w:rPr>
              <w:t xml:space="preserve"> </w:t>
            </w:r>
            <w:r w:rsidRPr="005E141D">
              <w:t>плащ</w:t>
            </w:r>
            <w:r w:rsidRPr="005E141D">
              <w:rPr>
                <w:spacing w:val="-10"/>
              </w:rPr>
              <w:t xml:space="preserve"> </w:t>
            </w:r>
            <w:r w:rsidRPr="005E141D">
              <w:t>для</w:t>
            </w:r>
            <w:r w:rsidRPr="005E141D">
              <w:rPr>
                <w:spacing w:val="-10"/>
              </w:rPr>
              <w:t xml:space="preserve"> </w:t>
            </w:r>
            <w:r w:rsidRPr="005E141D">
              <w:t>защиты от воды</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1</w:t>
            </w:r>
            <w:r w:rsidRPr="005E141D">
              <w:rPr>
                <w:rFonts w:ascii="Times New Roman" w:hAnsi="Times New Roman" w:cs="Times New Roman"/>
                <w:spacing w:val="-13"/>
                <w:sz w:val="22"/>
                <w:szCs w:val="22"/>
              </w:rPr>
              <w:t xml:space="preserve"> </w:t>
            </w:r>
            <w:r w:rsidRPr="005E141D">
              <w:rPr>
                <w:rFonts w:ascii="Times New Roman" w:hAnsi="Times New Roman" w:cs="Times New Roman"/>
                <w:sz w:val="22"/>
                <w:szCs w:val="22"/>
              </w:rPr>
              <w:t>шт.</w:t>
            </w:r>
            <w:r w:rsidRPr="005E141D">
              <w:rPr>
                <w:rFonts w:ascii="Times New Roman" w:hAnsi="Times New Roman" w:cs="Times New Roman"/>
                <w:spacing w:val="-13"/>
                <w:sz w:val="22"/>
                <w:szCs w:val="22"/>
              </w:rPr>
              <w:t xml:space="preserve"> </w:t>
            </w:r>
            <w:r w:rsidRPr="005E141D">
              <w:rPr>
                <w:rFonts w:ascii="Times New Roman" w:hAnsi="Times New Roman" w:cs="Times New Roman"/>
                <w:sz w:val="22"/>
                <w:szCs w:val="22"/>
              </w:rPr>
              <w:t>на</w:t>
            </w:r>
            <w:r w:rsidRPr="005E141D">
              <w:rPr>
                <w:rFonts w:ascii="Times New Roman" w:hAnsi="Times New Roman" w:cs="Times New Roman"/>
                <w:spacing w:val="-13"/>
                <w:sz w:val="22"/>
                <w:szCs w:val="22"/>
              </w:rPr>
              <w:t xml:space="preserve"> </w:t>
            </w:r>
            <w:r w:rsidRPr="005E141D">
              <w:rPr>
                <w:rFonts w:ascii="Times New Roman" w:hAnsi="Times New Roman" w:cs="Times New Roman"/>
                <w:sz w:val="22"/>
                <w:szCs w:val="22"/>
              </w:rPr>
              <w:t xml:space="preserve">2 </w:t>
            </w:r>
            <w:r w:rsidRPr="005E141D">
              <w:rPr>
                <w:rFonts w:ascii="Times New Roman" w:hAnsi="Times New Roman" w:cs="Times New Roman"/>
                <w:spacing w:val="-4"/>
                <w:sz w:val="22"/>
                <w:szCs w:val="22"/>
              </w:rPr>
              <w:t>года</w:t>
            </w:r>
          </w:p>
        </w:tc>
        <w:tc>
          <w:tcPr>
            <w:tcW w:w="1765" w:type="dxa"/>
            <w:vMerge/>
            <w:tcBorders>
              <w:left w:val="single" w:sz="4" w:space="0" w:color="auto"/>
            </w:tcBorders>
          </w:tcPr>
          <w:p w:rsidR="004B741D" w:rsidRPr="005E141D" w:rsidRDefault="004B741D" w:rsidP="004B741D">
            <w:pPr>
              <w:pStyle w:val="aff5"/>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4B741D" w:rsidRPr="005E141D" w:rsidRDefault="004B741D" w:rsidP="008847A8">
            <w:pPr>
              <w:pStyle w:val="aff5"/>
              <w:numPr>
                <w:ilvl w:val="0"/>
                <w:numId w:val="114"/>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TableParagraph"/>
              <w:ind w:left="0" w:right="411"/>
              <w:jc w:val="both"/>
            </w:pPr>
            <w:r w:rsidRPr="005E141D">
              <w:t>Обувь специальная для защиты от механических</w:t>
            </w:r>
            <w:r w:rsidRPr="005E141D">
              <w:rPr>
                <w:spacing w:val="-15"/>
              </w:rPr>
              <w:t xml:space="preserve"> </w:t>
            </w:r>
            <w:r w:rsidRPr="005E141D">
              <w:t>воздействий</w:t>
            </w:r>
            <w:r w:rsidRPr="005E141D">
              <w:rPr>
                <w:spacing w:val="-15"/>
              </w:rPr>
              <w:t xml:space="preserve"> </w:t>
            </w:r>
            <w:r w:rsidRPr="005E141D">
              <w:t>(ударов)</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 xml:space="preserve">1 </w:t>
            </w:r>
            <w:r w:rsidRPr="005E141D">
              <w:rPr>
                <w:rFonts w:ascii="Times New Roman" w:hAnsi="Times New Roman" w:cs="Times New Roman"/>
                <w:spacing w:val="-4"/>
                <w:sz w:val="22"/>
                <w:szCs w:val="22"/>
              </w:rPr>
              <w:t>пара</w:t>
            </w:r>
          </w:p>
        </w:tc>
        <w:tc>
          <w:tcPr>
            <w:tcW w:w="1765" w:type="dxa"/>
            <w:vMerge/>
            <w:tcBorders>
              <w:left w:val="single" w:sz="4" w:space="0" w:color="auto"/>
            </w:tcBorders>
          </w:tcPr>
          <w:p w:rsidR="004B741D" w:rsidRPr="005E141D" w:rsidRDefault="004B741D" w:rsidP="004B741D">
            <w:pPr>
              <w:pStyle w:val="aff5"/>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4B741D" w:rsidRPr="005E141D" w:rsidRDefault="004B741D" w:rsidP="008847A8">
            <w:pPr>
              <w:pStyle w:val="aff5"/>
              <w:numPr>
                <w:ilvl w:val="0"/>
                <w:numId w:val="114"/>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Перчатки</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для</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защиты</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от</w:t>
            </w:r>
            <w:r w:rsidRPr="005E141D">
              <w:rPr>
                <w:rFonts w:ascii="Times New Roman" w:hAnsi="Times New Roman" w:cs="Times New Roman"/>
                <w:spacing w:val="-10"/>
                <w:sz w:val="22"/>
                <w:szCs w:val="22"/>
              </w:rPr>
              <w:t xml:space="preserve"> </w:t>
            </w:r>
            <w:r w:rsidRPr="005E141D">
              <w:rPr>
                <w:rFonts w:ascii="Times New Roman" w:hAnsi="Times New Roman" w:cs="Times New Roman"/>
                <w:sz w:val="22"/>
                <w:szCs w:val="22"/>
              </w:rPr>
              <w:t>механических воздействий (истирания)</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 xml:space="preserve">12 </w:t>
            </w:r>
            <w:r w:rsidRPr="005E141D">
              <w:rPr>
                <w:rFonts w:ascii="Times New Roman" w:hAnsi="Times New Roman" w:cs="Times New Roman"/>
                <w:spacing w:val="-5"/>
                <w:sz w:val="22"/>
                <w:szCs w:val="22"/>
              </w:rPr>
              <w:t>пар</w:t>
            </w:r>
          </w:p>
        </w:tc>
        <w:tc>
          <w:tcPr>
            <w:tcW w:w="1765" w:type="dxa"/>
            <w:vMerge/>
            <w:tcBorders>
              <w:left w:val="single" w:sz="4" w:space="0" w:color="auto"/>
            </w:tcBorders>
          </w:tcPr>
          <w:p w:rsidR="004B741D" w:rsidRPr="005E141D" w:rsidRDefault="004B741D" w:rsidP="004B741D">
            <w:pPr>
              <w:pStyle w:val="aff5"/>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trHeight w:val="562"/>
        </w:trPr>
        <w:tc>
          <w:tcPr>
            <w:tcW w:w="676" w:type="dxa"/>
            <w:vMerge/>
            <w:tcBorders>
              <w:right w:val="single" w:sz="4" w:space="0" w:color="auto"/>
            </w:tcBorders>
          </w:tcPr>
          <w:p w:rsidR="004B741D" w:rsidRPr="005E141D" w:rsidRDefault="004B741D" w:rsidP="008847A8">
            <w:pPr>
              <w:pStyle w:val="aff5"/>
              <w:numPr>
                <w:ilvl w:val="0"/>
                <w:numId w:val="114"/>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5"/>
              <w:rPr>
                <w:rFonts w:ascii="Times New Roman" w:hAnsi="Times New Roman" w:cs="Times New Roman"/>
              </w:rPr>
            </w:pPr>
          </w:p>
        </w:tc>
        <w:tc>
          <w:tcPr>
            <w:tcW w:w="4326" w:type="dxa"/>
            <w:tcBorders>
              <w:top w:val="single" w:sz="4" w:space="0" w:color="auto"/>
              <w:left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Головной убор для защиты от общих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производственных</w:t>
            </w:r>
            <w:r w:rsidRPr="005E141D">
              <w:rPr>
                <w:rFonts w:ascii="Times New Roman" w:hAnsi="Times New Roman" w:cs="Times New Roman"/>
                <w:spacing w:val="-15"/>
                <w:sz w:val="22"/>
                <w:szCs w:val="22"/>
              </w:rPr>
              <w:t xml:space="preserve"> </w:t>
            </w:r>
            <w:r w:rsidRPr="005E141D">
              <w:rPr>
                <w:rFonts w:ascii="Times New Roman" w:hAnsi="Times New Roman" w:cs="Times New Roman"/>
                <w:sz w:val="22"/>
                <w:szCs w:val="22"/>
              </w:rPr>
              <w:t>загрязнений</w:t>
            </w:r>
          </w:p>
        </w:tc>
        <w:tc>
          <w:tcPr>
            <w:tcW w:w="1578" w:type="dxa"/>
            <w:tcBorders>
              <w:top w:val="single" w:sz="4" w:space="0" w:color="auto"/>
              <w:left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 xml:space="preserve">1 </w:t>
            </w:r>
            <w:r w:rsidRPr="005E141D">
              <w:rPr>
                <w:rFonts w:ascii="Times New Roman" w:hAnsi="Times New Roman" w:cs="Times New Roman"/>
                <w:spacing w:val="-5"/>
                <w:sz w:val="22"/>
                <w:szCs w:val="22"/>
              </w:rPr>
              <w:t>шт.</w:t>
            </w:r>
          </w:p>
        </w:tc>
        <w:tc>
          <w:tcPr>
            <w:tcW w:w="1765" w:type="dxa"/>
            <w:vMerge/>
            <w:tcBorders>
              <w:left w:val="single" w:sz="4" w:space="0" w:color="auto"/>
            </w:tcBorders>
          </w:tcPr>
          <w:p w:rsidR="004B741D" w:rsidRPr="005E141D" w:rsidRDefault="004B741D" w:rsidP="004B741D">
            <w:pPr>
              <w:pStyle w:val="aff5"/>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trHeight w:val="623"/>
        </w:trPr>
        <w:tc>
          <w:tcPr>
            <w:tcW w:w="676" w:type="dxa"/>
            <w:vMerge/>
            <w:tcBorders>
              <w:bottom w:val="single" w:sz="4" w:space="0" w:color="auto"/>
              <w:right w:val="single" w:sz="4" w:space="0" w:color="auto"/>
            </w:tcBorders>
          </w:tcPr>
          <w:p w:rsidR="004B741D" w:rsidRPr="005E141D" w:rsidRDefault="004B741D" w:rsidP="008847A8">
            <w:pPr>
              <w:pStyle w:val="aff5"/>
              <w:numPr>
                <w:ilvl w:val="0"/>
                <w:numId w:val="114"/>
              </w:numPr>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Каскетка</w:t>
            </w:r>
            <w:r w:rsidRPr="005E141D">
              <w:rPr>
                <w:rFonts w:ascii="Times New Roman" w:hAnsi="Times New Roman" w:cs="Times New Roman"/>
                <w:spacing w:val="-14"/>
                <w:sz w:val="22"/>
                <w:szCs w:val="22"/>
              </w:rPr>
              <w:t xml:space="preserve"> </w:t>
            </w:r>
            <w:r w:rsidRPr="005E141D">
              <w:rPr>
                <w:rFonts w:ascii="Times New Roman" w:hAnsi="Times New Roman" w:cs="Times New Roman"/>
                <w:sz w:val="22"/>
                <w:szCs w:val="22"/>
              </w:rPr>
              <w:t>защитная</w:t>
            </w:r>
            <w:r w:rsidRPr="005E141D">
              <w:rPr>
                <w:rFonts w:ascii="Times New Roman" w:hAnsi="Times New Roman" w:cs="Times New Roman"/>
                <w:spacing w:val="-13"/>
                <w:sz w:val="22"/>
                <w:szCs w:val="22"/>
              </w:rPr>
              <w:t xml:space="preserve"> </w:t>
            </w:r>
            <w:r w:rsidRPr="005E141D">
              <w:rPr>
                <w:rFonts w:ascii="Times New Roman" w:hAnsi="Times New Roman" w:cs="Times New Roman"/>
                <w:sz w:val="22"/>
                <w:szCs w:val="22"/>
              </w:rPr>
              <w:t>от</w:t>
            </w:r>
            <w:r w:rsidRPr="005E141D">
              <w:rPr>
                <w:rFonts w:ascii="Times New Roman" w:hAnsi="Times New Roman" w:cs="Times New Roman"/>
                <w:spacing w:val="-13"/>
                <w:sz w:val="22"/>
                <w:szCs w:val="22"/>
              </w:rPr>
              <w:t xml:space="preserve"> </w:t>
            </w:r>
            <w:r w:rsidRPr="005E141D">
              <w:rPr>
                <w:rFonts w:ascii="Times New Roman" w:hAnsi="Times New Roman" w:cs="Times New Roman"/>
                <w:sz w:val="22"/>
                <w:szCs w:val="22"/>
              </w:rPr>
              <w:t>механических воздействий</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1</w:t>
            </w:r>
            <w:r w:rsidRPr="005E141D">
              <w:rPr>
                <w:rFonts w:ascii="Times New Roman" w:hAnsi="Times New Roman" w:cs="Times New Roman"/>
                <w:spacing w:val="-13"/>
                <w:sz w:val="22"/>
                <w:szCs w:val="22"/>
              </w:rPr>
              <w:t xml:space="preserve"> </w:t>
            </w:r>
            <w:r w:rsidRPr="005E141D">
              <w:rPr>
                <w:rFonts w:ascii="Times New Roman" w:hAnsi="Times New Roman" w:cs="Times New Roman"/>
                <w:sz w:val="22"/>
                <w:szCs w:val="22"/>
              </w:rPr>
              <w:t>шт.</w:t>
            </w:r>
            <w:r w:rsidRPr="005E141D">
              <w:rPr>
                <w:rFonts w:ascii="Times New Roman" w:hAnsi="Times New Roman" w:cs="Times New Roman"/>
                <w:spacing w:val="-13"/>
                <w:sz w:val="22"/>
                <w:szCs w:val="22"/>
              </w:rPr>
              <w:t xml:space="preserve"> </w:t>
            </w:r>
            <w:r w:rsidRPr="005E141D">
              <w:rPr>
                <w:rFonts w:ascii="Times New Roman" w:hAnsi="Times New Roman" w:cs="Times New Roman"/>
                <w:sz w:val="22"/>
                <w:szCs w:val="22"/>
              </w:rPr>
              <w:t>на</w:t>
            </w:r>
            <w:r w:rsidRPr="005E141D">
              <w:rPr>
                <w:rFonts w:ascii="Times New Roman" w:hAnsi="Times New Roman" w:cs="Times New Roman"/>
                <w:spacing w:val="-13"/>
                <w:sz w:val="22"/>
                <w:szCs w:val="22"/>
              </w:rPr>
              <w:t xml:space="preserve"> </w:t>
            </w:r>
            <w:r w:rsidRPr="005E141D">
              <w:rPr>
                <w:rFonts w:ascii="Times New Roman" w:hAnsi="Times New Roman" w:cs="Times New Roman"/>
                <w:sz w:val="22"/>
                <w:szCs w:val="22"/>
              </w:rPr>
              <w:t xml:space="preserve">2 </w:t>
            </w:r>
            <w:r w:rsidRPr="005E141D">
              <w:rPr>
                <w:rFonts w:ascii="Times New Roman" w:hAnsi="Times New Roman" w:cs="Times New Roman"/>
                <w:spacing w:val="-4"/>
                <w:sz w:val="22"/>
                <w:szCs w:val="22"/>
              </w:rPr>
              <w:t>года</w:t>
            </w:r>
          </w:p>
        </w:tc>
        <w:tc>
          <w:tcPr>
            <w:tcW w:w="1765" w:type="dxa"/>
            <w:vMerge/>
            <w:tcBorders>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val="restart"/>
            <w:tcBorders>
              <w:top w:val="single" w:sz="4" w:space="0" w:color="auto"/>
              <w:right w:val="single" w:sz="4" w:space="0" w:color="auto"/>
            </w:tcBorders>
          </w:tcPr>
          <w:p w:rsidR="004B741D" w:rsidRPr="005E141D" w:rsidRDefault="004B741D" w:rsidP="008847A8">
            <w:pPr>
              <w:pStyle w:val="aff6"/>
              <w:numPr>
                <w:ilvl w:val="0"/>
                <w:numId w:val="114"/>
              </w:numPr>
              <w:jc w:val="both"/>
              <w:rPr>
                <w:rFonts w:ascii="Times New Roman" w:hAnsi="Times New Roman" w:cs="Times New Roman"/>
              </w:rPr>
            </w:pPr>
          </w:p>
        </w:tc>
        <w:tc>
          <w:tcPr>
            <w:tcW w:w="2093" w:type="dxa"/>
            <w:vMerge w:val="restart"/>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Уборщик служебных помещений</w:t>
            </w: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Костюм для защиты от общих производственных загрязнений и механических воздействий (истирания)</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1 шт.</w:t>
            </w:r>
          </w:p>
        </w:tc>
        <w:tc>
          <w:tcPr>
            <w:tcW w:w="1765" w:type="dxa"/>
            <w:vMerge w:val="restart"/>
            <w:tcBorders>
              <w:top w:val="single" w:sz="4" w:space="0" w:color="auto"/>
              <w:left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bCs/>
                <w:sz w:val="22"/>
                <w:szCs w:val="22"/>
              </w:rPr>
              <w:t>п.4932</w:t>
            </w:r>
            <w:r w:rsidRPr="005E141D">
              <w:rPr>
                <w:rFonts w:ascii="Times New Roman" w:hAnsi="Times New Roman" w:cs="Times New Roman"/>
                <w:b/>
                <w:sz w:val="22"/>
                <w:szCs w:val="22"/>
              </w:rPr>
              <w:t xml:space="preserve"> </w:t>
            </w: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4B741D" w:rsidRPr="005E141D" w:rsidRDefault="004B741D" w:rsidP="004B741D">
            <w:pPr>
              <w:pStyle w:val="aff5"/>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TableParagraph"/>
              <w:ind w:left="0" w:right="149"/>
              <w:jc w:val="both"/>
            </w:pPr>
            <w:r w:rsidRPr="005E141D">
              <w:t>Обувь специальная для защиты</w:t>
            </w:r>
            <w:r w:rsidRPr="005E141D">
              <w:rPr>
                <w:spacing w:val="-67"/>
              </w:rPr>
              <w:t xml:space="preserve"> </w:t>
            </w:r>
            <w:r w:rsidRPr="005E141D">
              <w:t>от механических воздействий</w:t>
            </w:r>
            <w:r w:rsidRPr="005E141D">
              <w:rPr>
                <w:spacing w:val="1"/>
              </w:rPr>
              <w:t xml:space="preserve"> </w:t>
            </w:r>
            <w:r w:rsidRPr="005E141D">
              <w:t>(ударов)</w:t>
            </w:r>
          </w:p>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lastRenderedPageBreak/>
              <w:t>и</w:t>
            </w:r>
            <w:r w:rsidRPr="005E141D">
              <w:rPr>
                <w:rFonts w:ascii="Times New Roman" w:hAnsi="Times New Roman" w:cs="Times New Roman"/>
                <w:spacing w:val="-2"/>
                <w:sz w:val="22"/>
                <w:szCs w:val="22"/>
              </w:rPr>
              <w:t xml:space="preserve"> </w:t>
            </w:r>
            <w:r w:rsidRPr="005E141D">
              <w:rPr>
                <w:rFonts w:ascii="Times New Roman" w:hAnsi="Times New Roman" w:cs="Times New Roman"/>
                <w:sz w:val="22"/>
                <w:szCs w:val="22"/>
              </w:rPr>
              <w:t>от</w:t>
            </w:r>
            <w:r w:rsidRPr="005E141D">
              <w:rPr>
                <w:rFonts w:ascii="Times New Roman" w:hAnsi="Times New Roman" w:cs="Times New Roman"/>
                <w:spacing w:val="-1"/>
                <w:sz w:val="22"/>
                <w:szCs w:val="22"/>
              </w:rPr>
              <w:t xml:space="preserve"> </w:t>
            </w:r>
            <w:r w:rsidRPr="005E141D">
              <w:rPr>
                <w:rFonts w:ascii="Times New Roman" w:hAnsi="Times New Roman" w:cs="Times New Roman"/>
                <w:sz w:val="22"/>
                <w:szCs w:val="22"/>
              </w:rPr>
              <w:t>скольжения</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lastRenderedPageBreak/>
              <w:t>1 пара</w:t>
            </w:r>
          </w:p>
        </w:tc>
        <w:tc>
          <w:tcPr>
            <w:tcW w:w="1765" w:type="dxa"/>
            <w:vMerge/>
            <w:tcBorders>
              <w:left w:val="single" w:sz="4" w:space="0" w:color="auto"/>
            </w:tcBorders>
          </w:tcPr>
          <w:p w:rsidR="004B741D" w:rsidRPr="005E141D" w:rsidRDefault="004B741D" w:rsidP="004B741D">
            <w:pPr>
              <w:pStyle w:val="aff5"/>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right w:val="single" w:sz="4" w:space="0" w:color="auto"/>
            </w:tcBorders>
          </w:tcPr>
          <w:p w:rsidR="004B741D" w:rsidRPr="005E141D" w:rsidRDefault="004B741D" w:rsidP="004B741D">
            <w:pPr>
              <w:pStyle w:val="aff5"/>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TableParagraph"/>
              <w:ind w:left="0" w:right="551"/>
              <w:jc w:val="both"/>
            </w:pPr>
            <w:r w:rsidRPr="005E141D">
              <w:t>Перчатки для защиты от</w:t>
            </w:r>
            <w:r w:rsidRPr="005E141D">
              <w:rPr>
                <w:spacing w:val="-67"/>
              </w:rPr>
              <w:t xml:space="preserve"> </w:t>
            </w:r>
            <w:r w:rsidRPr="005E141D">
              <w:t>механических</w:t>
            </w:r>
          </w:p>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воздействий</w:t>
            </w:r>
            <w:r w:rsidRPr="005E141D">
              <w:rPr>
                <w:rFonts w:ascii="Times New Roman" w:hAnsi="Times New Roman" w:cs="Times New Roman"/>
                <w:spacing w:val="-6"/>
                <w:sz w:val="22"/>
                <w:szCs w:val="22"/>
              </w:rPr>
              <w:t xml:space="preserve"> </w:t>
            </w:r>
            <w:r w:rsidRPr="005E141D">
              <w:rPr>
                <w:rFonts w:ascii="Times New Roman" w:hAnsi="Times New Roman" w:cs="Times New Roman"/>
                <w:sz w:val="22"/>
                <w:szCs w:val="22"/>
              </w:rPr>
              <w:t>(истирания)</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12 пар</w:t>
            </w:r>
          </w:p>
        </w:tc>
        <w:tc>
          <w:tcPr>
            <w:tcW w:w="1765" w:type="dxa"/>
            <w:vMerge/>
            <w:tcBorders>
              <w:left w:val="single" w:sz="4" w:space="0" w:color="auto"/>
            </w:tcBorders>
          </w:tcPr>
          <w:p w:rsidR="004B741D" w:rsidRPr="005E141D" w:rsidRDefault="004B741D" w:rsidP="004B741D">
            <w:pPr>
              <w:pStyle w:val="aff5"/>
              <w:rPr>
                <w:rFonts w:ascii="Times New Roman" w:hAnsi="Times New Roman" w:cs="Times New Roman"/>
              </w:rPr>
            </w:pPr>
          </w:p>
        </w:tc>
      </w:tr>
      <w:tr w:rsidR="004B741D" w:rsidRPr="005E141D" w:rsidTr="004B74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676" w:type="dxa"/>
            <w:vMerge/>
            <w:tcBorders>
              <w:bottom w:val="single" w:sz="4" w:space="0" w:color="auto"/>
              <w:right w:val="single" w:sz="4" w:space="0" w:color="auto"/>
            </w:tcBorders>
          </w:tcPr>
          <w:p w:rsidR="004B741D" w:rsidRPr="005E141D" w:rsidRDefault="004B741D" w:rsidP="004B741D">
            <w:pPr>
              <w:pStyle w:val="aff5"/>
              <w:rPr>
                <w:rFonts w:ascii="Times New Roman" w:hAnsi="Times New Roman" w:cs="Times New Roman"/>
              </w:rPr>
            </w:pPr>
          </w:p>
        </w:tc>
        <w:tc>
          <w:tcPr>
            <w:tcW w:w="2093" w:type="dxa"/>
            <w:vMerge/>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aff5"/>
              <w:rPr>
                <w:rFonts w:ascii="Times New Roman" w:hAnsi="Times New Roman" w:cs="Times New Roman"/>
              </w:rPr>
            </w:pPr>
          </w:p>
        </w:tc>
        <w:tc>
          <w:tcPr>
            <w:tcW w:w="4326" w:type="dxa"/>
            <w:tcBorders>
              <w:top w:val="single" w:sz="4" w:space="0" w:color="auto"/>
              <w:left w:val="single" w:sz="4" w:space="0" w:color="auto"/>
              <w:bottom w:val="single" w:sz="4" w:space="0" w:color="auto"/>
              <w:right w:val="single" w:sz="4" w:space="0" w:color="auto"/>
            </w:tcBorders>
          </w:tcPr>
          <w:p w:rsidR="004B741D" w:rsidRPr="005E141D" w:rsidRDefault="004B741D" w:rsidP="004B741D">
            <w:pPr>
              <w:pStyle w:val="TableParagraph"/>
              <w:ind w:right="225"/>
              <w:jc w:val="both"/>
            </w:pPr>
            <w:r w:rsidRPr="005E141D">
              <w:t>Головной убор для защиты от</w:t>
            </w:r>
            <w:r w:rsidRPr="005E141D">
              <w:rPr>
                <w:spacing w:val="-68"/>
              </w:rPr>
              <w:t xml:space="preserve"> </w:t>
            </w:r>
            <w:r w:rsidRPr="005E141D">
              <w:t>общих</w:t>
            </w:r>
          </w:p>
          <w:p w:rsidR="004B741D" w:rsidRPr="005E141D" w:rsidRDefault="004B741D" w:rsidP="004B741D">
            <w:pPr>
              <w:pStyle w:val="aff6"/>
              <w:jc w:val="both"/>
              <w:rPr>
                <w:rFonts w:ascii="Times New Roman" w:hAnsi="Times New Roman" w:cs="Times New Roman"/>
              </w:rPr>
            </w:pPr>
            <w:r w:rsidRPr="005E141D">
              <w:rPr>
                <w:rFonts w:ascii="Times New Roman" w:hAnsi="Times New Roman" w:cs="Times New Roman"/>
                <w:sz w:val="22"/>
                <w:szCs w:val="22"/>
              </w:rPr>
              <w:t>производственных</w:t>
            </w:r>
            <w:r w:rsidRPr="005E141D">
              <w:rPr>
                <w:rFonts w:ascii="Times New Roman" w:hAnsi="Times New Roman" w:cs="Times New Roman"/>
                <w:spacing w:val="-5"/>
                <w:sz w:val="22"/>
                <w:szCs w:val="22"/>
              </w:rPr>
              <w:t xml:space="preserve"> </w:t>
            </w:r>
            <w:r w:rsidRPr="005E141D">
              <w:rPr>
                <w:rFonts w:ascii="Times New Roman" w:hAnsi="Times New Roman" w:cs="Times New Roman"/>
                <w:sz w:val="22"/>
                <w:szCs w:val="22"/>
              </w:rPr>
              <w:t>загрязнений</w:t>
            </w:r>
          </w:p>
        </w:tc>
        <w:tc>
          <w:tcPr>
            <w:tcW w:w="1578" w:type="dxa"/>
            <w:tcBorders>
              <w:top w:val="single" w:sz="4" w:space="0" w:color="auto"/>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r w:rsidRPr="005E141D">
              <w:rPr>
                <w:rFonts w:ascii="Times New Roman" w:hAnsi="Times New Roman" w:cs="Times New Roman"/>
                <w:sz w:val="22"/>
                <w:szCs w:val="22"/>
              </w:rPr>
              <w:t>1 шт.</w:t>
            </w:r>
          </w:p>
        </w:tc>
        <w:tc>
          <w:tcPr>
            <w:tcW w:w="1765" w:type="dxa"/>
            <w:vMerge/>
            <w:tcBorders>
              <w:left w:val="single" w:sz="4" w:space="0" w:color="auto"/>
              <w:bottom w:val="single" w:sz="4" w:space="0" w:color="auto"/>
            </w:tcBorders>
          </w:tcPr>
          <w:p w:rsidR="004B741D" w:rsidRPr="005E141D" w:rsidRDefault="004B741D" w:rsidP="004B741D">
            <w:pPr>
              <w:pStyle w:val="aff5"/>
              <w:rPr>
                <w:rFonts w:ascii="Times New Roman" w:hAnsi="Times New Roman" w:cs="Times New Roman"/>
              </w:rPr>
            </w:pPr>
          </w:p>
        </w:tc>
      </w:tr>
    </w:tbl>
    <w:p w:rsidR="004B741D" w:rsidRPr="005E141D" w:rsidRDefault="004B741D" w:rsidP="004B741D">
      <w:pPr>
        <w:shd w:val="clear" w:color="auto" w:fill="FFFFFF"/>
        <w:tabs>
          <w:tab w:val="left" w:pos="1109"/>
        </w:tabs>
        <w:jc w:val="both"/>
        <w:rPr>
          <w:b/>
          <w:sz w:val="22"/>
          <w:szCs w:val="22"/>
        </w:rPr>
      </w:pPr>
    </w:p>
    <w:p w:rsidR="004B741D" w:rsidRPr="005E141D" w:rsidRDefault="004B741D" w:rsidP="004B741D">
      <w:pPr>
        <w:shd w:val="clear" w:color="auto" w:fill="FFFFFF"/>
        <w:tabs>
          <w:tab w:val="left" w:pos="1109"/>
        </w:tabs>
        <w:jc w:val="center"/>
        <w:rPr>
          <w:b/>
          <w:sz w:val="23"/>
          <w:szCs w:val="23"/>
        </w:rPr>
      </w:pPr>
    </w:p>
    <w:p w:rsidR="004B741D" w:rsidRPr="005E141D" w:rsidRDefault="004B741D" w:rsidP="004B741D">
      <w:pPr>
        <w:ind w:right="651"/>
        <w:jc w:val="both"/>
      </w:pPr>
      <w:r w:rsidRPr="005E141D">
        <w:rPr>
          <w:b/>
        </w:rPr>
        <w:t xml:space="preserve">Основание: </w:t>
      </w:r>
      <w:r w:rsidRPr="005E141D">
        <w:t>Трудовой кодекс Российской Федерации от 30.12.2001 № 197-ФЗ, статья 221 «Обеспечение работников средствами индивидуальной защиты», приказа Минтруда России от 29.10.2021 № 766н «Об утверждении Правил обеспечения работников средствами индивидуальной защиты и смывающими средствами», приказом Минтруда России от 29.10.2021 № 767н «Об утверждении Единых типовых норм выдачи средств индивидуальной защиты и смывающих средств».</w:t>
      </w:r>
    </w:p>
    <w:p w:rsidR="004B741D" w:rsidRPr="005E141D" w:rsidRDefault="004B741D" w:rsidP="004B741D">
      <w:pPr>
        <w:ind w:right="651"/>
        <w:jc w:val="both"/>
      </w:pPr>
    </w:p>
    <w:p w:rsidR="004B741D" w:rsidRPr="005E141D" w:rsidRDefault="004B741D" w:rsidP="004B741D">
      <w:pPr>
        <w:ind w:right="651"/>
        <w:jc w:val="both"/>
      </w:pPr>
    </w:p>
    <w:p w:rsidR="004B741D" w:rsidRPr="005E141D" w:rsidRDefault="004B741D" w:rsidP="004B741D">
      <w:pPr>
        <w:pStyle w:val="af"/>
        <w:spacing w:before="4"/>
        <w:ind w:firstLine="142"/>
        <w:rPr>
          <w:b/>
          <w:sz w:val="17"/>
        </w:rPr>
      </w:pPr>
    </w:p>
    <w:tbl>
      <w:tblPr>
        <w:tblStyle w:val="TableNormal"/>
        <w:tblW w:w="0" w:type="auto"/>
        <w:tblInd w:w="2091" w:type="dxa"/>
        <w:tblLayout w:type="fixed"/>
        <w:tblLook w:val="01E0" w:firstRow="1" w:lastRow="1" w:firstColumn="1" w:lastColumn="1" w:noHBand="0" w:noVBand="0"/>
      </w:tblPr>
      <w:tblGrid>
        <w:gridCol w:w="4118"/>
        <w:gridCol w:w="2576"/>
      </w:tblGrid>
      <w:tr w:rsidR="004B741D" w:rsidRPr="005E141D" w:rsidTr="004B741D">
        <w:trPr>
          <w:trHeight w:val="289"/>
        </w:trPr>
        <w:tc>
          <w:tcPr>
            <w:tcW w:w="4118" w:type="dxa"/>
          </w:tcPr>
          <w:p w:rsidR="004B741D" w:rsidRPr="005E141D" w:rsidRDefault="004B741D" w:rsidP="004B741D">
            <w:pPr>
              <w:pStyle w:val="TableParagraph"/>
              <w:tabs>
                <w:tab w:val="left" w:pos="4007"/>
              </w:tabs>
              <w:spacing w:line="266" w:lineRule="exact"/>
              <w:ind w:left="0" w:firstLine="142"/>
              <w:rPr>
                <w:sz w:val="24"/>
              </w:rPr>
            </w:pPr>
            <w:r w:rsidRPr="005E141D">
              <w:rPr>
                <w:sz w:val="24"/>
              </w:rPr>
              <w:t>Ответственное</w:t>
            </w:r>
            <w:r w:rsidRPr="005E141D">
              <w:rPr>
                <w:spacing w:val="-4"/>
                <w:sz w:val="24"/>
              </w:rPr>
              <w:t xml:space="preserve"> </w:t>
            </w:r>
            <w:r w:rsidRPr="005E141D">
              <w:rPr>
                <w:sz w:val="24"/>
              </w:rPr>
              <w:t xml:space="preserve">лицо  </w:t>
            </w:r>
            <w:r w:rsidRPr="005E141D">
              <w:rPr>
                <w:spacing w:val="-4"/>
                <w:sz w:val="24"/>
              </w:rPr>
              <w:t xml:space="preserve"> </w:t>
            </w:r>
            <w:r w:rsidRPr="005E141D">
              <w:rPr>
                <w:sz w:val="24"/>
                <w:u w:val="single"/>
              </w:rPr>
              <w:t xml:space="preserve"> </w:t>
            </w:r>
            <w:r w:rsidRPr="005E141D">
              <w:rPr>
                <w:sz w:val="24"/>
                <w:u w:val="single"/>
              </w:rPr>
              <w:tab/>
            </w:r>
          </w:p>
        </w:tc>
        <w:tc>
          <w:tcPr>
            <w:tcW w:w="2576" w:type="dxa"/>
          </w:tcPr>
          <w:p w:rsidR="004B741D" w:rsidRPr="005E141D" w:rsidRDefault="004B741D" w:rsidP="001670A7">
            <w:pPr>
              <w:pStyle w:val="TableParagraph"/>
              <w:tabs>
                <w:tab w:val="left" w:pos="2454"/>
              </w:tabs>
              <w:spacing w:line="266" w:lineRule="exact"/>
              <w:ind w:left="0" w:firstLine="142"/>
              <w:jc w:val="center"/>
              <w:rPr>
                <w:sz w:val="24"/>
                <w:lang w:val="ru-RU"/>
              </w:rPr>
            </w:pPr>
            <w:r w:rsidRPr="005E141D">
              <w:rPr>
                <w:sz w:val="24"/>
                <w:u w:val="single"/>
              </w:rPr>
              <w:t xml:space="preserve"> </w:t>
            </w:r>
            <w:r w:rsidR="001670A7">
              <w:rPr>
                <w:sz w:val="24"/>
                <w:u w:val="single"/>
                <w:lang w:val="ru-RU"/>
              </w:rPr>
              <w:t>Р.Н.Хабибуллина</w:t>
            </w:r>
          </w:p>
        </w:tc>
      </w:tr>
      <w:tr w:rsidR="004B741D" w:rsidRPr="005E141D" w:rsidTr="004B741D">
        <w:trPr>
          <w:trHeight w:val="266"/>
        </w:trPr>
        <w:tc>
          <w:tcPr>
            <w:tcW w:w="4118" w:type="dxa"/>
          </w:tcPr>
          <w:p w:rsidR="004B741D" w:rsidRPr="005E141D" w:rsidRDefault="004B741D" w:rsidP="004B741D">
            <w:pPr>
              <w:pStyle w:val="TableParagraph"/>
              <w:spacing w:line="247" w:lineRule="exact"/>
              <w:ind w:left="0" w:firstLine="142"/>
              <w:rPr>
                <w:sz w:val="24"/>
              </w:rPr>
            </w:pPr>
            <w:r w:rsidRPr="005E141D">
              <w:rPr>
                <w:sz w:val="24"/>
              </w:rPr>
              <w:t>(подпись)</w:t>
            </w:r>
          </w:p>
        </w:tc>
        <w:tc>
          <w:tcPr>
            <w:tcW w:w="2576" w:type="dxa"/>
          </w:tcPr>
          <w:p w:rsidR="004B741D" w:rsidRPr="005E141D" w:rsidRDefault="004B741D" w:rsidP="004B741D">
            <w:pPr>
              <w:pStyle w:val="TableParagraph"/>
              <w:spacing w:line="247" w:lineRule="exact"/>
              <w:ind w:left="0" w:right="56" w:firstLine="142"/>
              <w:jc w:val="center"/>
              <w:rPr>
                <w:sz w:val="24"/>
              </w:rPr>
            </w:pPr>
            <w:r w:rsidRPr="005E141D">
              <w:rPr>
                <w:sz w:val="24"/>
              </w:rPr>
              <w:t>(фамилия,</w:t>
            </w:r>
            <w:r w:rsidRPr="005E141D">
              <w:rPr>
                <w:spacing w:val="-3"/>
                <w:sz w:val="24"/>
              </w:rPr>
              <w:t xml:space="preserve"> </w:t>
            </w:r>
            <w:r w:rsidRPr="005E141D">
              <w:rPr>
                <w:sz w:val="24"/>
              </w:rPr>
              <w:t>инициалы)</w:t>
            </w:r>
          </w:p>
        </w:tc>
      </w:tr>
    </w:tbl>
    <w:p w:rsidR="004B741D" w:rsidRPr="005E141D" w:rsidRDefault="004B741D" w:rsidP="004B741D">
      <w:pPr>
        <w:spacing w:line="247" w:lineRule="exact"/>
        <w:ind w:firstLine="142"/>
        <w:jc w:val="center"/>
        <w:sectPr w:rsidR="004B741D" w:rsidRPr="005E141D" w:rsidSect="004B741D">
          <w:pgSz w:w="11910" w:h="16840"/>
          <w:pgMar w:top="1040" w:right="711" w:bottom="280" w:left="1418" w:header="720" w:footer="720" w:gutter="0"/>
          <w:cols w:space="720"/>
        </w:sectPr>
      </w:pPr>
    </w:p>
    <w:p w:rsidR="004B741D" w:rsidRPr="005E141D" w:rsidRDefault="004B741D" w:rsidP="004B741D">
      <w:pPr>
        <w:spacing w:before="71" w:line="274" w:lineRule="exact"/>
        <w:ind w:right="788" w:firstLine="142"/>
        <w:jc w:val="right"/>
        <w:rPr>
          <w:b/>
          <w:i/>
        </w:rPr>
      </w:pPr>
      <w:r w:rsidRPr="005E141D">
        <w:rPr>
          <w:b/>
          <w:i/>
        </w:rPr>
        <w:lastRenderedPageBreak/>
        <w:t>Приложение</w:t>
      </w:r>
      <w:r w:rsidRPr="005E141D">
        <w:rPr>
          <w:b/>
          <w:i/>
          <w:spacing w:val="-2"/>
        </w:rPr>
        <w:t xml:space="preserve"> </w:t>
      </w:r>
      <w:r w:rsidRPr="005E141D">
        <w:rPr>
          <w:b/>
          <w:i/>
        </w:rPr>
        <w:t>N</w:t>
      </w:r>
      <w:r w:rsidRPr="005E141D">
        <w:rPr>
          <w:b/>
          <w:i/>
          <w:spacing w:val="-2"/>
        </w:rPr>
        <w:t xml:space="preserve"> </w:t>
      </w:r>
      <w:r w:rsidRPr="005E141D">
        <w:rPr>
          <w:b/>
          <w:i/>
        </w:rPr>
        <w:t>2</w:t>
      </w:r>
    </w:p>
    <w:p w:rsidR="004B741D" w:rsidRPr="005E141D" w:rsidRDefault="004B741D" w:rsidP="004B741D">
      <w:pPr>
        <w:spacing w:line="274" w:lineRule="exact"/>
        <w:ind w:right="789" w:firstLine="142"/>
        <w:jc w:val="right"/>
        <w:rPr>
          <w:i/>
        </w:rPr>
      </w:pPr>
      <w:r w:rsidRPr="005E141D">
        <w:rPr>
          <w:i/>
        </w:rPr>
        <w:t xml:space="preserve"> </w:t>
      </w:r>
    </w:p>
    <w:p w:rsidR="004B741D" w:rsidRPr="005E141D" w:rsidRDefault="004B741D" w:rsidP="004B741D">
      <w:pPr>
        <w:pStyle w:val="110"/>
        <w:spacing w:before="3"/>
        <w:ind w:left="0" w:firstLine="142"/>
        <w:rPr>
          <w:sz w:val="28"/>
          <w:szCs w:val="28"/>
        </w:rPr>
      </w:pPr>
      <w:r w:rsidRPr="005E141D">
        <w:rPr>
          <w:sz w:val="28"/>
          <w:szCs w:val="28"/>
        </w:rPr>
        <w:t>ЛИЧНАЯ</w:t>
      </w:r>
      <w:r w:rsidRPr="005E141D">
        <w:rPr>
          <w:spacing w:val="-3"/>
          <w:sz w:val="28"/>
          <w:szCs w:val="28"/>
        </w:rPr>
        <w:t xml:space="preserve"> </w:t>
      </w:r>
      <w:r w:rsidRPr="005E141D">
        <w:rPr>
          <w:sz w:val="28"/>
          <w:szCs w:val="28"/>
        </w:rPr>
        <w:t>КАРТОЧКА</w:t>
      </w:r>
      <w:r w:rsidRPr="005E141D">
        <w:rPr>
          <w:spacing w:val="-1"/>
          <w:sz w:val="28"/>
          <w:szCs w:val="28"/>
        </w:rPr>
        <w:t xml:space="preserve"> </w:t>
      </w:r>
      <w:r w:rsidRPr="005E141D">
        <w:rPr>
          <w:sz w:val="28"/>
          <w:szCs w:val="28"/>
        </w:rPr>
        <w:t>УЧЕТА</w:t>
      </w:r>
      <w:r w:rsidRPr="005E141D">
        <w:rPr>
          <w:spacing w:val="-3"/>
          <w:sz w:val="28"/>
          <w:szCs w:val="28"/>
        </w:rPr>
        <w:t xml:space="preserve"> </w:t>
      </w:r>
      <w:r w:rsidRPr="005E141D">
        <w:rPr>
          <w:sz w:val="28"/>
          <w:szCs w:val="28"/>
        </w:rPr>
        <w:t>ВЫДАЧИ</w:t>
      </w:r>
      <w:r w:rsidRPr="005E141D">
        <w:rPr>
          <w:spacing w:val="-3"/>
          <w:sz w:val="28"/>
          <w:szCs w:val="28"/>
        </w:rPr>
        <w:t xml:space="preserve"> </w:t>
      </w:r>
      <w:r w:rsidRPr="005E141D">
        <w:rPr>
          <w:sz w:val="28"/>
          <w:szCs w:val="28"/>
        </w:rPr>
        <w:t>СИЗ</w:t>
      </w:r>
    </w:p>
    <w:p w:rsidR="004B741D" w:rsidRPr="005E141D" w:rsidRDefault="004B741D" w:rsidP="004B741D">
      <w:pPr>
        <w:spacing w:before="147"/>
        <w:ind w:firstLine="142"/>
        <w:rPr>
          <w:i/>
        </w:rPr>
      </w:pPr>
      <w:r w:rsidRPr="005E141D">
        <w:rPr>
          <w:i/>
        </w:rPr>
        <w:t>Лицевая</w:t>
      </w:r>
      <w:r w:rsidRPr="005E141D">
        <w:rPr>
          <w:i/>
          <w:spacing w:val="-4"/>
        </w:rPr>
        <w:t xml:space="preserve"> </w:t>
      </w:r>
      <w:r w:rsidRPr="005E141D">
        <w:rPr>
          <w:i/>
        </w:rPr>
        <w:t>сторона</w:t>
      </w:r>
      <w:r w:rsidRPr="005E141D">
        <w:rPr>
          <w:i/>
          <w:spacing w:val="-3"/>
        </w:rPr>
        <w:t xml:space="preserve"> </w:t>
      </w:r>
      <w:r w:rsidRPr="005E141D">
        <w:rPr>
          <w:i/>
        </w:rPr>
        <w:t>личной</w:t>
      </w:r>
      <w:r w:rsidRPr="005E141D">
        <w:rPr>
          <w:i/>
          <w:spacing w:val="-2"/>
        </w:rPr>
        <w:t xml:space="preserve"> </w:t>
      </w:r>
      <w:r w:rsidRPr="005E141D">
        <w:rPr>
          <w:i/>
        </w:rPr>
        <w:t>карточки</w:t>
      </w:r>
    </w:p>
    <w:p w:rsidR="004B741D" w:rsidRPr="005E141D" w:rsidRDefault="004B741D" w:rsidP="004B741D">
      <w:pPr>
        <w:pStyle w:val="af"/>
        <w:spacing w:before="10"/>
        <w:ind w:firstLine="142"/>
        <w:rPr>
          <w:i/>
          <w:sz w:val="18"/>
        </w:rPr>
      </w:pPr>
    </w:p>
    <w:p w:rsidR="004B741D" w:rsidRPr="005E141D" w:rsidRDefault="004B741D" w:rsidP="004B741D">
      <w:pPr>
        <w:ind w:firstLine="142"/>
        <w:rPr>
          <w:sz w:val="20"/>
        </w:rPr>
      </w:pPr>
      <w:r w:rsidRPr="005E141D">
        <w:rPr>
          <w:b/>
          <w:bCs/>
          <w:sz w:val="20"/>
        </w:rPr>
        <w:t>Идентификатор рабочего места, за которым закреплены дежурные СИЗ:</w:t>
      </w:r>
    </w:p>
    <w:p w:rsidR="004B741D" w:rsidRPr="005E141D" w:rsidRDefault="004B741D" w:rsidP="004B741D">
      <w:pPr>
        <w:ind w:firstLine="142"/>
        <w:rPr>
          <w:sz w:val="20"/>
        </w:rPr>
      </w:pPr>
      <w:r w:rsidRPr="005E141D">
        <w:rPr>
          <w:b/>
          <w:bCs/>
          <w:sz w:val="20"/>
        </w:rPr>
        <w:t>Структурное подразделение ________________________________________________</w:t>
      </w:r>
    </w:p>
    <w:p w:rsidR="004B741D" w:rsidRPr="005E141D" w:rsidRDefault="004B741D" w:rsidP="004B741D">
      <w:pPr>
        <w:ind w:firstLine="142"/>
        <w:rPr>
          <w:sz w:val="20"/>
        </w:rPr>
      </w:pPr>
      <w:r w:rsidRPr="005E141D">
        <w:rPr>
          <w:b/>
          <w:bCs/>
          <w:sz w:val="20"/>
        </w:rPr>
        <w:t>Фамилия, имя, отчество (при наличии) ответственного _________________________</w:t>
      </w:r>
    </w:p>
    <w:p w:rsidR="004B741D" w:rsidRPr="005E141D" w:rsidRDefault="004B741D" w:rsidP="004B741D">
      <w:pPr>
        <w:ind w:firstLine="142"/>
        <w:rPr>
          <w:sz w:val="20"/>
        </w:rPr>
      </w:pPr>
      <w:r w:rsidRPr="005E141D">
        <w:rPr>
          <w:b/>
          <w:bCs/>
          <w:sz w:val="20"/>
        </w:rPr>
        <w:t>Профессия (должность) ответственного ______________________________________</w:t>
      </w:r>
    </w:p>
    <w:p w:rsidR="004B741D" w:rsidRPr="005E141D" w:rsidRDefault="004B741D" w:rsidP="004B741D">
      <w:pPr>
        <w:ind w:firstLine="142"/>
        <w:rPr>
          <w:sz w:val="20"/>
        </w:rPr>
      </w:pPr>
      <w:r w:rsidRPr="005E141D">
        <w:rPr>
          <w:b/>
          <w:bCs/>
          <w:sz w:val="20"/>
        </w:rPr>
        <w:t>Предусмотрена приказом (номер и дата приказа об утверждении Норм) выдача:</w:t>
      </w:r>
    </w:p>
    <w:p w:rsidR="004B741D" w:rsidRPr="005E141D" w:rsidRDefault="004B741D" w:rsidP="004B741D">
      <w:pPr>
        <w:ind w:firstLine="142"/>
        <w:rPr>
          <w:sz w:val="20"/>
        </w:rPr>
      </w:pPr>
      <w:r w:rsidRPr="005E141D">
        <w:rPr>
          <w:b/>
          <w:bCs/>
          <w:sz w:val="20"/>
        </w:rPr>
        <w:t>Наименование СИЗ</w:t>
      </w:r>
    </w:p>
    <w:p w:rsidR="004B741D" w:rsidRPr="005E141D" w:rsidRDefault="004B741D" w:rsidP="004B741D">
      <w:pPr>
        <w:ind w:firstLine="142"/>
        <w:rPr>
          <w:sz w:val="20"/>
        </w:rPr>
      </w:pPr>
      <w:r w:rsidRPr="005E141D">
        <w:rPr>
          <w:b/>
          <w:bCs/>
          <w:sz w:val="20"/>
        </w:rPr>
        <w:t>Пункт Норм</w:t>
      </w:r>
    </w:p>
    <w:p w:rsidR="004B741D" w:rsidRPr="005E141D" w:rsidRDefault="004B741D" w:rsidP="004B741D">
      <w:pPr>
        <w:ind w:firstLine="142"/>
        <w:rPr>
          <w:sz w:val="20"/>
        </w:rPr>
      </w:pPr>
      <w:r w:rsidRPr="005E141D">
        <w:rPr>
          <w:b/>
          <w:bCs/>
          <w:sz w:val="20"/>
        </w:rPr>
        <w:t>Единица измерения, периодичность выдачи</w:t>
      </w:r>
    </w:p>
    <w:p w:rsidR="004B741D" w:rsidRPr="005E141D" w:rsidRDefault="004B741D" w:rsidP="004B741D">
      <w:pPr>
        <w:ind w:firstLine="142"/>
        <w:rPr>
          <w:sz w:val="20"/>
        </w:rPr>
      </w:pPr>
      <w:r w:rsidRPr="005E141D">
        <w:rPr>
          <w:b/>
          <w:bCs/>
          <w:sz w:val="20"/>
        </w:rPr>
        <w:t>Количество на период</w:t>
      </w:r>
    </w:p>
    <w:p w:rsidR="004B741D" w:rsidRPr="005E141D" w:rsidRDefault="004B741D" w:rsidP="004B741D">
      <w:pPr>
        <w:ind w:firstLine="142"/>
        <w:rPr>
          <w:sz w:val="20"/>
        </w:rPr>
      </w:pPr>
      <w:r w:rsidRPr="005E141D">
        <w:rPr>
          <w:b/>
          <w:bCs/>
          <w:sz w:val="20"/>
        </w:rPr>
        <w:t>Ответственное лицо</w:t>
      </w:r>
    </w:p>
    <w:p w:rsidR="004B741D" w:rsidRPr="005E141D" w:rsidRDefault="004B741D" w:rsidP="004B741D">
      <w:pPr>
        <w:ind w:firstLine="142"/>
        <w:rPr>
          <w:sz w:val="20"/>
        </w:rPr>
      </w:pPr>
      <w:r w:rsidRPr="005E141D">
        <w:rPr>
          <w:b/>
          <w:bCs/>
          <w:sz w:val="20"/>
        </w:rPr>
        <w:t>(подпись)</w:t>
      </w:r>
    </w:p>
    <w:p w:rsidR="004B741D" w:rsidRPr="005E141D" w:rsidRDefault="004B741D" w:rsidP="004B741D">
      <w:pPr>
        <w:ind w:firstLine="142"/>
        <w:rPr>
          <w:sz w:val="20"/>
        </w:rPr>
      </w:pPr>
      <w:r w:rsidRPr="005E141D">
        <w:rPr>
          <w:b/>
          <w:bCs/>
          <w:sz w:val="20"/>
        </w:rPr>
        <w:t xml:space="preserve">(фамилия, инициалы) </w:t>
      </w:r>
    </w:p>
    <w:p w:rsidR="004B741D" w:rsidRPr="005E141D" w:rsidRDefault="004B741D" w:rsidP="004B741D">
      <w:pPr>
        <w:ind w:firstLine="142"/>
        <w:rPr>
          <w:sz w:val="20"/>
        </w:rPr>
      </w:pPr>
    </w:p>
    <w:p w:rsidR="004B741D" w:rsidRPr="005E141D" w:rsidRDefault="004B741D" w:rsidP="004B741D">
      <w:pPr>
        <w:ind w:firstLine="142"/>
        <w:rPr>
          <w:sz w:val="20"/>
        </w:rPr>
      </w:pPr>
    </w:p>
    <w:p w:rsidR="004B741D" w:rsidRPr="005E141D" w:rsidRDefault="004B741D" w:rsidP="004B741D">
      <w:pPr>
        <w:spacing w:before="147"/>
        <w:ind w:firstLine="142"/>
        <w:rPr>
          <w:i/>
        </w:rPr>
      </w:pPr>
      <w:r w:rsidRPr="005E141D">
        <w:rPr>
          <w:sz w:val="20"/>
        </w:rPr>
        <w:tab/>
      </w:r>
      <w:r w:rsidRPr="005E141D">
        <w:rPr>
          <w:i/>
        </w:rPr>
        <w:t>Оборотная сторона</w:t>
      </w:r>
      <w:r w:rsidRPr="005E141D">
        <w:rPr>
          <w:i/>
          <w:spacing w:val="-3"/>
        </w:rPr>
        <w:t xml:space="preserve"> </w:t>
      </w:r>
      <w:r w:rsidRPr="005E141D">
        <w:rPr>
          <w:i/>
        </w:rPr>
        <w:t>личной</w:t>
      </w:r>
      <w:r w:rsidRPr="005E141D">
        <w:rPr>
          <w:i/>
          <w:spacing w:val="-2"/>
        </w:rPr>
        <w:t xml:space="preserve"> </w:t>
      </w:r>
      <w:r w:rsidRPr="005E141D">
        <w:rPr>
          <w:i/>
        </w:rPr>
        <w:t>карточки</w:t>
      </w:r>
    </w:p>
    <w:p w:rsidR="004B741D" w:rsidRPr="005E141D" w:rsidRDefault="004B741D" w:rsidP="004B741D">
      <w:pPr>
        <w:pStyle w:val="af"/>
        <w:spacing w:before="10"/>
        <w:ind w:firstLine="142"/>
        <w:rPr>
          <w:i/>
          <w:sz w:val="18"/>
        </w:rPr>
      </w:pPr>
    </w:p>
    <w:p w:rsidR="004B741D" w:rsidRPr="005E141D" w:rsidRDefault="004B741D" w:rsidP="004B741D">
      <w:pPr>
        <w:tabs>
          <w:tab w:val="left" w:pos="6534"/>
        </w:tabs>
        <w:ind w:firstLine="142"/>
        <w:rPr>
          <w:sz w:val="20"/>
        </w:rPr>
      </w:pPr>
    </w:p>
    <w:p w:rsidR="004B741D" w:rsidRPr="005E141D" w:rsidRDefault="004B741D" w:rsidP="004B741D">
      <w:pPr>
        <w:ind w:firstLine="142"/>
        <w:rPr>
          <w:sz w:val="20"/>
        </w:rPr>
      </w:pPr>
    </w:p>
    <w:tbl>
      <w:tblPr>
        <w:tblStyle w:val="afff1"/>
        <w:tblW w:w="9686" w:type="dxa"/>
        <w:tblLayout w:type="fixed"/>
        <w:tblLook w:val="04A0" w:firstRow="1" w:lastRow="0" w:firstColumn="1" w:lastColumn="0" w:noHBand="0" w:noVBand="1"/>
      </w:tblPr>
      <w:tblGrid>
        <w:gridCol w:w="1101"/>
        <w:gridCol w:w="1134"/>
        <w:gridCol w:w="850"/>
        <w:gridCol w:w="992"/>
        <w:gridCol w:w="993"/>
        <w:gridCol w:w="952"/>
        <w:gridCol w:w="1155"/>
        <w:gridCol w:w="950"/>
        <w:gridCol w:w="1559"/>
      </w:tblGrid>
      <w:tr w:rsidR="004B741D" w:rsidRPr="005E141D" w:rsidTr="004B741D">
        <w:trPr>
          <w:trHeight w:val="369"/>
        </w:trPr>
        <w:tc>
          <w:tcPr>
            <w:tcW w:w="1101" w:type="dxa"/>
            <w:vMerge w:val="restart"/>
            <w:hideMark/>
          </w:tcPr>
          <w:p w:rsidR="004B741D" w:rsidRPr="005E141D" w:rsidRDefault="004B741D" w:rsidP="004B741D">
            <w:pPr>
              <w:ind w:firstLine="142"/>
              <w:jc w:val="center"/>
              <w:rPr>
                <w:sz w:val="20"/>
                <w:szCs w:val="20"/>
              </w:rPr>
            </w:pPr>
            <w:r w:rsidRPr="005E141D">
              <w:rPr>
                <w:kern w:val="24"/>
                <w:sz w:val="20"/>
                <w:szCs w:val="20"/>
              </w:rPr>
              <w:t>Наимен.</w:t>
            </w:r>
          </w:p>
          <w:p w:rsidR="004B741D" w:rsidRPr="005E141D" w:rsidRDefault="004B741D" w:rsidP="004B741D">
            <w:pPr>
              <w:ind w:firstLine="142"/>
              <w:jc w:val="center"/>
              <w:rPr>
                <w:sz w:val="20"/>
                <w:szCs w:val="20"/>
              </w:rPr>
            </w:pPr>
            <w:r w:rsidRPr="005E141D">
              <w:rPr>
                <w:kern w:val="24"/>
                <w:sz w:val="20"/>
                <w:szCs w:val="20"/>
              </w:rPr>
              <w:t xml:space="preserve">СИЗ </w:t>
            </w:r>
          </w:p>
        </w:tc>
        <w:tc>
          <w:tcPr>
            <w:tcW w:w="1134" w:type="dxa"/>
            <w:vMerge w:val="restart"/>
            <w:hideMark/>
          </w:tcPr>
          <w:p w:rsidR="004B741D" w:rsidRPr="005E141D" w:rsidRDefault="004B741D" w:rsidP="004B741D">
            <w:pPr>
              <w:ind w:firstLine="142"/>
              <w:jc w:val="center"/>
              <w:rPr>
                <w:sz w:val="20"/>
                <w:szCs w:val="20"/>
              </w:rPr>
            </w:pPr>
            <w:r w:rsidRPr="005E141D">
              <w:rPr>
                <w:kern w:val="24"/>
                <w:sz w:val="20"/>
                <w:szCs w:val="20"/>
              </w:rPr>
              <w:t>Модель,</w:t>
            </w:r>
          </w:p>
          <w:p w:rsidR="004B741D" w:rsidRPr="005E141D" w:rsidRDefault="004B741D" w:rsidP="004B741D">
            <w:pPr>
              <w:ind w:firstLine="142"/>
              <w:jc w:val="center"/>
              <w:rPr>
                <w:sz w:val="20"/>
                <w:szCs w:val="20"/>
              </w:rPr>
            </w:pPr>
            <w:r w:rsidRPr="005E141D">
              <w:rPr>
                <w:kern w:val="24"/>
                <w:sz w:val="20"/>
                <w:szCs w:val="20"/>
              </w:rPr>
              <w:t>марка,</w:t>
            </w:r>
          </w:p>
          <w:p w:rsidR="004B741D" w:rsidRPr="005E141D" w:rsidRDefault="004B741D" w:rsidP="004B741D">
            <w:pPr>
              <w:ind w:firstLine="142"/>
              <w:jc w:val="center"/>
              <w:rPr>
                <w:sz w:val="20"/>
                <w:szCs w:val="20"/>
              </w:rPr>
            </w:pPr>
            <w:r w:rsidRPr="005E141D">
              <w:rPr>
                <w:kern w:val="24"/>
                <w:sz w:val="20"/>
                <w:szCs w:val="20"/>
              </w:rPr>
              <w:t>артикул,</w:t>
            </w:r>
          </w:p>
          <w:p w:rsidR="004B741D" w:rsidRPr="005E141D" w:rsidRDefault="004B741D" w:rsidP="004B741D">
            <w:pPr>
              <w:ind w:firstLine="142"/>
              <w:jc w:val="center"/>
              <w:rPr>
                <w:sz w:val="20"/>
                <w:szCs w:val="20"/>
              </w:rPr>
            </w:pPr>
            <w:r w:rsidRPr="005E141D">
              <w:rPr>
                <w:kern w:val="24"/>
                <w:sz w:val="20"/>
                <w:szCs w:val="20"/>
              </w:rPr>
              <w:t>класс</w:t>
            </w:r>
          </w:p>
          <w:p w:rsidR="004B741D" w:rsidRPr="005E141D" w:rsidRDefault="004B741D" w:rsidP="004B741D">
            <w:pPr>
              <w:ind w:firstLine="142"/>
              <w:jc w:val="center"/>
              <w:rPr>
                <w:sz w:val="20"/>
                <w:szCs w:val="20"/>
              </w:rPr>
            </w:pPr>
            <w:r w:rsidRPr="005E141D">
              <w:rPr>
                <w:kern w:val="24"/>
                <w:sz w:val="20"/>
                <w:szCs w:val="20"/>
              </w:rPr>
              <w:t xml:space="preserve">защиты </w:t>
            </w:r>
          </w:p>
          <w:p w:rsidR="004B741D" w:rsidRPr="005E141D" w:rsidRDefault="004B741D" w:rsidP="004B741D">
            <w:pPr>
              <w:ind w:firstLine="142"/>
              <w:jc w:val="center"/>
              <w:rPr>
                <w:sz w:val="20"/>
                <w:szCs w:val="20"/>
              </w:rPr>
            </w:pPr>
            <w:r w:rsidRPr="005E141D">
              <w:rPr>
                <w:kern w:val="24"/>
                <w:sz w:val="20"/>
                <w:szCs w:val="20"/>
              </w:rPr>
              <w:t>СИЗ</w:t>
            </w:r>
          </w:p>
        </w:tc>
        <w:tc>
          <w:tcPr>
            <w:tcW w:w="2835" w:type="dxa"/>
            <w:gridSpan w:val="3"/>
            <w:hideMark/>
          </w:tcPr>
          <w:p w:rsidR="004B741D" w:rsidRPr="005E141D" w:rsidRDefault="004B741D" w:rsidP="004B741D">
            <w:pPr>
              <w:ind w:firstLine="142"/>
              <w:jc w:val="center"/>
              <w:rPr>
                <w:sz w:val="20"/>
                <w:szCs w:val="20"/>
              </w:rPr>
            </w:pPr>
            <w:r w:rsidRPr="005E141D">
              <w:rPr>
                <w:kern w:val="24"/>
                <w:sz w:val="20"/>
                <w:szCs w:val="20"/>
              </w:rPr>
              <w:t xml:space="preserve">ВЫДАНО </w:t>
            </w:r>
          </w:p>
        </w:tc>
        <w:tc>
          <w:tcPr>
            <w:tcW w:w="4616" w:type="dxa"/>
            <w:gridSpan w:val="4"/>
            <w:hideMark/>
          </w:tcPr>
          <w:p w:rsidR="004B741D" w:rsidRPr="005E141D" w:rsidRDefault="004B741D" w:rsidP="004B741D">
            <w:pPr>
              <w:ind w:firstLine="142"/>
              <w:jc w:val="center"/>
              <w:rPr>
                <w:sz w:val="20"/>
                <w:szCs w:val="20"/>
              </w:rPr>
            </w:pPr>
            <w:r w:rsidRPr="005E141D">
              <w:rPr>
                <w:kern w:val="24"/>
                <w:sz w:val="20"/>
                <w:szCs w:val="20"/>
              </w:rPr>
              <w:t xml:space="preserve">ВОЗВРАЩЕНО </w:t>
            </w:r>
          </w:p>
        </w:tc>
      </w:tr>
      <w:tr w:rsidR="004B741D" w:rsidRPr="005E141D" w:rsidTr="004B741D">
        <w:trPr>
          <w:trHeight w:val="1249"/>
        </w:trPr>
        <w:tc>
          <w:tcPr>
            <w:tcW w:w="1101" w:type="dxa"/>
            <w:vMerge/>
            <w:hideMark/>
          </w:tcPr>
          <w:p w:rsidR="004B741D" w:rsidRPr="005E141D" w:rsidRDefault="004B741D" w:rsidP="004B741D">
            <w:pPr>
              <w:ind w:firstLine="142"/>
              <w:rPr>
                <w:sz w:val="20"/>
                <w:szCs w:val="20"/>
              </w:rPr>
            </w:pPr>
          </w:p>
        </w:tc>
        <w:tc>
          <w:tcPr>
            <w:tcW w:w="1134" w:type="dxa"/>
            <w:vMerge/>
            <w:hideMark/>
          </w:tcPr>
          <w:p w:rsidR="004B741D" w:rsidRPr="005E141D" w:rsidRDefault="004B741D" w:rsidP="004B741D">
            <w:pPr>
              <w:ind w:firstLine="142"/>
              <w:rPr>
                <w:sz w:val="20"/>
                <w:szCs w:val="20"/>
              </w:rPr>
            </w:pPr>
          </w:p>
        </w:tc>
        <w:tc>
          <w:tcPr>
            <w:tcW w:w="850" w:type="dxa"/>
            <w:hideMark/>
          </w:tcPr>
          <w:p w:rsidR="004B741D" w:rsidRPr="005E141D" w:rsidRDefault="004B741D" w:rsidP="004B741D">
            <w:pPr>
              <w:ind w:firstLine="28"/>
              <w:jc w:val="center"/>
              <w:rPr>
                <w:sz w:val="20"/>
                <w:szCs w:val="20"/>
              </w:rPr>
            </w:pPr>
            <w:r w:rsidRPr="005E141D">
              <w:rPr>
                <w:kern w:val="24"/>
                <w:sz w:val="20"/>
                <w:szCs w:val="20"/>
              </w:rPr>
              <w:t xml:space="preserve">дата </w:t>
            </w:r>
          </w:p>
        </w:tc>
        <w:tc>
          <w:tcPr>
            <w:tcW w:w="992" w:type="dxa"/>
            <w:hideMark/>
          </w:tcPr>
          <w:p w:rsidR="004B741D" w:rsidRPr="005E141D" w:rsidRDefault="004B741D" w:rsidP="004B741D">
            <w:pPr>
              <w:ind w:firstLine="28"/>
              <w:rPr>
                <w:sz w:val="20"/>
                <w:szCs w:val="20"/>
              </w:rPr>
            </w:pPr>
            <w:r w:rsidRPr="005E141D">
              <w:rPr>
                <w:kern w:val="24"/>
                <w:sz w:val="20"/>
                <w:szCs w:val="20"/>
              </w:rPr>
              <w:t xml:space="preserve">кол-во </w:t>
            </w:r>
          </w:p>
        </w:tc>
        <w:tc>
          <w:tcPr>
            <w:tcW w:w="993" w:type="dxa"/>
            <w:hideMark/>
          </w:tcPr>
          <w:p w:rsidR="004B741D" w:rsidRPr="005E141D" w:rsidRDefault="004B741D" w:rsidP="004B741D">
            <w:pPr>
              <w:ind w:firstLine="28"/>
              <w:rPr>
                <w:sz w:val="20"/>
                <w:szCs w:val="20"/>
              </w:rPr>
            </w:pPr>
            <w:r w:rsidRPr="005E141D">
              <w:rPr>
                <w:kern w:val="24"/>
                <w:sz w:val="20"/>
                <w:szCs w:val="20"/>
              </w:rPr>
              <w:t xml:space="preserve">подпись </w:t>
            </w:r>
          </w:p>
        </w:tc>
        <w:tc>
          <w:tcPr>
            <w:tcW w:w="952" w:type="dxa"/>
            <w:hideMark/>
          </w:tcPr>
          <w:p w:rsidR="004B741D" w:rsidRPr="005E141D" w:rsidRDefault="004B741D" w:rsidP="004B741D">
            <w:pPr>
              <w:ind w:firstLine="28"/>
              <w:jc w:val="center"/>
              <w:rPr>
                <w:sz w:val="20"/>
                <w:szCs w:val="20"/>
              </w:rPr>
            </w:pPr>
            <w:r w:rsidRPr="005E141D">
              <w:rPr>
                <w:kern w:val="24"/>
                <w:sz w:val="20"/>
                <w:szCs w:val="20"/>
              </w:rPr>
              <w:t xml:space="preserve">дата </w:t>
            </w:r>
          </w:p>
        </w:tc>
        <w:tc>
          <w:tcPr>
            <w:tcW w:w="1155" w:type="dxa"/>
            <w:hideMark/>
          </w:tcPr>
          <w:p w:rsidR="004B741D" w:rsidRPr="005E141D" w:rsidRDefault="004B741D" w:rsidP="004B741D">
            <w:pPr>
              <w:ind w:firstLine="28"/>
              <w:jc w:val="center"/>
              <w:rPr>
                <w:sz w:val="20"/>
                <w:szCs w:val="20"/>
              </w:rPr>
            </w:pPr>
            <w:r w:rsidRPr="005E141D">
              <w:rPr>
                <w:kern w:val="24"/>
                <w:sz w:val="20"/>
                <w:szCs w:val="20"/>
              </w:rPr>
              <w:t xml:space="preserve">кол-во </w:t>
            </w:r>
          </w:p>
        </w:tc>
        <w:tc>
          <w:tcPr>
            <w:tcW w:w="950" w:type="dxa"/>
            <w:hideMark/>
          </w:tcPr>
          <w:p w:rsidR="004B741D" w:rsidRPr="005E141D" w:rsidRDefault="004B741D" w:rsidP="004B741D">
            <w:pPr>
              <w:ind w:firstLine="28"/>
              <w:jc w:val="center"/>
              <w:rPr>
                <w:sz w:val="20"/>
                <w:szCs w:val="20"/>
              </w:rPr>
            </w:pPr>
            <w:r w:rsidRPr="005E141D">
              <w:rPr>
                <w:kern w:val="24"/>
                <w:sz w:val="20"/>
                <w:szCs w:val="20"/>
              </w:rPr>
              <w:t xml:space="preserve">подпись </w:t>
            </w:r>
          </w:p>
        </w:tc>
        <w:tc>
          <w:tcPr>
            <w:tcW w:w="1559" w:type="dxa"/>
            <w:hideMark/>
          </w:tcPr>
          <w:p w:rsidR="004B741D" w:rsidRPr="005E141D" w:rsidRDefault="004B741D" w:rsidP="004B741D">
            <w:pPr>
              <w:ind w:firstLine="28"/>
              <w:jc w:val="center"/>
              <w:rPr>
                <w:sz w:val="20"/>
                <w:szCs w:val="20"/>
              </w:rPr>
            </w:pPr>
            <w:r w:rsidRPr="005E141D">
              <w:rPr>
                <w:kern w:val="24"/>
                <w:sz w:val="20"/>
                <w:szCs w:val="20"/>
              </w:rPr>
              <w:t xml:space="preserve">акт </w:t>
            </w:r>
          </w:p>
          <w:p w:rsidR="004B741D" w:rsidRPr="005E141D" w:rsidRDefault="004B741D" w:rsidP="004B741D">
            <w:pPr>
              <w:ind w:firstLine="28"/>
              <w:jc w:val="center"/>
              <w:rPr>
                <w:sz w:val="20"/>
                <w:szCs w:val="20"/>
              </w:rPr>
            </w:pPr>
            <w:r w:rsidRPr="005E141D">
              <w:rPr>
                <w:kern w:val="24"/>
                <w:sz w:val="20"/>
                <w:szCs w:val="20"/>
              </w:rPr>
              <w:t>списания</w:t>
            </w:r>
          </w:p>
          <w:p w:rsidR="004B741D" w:rsidRPr="005E141D" w:rsidRDefault="004B741D" w:rsidP="004B741D">
            <w:pPr>
              <w:ind w:firstLine="28"/>
              <w:jc w:val="center"/>
              <w:rPr>
                <w:sz w:val="20"/>
                <w:szCs w:val="20"/>
              </w:rPr>
            </w:pPr>
            <w:r w:rsidRPr="005E141D">
              <w:rPr>
                <w:kern w:val="24"/>
                <w:sz w:val="20"/>
                <w:szCs w:val="20"/>
              </w:rPr>
              <w:t>(артикул,</w:t>
            </w:r>
          </w:p>
          <w:p w:rsidR="004B741D" w:rsidRPr="005E141D" w:rsidRDefault="004B741D" w:rsidP="004B741D">
            <w:pPr>
              <w:ind w:firstLine="28"/>
              <w:jc w:val="center"/>
              <w:rPr>
                <w:sz w:val="20"/>
                <w:szCs w:val="20"/>
              </w:rPr>
            </w:pPr>
            <w:r w:rsidRPr="005E141D">
              <w:rPr>
                <w:kern w:val="24"/>
                <w:sz w:val="20"/>
                <w:szCs w:val="20"/>
              </w:rPr>
              <w:t xml:space="preserve">номер) </w:t>
            </w:r>
          </w:p>
        </w:tc>
      </w:tr>
      <w:tr w:rsidR="004B741D" w:rsidRPr="005E141D" w:rsidTr="004B741D">
        <w:trPr>
          <w:trHeight w:val="689"/>
        </w:trPr>
        <w:tc>
          <w:tcPr>
            <w:tcW w:w="1101" w:type="dxa"/>
            <w:hideMark/>
          </w:tcPr>
          <w:p w:rsidR="004B741D" w:rsidRPr="005E141D" w:rsidRDefault="004B741D" w:rsidP="004B741D">
            <w:pPr>
              <w:ind w:firstLine="142"/>
            </w:pPr>
          </w:p>
        </w:tc>
        <w:tc>
          <w:tcPr>
            <w:tcW w:w="1134" w:type="dxa"/>
            <w:hideMark/>
          </w:tcPr>
          <w:p w:rsidR="004B741D" w:rsidRPr="005E141D" w:rsidRDefault="004B741D" w:rsidP="004B741D">
            <w:pPr>
              <w:ind w:firstLine="142"/>
            </w:pPr>
          </w:p>
        </w:tc>
        <w:tc>
          <w:tcPr>
            <w:tcW w:w="850" w:type="dxa"/>
            <w:hideMark/>
          </w:tcPr>
          <w:p w:rsidR="004B741D" w:rsidRPr="005E141D" w:rsidRDefault="004B741D" w:rsidP="004B741D">
            <w:pPr>
              <w:ind w:firstLine="142"/>
            </w:pPr>
          </w:p>
        </w:tc>
        <w:tc>
          <w:tcPr>
            <w:tcW w:w="992" w:type="dxa"/>
            <w:hideMark/>
          </w:tcPr>
          <w:p w:rsidR="004B741D" w:rsidRPr="005E141D" w:rsidRDefault="004B741D" w:rsidP="004B741D">
            <w:pPr>
              <w:ind w:firstLine="142"/>
            </w:pPr>
          </w:p>
        </w:tc>
        <w:tc>
          <w:tcPr>
            <w:tcW w:w="993" w:type="dxa"/>
            <w:hideMark/>
          </w:tcPr>
          <w:p w:rsidR="004B741D" w:rsidRPr="005E141D" w:rsidRDefault="004B741D" w:rsidP="004B741D">
            <w:pPr>
              <w:ind w:firstLine="142"/>
            </w:pPr>
          </w:p>
        </w:tc>
        <w:tc>
          <w:tcPr>
            <w:tcW w:w="952" w:type="dxa"/>
            <w:hideMark/>
          </w:tcPr>
          <w:p w:rsidR="004B741D" w:rsidRPr="005E141D" w:rsidRDefault="004B741D" w:rsidP="004B741D">
            <w:pPr>
              <w:ind w:firstLine="142"/>
            </w:pPr>
          </w:p>
        </w:tc>
        <w:tc>
          <w:tcPr>
            <w:tcW w:w="1155" w:type="dxa"/>
            <w:hideMark/>
          </w:tcPr>
          <w:p w:rsidR="004B741D" w:rsidRPr="005E141D" w:rsidRDefault="004B741D" w:rsidP="004B741D">
            <w:pPr>
              <w:ind w:firstLine="142"/>
            </w:pPr>
          </w:p>
        </w:tc>
        <w:tc>
          <w:tcPr>
            <w:tcW w:w="950" w:type="dxa"/>
            <w:hideMark/>
          </w:tcPr>
          <w:p w:rsidR="004B741D" w:rsidRPr="005E141D" w:rsidRDefault="004B741D" w:rsidP="004B741D">
            <w:pPr>
              <w:ind w:firstLine="142"/>
            </w:pPr>
          </w:p>
        </w:tc>
        <w:tc>
          <w:tcPr>
            <w:tcW w:w="1559" w:type="dxa"/>
            <w:hideMark/>
          </w:tcPr>
          <w:p w:rsidR="004B741D" w:rsidRPr="005E141D" w:rsidRDefault="004B741D" w:rsidP="004B741D">
            <w:pPr>
              <w:ind w:firstLine="142"/>
              <w:rPr>
                <w:sz w:val="36"/>
                <w:szCs w:val="36"/>
              </w:rPr>
            </w:pPr>
          </w:p>
        </w:tc>
      </w:tr>
    </w:tbl>
    <w:p w:rsidR="004B741D" w:rsidRPr="005E141D" w:rsidRDefault="004B741D" w:rsidP="004B741D">
      <w:pPr>
        <w:ind w:firstLine="142"/>
        <w:rPr>
          <w:sz w:val="20"/>
        </w:rPr>
      </w:pPr>
    </w:p>
    <w:p w:rsidR="004B741D" w:rsidRPr="005E141D" w:rsidRDefault="004B741D" w:rsidP="004B741D">
      <w:pPr>
        <w:ind w:firstLine="142"/>
        <w:rPr>
          <w:sz w:val="20"/>
        </w:rPr>
      </w:pPr>
    </w:p>
    <w:p w:rsidR="004B741D" w:rsidRPr="005E141D" w:rsidRDefault="004B741D" w:rsidP="004B741D">
      <w:pPr>
        <w:ind w:firstLine="142"/>
      </w:pPr>
      <w:r w:rsidRPr="005E141D">
        <w:rPr>
          <w:bCs/>
        </w:rPr>
        <w:t>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rsidR="004B741D" w:rsidRPr="005E141D" w:rsidRDefault="004B741D" w:rsidP="004B741D">
      <w:pPr>
        <w:ind w:firstLine="142"/>
      </w:pPr>
      <w:r w:rsidRPr="005E141D">
        <w:t>-</w:t>
      </w:r>
      <w:r w:rsidRPr="005E141D">
        <w:rPr>
          <w:bCs/>
        </w:rPr>
        <w:t>Нормативные сроки эксплуатации СИЗ не могут превышать сроков, указанных в Нормах.</w:t>
      </w:r>
    </w:p>
    <w:p w:rsidR="004B741D" w:rsidRPr="005E141D" w:rsidRDefault="004B741D" w:rsidP="001670A7">
      <w:pPr>
        <w:ind w:right="226" w:firstLine="142"/>
      </w:pPr>
      <w:r w:rsidRPr="005E141D">
        <w:rPr>
          <w:bCs/>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rsidR="004B741D" w:rsidRPr="005E141D" w:rsidRDefault="004B741D" w:rsidP="004B741D">
      <w:pPr>
        <w:ind w:firstLine="142"/>
      </w:pPr>
      <w:r w:rsidRPr="005E141D">
        <w:t xml:space="preserve"> -</w:t>
      </w:r>
      <w:r w:rsidRPr="005E141D">
        <w:rPr>
          <w:bC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5E141D">
        <w:t xml:space="preserve"> </w:t>
      </w:r>
    </w:p>
    <w:p w:rsidR="004B741D" w:rsidRPr="005E141D" w:rsidRDefault="004B741D" w:rsidP="001670A7">
      <w:pPr>
        <w:ind w:right="226" w:firstLine="142"/>
      </w:pPr>
      <w:r w:rsidRPr="005E141D">
        <w:t>-</w:t>
      </w:r>
      <w:r w:rsidRPr="005E141D">
        <w:rPr>
          <w:bCs/>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rsidR="004B741D" w:rsidRPr="005E141D" w:rsidRDefault="004B741D" w:rsidP="004B741D">
      <w:pPr>
        <w:ind w:firstLine="142"/>
      </w:pPr>
      <w:r w:rsidRPr="005E141D">
        <w:rPr>
          <w:bCs/>
        </w:rPr>
        <w:t>-В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rsidR="004B741D" w:rsidRPr="005E141D" w:rsidRDefault="004B741D" w:rsidP="004B741D">
      <w:pPr>
        <w:ind w:firstLine="142"/>
      </w:pPr>
      <w:r w:rsidRPr="005E141D">
        <w:rPr>
          <w:bCs/>
        </w:rPr>
        <w:t xml:space="preserve">-Все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rsidR="004B741D" w:rsidRPr="005E141D" w:rsidRDefault="004B741D" w:rsidP="004B741D">
      <w:pPr>
        <w:ind w:firstLine="142"/>
      </w:pPr>
    </w:p>
    <w:p w:rsidR="004B741D" w:rsidRDefault="004B741D" w:rsidP="004B741D">
      <w:pPr>
        <w:ind w:firstLine="142"/>
      </w:pPr>
    </w:p>
    <w:p w:rsidR="004B741D" w:rsidRPr="005E141D" w:rsidRDefault="004B741D" w:rsidP="004B741D">
      <w:pPr>
        <w:ind w:firstLine="142"/>
      </w:pPr>
    </w:p>
    <w:p w:rsidR="004B741D" w:rsidRPr="005E141D" w:rsidRDefault="004B741D" w:rsidP="004B741D">
      <w:pPr>
        <w:autoSpaceDE w:val="0"/>
        <w:autoSpaceDN w:val="0"/>
        <w:adjustRightInd w:val="0"/>
        <w:ind w:right="934"/>
        <w:jc w:val="right"/>
        <w:outlineLvl w:val="1"/>
        <w:rPr>
          <w:sz w:val="20"/>
          <w:szCs w:val="20"/>
        </w:rPr>
      </w:pPr>
      <w:r w:rsidRPr="005E141D">
        <w:rPr>
          <w:sz w:val="20"/>
          <w:szCs w:val="20"/>
        </w:rPr>
        <w:lastRenderedPageBreak/>
        <w:t>Приложение №1</w:t>
      </w:r>
    </w:p>
    <w:p w:rsidR="004B741D" w:rsidRPr="005E141D" w:rsidRDefault="004B741D" w:rsidP="004B741D">
      <w:pPr>
        <w:autoSpaceDE w:val="0"/>
        <w:autoSpaceDN w:val="0"/>
        <w:adjustRightInd w:val="0"/>
        <w:ind w:right="934"/>
        <w:jc w:val="right"/>
        <w:rPr>
          <w:sz w:val="20"/>
          <w:szCs w:val="20"/>
        </w:rPr>
      </w:pPr>
      <w:r w:rsidRPr="005E141D">
        <w:rPr>
          <w:sz w:val="20"/>
          <w:szCs w:val="20"/>
        </w:rPr>
        <w:t xml:space="preserve">к Положению о порядке обеспечения </w:t>
      </w:r>
    </w:p>
    <w:p w:rsidR="004B741D" w:rsidRPr="005E141D" w:rsidRDefault="004B741D" w:rsidP="004B741D">
      <w:pPr>
        <w:autoSpaceDE w:val="0"/>
        <w:autoSpaceDN w:val="0"/>
        <w:adjustRightInd w:val="0"/>
        <w:ind w:right="934"/>
        <w:jc w:val="right"/>
        <w:rPr>
          <w:sz w:val="20"/>
          <w:szCs w:val="20"/>
        </w:rPr>
      </w:pPr>
      <w:r w:rsidRPr="005E141D">
        <w:rPr>
          <w:sz w:val="20"/>
          <w:szCs w:val="20"/>
        </w:rPr>
        <w:t xml:space="preserve">рабочих и служащих специальной </w:t>
      </w:r>
    </w:p>
    <w:p w:rsidR="004B741D" w:rsidRPr="005E141D" w:rsidRDefault="004B741D" w:rsidP="004B741D">
      <w:pPr>
        <w:autoSpaceDE w:val="0"/>
        <w:autoSpaceDN w:val="0"/>
        <w:adjustRightInd w:val="0"/>
        <w:ind w:right="934"/>
        <w:jc w:val="right"/>
        <w:rPr>
          <w:sz w:val="20"/>
          <w:szCs w:val="20"/>
        </w:rPr>
      </w:pPr>
      <w:r w:rsidRPr="005E141D">
        <w:rPr>
          <w:sz w:val="20"/>
          <w:szCs w:val="20"/>
        </w:rPr>
        <w:t xml:space="preserve">одеждой, специальной обувью и другими </w:t>
      </w:r>
    </w:p>
    <w:p w:rsidR="004B741D" w:rsidRPr="005E141D" w:rsidRDefault="004B741D" w:rsidP="004B741D">
      <w:pPr>
        <w:autoSpaceDE w:val="0"/>
        <w:autoSpaceDN w:val="0"/>
        <w:adjustRightInd w:val="0"/>
        <w:ind w:right="934"/>
        <w:jc w:val="right"/>
        <w:rPr>
          <w:sz w:val="20"/>
          <w:szCs w:val="20"/>
        </w:rPr>
      </w:pPr>
      <w:r w:rsidRPr="005E141D">
        <w:rPr>
          <w:sz w:val="20"/>
          <w:szCs w:val="20"/>
        </w:rPr>
        <w:t>средствами индивидуальной защиты</w:t>
      </w:r>
    </w:p>
    <w:p w:rsidR="004B741D" w:rsidRPr="005E141D" w:rsidRDefault="004B741D" w:rsidP="004B741D">
      <w:pPr>
        <w:autoSpaceDE w:val="0"/>
        <w:autoSpaceDN w:val="0"/>
        <w:adjustRightInd w:val="0"/>
      </w:pPr>
    </w:p>
    <w:p w:rsidR="004B741D" w:rsidRPr="005E141D" w:rsidRDefault="004B741D" w:rsidP="004B741D">
      <w:pPr>
        <w:autoSpaceDE w:val="0"/>
        <w:autoSpaceDN w:val="0"/>
        <w:adjustRightInd w:val="0"/>
        <w:ind w:right="1076"/>
        <w:jc w:val="right"/>
        <w:outlineLvl w:val="2"/>
        <w:rPr>
          <w:b/>
          <w:sz w:val="20"/>
          <w:szCs w:val="20"/>
        </w:rPr>
      </w:pPr>
      <w:r w:rsidRPr="005E141D">
        <w:rPr>
          <w:b/>
          <w:sz w:val="20"/>
          <w:szCs w:val="20"/>
        </w:rPr>
        <w:t>Лицевая сторона личной карточки</w:t>
      </w:r>
    </w:p>
    <w:p w:rsidR="004B741D" w:rsidRPr="005E141D" w:rsidRDefault="004B741D" w:rsidP="004B741D">
      <w:pPr>
        <w:autoSpaceDE w:val="0"/>
        <w:autoSpaceDN w:val="0"/>
        <w:adjustRightInd w:val="0"/>
        <w:jc w:val="both"/>
        <w:rPr>
          <w:sz w:val="20"/>
          <w:szCs w:val="20"/>
        </w:rPr>
      </w:pPr>
    </w:p>
    <w:p w:rsidR="004B741D" w:rsidRPr="005E141D" w:rsidRDefault="004B741D" w:rsidP="004B741D">
      <w:pPr>
        <w:autoSpaceDE w:val="0"/>
        <w:autoSpaceDN w:val="0"/>
        <w:adjustRightInd w:val="0"/>
        <w:jc w:val="center"/>
        <w:rPr>
          <w:b/>
          <w:sz w:val="20"/>
          <w:szCs w:val="20"/>
        </w:rPr>
      </w:pPr>
      <w:r w:rsidRPr="005E141D">
        <w:rPr>
          <w:b/>
          <w:sz w:val="20"/>
          <w:szCs w:val="20"/>
        </w:rPr>
        <w:t>ЛИЧНАЯ КАРТОЧКА N____ учета выдачи СИЗ</w:t>
      </w:r>
    </w:p>
    <w:p w:rsidR="004B741D" w:rsidRPr="005E141D" w:rsidRDefault="004B741D" w:rsidP="004B741D">
      <w:pPr>
        <w:autoSpaceDE w:val="0"/>
        <w:autoSpaceDN w:val="0"/>
        <w:adjustRightInd w:val="0"/>
        <w:jc w:val="both"/>
        <w:rPr>
          <w:sz w:val="20"/>
          <w:szCs w:val="20"/>
        </w:rPr>
      </w:pPr>
    </w:p>
    <w:p w:rsidR="004B741D" w:rsidRPr="005E141D" w:rsidRDefault="004B741D" w:rsidP="004B741D">
      <w:pPr>
        <w:autoSpaceDE w:val="0"/>
        <w:autoSpaceDN w:val="0"/>
        <w:adjustRightInd w:val="0"/>
        <w:rPr>
          <w:sz w:val="20"/>
          <w:szCs w:val="20"/>
        </w:rPr>
      </w:pPr>
      <w:r w:rsidRPr="005E141D">
        <w:rPr>
          <w:sz w:val="20"/>
          <w:szCs w:val="20"/>
        </w:rPr>
        <w:t>Фамилия _______________________________          Пол _________________</w:t>
      </w:r>
    </w:p>
    <w:p w:rsidR="004B741D" w:rsidRPr="005E141D" w:rsidRDefault="004B741D" w:rsidP="004B741D">
      <w:pPr>
        <w:autoSpaceDE w:val="0"/>
        <w:autoSpaceDN w:val="0"/>
        <w:adjustRightInd w:val="0"/>
        <w:rPr>
          <w:sz w:val="20"/>
          <w:szCs w:val="20"/>
        </w:rPr>
      </w:pPr>
      <w:r w:rsidRPr="005E141D">
        <w:rPr>
          <w:sz w:val="20"/>
          <w:szCs w:val="20"/>
        </w:rPr>
        <w:t>Имя _____________ Отчество ____________            Рост ________________</w:t>
      </w:r>
    </w:p>
    <w:p w:rsidR="004B741D" w:rsidRPr="005E141D" w:rsidRDefault="004B741D" w:rsidP="004B741D">
      <w:pPr>
        <w:autoSpaceDE w:val="0"/>
        <w:autoSpaceDN w:val="0"/>
        <w:adjustRightInd w:val="0"/>
        <w:rPr>
          <w:sz w:val="20"/>
          <w:szCs w:val="20"/>
        </w:rPr>
      </w:pPr>
      <w:r w:rsidRPr="005E141D">
        <w:rPr>
          <w:sz w:val="20"/>
          <w:szCs w:val="20"/>
        </w:rPr>
        <w:t>Табельный номер ___________________________                   Размер:</w:t>
      </w:r>
    </w:p>
    <w:p w:rsidR="004B741D" w:rsidRPr="005E141D" w:rsidRDefault="004B741D" w:rsidP="004B741D">
      <w:pPr>
        <w:autoSpaceDE w:val="0"/>
        <w:autoSpaceDN w:val="0"/>
        <w:adjustRightInd w:val="0"/>
        <w:rPr>
          <w:sz w:val="20"/>
          <w:szCs w:val="20"/>
        </w:rPr>
      </w:pPr>
      <w:r w:rsidRPr="005E141D">
        <w:rPr>
          <w:sz w:val="20"/>
          <w:szCs w:val="20"/>
        </w:rPr>
        <w:t>Структурное подразделение _________________                  одежды __________</w:t>
      </w:r>
    </w:p>
    <w:p w:rsidR="004B741D" w:rsidRPr="005E141D" w:rsidRDefault="004B741D" w:rsidP="004B741D">
      <w:pPr>
        <w:autoSpaceDE w:val="0"/>
        <w:autoSpaceDN w:val="0"/>
        <w:adjustRightInd w:val="0"/>
        <w:rPr>
          <w:sz w:val="20"/>
          <w:szCs w:val="20"/>
        </w:rPr>
      </w:pPr>
      <w:r w:rsidRPr="005E141D">
        <w:rPr>
          <w:sz w:val="20"/>
          <w:szCs w:val="20"/>
        </w:rPr>
        <w:t>Профессия (должность) _____________________                 обуви _____________</w:t>
      </w:r>
    </w:p>
    <w:p w:rsidR="004B741D" w:rsidRPr="005E141D" w:rsidRDefault="004B741D" w:rsidP="004B741D">
      <w:pPr>
        <w:autoSpaceDE w:val="0"/>
        <w:autoSpaceDN w:val="0"/>
        <w:adjustRightInd w:val="0"/>
        <w:rPr>
          <w:sz w:val="20"/>
          <w:szCs w:val="20"/>
        </w:rPr>
      </w:pPr>
      <w:r w:rsidRPr="005E141D">
        <w:rPr>
          <w:sz w:val="20"/>
          <w:szCs w:val="20"/>
        </w:rPr>
        <w:t>Дата поступления на работу ________________                   головного убора______</w:t>
      </w:r>
    </w:p>
    <w:p w:rsidR="004B741D" w:rsidRPr="005E141D" w:rsidRDefault="004B741D" w:rsidP="004B741D">
      <w:pPr>
        <w:autoSpaceDE w:val="0"/>
        <w:autoSpaceDN w:val="0"/>
        <w:adjustRightInd w:val="0"/>
        <w:rPr>
          <w:sz w:val="20"/>
          <w:szCs w:val="20"/>
        </w:rPr>
      </w:pPr>
      <w:r w:rsidRPr="005E141D">
        <w:rPr>
          <w:sz w:val="20"/>
          <w:szCs w:val="20"/>
        </w:rPr>
        <w:t>Дата изменения профессии (должности) или                        противогаза _____</w:t>
      </w:r>
    </w:p>
    <w:p w:rsidR="004B741D" w:rsidRPr="005E141D" w:rsidRDefault="004B741D" w:rsidP="004B741D">
      <w:pPr>
        <w:autoSpaceDE w:val="0"/>
        <w:autoSpaceDN w:val="0"/>
        <w:adjustRightInd w:val="0"/>
        <w:rPr>
          <w:sz w:val="20"/>
          <w:szCs w:val="20"/>
        </w:rPr>
      </w:pPr>
      <w:r w:rsidRPr="005E141D">
        <w:rPr>
          <w:sz w:val="20"/>
          <w:szCs w:val="20"/>
        </w:rPr>
        <w:t>переводе в другое структурное                                               респиратора _____</w:t>
      </w:r>
    </w:p>
    <w:p w:rsidR="004B741D" w:rsidRPr="005E141D" w:rsidRDefault="004B741D" w:rsidP="004B741D">
      <w:pPr>
        <w:autoSpaceDE w:val="0"/>
        <w:autoSpaceDN w:val="0"/>
        <w:adjustRightInd w:val="0"/>
        <w:rPr>
          <w:sz w:val="20"/>
          <w:szCs w:val="20"/>
        </w:rPr>
      </w:pPr>
      <w:r w:rsidRPr="005E141D">
        <w:rPr>
          <w:sz w:val="20"/>
          <w:szCs w:val="20"/>
        </w:rPr>
        <w:t>подразделение _____________________________                рукавиц _________</w:t>
      </w:r>
    </w:p>
    <w:p w:rsidR="004B741D" w:rsidRPr="005E141D" w:rsidRDefault="004B741D" w:rsidP="004B741D">
      <w:pPr>
        <w:autoSpaceDE w:val="0"/>
        <w:autoSpaceDN w:val="0"/>
        <w:adjustRightInd w:val="0"/>
        <w:rPr>
          <w:sz w:val="20"/>
          <w:szCs w:val="20"/>
        </w:rPr>
      </w:pPr>
      <w:r w:rsidRPr="005E141D">
        <w:rPr>
          <w:sz w:val="20"/>
          <w:szCs w:val="20"/>
        </w:rPr>
        <w:t xml:space="preserve">                                                                                                    перчаток ________</w:t>
      </w:r>
    </w:p>
    <w:p w:rsidR="004B741D" w:rsidRPr="005E141D" w:rsidRDefault="004B741D" w:rsidP="004B741D">
      <w:pPr>
        <w:autoSpaceDE w:val="0"/>
        <w:autoSpaceDN w:val="0"/>
        <w:adjustRightInd w:val="0"/>
        <w:rPr>
          <w:sz w:val="20"/>
          <w:szCs w:val="20"/>
        </w:rPr>
      </w:pPr>
      <w:r w:rsidRPr="005E141D">
        <w:rPr>
          <w:sz w:val="20"/>
          <w:szCs w:val="20"/>
        </w:rPr>
        <w:t>Предусмотрена выдача: ________________________________________________________________</w:t>
      </w:r>
    </w:p>
    <w:p w:rsidR="004B741D" w:rsidRPr="005E141D" w:rsidRDefault="004B741D" w:rsidP="004B741D">
      <w:pPr>
        <w:autoSpaceDE w:val="0"/>
        <w:autoSpaceDN w:val="0"/>
        <w:adjustRightInd w:val="0"/>
        <w:rPr>
          <w:sz w:val="20"/>
          <w:szCs w:val="20"/>
        </w:rPr>
      </w:pPr>
      <w:r w:rsidRPr="005E141D">
        <w:rPr>
          <w:sz w:val="20"/>
          <w:szCs w:val="20"/>
        </w:rPr>
        <w:t>(Наименование типовых (типовых отраслевых) норм)</w:t>
      </w:r>
    </w:p>
    <w:p w:rsidR="004B741D" w:rsidRPr="005E141D" w:rsidRDefault="004B741D" w:rsidP="004B741D">
      <w:pPr>
        <w:autoSpaceDE w:val="0"/>
        <w:autoSpaceDN w:val="0"/>
        <w:adjustRightInd w:val="0"/>
        <w:jc w:val="both"/>
        <w:rPr>
          <w:sz w:val="20"/>
          <w:szCs w:val="20"/>
        </w:rPr>
      </w:pPr>
    </w:p>
    <w:tbl>
      <w:tblPr>
        <w:tblW w:w="0" w:type="auto"/>
        <w:tblInd w:w="70" w:type="dxa"/>
        <w:tblLayout w:type="fixed"/>
        <w:tblCellMar>
          <w:left w:w="70" w:type="dxa"/>
          <w:right w:w="70" w:type="dxa"/>
        </w:tblCellMar>
        <w:tblLook w:val="04A0" w:firstRow="1" w:lastRow="0" w:firstColumn="1" w:lastColumn="0" w:noHBand="0" w:noVBand="1"/>
      </w:tblPr>
      <w:tblGrid>
        <w:gridCol w:w="2295"/>
        <w:gridCol w:w="2385"/>
        <w:gridCol w:w="2025"/>
        <w:gridCol w:w="2295"/>
      </w:tblGrid>
      <w:tr w:rsidR="004B741D" w:rsidRPr="005E141D" w:rsidTr="004B741D">
        <w:trPr>
          <w:cantSplit/>
          <w:trHeight w:val="240"/>
        </w:trPr>
        <w:tc>
          <w:tcPr>
            <w:tcW w:w="2295"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Наименование СИЗ</w:t>
            </w:r>
          </w:p>
        </w:tc>
        <w:tc>
          <w:tcPr>
            <w:tcW w:w="2385"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Пункт типовых норм</w:t>
            </w:r>
          </w:p>
        </w:tc>
        <w:tc>
          <w:tcPr>
            <w:tcW w:w="2025"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Единица измерения</w:t>
            </w:r>
          </w:p>
        </w:tc>
        <w:tc>
          <w:tcPr>
            <w:tcW w:w="2295"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Количество на год</w:t>
            </w:r>
          </w:p>
        </w:tc>
      </w:tr>
      <w:tr w:rsidR="004B741D" w:rsidRPr="005E141D" w:rsidTr="004B741D">
        <w:trPr>
          <w:cantSplit/>
          <w:trHeight w:val="240"/>
        </w:trPr>
        <w:tc>
          <w:tcPr>
            <w:tcW w:w="2295"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rPr>
                <w:sz w:val="20"/>
                <w:szCs w:val="20"/>
              </w:rPr>
            </w:pPr>
          </w:p>
        </w:tc>
        <w:tc>
          <w:tcPr>
            <w:tcW w:w="2385"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rPr>
                <w:sz w:val="20"/>
                <w:szCs w:val="20"/>
              </w:rPr>
            </w:pPr>
          </w:p>
        </w:tc>
        <w:tc>
          <w:tcPr>
            <w:tcW w:w="2025"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rPr>
                <w:sz w:val="20"/>
                <w:szCs w:val="20"/>
              </w:rPr>
            </w:pPr>
          </w:p>
        </w:tc>
        <w:tc>
          <w:tcPr>
            <w:tcW w:w="2295"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rPr>
                <w:sz w:val="20"/>
                <w:szCs w:val="20"/>
              </w:rPr>
            </w:pPr>
          </w:p>
        </w:tc>
      </w:tr>
    </w:tbl>
    <w:p w:rsidR="004B741D" w:rsidRPr="005E141D" w:rsidRDefault="004B741D" w:rsidP="004B741D">
      <w:pPr>
        <w:autoSpaceDE w:val="0"/>
        <w:autoSpaceDN w:val="0"/>
        <w:adjustRightInd w:val="0"/>
        <w:jc w:val="both"/>
        <w:rPr>
          <w:sz w:val="20"/>
          <w:szCs w:val="20"/>
        </w:rPr>
      </w:pPr>
    </w:p>
    <w:p w:rsidR="004B741D" w:rsidRPr="005E141D" w:rsidRDefault="004B741D" w:rsidP="004B741D">
      <w:pPr>
        <w:autoSpaceDE w:val="0"/>
        <w:autoSpaceDN w:val="0"/>
        <w:adjustRightInd w:val="0"/>
        <w:rPr>
          <w:sz w:val="20"/>
          <w:szCs w:val="20"/>
        </w:rPr>
      </w:pPr>
      <w:r w:rsidRPr="005E141D">
        <w:rPr>
          <w:sz w:val="20"/>
          <w:szCs w:val="20"/>
        </w:rPr>
        <w:t xml:space="preserve">Руководитель структурного подразделения ________________________________________ </w:t>
      </w:r>
    </w:p>
    <w:p w:rsidR="004B741D" w:rsidRPr="005E141D" w:rsidRDefault="004B741D" w:rsidP="004B741D">
      <w:pPr>
        <w:autoSpaceDE w:val="0"/>
        <w:autoSpaceDN w:val="0"/>
        <w:adjustRightInd w:val="0"/>
        <w:ind w:right="1700"/>
        <w:rPr>
          <w:sz w:val="20"/>
          <w:szCs w:val="20"/>
        </w:rPr>
      </w:pPr>
      <w:r w:rsidRPr="005E141D">
        <w:rPr>
          <w:sz w:val="20"/>
          <w:szCs w:val="20"/>
        </w:rPr>
        <w:t xml:space="preserve">                                                                                           (Ф.И.О.)  (подпись)</w:t>
      </w:r>
    </w:p>
    <w:p w:rsidR="004B741D" w:rsidRPr="005E141D" w:rsidRDefault="004B741D" w:rsidP="004B741D">
      <w:pPr>
        <w:autoSpaceDE w:val="0"/>
        <w:autoSpaceDN w:val="0"/>
        <w:adjustRightInd w:val="0"/>
        <w:jc w:val="both"/>
        <w:rPr>
          <w:sz w:val="20"/>
          <w:szCs w:val="20"/>
        </w:rPr>
      </w:pPr>
    </w:p>
    <w:p w:rsidR="004B741D" w:rsidRPr="005E141D" w:rsidRDefault="004B741D" w:rsidP="004B741D">
      <w:pPr>
        <w:autoSpaceDE w:val="0"/>
        <w:autoSpaceDN w:val="0"/>
        <w:adjustRightInd w:val="0"/>
        <w:ind w:right="509"/>
        <w:jc w:val="right"/>
        <w:outlineLvl w:val="2"/>
        <w:rPr>
          <w:b/>
          <w:sz w:val="20"/>
          <w:szCs w:val="20"/>
        </w:rPr>
      </w:pPr>
      <w:r w:rsidRPr="005E141D">
        <w:rPr>
          <w:b/>
          <w:sz w:val="20"/>
          <w:szCs w:val="20"/>
        </w:rPr>
        <w:t>Оборотная сторона личной карточки</w:t>
      </w:r>
    </w:p>
    <w:p w:rsidR="004B741D" w:rsidRPr="005E141D" w:rsidRDefault="004B741D" w:rsidP="004B741D">
      <w:pPr>
        <w:autoSpaceDE w:val="0"/>
        <w:autoSpaceDN w:val="0"/>
        <w:adjustRightInd w:val="0"/>
        <w:jc w:val="right"/>
        <w:outlineLvl w:val="2"/>
        <w:rPr>
          <w:b/>
          <w:sz w:val="20"/>
          <w:szCs w:val="20"/>
        </w:rPr>
      </w:pPr>
    </w:p>
    <w:tbl>
      <w:tblPr>
        <w:tblW w:w="9735" w:type="dxa"/>
        <w:jc w:val="center"/>
        <w:tblLayout w:type="fixed"/>
        <w:tblCellMar>
          <w:left w:w="70" w:type="dxa"/>
          <w:right w:w="70" w:type="dxa"/>
        </w:tblCellMar>
        <w:tblLook w:val="04A0" w:firstRow="1" w:lastRow="0" w:firstColumn="1" w:lastColumn="0" w:noHBand="0" w:noVBand="1"/>
      </w:tblPr>
      <w:tblGrid>
        <w:gridCol w:w="1374"/>
        <w:gridCol w:w="1416"/>
        <w:gridCol w:w="557"/>
        <w:gridCol w:w="675"/>
        <w:gridCol w:w="675"/>
        <w:gridCol w:w="1070"/>
        <w:gridCol w:w="550"/>
        <w:gridCol w:w="630"/>
        <w:gridCol w:w="675"/>
        <w:gridCol w:w="1121"/>
        <w:gridCol w:w="992"/>
      </w:tblGrid>
      <w:tr w:rsidR="004B741D" w:rsidRPr="005E141D" w:rsidTr="004B741D">
        <w:trPr>
          <w:cantSplit/>
          <w:trHeight w:val="240"/>
          <w:jc w:val="center"/>
        </w:trPr>
        <w:tc>
          <w:tcPr>
            <w:tcW w:w="1375" w:type="dxa"/>
            <w:vMerge w:val="restart"/>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ind w:right="-70"/>
              <w:jc w:val="center"/>
              <w:rPr>
                <w:sz w:val="20"/>
                <w:szCs w:val="20"/>
              </w:rPr>
            </w:pPr>
            <w:r w:rsidRPr="005E141D">
              <w:rPr>
                <w:sz w:val="20"/>
                <w:szCs w:val="20"/>
              </w:rPr>
              <w:t>Наименование СИЗ</w:t>
            </w:r>
          </w:p>
        </w:tc>
        <w:tc>
          <w:tcPr>
            <w:tcW w:w="1417" w:type="dxa"/>
            <w:vMerge w:val="restart"/>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 xml:space="preserve">№ сертификата; </w:t>
            </w:r>
          </w:p>
          <w:p w:rsidR="004B741D" w:rsidRPr="005E141D" w:rsidRDefault="004B741D" w:rsidP="004B741D">
            <w:pPr>
              <w:autoSpaceDE w:val="0"/>
              <w:autoSpaceDN w:val="0"/>
              <w:adjustRightInd w:val="0"/>
              <w:jc w:val="center"/>
              <w:rPr>
                <w:sz w:val="20"/>
                <w:szCs w:val="20"/>
              </w:rPr>
            </w:pPr>
            <w:r w:rsidRPr="005E141D">
              <w:rPr>
                <w:sz w:val="20"/>
                <w:szCs w:val="20"/>
              </w:rPr>
              <w:t>или деклара</w:t>
            </w:r>
          </w:p>
          <w:p w:rsidR="004B741D" w:rsidRPr="005E141D" w:rsidRDefault="004B741D" w:rsidP="004B741D">
            <w:pPr>
              <w:autoSpaceDE w:val="0"/>
              <w:autoSpaceDN w:val="0"/>
              <w:adjustRightInd w:val="0"/>
              <w:jc w:val="center"/>
              <w:rPr>
                <w:sz w:val="20"/>
                <w:szCs w:val="20"/>
              </w:rPr>
            </w:pPr>
            <w:r w:rsidRPr="005E141D">
              <w:rPr>
                <w:sz w:val="20"/>
                <w:szCs w:val="20"/>
              </w:rPr>
              <w:t>ции соответствия</w:t>
            </w:r>
          </w:p>
        </w:tc>
        <w:tc>
          <w:tcPr>
            <w:tcW w:w="2977" w:type="dxa"/>
            <w:gridSpan w:val="4"/>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Выдано</w:t>
            </w:r>
          </w:p>
        </w:tc>
        <w:tc>
          <w:tcPr>
            <w:tcW w:w="3968" w:type="dxa"/>
            <w:gridSpan w:val="5"/>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Возвращено</w:t>
            </w:r>
          </w:p>
        </w:tc>
      </w:tr>
      <w:tr w:rsidR="004B741D" w:rsidRPr="005E141D" w:rsidTr="004B741D">
        <w:trPr>
          <w:cantSplit/>
          <w:trHeight w:val="600"/>
          <w:jc w:val="center"/>
        </w:trPr>
        <w:tc>
          <w:tcPr>
            <w:tcW w:w="1375" w:type="dxa"/>
            <w:vMerge/>
            <w:tcBorders>
              <w:top w:val="single" w:sz="6" w:space="0" w:color="auto"/>
              <w:left w:val="single" w:sz="6" w:space="0" w:color="auto"/>
              <w:bottom w:val="single" w:sz="6" w:space="0" w:color="auto"/>
              <w:right w:val="single" w:sz="6" w:space="0" w:color="auto"/>
            </w:tcBorders>
            <w:vAlign w:val="center"/>
            <w:hideMark/>
          </w:tcPr>
          <w:p w:rsidR="004B741D" w:rsidRPr="005E141D" w:rsidRDefault="004B741D" w:rsidP="004B741D">
            <w:pPr>
              <w:rPr>
                <w:sz w:val="20"/>
                <w:szCs w:val="20"/>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4B741D" w:rsidRPr="005E141D" w:rsidRDefault="004B741D" w:rsidP="004B741D">
            <w:pPr>
              <w:rPr>
                <w:sz w:val="20"/>
                <w:szCs w:val="20"/>
              </w:rPr>
            </w:pPr>
          </w:p>
        </w:tc>
        <w:tc>
          <w:tcPr>
            <w:tcW w:w="557"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да</w:t>
            </w:r>
          </w:p>
          <w:p w:rsidR="004B741D" w:rsidRPr="005E141D" w:rsidRDefault="004B741D" w:rsidP="004B741D">
            <w:pPr>
              <w:autoSpaceDE w:val="0"/>
              <w:autoSpaceDN w:val="0"/>
              <w:adjustRightInd w:val="0"/>
              <w:jc w:val="center"/>
              <w:rPr>
                <w:sz w:val="20"/>
                <w:szCs w:val="20"/>
              </w:rPr>
            </w:pPr>
            <w:r w:rsidRPr="005E141D">
              <w:rPr>
                <w:sz w:val="20"/>
                <w:szCs w:val="20"/>
              </w:rPr>
              <w:t>та</w:t>
            </w:r>
          </w:p>
        </w:tc>
        <w:tc>
          <w:tcPr>
            <w:tcW w:w="675"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Кол-во</w:t>
            </w:r>
          </w:p>
        </w:tc>
        <w:tc>
          <w:tcPr>
            <w:tcW w:w="675"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 из</w:t>
            </w:r>
          </w:p>
          <w:p w:rsidR="004B741D" w:rsidRPr="005E141D" w:rsidRDefault="004B741D" w:rsidP="004B741D">
            <w:pPr>
              <w:autoSpaceDE w:val="0"/>
              <w:autoSpaceDN w:val="0"/>
              <w:adjustRightInd w:val="0"/>
              <w:jc w:val="center"/>
              <w:rPr>
                <w:sz w:val="20"/>
                <w:szCs w:val="20"/>
              </w:rPr>
            </w:pPr>
            <w:r w:rsidRPr="005E141D">
              <w:rPr>
                <w:sz w:val="20"/>
                <w:szCs w:val="20"/>
              </w:rPr>
              <w:t>но</w:t>
            </w:r>
          </w:p>
          <w:p w:rsidR="004B741D" w:rsidRPr="005E141D" w:rsidRDefault="004B741D" w:rsidP="004B741D">
            <w:pPr>
              <w:autoSpaceDE w:val="0"/>
              <w:autoSpaceDN w:val="0"/>
              <w:adjustRightInd w:val="0"/>
              <w:jc w:val="center"/>
              <w:rPr>
                <w:sz w:val="20"/>
                <w:szCs w:val="20"/>
              </w:rPr>
            </w:pPr>
            <w:r w:rsidRPr="005E141D">
              <w:rPr>
                <w:sz w:val="20"/>
                <w:szCs w:val="20"/>
              </w:rPr>
              <w:t>са</w:t>
            </w:r>
          </w:p>
        </w:tc>
        <w:tc>
          <w:tcPr>
            <w:tcW w:w="1070"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ind w:right="-115"/>
              <w:jc w:val="center"/>
              <w:rPr>
                <w:sz w:val="20"/>
                <w:szCs w:val="20"/>
              </w:rPr>
            </w:pPr>
            <w:r w:rsidRPr="005E141D">
              <w:rPr>
                <w:sz w:val="20"/>
                <w:szCs w:val="20"/>
              </w:rPr>
              <w:t>под</w:t>
            </w:r>
          </w:p>
          <w:p w:rsidR="004B741D" w:rsidRPr="005E141D" w:rsidRDefault="004B741D" w:rsidP="004B741D">
            <w:pPr>
              <w:autoSpaceDE w:val="0"/>
              <w:autoSpaceDN w:val="0"/>
              <w:adjustRightInd w:val="0"/>
              <w:ind w:right="-115"/>
              <w:jc w:val="center"/>
              <w:rPr>
                <w:sz w:val="20"/>
                <w:szCs w:val="20"/>
              </w:rPr>
            </w:pPr>
            <w:r w:rsidRPr="005E141D">
              <w:rPr>
                <w:sz w:val="20"/>
                <w:szCs w:val="20"/>
              </w:rPr>
              <w:t>пись полу</w:t>
            </w:r>
          </w:p>
          <w:p w:rsidR="004B741D" w:rsidRPr="005E141D" w:rsidRDefault="004B741D" w:rsidP="004B741D">
            <w:pPr>
              <w:autoSpaceDE w:val="0"/>
              <w:autoSpaceDN w:val="0"/>
              <w:adjustRightInd w:val="0"/>
              <w:ind w:right="-115"/>
              <w:jc w:val="center"/>
              <w:rPr>
                <w:sz w:val="20"/>
                <w:szCs w:val="20"/>
              </w:rPr>
            </w:pPr>
            <w:r w:rsidRPr="005E141D">
              <w:rPr>
                <w:sz w:val="20"/>
                <w:szCs w:val="20"/>
              </w:rPr>
              <w:t>чивше</w:t>
            </w:r>
          </w:p>
          <w:p w:rsidR="004B741D" w:rsidRPr="005E141D" w:rsidRDefault="004B741D" w:rsidP="004B741D">
            <w:pPr>
              <w:autoSpaceDE w:val="0"/>
              <w:autoSpaceDN w:val="0"/>
              <w:adjustRightInd w:val="0"/>
              <w:ind w:right="-115"/>
              <w:jc w:val="center"/>
              <w:rPr>
                <w:sz w:val="20"/>
                <w:szCs w:val="20"/>
              </w:rPr>
            </w:pPr>
            <w:r w:rsidRPr="005E141D">
              <w:rPr>
                <w:sz w:val="20"/>
                <w:szCs w:val="20"/>
              </w:rPr>
              <w:t>го СИЗ</w:t>
            </w:r>
          </w:p>
        </w:tc>
        <w:tc>
          <w:tcPr>
            <w:tcW w:w="550"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да</w:t>
            </w:r>
          </w:p>
          <w:p w:rsidR="004B741D" w:rsidRPr="005E141D" w:rsidRDefault="004B741D" w:rsidP="004B741D">
            <w:pPr>
              <w:autoSpaceDE w:val="0"/>
              <w:autoSpaceDN w:val="0"/>
              <w:adjustRightInd w:val="0"/>
              <w:jc w:val="center"/>
              <w:rPr>
                <w:sz w:val="20"/>
                <w:szCs w:val="20"/>
              </w:rPr>
            </w:pPr>
            <w:r w:rsidRPr="005E141D">
              <w:rPr>
                <w:sz w:val="20"/>
                <w:szCs w:val="20"/>
              </w:rPr>
              <w:t>та</w:t>
            </w:r>
          </w:p>
        </w:tc>
        <w:tc>
          <w:tcPr>
            <w:tcW w:w="630"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кол-во</w:t>
            </w:r>
          </w:p>
        </w:tc>
        <w:tc>
          <w:tcPr>
            <w:tcW w:w="675"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 из</w:t>
            </w:r>
          </w:p>
          <w:p w:rsidR="004B741D" w:rsidRPr="005E141D" w:rsidRDefault="004B741D" w:rsidP="004B741D">
            <w:pPr>
              <w:autoSpaceDE w:val="0"/>
              <w:autoSpaceDN w:val="0"/>
              <w:adjustRightInd w:val="0"/>
              <w:jc w:val="center"/>
              <w:rPr>
                <w:sz w:val="20"/>
                <w:szCs w:val="20"/>
              </w:rPr>
            </w:pPr>
            <w:r w:rsidRPr="005E141D">
              <w:rPr>
                <w:sz w:val="20"/>
                <w:szCs w:val="20"/>
              </w:rPr>
              <w:t>носа</w:t>
            </w:r>
          </w:p>
        </w:tc>
        <w:tc>
          <w:tcPr>
            <w:tcW w:w="1121"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ind w:right="-70"/>
              <w:jc w:val="center"/>
              <w:rPr>
                <w:sz w:val="20"/>
                <w:szCs w:val="20"/>
              </w:rPr>
            </w:pPr>
            <w:r w:rsidRPr="005E141D">
              <w:rPr>
                <w:sz w:val="20"/>
                <w:szCs w:val="20"/>
              </w:rPr>
              <w:t>под</w:t>
            </w:r>
          </w:p>
          <w:p w:rsidR="004B741D" w:rsidRPr="005E141D" w:rsidRDefault="004B741D" w:rsidP="004B741D">
            <w:pPr>
              <w:autoSpaceDE w:val="0"/>
              <w:autoSpaceDN w:val="0"/>
              <w:adjustRightInd w:val="0"/>
              <w:ind w:right="-70"/>
              <w:jc w:val="center"/>
              <w:rPr>
                <w:sz w:val="20"/>
                <w:szCs w:val="20"/>
              </w:rPr>
            </w:pPr>
            <w:r w:rsidRPr="005E141D">
              <w:rPr>
                <w:sz w:val="20"/>
                <w:szCs w:val="20"/>
              </w:rPr>
              <w:t>пись сдавше</w:t>
            </w:r>
          </w:p>
          <w:p w:rsidR="004B741D" w:rsidRPr="005E141D" w:rsidRDefault="004B741D" w:rsidP="004B741D">
            <w:pPr>
              <w:autoSpaceDE w:val="0"/>
              <w:autoSpaceDN w:val="0"/>
              <w:adjustRightInd w:val="0"/>
              <w:ind w:right="-70"/>
              <w:jc w:val="center"/>
              <w:rPr>
                <w:sz w:val="20"/>
                <w:szCs w:val="20"/>
              </w:rPr>
            </w:pPr>
            <w:r w:rsidRPr="005E141D">
              <w:rPr>
                <w:sz w:val="20"/>
                <w:szCs w:val="20"/>
              </w:rPr>
              <w:t>го СИЗ</w:t>
            </w:r>
          </w:p>
        </w:tc>
        <w:tc>
          <w:tcPr>
            <w:tcW w:w="992"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Под</w:t>
            </w:r>
          </w:p>
          <w:p w:rsidR="004B741D" w:rsidRPr="005E141D" w:rsidRDefault="004B741D" w:rsidP="004B741D">
            <w:pPr>
              <w:autoSpaceDE w:val="0"/>
              <w:autoSpaceDN w:val="0"/>
              <w:adjustRightInd w:val="0"/>
              <w:jc w:val="center"/>
              <w:rPr>
                <w:sz w:val="20"/>
                <w:szCs w:val="20"/>
              </w:rPr>
            </w:pPr>
            <w:r w:rsidRPr="005E141D">
              <w:rPr>
                <w:sz w:val="20"/>
                <w:szCs w:val="20"/>
              </w:rPr>
              <w:t>пись принявшего СИЗ</w:t>
            </w:r>
          </w:p>
        </w:tc>
      </w:tr>
      <w:tr w:rsidR="004B741D" w:rsidRPr="005E141D" w:rsidTr="004B741D">
        <w:trPr>
          <w:cantSplit/>
          <w:trHeight w:val="240"/>
          <w:jc w:val="center"/>
        </w:trPr>
        <w:tc>
          <w:tcPr>
            <w:tcW w:w="1375"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1</w:t>
            </w:r>
          </w:p>
        </w:tc>
        <w:tc>
          <w:tcPr>
            <w:tcW w:w="1417"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2</w:t>
            </w:r>
          </w:p>
        </w:tc>
        <w:tc>
          <w:tcPr>
            <w:tcW w:w="557"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3</w:t>
            </w:r>
          </w:p>
        </w:tc>
        <w:tc>
          <w:tcPr>
            <w:tcW w:w="675"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4</w:t>
            </w:r>
          </w:p>
        </w:tc>
        <w:tc>
          <w:tcPr>
            <w:tcW w:w="675"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5</w:t>
            </w:r>
          </w:p>
        </w:tc>
        <w:tc>
          <w:tcPr>
            <w:tcW w:w="1070"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6</w:t>
            </w:r>
          </w:p>
        </w:tc>
        <w:tc>
          <w:tcPr>
            <w:tcW w:w="550"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7</w:t>
            </w:r>
          </w:p>
        </w:tc>
        <w:tc>
          <w:tcPr>
            <w:tcW w:w="630"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8</w:t>
            </w:r>
          </w:p>
        </w:tc>
        <w:tc>
          <w:tcPr>
            <w:tcW w:w="675"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9</w:t>
            </w:r>
          </w:p>
        </w:tc>
        <w:tc>
          <w:tcPr>
            <w:tcW w:w="1121"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10</w:t>
            </w:r>
          </w:p>
        </w:tc>
        <w:tc>
          <w:tcPr>
            <w:tcW w:w="992" w:type="dxa"/>
            <w:tcBorders>
              <w:top w:val="single" w:sz="6" w:space="0" w:color="auto"/>
              <w:left w:val="single" w:sz="6" w:space="0" w:color="auto"/>
              <w:bottom w:val="single" w:sz="6" w:space="0" w:color="auto"/>
              <w:right w:val="single" w:sz="6" w:space="0" w:color="auto"/>
            </w:tcBorders>
            <w:hideMark/>
          </w:tcPr>
          <w:p w:rsidR="004B741D" w:rsidRPr="005E141D" w:rsidRDefault="004B741D" w:rsidP="004B741D">
            <w:pPr>
              <w:autoSpaceDE w:val="0"/>
              <w:autoSpaceDN w:val="0"/>
              <w:adjustRightInd w:val="0"/>
              <w:jc w:val="center"/>
              <w:rPr>
                <w:sz w:val="20"/>
                <w:szCs w:val="20"/>
              </w:rPr>
            </w:pPr>
            <w:r w:rsidRPr="005E141D">
              <w:rPr>
                <w:sz w:val="20"/>
                <w:szCs w:val="20"/>
              </w:rPr>
              <w:t>11</w:t>
            </w:r>
          </w:p>
        </w:tc>
      </w:tr>
      <w:tr w:rsidR="004B741D" w:rsidRPr="005E141D" w:rsidTr="004B741D">
        <w:trPr>
          <w:cantSplit/>
          <w:trHeight w:val="240"/>
          <w:jc w:val="center"/>
        </w:trPr>
        <w:tc>
          <w:tcPr>
            <w:tcW w:w="1375"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1417"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557"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675"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675"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1070"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550"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630"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675"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1121"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r>
      <w:tr w:rsidR="004B741D" w:rsidRPr="005E141D" w:rsidTr="004B741D">
        <w:trPr>
          <w:cantSplit/>
          <w:trHeight w:val="240"/>
          <w:jc w:val="center"/>
        </w:trPr>
        <w:tc>
          <w:tcPr>
            <w:tcW w:w="1375"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1417"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557"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675"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675"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1070"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550"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630"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675"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1121"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r>
      <w:tr w:rsidR="004B741D" w:rsidRPr="005E141D" w:rsidTr="004B741D">
        <w:trPr>
          <w:cantSplit/>
          <w:trHeight w:val="240"/>
          <w:jc w:val="center"/>
        </w:trPr>
        <w:tc>
          <w:tcPr>
            <w:tcW w:w="1375"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1417"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557"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675"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675"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1070"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550"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630"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675"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1121"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c>
          <w:tcPr>
            <w:tcW w:w="992" w:type="dxa"/>
            <w:tcBorders>
              <w:top w:val="single" w:sz="6" w:space="0" w:color="auto"/>
              <w:left w:val="single" w:sz="6" w:space="0" w:color="auto"/>
              <w:bottom w:val="single" w:sz="6" w:space="0" w:color="auto"/>
              <w:right w:val="single" w:sz="6" w:space="0" w:color="auto"/>
            </w:tcBorders>
          </w:tcPr>
          <w:p w:rsidR="004B741D" w:rsidRPr="005E141D" w:rsidRDefault="004B741D" w:rsidP="004B741D">
            <w:pPr>
              <w:autoSpaceDE w:val="0"/>
              <w:autoSpaceDN w:val="0"/>
              <w:adjustRightInd w:val="0"/>
              <w:jc w:val="center"/>
              <w:rPr>
                <w:sz w:val="20"/>
                <w:szCs w:val="20"/>
              </w:rPr>
            </w:pPr>
          </w:p>
        </w:tc>
      </w:tr>
    </w:tbl>
    <w:p w:rsidR="004B741D" w:rsidRPr="005E141D" w:rsidRDefault="004B741D" w:rsidP="004B741D">
      <w:pPr>
        <w:jc w:val="right"/>
      </w:pPr>
    </w:p>
    <w:p w:rsidR="004B741D" w:rsidRPr="005E141D" w:rsidRDefault="004B741D" w:rsidP="004B741D">
      <w:pPr>
        <w:jc w:val="right"/>
      </w:pPr>
    </w:p>
    <w:p w:rsidR="004B741D" w:rsidRPr="005E141D" w:rsidRDefault="004B741D" w:rsidP="004B741D">
      <w:pPr>
        <w:jc w:val="right"/>
      </w:pPr>
    </w:p>
    <w:p w:rsidR="004B741D" w:rsidRPr="005E141D" w:rsidRDefault="004B741D" w:rsidP="004B741D">
      <w:pPr>
        <w:jc w:val="right"/>
      </w:pPr>
    </w:p>
    <w:p w:rsidR="004B741D" w:rsidRPr="005E141D" w:rsidRDefault="004B741D" w:rsidP="004B741D">
      <w:pPr>
        <w:jc w:val="right"/>
      </w:pPr>
    </w:p>
    <w:p w:rsidR="004B741D" w:rsidRPr="005E141D" w:rsidRDefault="004B741D" w:rsidP="004B741D">
      <w:pPr>
        <w:jc w:val="right"/>
      </w:pPr>
    </w:p>
    <w:p w:rsidR="004B741D" w:rsidRPr="005E141D" w:rsidRDefault="004B741D" w:rsidP="004B741D">
      <w:pPr>
        <w:jc w:val="right"/>
      </w:pPr>
    </w:p>
    <w:p w:rsidR="004B741D" w:rsidRPr="005E141D" w:rsidRDefault="004B741D" w:rsidP="004B741D">
      <w:pPr>
        <w:jc w:val="right"/>
      </w:pPr>
    </w:p>
    <w:p w:rsidR="004B741D" w:rsidRPr="005E141D" w:rsidRDefault="004B741D" w:rsidP="004B741D">
      <w:pPr>
        <w:jc w:val="right"/>
      </w:pPr>
    </w:p>
    <w:p w:rsidR="004B741D" w:rsidRPr="005E141D" w:rsidRDefault="004B741D" w:rsidP="004B741D">
      <w:pPr>
        <w:jc w:val="right"/>
      </w:pPr>
    </w:p>
    <w:p w:rsidR="004B741D" w:rsidRPr="005E141D" w:rsidRDefault="004B741D" w:rsidP="004B741D">
      <w:pPr>
        <w:jc w:val="right"/>
      </w:pPr>
    </w:p>
    <w:p w:rsidR="004B741D" w:rsidRPr="005E141D" w:rsidRDefault="004B741D" w:rsidP="004B741D">
      <w:pPr>
        <w:jc w:val="right"/>
      </w:pPr>
    </w:p>
    <w:p w:rsidR="004B741D" w:rsidRPr="005E141D" w:rsidRDefault="004B741D" w:rsidP="004B741D">
      <w:pPr>
        <w:jc w:val="right"/>
      </w:pPr>
    </w:p>
    <w:p w:rsidR="004B741D" w:rsidRPr="005E141D" w:rsidRDefault="004B741D" w:rsidP="004B741D">
      <w:pPr>
        <w:jc w:val="right"/>
      </w:pPr>
    </w:p>
    <w:p w:rsidR="004B741D" w:rsidRDefault="004B741D" w:rsidP="004B741D">
      <w:pPr>
        <w:jc w:val="right"/>
      </w:pPr>
    </w:p>
    <w:p w:rsidR="004B741D" w:rsidRDefault="004B741D" w:rsidP="004B741D">
      <w:pPr>
        <w:jc w:val="right"/>
      </w:pPr>
    </w:p>
    <w:p w:rsidR="004B741D" w:rsidRPr="005E141D" w:rsidRDefault="004B741D" w:rsidP="004B741D">
      <w:pPr>
        <w:jc w:val="right"/>
      </w:pPr>
    </w:p>
    <w:p w:rsidR="004B741D" w:rsidRPr="005E141D" w:rsidRDefault="004B741D" w:rsidP="004B741D">
      <w:pPr>
        <w:widowControl w:val="0"/>
        <w:shd w:val="clear" w:color="auto" w:fill="FFFFFF"/>
        <w:tabs>
          <w:tab w:val="left" w:pos="926"/>
        </w:tabs>
        <w:autoSpaceDE w:val="0"/>
        <w:autoSpaceDN w:val="0"/>
        <w:adjustRightInd w:val="0"/>
        <w:ind w:left="425"/>
        <w:jc w:val="both"/>
        <w:rPr>
          <w:sz w:val="23"/>
          <w:szCs w:val="23"/>
        </w:rPr>
      </w:pPr>
    </w:p>
    <w:p w:rsidR="004B741D" w:rsidRPr="005E141D" w:rsidRDefault="004B741D" w:rsidP="004B741D">
      <w:pPr>
        <w:spacing w:before="73" w:line="237" w:lineRule="auto"/>
        <w:ind w:right="788" w:firstLine="142"/>
        <w:jc w:val="both"/>
        <w:rPr>
          <w:i/>
          <w:spacing w:val="-57"/>
        </w:rPr>
      </w:pPr>
      <w:r w:rsidRPr="005E141D">
        <w:rPr>
          <w:b/>
          <w:i/>
        </w:rPr>
        <w:lastRenderedPageBreak/>
        <w:t>Приложение N 3</w:t>
      </w:r>
      <w:r w:rsidRPr="005E141D">
        <w:rPr>
          <w:b/>
          <w:i/>
          <w:spacing w:val="-57"/>
        </w:rPr>
        <w:t xml:space="preserve"> </w:t>
      </w:r>
      <w:r w:rsidRPr="005E141D">
        <w:rPr>
          <w:i/>
        </w:rPr>
        <w:t>к Правилам обеспечения</w:t>
      </w:r>
      <w:r w:rsidRPr="005E141D">
        <w:rPr>
          <w:i/>
          <w:spacing w:val="-57"/>
        </w:rPr>
        <w:t xml:space="preserve"> </w:t>
      </w:r>
      <w:r w:rsidRPr="005E141D">
        <w:rPr>
          <w:i/>
        </w:rPr>
        <w:t>работников средствами</w:t>
      </w:r>
      <w:r w:rsidRPr="005E141D">
        <w:rPr>
          <w:i/>
          <w:spacing w:val="-57"/>
        </w:rPr>
        <w:t xml:space="preserve">   </w:t>
      </w:r>
    </w:p>
    <w:p w:rsidR="004B741D" w:rsidRPr="005E141D" w:rsidRDefault="004B741D" w:rsidP="004B741D">
      <w:pPr>
        <w:spacing w:before="73" w:line="237" w:lineRule="auto"/>
        <w:ind w:right="788" w:firstLine="142"/>
        <w:jc w:val="both"/>
        <w:rPr>
          <w:i/>
        </w:rPr>
      </w:pPr>
      <w:r w:rsidRPr="005E141D">
        <w:rPr>
          <w:i/>
        </w:rPr>
        <w:t>индивидуальной</w:t>
      </w:r>
      <w:r w:rsidRPr="005E141D">
        <w:rPr>
          <w:i/>
          <w:spacing w:val="-8"/>
        </w:rPr>
        <w:t xml:space="preserve"> </w:t>
      </w:r>
      <w:r w:rsidRPr="005E141D">
        <w:rPr>
          <w:i/>
        </w:rPr>
        <w:t>защиты</w:t>
      </w:r>
    </w:p>
    <w:p w:rsidR="004B741D" w:rsidRPr="005E141D" w:rsidRDefault="004B741D" w:rsidP="004B741D">
      <w:pPr>
        <w:spacing w:before="5"/>
        <w:ind w:right="789" w:firstLine="142"/>
        <w:jc w:val="right"/>
        <w:rPr>
          <w:i/>
        </w:rPr>
      </w:pPr>
      <w:r w:rsidRPr="005E141D">
        <w:rPr>
          <w:i/>
        </w:rPr>
        <w:t>и смывающими средствами,</w:t>
      </w:r>
      <w:r w:rsidRPr="005E141D">
        <w:rPr>
          <w:i/>
          <w:spacing w:val="-57"/>
        </w:rPr>
        <w:t xml:space="preserve"> </w:t>
      </w:r>
      <w:r w:rsidRPr="005E141D">
        <w:rPr>
          <w:i/>
        </w:rPr>
        <w:t>утвержденным приказом</w:t>
      </w:r>
      <w:r w:rsidRPr="005E141D">
        <w:rPr>
          <w:i/>
          <w:spacing w:val="-57"/>
        </w:rPr>
        <w:t xml:space="preserve"> </w:t>
      </w:r>
      <w:r w:rsidRPr="005E141D">
        <w:rPr>
          <w:i/>
        </w:rPr>
        <w:t>Минтруда</w:t>
      </w:r>
      <w:r w:rsidRPr="005E141D">
        <w:rPr>
          <w:i/>
          <w:spacing w:val="-1"/>
        </w:rPr>
        <w:t xml:space="preserve"> </w:t>
      </w:r>
      <w:r w:rsidRPr="005E141D">
        <w:rPr>
          <w:i/>
        </w:rPr>
        <w:t>России</w:t>
      </w:r>
    </w:p>
    <w:p w:rsidR="004B741D" w:rsidRPr="005E141D" w:rsidRDefault="004B741D" w:rsidP="004B741D">
      <w:pPr>
        <w:ind w:right="787" w:firstLine="142"/>
        <w:jc w:val="right"/>
        <w:rPr>
          <w:i/>
        </w:rPr>
      </w:pPr>
      <w:r w:rsidRPr="005E141D">
        <w:rPr>
          <w:i/>
        </w:rPr>
        <w:t>от</w:t>
      </w:r>
      <w:r w:rsidRPr="005E141D">
        <w:rPr>
          <w:i/>
          <w:spacing w:val="-1"/>
        </w:rPr>
        <w:t xml:space="preserve"> </w:t>
      </w:r>
      <w:r w:rsidRPr="005E141D">
        <w:rPr>
          <w:i/>
        </w:rPr>
        <w:t>29 октября</w:t>
      </w:r>
      <w:r w:rsidRPr="005E141D">
        <w:rPr>
          <w:i/>
          <w:spacing w:val="-2"/>
        </w:rPr>
        <w:t xml:space="preserve"> </w:t>
      </w:r>
      <w:r w:rsidRPr="005E141D">
        <w:rPr>
          <w:i/>
        </w:rPr>
        <w:t>2021</w:t>
      </w:r>
      <w:r w:rsidRPr="005E141D">
        <w:rPr>
          <w:i/>
          <w:spacing w:val="-1"/>
        </w:rPr>
        <w:t xml:space="preserve"> </w:t>
      </w:r>
      <w:r w:rsidRPr="005E141D">
        <w:rPr>
          <w:i/>
        </w:rPr>
        <w:t>г.</w:t>
      </w:r>
      <w:r w:rsidRPr="005E141D">
        <w:rPr>
          <w:i/>
          <w:spacing w:val="2"/>
        </w:rPr>
        <w:t xml:space="preserve"> </w:t>
      </w:r>
      <w:r w:rsidRPr="005E141D">
        <w:rPr>
          <w:i/>
        </w:rPr>
        <w:t>N 766н</w:t>
      </w:r>
    </w:p>
    <w:p w:rsidR="004B741D" w:rsidRPr="005E141D" w:rsidRDefault="004B741D" w:rsidP="004B741D">
      <w:pPr>
        <w:pStyle w:val="af"/>
        <w:spacing w:before="5"/>
        <w:ind w:firstLine="142"/>
        <w:rPr>
          <w:i/>
        </w:rPr>
      </w:pPr>
    </w:p>
    <w:p w:rsidR="004B741D" w:rsidRPr="005E141D" w:rsidRDefault="004B741D" w:rsidP="004B741D">
      <w:pPr>
        <w:pStyle w:val="110"/>
        <w:ind w:left="0" w:right="589" w:firstLine="142"/>
        <w:jc w:val="center"/>
        <w:rPr>
          <w:spacing w:val="-87"/>
          <w:sz w:val="20"/>
          <w:szCs w:val="20"/>
        </w:rPr>
      </w:pPr>
      <w:r w:rsidRPr="005E141D">
        <w:rPr>
          <w:sz w:val="20"/>
          <w:szCs w:val="20"/>
        </w:rPr>
        <w:t>СРОКИ НОРМАТИВНОЙ ЭКСПЛУАТАЦИИ ОДЕЖДЫ</w:t>
      </w:r>
    </w:p>
    <w:p w:rsidR="004B741D" w:rsidRPr="005E141D" w:rsidRDefault="004B741D" w:rsidP="004B741D">
      <w:pPr>
        <w:pStyle w:val="110"/>
        <w:ind w:left="0" w:right="589" w:firstLine="142"/>
        <w:jc w:val="center"/>
        <w:rPr>
          <w:sz w:val="20"/>
          <w:szCs w:val="20"/>
        </w:rPr>
      </w:pPr>
      <w:r w:rsidRPr="005E141D">
        <w:rPr>
          <w:sz w:val="20"/>
          <w:szCs w:val="20"/>
        </w:rPr>
        <w:t>СПЕЦИАЛЬНОЙ</w:t>
      </w:r>
      <w:r w:rsidRPr="005E141D">
        <w:rPr>
          <w:spacing w:val="-1"/>
          <w:sz w:val="20"/>
          <w:szCs w:val="20"/>
        </w:rPr>
        <w:t xml:space="preserve"> </w:t>
      </w:r>
      <w:r w:rsidRPr="005E141D">
        <w:rPr>
          <w:sz w:val="20"/>
          <w:szCs w:val="20"/>
        </w:rPr>
        <w:t>И</w:t>
      </w:r>
      <w:r w:rsidRPr="005E141D">
        <w:rPr>
          <w:spacing w:val="-3"/>
          <w:sz w:val="20"/>
          <w:szCs w:val="20"/>
        </w:rPr>
        <w:t xml:space="preserve"> </w:t>
      </w:r>
      <w:r w:rsidRPr="005E141D">
        <w:rPr>
          <w:sz w:val="20"/>
          <w:szCs w:val="20"/>
        </w:rPr>
        <w:t>ОБУВИ</w:t>
      </w:r>
      <w:r w:rsidRPr="005E141D">
        <w:rPr>
          <w:spacing w:val="-4"/>
          <w:sz w:val="20"/>
          <w:szCs w:val="20"/>
        </w:rPr>
        <w:t xml:space="preserve"> </w:t>
      </w:r>
      <w:r w:rsidRPr="005E141D">
        <w:rPr>
          <w:sz w:val="20"/>
          <w:szCs w:val="20"/>
        </w:rPr>
        <w:t>СПЕЦИАЛЬНОЙ</w:t>
      </w:r>
      <w:r w:rsidRPr="005E141D">
        <w:rPr>
          <w:spacing w:val="-1"/>
          <w:sz w:val="20"/>
          <w:szCs w:val="20"/>
        </w:rPr>
        <w:t xml:space="preserve"> </w:t>
      </w:r>
      <w:r w:rsidRPr="005E141D">
        <w:rPr>
          <w:sz w:val="20"/>
          <w:szCs w:val="20"/>
        </w:rPr>
        <w:t>ДЛЯ</w:t>
      </w:r>
    </w:p>
    <w:p w:rsidR="004B741D" w:rsidRPr="005E141D" w:rsidRDefault="004B741D" w:rsidP="004B741D">
      <w:pPr>
        <w:ind w:right="880" w:firstLine="142"/>
        <w:jc w:val="center"/>
        <w:rPr>
          <w:b/>
          <w:sz w:val="20"/>
          <w:szCs w:val="20"/>
        </w:rPr>
      </w:pPr>
      <w:r w:rsidRPr="005E141D">
        <w:rPr>
          <w:b/>
          <w:sz w:val="20"/>
          <w:szCs w:val="20"/>
        </w:rPr>
        <w:t>ЗАЩИТЫ ОТ ПОНИЖЕННЫХ ТЕМПЕРАТУР С</w:t>
      </w:r>
      <w:r w:rsidRPr="005E141D">
        <w:rPr>
          <w:b/>
          <w:spacing w:val="-87"/>
          <w:sz w:val="20"/>
          <w:szCs w:val="20"/>
        </w:rPr>
        <w:t xml:space="preserve"> </w:t>
      </w:r>
      <w:r w:rsidRPr="005E141D">
        <w:rPr>
          <w:b/>
          <w:sz w:val="20"/>
          <w:szCs w:val="20"/>
        </w:rPr>
        <w:t>УЧЕТОМ КЛИМАТИЧЕСКИХ</w:t>
      </w:r>
      <w:r w:rsidRPr="005E141D">
        <w:rPr>
          <w:b/>
          <w:spacing w:val="1"/>
          <w:sz w:val="20"/>
          <w:szCs w:val="20"/>
        </w:rPr>
        <w:t xml:space="preserve"> </w:t>
      </w:r>
      <w:r w:rsidRPr="005E141D">
        <w:rPr>
          <w:b/>
          <w:sz w:val="20"/>
          <w:szCs w:val="20"/>
        </w:rPr>
        <w:t>ПОЯСОВ</w:t>
      </w:r>
    </w:p>
    <w:p w:rsidR="004B741D" w:rsidRPr="005E141D" w:rsidRDefault="004B741D" w:rsidP="004B741D">
      <w:pPr>
        <w:pStyle w:val="af"/>
        <w:ind w:firstLine="142"/>
        <w:rPr>
          <w:b/>
          <w:sz w:val="20"/>
        </w:rPr>
      </w:pPr>
    </w:p>
    <w:p w:rsidR="004B741D" w:rsidRPr="005E141D" w:rsidRDefault="004B741D" w:rsidP="004B741D">
      <w:pPr>
        <w:pStyle w:val="af"/>
        <w:ind w:firstLine="142"/>
        <w:rPr>
          <w:b/>
          <w:sz w:val="20"/>
        </w:rPr>
      </w:pPr>
    </w:p>
    <w:tbl>
      <w:tblPr>
        <w:tblStyle w:val="TableNormal"/>
        <w:tblpPr w:leftFromText="180" w:rightFromText="180" w:vertAnchor="text" w:horzAnchor="margin" w:tblpY="3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2"/>
        <w:gridCol w:w="5987"/>
        <w:gridCol w:w="618"/>
        <w:gridCol w:w="616"/>
        <w:gridCol w:w="619"/>
        <w:gridCol w:w="616"/>
        <w:gridCol w:w="981"/>
      </w:tblGrid>
      <w:tr w:rsidR="004B741D" w:rsidRPr="005E141D" w:rsidTr="004B741D">
        <w:trPr>
          <w:trHeight w:val="1105"/>
        </w:trPr>
        <w:tc>
          <w:tcPr>
            <w:tcW w:w="542" w:type="dxa"/>
            <w:vMerge w:val="restart"/>
          </w:tcPr>
          <w:p w:rsidR="004B741D" w:rsidRPr="005E141D" w:rsidRDefault="004B741D" w:rsidP="004B741D">
            <w:pPr>
              <w:pStyle w:val="TableParagraph"/>
              <w:spacing w:line="275" w:lineRule="exact"/>
              <w:ind w:left="0" w:firstLine="142"/>
              <w:rPr>
                <w:b/>
                <w:sz w:val="24"/>
              </w:rPr>
            </w:pPr>
            <w:r w:rsidRPr="005E141D">
              <w:rPr>
                <w:b/>
                <w:w w:val="99"/>
                <w:sz w:val="24"/>
              </w:rPr>
              <w:t>N</w:t>
            </w:r>
          </w:p>
          <w:p w:rsidR="004B741D" w:rsidRPr="005E141D" w:rsidRDefault="004B741D" w:rsidP="004B741D">
            <w:pPr>
              <w:pStyle w:val="TableParagraph"/>
              <w:ind w:left="0" w:firstLine="142"/>
              <w:rPr>
                <w:b/>
                <w:sz w:val="24"/>
              </w:rPr>
            </w:pPr>
            <w:r w:rsidRPr="005E141D">
              <w:rPr>
                <w:b/>
                <w:sz w:val="24"/>
              </w:rPr>
              <w:t>п/п</w:t>
            </w:r>
          </w:p>
        </w:tc>
        <w:tc>
          <w:tcPr>
            <w:tcW w:w="5987" w:type="dxa"/>
            <w:vMerge w:val="restart"/>
          </w:tcPr>
          <w:p w:rsidR="004B741D" w:rsidRPr="005E141D" w:rsidRDefault="004B741D" w:rsidP="004B741D">
            <w:pPr>
              <w:pStyle w:val="TableParagraph"/>
              <w:ind w:left="0" w:right="-16" w:firstLine="142"/>
              <w:rPr>
                <w:b/>
                <w:lang w:val="ru-RU"/>
              </w:rPr>
            </w:pPr>
            <w:r w:rsidRPr="005E141D">
              <w:rPr>
                <w:b/>
                <w:lang w:val="ru-RU"/>
              </w:rPr>
              <w:t>Наименование специальной одежды и специальной</w:t>
            </w:r>
            <w:r w:rsidRPr="005E141D">
              <w:rPr>
                <w:b/>
                <w:spacing w:val="-57"/>
                <w:lang w:val="ru-RU"/>
              </w:rPr>
              <w:t xml:space="preserve"> </w:t>
            </w:r>
            <w:r w:rsidRPr="005E141D">
              <w:rPr>
                <w:b/>
                <w:lang w:val="ru-RU"/>
              </w:rPr>
              <w:t>обуви</w:t>
            </w:r>
            <w:r w:rsidRPr="005E141D">
              <w:rPr>
                <w:b/>
                <w:spacing w:val="-2"/>
                <w:lang w:val="ru-RU"/>
              </w:rPr>
              <w:t xml:space="preserve"> </w:t>
            </w:r>
            <w:r w:rsidRPr="005E141D">
              <w:rPr>
                <w:b/>
                <w:lang w:val="ru-RU"/>
              </w:rPr>
              <w:t>для</w:t>
            </w:r>
            <w:r w:rsidRPr="005E141D">
              <w:rPr>
                <w:b/>
                <w:spacing w:val="-2"/>
                <w:lang w:val="ru-RU"/>
              </w:rPr>
              <w:t xml:space="preserve"> </w:t>
            </w:r>
            <w:r w:rsidRPr="005E141D">
              <w:rPr>
                <w:b/>
                <w:lang w:val="ru-RU"/>
              </w:rPr>
              <w:t>защиты</w:t>
            </w:r>
            <w:r w:rsidRPr="005E141D">
              <w:rPr>
                <w:b/>
                <w:spacing w:val="-2"/>
                <w:lang w:val="ru-RU"/>
              </w:rPr>
              <w:t xml:space="preserve"> </w:t>
            </w:r>
            <w:r w:rsidRPr="005E141D">
              <w:rPr>
                <w:b/>
                <w:lang w:val="ru-RU"/>
              </w:rPr>
              <w:t>от</w:t>
            </w:r>
            <w:r w:rsidRPr="005E141D">
              <w:rPr>
                <w:b/>
                <w:spacing w:val="-2"/>
                <w:lang w:val="ru-RU"/>
              </w:rPr>
              <w:t xml:space="preserve"> </w:t>
            </w:r>
            <w:r w:rsidRPr="005E141D">
              <w:rPr>
                <w:b/>
                <w:lang w:val="ru-RU"/>
              </w:rPr>
              <w:t>пониженных</w:t>
            </w:r>
            <w:r w:rsidRPr="005E141D">
              <w:rPr>
                <w:b/>
                <w:spacing w:val="-2"/>
                <w:lang w:val="ru-RU"/>
              </w:rPr>
              <w:t xml:space="preserve"> </w:t>
            </w:r>
            <w:r w:rsidRPr="005E141D">
              <w:rPr>
                <w:b/>
                <w:lang w:val="ru-RU"/>
              </w:rPr>
              <w:t>температур</w:t>
            </w:r>
          </w:p>
        </w:tc>
        <w:tc>
          <w:tcPr>
            <w:tcW w:w="3450" w:type="dxa"/>
            <w:gridSpan w:val="5"/>
          </w:tcPr>
          <w:p w:rsidR="004B741D" w:rsidRPr="005E141D" w:rsidRDefault="004B741D" w:rsidP="004B741D">
            <w:pPr>
              <w:pStyle w:val="TableParagraph"/>
              <w:spacing w:line="276" w:lineRule="exact"/>
              <w:ind w:left="0" w:right="418" w:firstLine="142"/>
              <w:jc w:val="center"/>
              <w:rPr>
                <w:b/>
                <w:lang w:val="ru-RU"/>
              </w:rPr>
            </w:pPr>
            <w:r w:rsidRPr="005E141D">
              <w:rPr>
                <w:b/>
                <w:lang w:val="ru-RU"/>
              </w:rPr>
              <w:t>Нормативный срок</w:t>
            </w:r>
            <w:r w:rsidRPr="005E141D">
              <w:rPr>
                <w:b/>
                <w:spacing w:val="1"/>
                <w:lang w:val="ru-RU"/>
              </w:rPr>
              <w:t xml:space="preserve"> </w:t>
            </w:r>
            <w:r w:rsidRPr="005E141D">
              <w:rPr>
                <w:b/>
                <w:lang w:val="ru-RU"/>
              </w:rPr>
              <w:t>эксплуатации по</w:t>
            </w:r>
            <w:r w:rsidRPr="005E141D">
              <w:rPr>
                <w:b/>
                <w:spacing w:val="1"/>
                <w:lang w:val="ru-RU"/>
              </w:rPr>
              <w:t xml:space="preserve"> </w:t>
            </w:r>
            <w:r w:rsidRPr="005E141D">
              <w:rPr>
                <w:b/>
                <w:lang w:val="ru-RU"/>
              </w:rPr>
              <w:t>климатическим поясам</w:t>
            </w:r>
            <w:r w:rsidRPr="005E141D">
              <w:rPr>
                <w:b/>
                <w:spacing w:val="-58"/>
                <w:lang w:val="ru-RU"/>
              </w:rPr>
              <w:t xml:space="preserve"> </w:t>
            </w:r>
            <w:r w:rsidRPr="005E141D">
              <w:rPr>
                <w:b/>
                <w:lang w:val="ru-RU"/>
              </w:rPr>
              <w:t>(в</w:t>
            </w:r>
            <w:r w:rsidRPr="005E141D">
              <w:rPr>
                <w:b/>
                <w:spacing w:val="-2"/>
                <w:lang w:val="ru-RU"/>
              </w:rPr>
              <w:t xml:space="preserve"> </w:t>
            </w:r>
            <w:r w:rsidRPr="005E141D">
              <w:rPr>
                <w:b/>
                <w:lang w:val="ru-RU"/>
              </w:rPr>
              <w:t>годах)</w:t>
            </w:r>
          </w:p>
        </w:tc>
      </w:tr>
      <w:tr w:rsidR="004B741D" w:rsidRPr="005E141D" w:rsidTr="004B741D">
        <w:trPr>
          <w:trHeight w:val="275"/>
        </w:trPr>
        <w:tc>
          <w:tcPr>
            <w:tcW w:w="542" w:type="dxa"/>
            <w:vMerge/>
            <w:tcBorders>
              <w:top w:val="nil"/>
            </w:tcBorders>
          </w:tcPr>
          <w:p w:rsidR="004B741D" w:rsidRPr="005E141D" w:rsidRDefault="004B741D" w:rsidP="004B741D">
            <w:pPr>
              <w:ind w:firstLine="142"/>
              <w:rPr>
                <w:sz w:val="2"/>
                <w:szCs w:val="2"/>
                <w:lang w:val="ru-RU"/>
              </w:rPr>
            </w:pPr>
          </w:p>
        </w:tc>
        <w:tc>
          <w:tcPr>
            <w:tcW w:w="5987" w:type="dxa"/>
            <w:vMerge/>
            <w:tcBorders>
              <w:top w:val="nil"/>
            </w:tcBorders>
          </w:tcPr>
          <w:p w:rsidR="004B741D" w:rsidRPr="005E141D" w:rsidRDefault="004B741D" w:rsidP="004B741D">
            <w:pPr>
              <w:ind w:firstLine="142"/>
              <w:rPr>
                <w:sz w:val="2"/>
                <w:szCs w:val="2"/>
                <w:lang w:val="ru-RU"/>
              </w:rPr>
            </w:pPr>
          </w:p>
        </w:tc>
        <w:tc>
          <w:tcPr>
            <w:tcW w:w="618" w:type="dxa"/>
          </w:tcPr>
          <w:p w:rsidR="004B741D" w:rsidRPr="005E141D" w:rsidRDefault="004B741D" w:rsidP="004B741D">
            <w:pPr>
              <w:pStyle w:val="TableParagraph"/>
              <w:spacing w:line="255" w:lineRule="exact"/>
              <w:ind w:left="0" w:firstLine="142"/>
              <w:jc w:val="center"/>
              <w:rPr>
                <w:sz w:val="24"/>
              </w:rPr>
            </w:pPr>
            <w:r w:rsidRPr="005E141D">
              <w:rPr>
                <w:w w:val="99"/>
                <w:sz w:val="24"/>
              </w:rPr>
              <w:t>I</w:t>
            </w:r>
          </w:p>
        </w:tc>
        <w:tc>
          <w:tcPr>
            <w:tcW w:w="616" w:type="dxa"/>
          </w:tcPr>
          <w:p w:rsidR="004B741D" w:rsidRPr="005E141D" w:rsidRDefault="004B741D" w:rsidP="004B741D">
            <w:pPr>
              <w:pStyle w:val="TableParagraph"/>
              <w:spacing w:line="255" w:lineRule="exact"/>
              <w:ind w:left="0" w:right="94" w:firstLine="142"/>
              <w:jc w:val="center"/>
              <w:rPr>
                <w:b/>
                <w:sz w:val="24"/>
              </w:rPr>
            </w:pPr>
            <w:r w:rsidRPr="005E141D">
              <w:rPr>
                <w:b/>
                <w:sz w:val="24"/>
              </w:rPr>
              <w:t>II</w:t>
            </w:r>
          </w:p>
        </w:tc>
        <w:tc>
          <w:tcPr>
            <w:tcW w:w="619" w:type="dxa"/>
          </w:tcPr>
          <w:p w:rsidR="004B741D" w:rsidRPr="005E141D" w:rsidRDefault="004B741D" w:rsidP="004B741D">
            <w:pPr>
              <w:pStyle w:val="TableParagraph"/>
              <w:spacing w:line="255" w:lineRule="exact"/>
              <w:ind w:left="0" w:right="98" w:firstLine="142"/>
              <w:jc w:val="center"/>
              <w:rPr>
                <w:sz w:val="24"/>
              </w:rPr>
            </w:pPr>
            <w:r w:rsidRPr="005E141D">
              <w:rPr>
                <w:sz w:val="24"/>
              </w:rPr>
              <w:t>III</w:t>
            </w:r>
          </w:p>
        </w:tc>
        <w:tc>
          <w:tcPr>
            <w:tcW w:w="616" w:type="dxa"/>
          </w:tcPr>
          <w:p w:rsidR="004B741D" w:rsidRPr="005E141D" w:rsidRDefault="004B741D" w:rsidP="004B741D">
            <w:pPr>
              <w:pStyle w:val="TableParagraph"/>
              <w:spacing w:line="255" w:lineRule="exact"/>
              <w:ind w:left="0" w:right="94" w:firstLine="142"/>
              <w:jc w:val="center"/>
              <w:rPr>
                <w:sz w:val="24"/>
              </w:rPr>
            </w:pPr>
            <w:r w:rsidRPr="005E141D">
              <w:rPr>
                <w:sz w:val="24"/>
              </w:rPr>
              <w:t>IV</w:t>
            </w:r>
          </w:p>
        </w:tc>
        <w:tc>
          <w:tcPr>
            <w:tcW w:w="981" w:type="dxa"/>
          </w:tcPr>
          <w:p w:rsidR="004B741D" w:rsidRPr="005E141D" w:rsidRDefault="004B741D" w:rsidP="004B741D">
            <w:pPr>
              <w:pStyle w:val="TableParagraph"/>
              <w:spacing w:line="255" w:lineRule="exact"/>
              <w:ind w:left="0" w:right="37" w:firstLine="82"/>
              <w:jc w:val="center"/>
              <w:rPr>
                <w:sz w:val="24"/>
              </w:rPr>
            </w:pPr>
            <w:r w:rsidRPr="005E141D">
              <w:rPr>
                <w:sz w:val="24"/>
              </w:rPr>
              <w:t>особый</w:t>
            </w:r>
          </w:p>
        </w:tc>
      </w:tr>
      <w:tr w:rsidR="004B741D" w:rsidRPr="005E141D" w:rsidTr="004B741D">
        <w:trPr>
          <w:trHeight w:val="275"/>
        </w:trPr>
        <w:tc>
          <w:tcPr>
            <w:tcW w:w="542" w:type="dxa"/>
            <w:tcBorders>
              <w:top w:val="nil"/>
            </w:tcBorders>
          </w:tcPr>
          <w:p w:rsidR="004B741D" w:rsidRPr="005E141D" w:rsidRDefault="004B741D" w:rsidP="004B741D">
            <w:pPr>
              <w:ind w:firstLine="142"/>
              <w:rPr>
                <w:sz w:val="2"/>
                <w:szCs w:val="2"/>
                <w:lang w:val="ru-RU"/>
              </w:rPr>
            </w:pPr>
          </w:p>
        </w:tc>
        <w:tc>
          <w:tcPr>
            <w:tcW w:w="5987" w:type="dxa"/>
            <w:tcBorders>
              <w:top w:val="nil"/>
            </w:tcBorders>
          </w:tcPr>
          <w:p w:rsidR="004B741D" w:rsidRPr="005E141D" w:rsidRDefault="004B741D" w:rsidP="004B741D">
            <w:pPr>
              <w:ind w:firstLine="142"/>
              <w:rPr>
                <w:sz w:val="2"/>
                <w:szCs w:val="2"/>
              </w:rPr>
            </w:pPr>
          </w:p>
        </w:tc>
        <w:tc>
          <w:tcPr>
            <w:tcW w:w="618" w:type="dxa"/>
          </w:tcPr>
          <w:p w:rsidR="004B741D" w:rsidRPr="005E141D" w:rsidRDefault="004B741D" w:rsidP="004B741D">
            <w:pPr>
              <w:pStyle w:val="TableParagraph"/>
              <w:spacing w:line="255" w:lineRule="exact"/>
              <w:ind w:left="0" w:firstLine="142"/>
              <w:jc w:val="center"/>
              <w:rPr>
                <w:w w:val="99"/>
                <w:sz w:val="24"/>
              </w:rPr>
            </w:pPr>
          </w:p>
        </w:tc>
        <w:tc>
          <w:tcPr>
            <w:tcW w:w="616" w:type="dxa"/>
          </w:tcPr>
          <w:p w:rsidR="004B741D" w:rsidRPr="005E141D" w:rsidRDefault="004B741D" w:rsidP="004B741D">
            <w:pPr>
              <w:pStyle w:val="TableParagraph"/>
              <w:spacing w:line="255" w:lineRule="exact"/>
              <w:ind w:left="0" w:right="94" w:firstLine="142"/>
              <w:jc w:val="center"/>
              <w:rPr>
                <w:b/>
                <w:sz w:val="24"/>
              </w:rPr>
            </w:pPr>
          </w:p>
        </w:tc>
        <w:tc>
          <w:tcPr>
            <w:tcW w:w="619" w:type="dxa"/>
          </w:tcPr>
          <w:p w:rsidR="004B741D" w:rsidRPr="005E141D" w:rsidRDefault="004B741D" w:rsidP="004B741D">
            <w:pPr>
              <w:pStyle w:val="TableParagraph"/>
              <w:spacing w:line="255" w:lineRule="exact"/>
              <w:ind w:left="0" w:right="98" w:firstLine="142"/>
              <w:jc w:val="center"/>
              <w:rPr>
                <w:sz w:val="24"/>
              </w:rPr>
            </w:pPr>
          </w:p>
        </w:tc>
        <w:tc>
          <w:tcPr>
            <w:tcW w:w="616" w:type="dxa"/>
          </w:tcPr>
          <w:p w:rsidR="004B741D" w:rsidRPr="005E141D" w:rsidRDefault="004B741D" w:rsidP="004B741D">
            <w:pPr>
              <w:pStyle w:val="TableParagraph"/>
              <w:spacing w:line="255" w:lineRule="exact"/>
              <w:ind w:left="0" w:right="94" w:firstLine="142"/>
              <w:jc w:val="center"/>
              <w:rPr>
                <w:sz w:val="24"/>
              </w:rPr>
            </w:pPr>
          </w:p>
        </w:tc>
        <w:tc>
          <w:tcPr>
            <w:tcW w:w="981" w:type="dxa"/>
          </w:tcPr>
          <w:p w:rsidR="004B741D" w:rsidRPr="005E141D" w:rsidRDefault="004B741D" w:rsidP="004B741D">
            <w:pPr>
              <w:pStyle w:val="TableParagraph"/>
              <w:spacing w:line="255" w:lineRule="exact"/>
              <w:ind w:left="0" w:right="73" w:firstLine="142"/>
              <w:jc w:val="center"/>
              <w:rPr>
                <w:sz w:val="24"/>
              </w:rPr>
            </w:pPr>
          </w:p>
        </w:tc>
      </w:tr>
      <w:tr w:rsidR="004B741D" w:rsidRPr="005E141D" w:rsidTr="004B741D">
        <w:trPr>
          <w:trHeight w:val="642"/>
        </w:trPr>
        <w:tc>
          <w:tcPr>
            <w:tcW w:w="542" w:type="dxa"/>
          </w:tcPr>
          <w:p w:rsidR="004B741D" w:rsidRPr="005E141D" w:rsidRDefault="004B741D" w:rsidP="004B741D">
            <w:pPr>
              <w:pStyle w:val="TableParagraph"/>
              <w:spacing w:line="315" w:lineRule="exact"/>
              <w:ind w:left="0" w:right="133" w:firstLine="142"/>
              <w:jc w:val="center"/>
              <w:rPr>
                <w:sz w:val="24"/>
                <w:szCs w:val="24"/>
              </w:rPr>
            </w:pPr>
            <w:r w:rsidRPr="005E141D">
              <w:rPr>
                <w:sz w:val="24"/>
                <w:szCs w:val="24"/>
              </w:rPr>
              <w:t>1.</w:t>
            </w:r>
          </w:p>
        </w:tc>
        <w:tc>
          <w:tcPr>
            <w:tcW w:w="5987" w:type="dxa"/>
          </w:tcPr>
          <w:p w:rsidR="004B741D" w:rsidRPr="005E141D" w:rsidRDefault="004B741D" w:rsidP="004B741D">
            <w:pPr>
              <w:pStyle w:val="TableParagraph"/>
              <w:spacing w:line="314" w:lineRule="exact"/>
              <w:ind w:left="0" w:firstLine="142"/>
              <w:rPr>
                <w:sz w:val="24"/>
                <w:szCs w:val="24"/>
                <w:lang w:val="ru-RU"/>
              </w:rPr>
            </w:pPr>
            <w:r w:rsidRPr="005E141D">
              <w:rPr>
                <w:sz w:val="24"/>
                <w:szCs w:val="24"/>
                <w:lang w:val="ru-RU"/>
              </w:rPr>
              <w:t>Одежда</w:t>
            </w:r>
            <w:r w:rsidRPr="005E141D">
              <w:rPr>
                <w:spacing w:val="-3"/>
                <w:sz w:val="24"/>
                <w:szCs w:val="24"/>
                <w:lang w:val="ru-RU"/>
              </w:rPr>
              <w:t xml:space="preserve"> </w:t>
            </w:r>
            <w:r w:rsidRPr="005E141D">
              <w:rPr>
                <w:sz w:val="24"/>
                <w:szCs w:val="24"/>
                <w:lang w:val="ru-RU"/>
              </w:rPr>
              <w:t>специальная</w:t>
            </w:r>
            <w:r w:rsidRPr="005E141D">
              <w:rPr>
                <w:spacing w:val="-3"/>
                <w:sz w:val="24"/>
                <w:szCs w:val="24"/>
                <w:lang w:val="ru-RU"/>
              </w:rPr>
              <w:t xml:space="preserve"> </w:t>
            </w:r>
            <w:r w:rsidRPr="005E141D">
              <w:rPr>
                <w:sz w:val="24"/>
                <w:szCs w:val="24"/>
                <w:lang w:val="ru-RU"/>
              </w:rPr>
              <w:t>от</w:t>
            </w:r>
            <w:r w:rsidRPr="005E141D">
              <w:rPr>
                <w:spacing w:val="-3"/>
                <w:sz w:val="24"/>
                <w:szCs w:val="24"/>
                <w:lang w:val="ru-RU"/>
              </w:rPr>
              <w:t xml:space="preserve"> </w:t>
            </w:r>
            <w:r w:rsidRPr="005E141D">
              <w:rPr>
                <w:sz w:val="24"/>
                <w:szCs w:val="24"/>
                <w:lang w:val="ru-RU"/>
              </w:rPr>
              <w:t>пониженных</w:t>
            </w:r>
          </w:p>
          <w:p w:rsidR="004B741D" w:rsidRPr="005E141D" w:rsidRDefault="004B741D" w:rsidP="004B741D">
            <w:pPr>
              <w:pStyle w:val="TableParagraph"/>
              <w:spacing w:line="308" w:lineRule="exact"/>
              <w:ind w:left="0" w:firstLine="142"/>
              <w:rPr>
                <w:sz w:val="24"/>
                <w:szCs w:val="24"/>
                <w:lang w:val="ru-RU"/>
              </w:rPr>
            </w:pPr>
            <w:r w:rsidRPr="005E141D">
              <w:rPr>
                <w:sz w:val="24"/>
                <w:szCs w:val="24"/>
                <w:lang w:val="ru-RU"/>
              </w:rPr>
              <w:t>температур</w:t>
            </w:r>
            <w:r w:rsidRPr="005E141D">
              <w:rPr>
                <w:spacing w:val="-1"/>
                <w:sz w:val="24"/>
                <w:szCs w:val="24"/>
                <w:lang w:val="ru-RU"/>
              </w:rPr>
              <w:t xml:space="preserve"> </w:t>
            </w:r>
            <w:r w:rsidRPr="005E141D">
              <w:rPr>
                <w:sz w:val="24"/>
                <w:szCs w:val="24"/>
                <w:lang w:val="ru-RU"/>
              </w:rPr>
              <w:t>1,</w:t>
            </w:r>
            <w:r w:rsidRPr="005E141D">
              <w:rPr>
                <w:spacing w:val="-1"/>
                <w:sz w:val="24"/>
                <w:szCs w:val="24"/>
                <w:lang w:val="ru-RU"/>
              </w:rPr>
              <w:t xml:space="preserve"> </w:t>
            </w:r>
            <w:r w:rsidRPr="005E141D">
              <w:rPr>
                <w:sz w:val="24"/>
                <w:szCs w:val="24"/>
                <w:lang w:val="ru-RU"/>
              </w:rPr>
              <w:t>2</w:t>
            </w:r>
            <w:r w:rsidRPr="005E141D">
              <w:rPr>
                <w:spacing w:val="-1"/>
                <w:sz w:val="24"/>
                <w:szCs w:val="24"/>
                <w:lang w:val="ru-RU"/>
              </w:rPr>
              <w:t xml:space="preserve"> </w:t>
            </w:r>
            <w:r w:rsidRPr="005E141D">
              <w:rPr>
                <w:sz w:val="24"/>
                <w:szCs w:val="24"/>
                <w:lang w:val="ru-RU"/>
              </w:rPr>
              <w:t>класса</w:t>
            </w:r>
            <w:r w:rsidRPr="005E141D">
              <w:rPr>
                <w:spacing w:val="-1"/>
                <w:sz w:val="24"/>
                <w:szCs w:val="24"/>
                <w:lang w:val="ru-RU"/>
              </w:rPr>
              <w:t xml:space="preserve"> </w:t>
            </w:r>
            <w:r w:rsidRPr="005E141D">
              <w:rPr>
                <w:sz w:val="24"/>
                <w:szCs w:val="24"/>
                <w:lang w:val="ru-RU"/>
              </w:rPr>
              <w:t>защиты</w:t>
            </w:r>
          </w:p>
        </w:tc>
        <w:tc>
          <w:tcPr>
            <w:tcW w:w="618" w:type="dxa"/>
          </w:tcPr>
          <w:p w:rsidR="004B741D" w:rsidRPr="005E141D" w:rsidRDefault="004B741D" w:rsidP="004B741D">
            <w:pPr>
              <w:pStyle w:val="TableParagraph"/>
              <w:spacing w:line="315" w:lineRule="exact"/>
              <w:ind w:left="0" w:right="99" w:firstLine="142"/>
              <w:jc w:val="center"/>
              <w:rPr>
                <w:sz w:val="24"/>
                <w:szCs w:val="24"/>
              </w:rPr>
            </w:pPr>
            <w:r w:rsidRPr="005E141D">
              <w:rPr>
                <w:sz w:val="24"/>
                <w:szCs w:val="24"/>
              </w:rPr>
              <w:t>2,5</w:t>
            </w:r>
          </w:p>
        </w:tc>
        <w:tc>
          <w:tcPr>
            <w:tcW w:w="616" w:type="dxa"/>
          </w:tcPr>
          <w:p w:rsidR="004B741D" w:rsidRPr="005E141D" w:rsidRDefault="004B741D" w:rsidP="004B741D">
            <w:pPr>
              <w:pStyle w:val="TableParagraph"/>
              <w:spacing w:line="319" w:lineRule="exact"/>
              <w:ind w:left="0" w:firstLine="142"/>
              <w:jc w:val="center"/>
              <w:rPr>
                <w:b/>
                <w:sz w:val="24"/>
                <w:szCs w:val="24"/>
              </w:rPr>
            </w:pPr>
            <w:r w:rsidRPr="005E141D">
              <w:rPr>
                <w:b/>
                <w:sz w:val="24"/>
                <w:szCs w:val="24"/>
              </w:rPr>
              <w:t>2</w:t>
            </w:r>
          </w:p>
        </w:tc>
        <w:tc>
          <w:tcPr>
            <w:tcW w:w="619" w:type="dxa"/>
          </w:tcPr>
          <w:p w:rsidR="004B741D" w:rsidRPr="005E141D" w:rsidRDefault="004B741D" w:rsidP="004B741D">
            <w:pPr>
              <w:pStyle w:val="TableParagraph"/>
              <w:ind w:left="0" w:firstLine="142"/>
              <w:rPr>
                <w:sz w:val="24"/>
                <w:szCs w:val="24"/>
              </w:rPr>
            </w:pPr>
          </w:p>
        </w:tc>
        <w:tc>
          <w:tcPr>
            <w:tcW w:w="616" w:type="dxa"/>
          </w:tcPr>
          <w:p w:rsidR="004B741D" w:rsidRPr="005E141D" w:rsidRDefault="004B741D" w:rsidP="004B741D">
            <w:pPr>
              <w:pStyle w:val="TableParagraph"/>
              <w:ind w:left="0" w:firstLine="142"/>
              <w:rPr>
                <w:sz w:val="24"/>
                <w:szCs w:val="24"/>
              </w:rPr>
            </w:pPr>
          </w:p>
        </w:tc>
        <w:tc>
          <w:tcPr>
            <w:tcW w:w="981" w:type="dxa"/>
          </w:tcPr>
          <w:p w:rsidR="004B741D" w:rsidRPr="005E141D" w:rsidRDefault="004B741D" w:rsidP="004B741D">
            <w:pPr>
              <w:pStyle w:val="TableParagraph"/>
              <w:ind w:left="0" w:firstLine="142"/>
              <w:rPr>
                <w:sz w:val="24"/>
                <w:szCs w:val="24"/>
              </w:rPr>
            </w:pPr>
          </w:p>
        </w:tc>
      </w:tr>
      <w:tr w:rsidR="004B741D" w:rsidRPr="005E141D" w:rsidTr="004B741D">
        <w:trPr>
          <w:trHeight w:val="645"/>
        </w:trPr>
        <w:tc>
          <w:tcPr>
            <w:tcW w:w="542" w:type="dxa"/>
          </w:tcPr>
          <w:p w:rsidR="004B741D" w:rsidRPr="005E141D" w:rsidRDefault="004B741D" w:rsidP="004B741D">
            <w:pPr>
              <w:pStyle w:val="TableParagraph"/>
              <w:spacing w:line="317" w:lineRule="exact"/>
              <w:ind w:left="0" w:right="133" w:firstLine="142"/>
              <w:jc w:val="center"/>
              <w:rPr>
                <w:sz w:val="24"/>
                <w:szCs w:val="24"/>
              </w:rPr>
            </w:pPr>
            <w:r w:rsidRPr="005E141D">
              <w:rPr>
                <w:sz w:val="24"/>
                <w:szCs w:val="24"/>
              </w:rPr>
              <w:t>2.</w:t>
            </w:r>
          </w:p>
        </w:tc>
        <w:tc>
          <w:tcPr>
            <w:tcW w:w="5987" w:type="dxa"/>
          </w:tcPr>
          <w:p w:rsidR="004B741D" w:rsidRPr="005E141D" w:rsidRDefault="004B741D" w:rsidP="004B741D">
            <w:pPr>
              <w:pStyle w:val="TableParagraph"/>
              <w:spacing w:line="317" w:lineRule="exact"/>
              <w:ind w:left="0" w:firstLine="142"/>
              <w:rPr>
                <w:sz w:val="24"/>
                <w:szCs w:val="24"/>
                <w:lang w:val="ru-RU"/>
              </w:rPr>
            </w:pPr>
            <w:r w:rsidRPr="005E141D">
              <w:rPr>
                <w:sz w:val="24"/>
                <w:szCs w:val="24"/>
                <w:lang w:val="ru-RU"/>
              </w:rPr>
              <w:t>Одежда</w:t>
            </w:r>
            <w:r w:rsidRPr="005E141D">
              <w:rPr>
                <w:spacing w:val="-3"/>
                <w:sz w:val="24"/>
                <w:szCs w:val="24"/>
                <w:lang w:val="ru-RU"/>
              </w:rPr>
              <w:t xml:space="preserve"> </w:t>
            </w:r>
            <w:r w:rsidRPr="005E141D">
              <w:rPr>
                <w:sz w:val="24"/>
                <w:szCs w:val="24"/>
                <w:lang w:val="ru-RU"/>
              </w:rPr>
              <w:t>специальная</w:t>
            </w:r>
            <w:r w:rsidRPr="005E141D">
              <w:rPr>
                <w:spacing w:val="-3"/>
                <w:sz w:val="24"/>
                <w:szCs w:val="24"/>
                <w:lang w:val="ru-RU"/>
              </w:rPr>
              <w:t xml:space="preserve"> </w:t>
            </w:r>
            <w:r w:rsidRPr="005E141D">
              <w:rPr>
                <w:sz w:val="24"/>
                <w:szCs w:val="24"/>
                <w:lang w:val="ru-RU"/>
              </w:rPr>
              <w:t>от</w:t>
            </w:r>
            <w:r w:rsidRPr="005E141D">
              <w:rPr>
                <w:spacing w:val="-3"/>
                <w:sz w:val="24"/>
                <w:szCs w:val="24"/>
                <w:lang w:val="ru-RU"/>
              </w:rPr>
              <w:t xml:space="preserve"> </w:t>
            </w:r>
            <w:r w:rsidRPr="005E141D">
              <w:rPr>
                <w:sz w:val="24"/>
                <w:szCs w:val="24"/>
                <w:lang w:val="ru-RU"/>
              </w:rPr>
              <w:t>пониженных</w:t>
            </w:r>
          </w:p>
          <w:p w:rsidR="004B741D" w:rsidRPr="005E141D" w:rsidRDefault="004B741D" w:rsidP="004B741D">
            <w:pPr>
              <w:pStyle w:val="TableParagraph"/>
              <w:spacing w:line="308" w:lineRule="exact"/>
              <w:ind w:left="0" w:firstLine="142"/>
              <w:rPr>
                <w:sz w:val="24"/>
                <w:szCs w:val="24"/>
                <w:lang w:val="ru-RU"/>
              </w:rPr>
            </w:pPr>
            <w:r w:rsidRPr="005E141D">
              <w:rPr>
                <w:sz w:val="24"/>
                <w:szCs w:val="24"/>
                <w:lang w:val="ru-RU"/>
              </w:rPr>
              <w:t>температур 3,4</w:t>
            </w:r>
            <w:r w:rsidRPr="005E141D">
              <w:rPr>
                <w:spacing w:val="-4"/>
                <w:sz w:val="24"/>
                <w:szCs w:val="24"/>
                <w:lang w:val="ru-RU"/>
              </w:rPr>
              <w:t xml:space="preserve"> </w:t>
            </w:r>
            <w:r w:rsidRPr="005E141D">
              <w:rPr>
                <w:sz w:val="24"/>
                <w:szCs w:val="24"/>
                <w:lang w:val="ru-RU"/>
              </w:rPr>
              <w:t>класса</w:t>
            </w:r>
            <w:r w:rsidRPr="005E141D">
              <w:rPr>
                <w:spacing w:val="-1"/>
                <w:sz w:val="24"/>
                <w:szCs w:val="24"/>
                <w:lang w:val="ru-RU"/>
              </w:rPr>
              <w:t xml:space="preserve"> </w:t>
            </w:r>
            <w:r w:rsidRPr="005E141D">
              <w:rPr>
                <w:sz w:val="24"/>
                <w:szCs w:val="24"/>
                <w:lang w:val="ru-RU"/>
              </w:rPr>
              <w:t>защиты</w:t>
            </w:r>
          </w:p>
        </w:tc>
        <w:tc>
          <w:tcPr>
            <w:tcW w:w="618" w:type="dxa"/>
          </w:tcPr>
          <w:p w:rsidR="004B741D" w:rsidRPr="005E141D" w:rsidRDefault="004B741D" w:rsidP="004B741D">
            <w:pPr>
              <w:pStyle w:val="TableParagraph"/>
              <w:ind w:left="0" w:firstLine="142"/>
              <w:rPr>
                <w:sz w:val="24"/>
                <w:szCs w:val="24"/>
                <w:lang w:val="ru-RU"/>
              </w:rPr>
            </w:pPr>
          </w:p>
        </w:tc>
        <w:tc>
          <w:tcPr>
            <w:tcW w:w="616" w:type="dxa"/>
          </w:tcPr>
          <w:p w:rsidR="004B741D" w:rsidRPr="005E141D" w:rsidRDefault="004B741D" w:rsidP="004B741D">
            <w:pPr>
              <w:pStyle w:val="TableParagraph"/>
              <w:ind w:left="0" w:firstLine="142"/>
              <w:rPr>
                <w:sz w:val="24"/>
                <w:szCs w:val="24"/>
                <w:lang w:val="ru-RU"/>
              </w:rPr>
            </w:pPr>
          </w:p>
        </w:tc>
        <w:tc>
          <w:tcPr>
            <w:tcW w:w="619" w:type="dxa"/>
          </w:tcPr>
          <w:p w:rsidR="004B741D" w:rsidRPr="005E141D" w:rsidRDefault="004B741D" w:rsidP="004B741D">
            <w:pPr>
              <w:pStyle w:val="TableParagraph"/>
              <w:spacing w:line="317" w:lineRule="exact"/>
              <w:ind w:left="0" w:firstLine="142"/>
              <w:jc w:val="center"/>
              <w:rPr>
                <w:sz w:val="24"/>
                <w:szCs w:val="24"/>
              </w:rPr>
            </w:pPr>
            <w:r w:rsidRPr="005E141D">
              <w:rPr>
                <w:sz w:val="24"/>
                <w:szCs w:val="24"/>
              </w:rPr>
              <w:t>2</w:t>
            </w:r>
          </w:p>
        </w:tc>
        <w:tc>
          <w:tcPr>
            <w:tcW w:w="616" w:type="dxa"/>
          </w:tcPr>
          <w:p w:rsidR="004B741D" w:rsidRPr="005E141D" w:rsidRDefault="004B741D" w:rsidP="004B741D">
            <w:pPr>
              <w:pStyle w:val="TableParagraph"/>
              <w:spacing w:line="317" w:lineRule="exact"/>
              <w:ind w:left="0" w:right="92" w:firstLine="142"/>
              <w:jc w:val="center"/>
              <w:rPr>
                <w:sz w:val="24"/>
                <w:szCs w:val="24"/>
              </w:rPr>
            </w:pPr>
            <w:r w:rsidRPr="005E141D">
              <w:rPr>
                <w:sz w:val="24"/>
                <w:szCs w:val="24"/>
              </w:rPr>
              <w:t>1,5</w:t>
            </w:r>
          </w:p>
        </w:tc>
        <w:tc>
          <w:tcPr>
            <w:tcW w:w="981" w:type="dxa"/>
          </w:tcPr>
          <w:p w:rsidR="004B741D" w:rsidRPr="005E141D" w:rsidRDefault="004B741D" w:rsidP="004B741D">
            <w:pPr>
              <w:pStyle w:val="TableParagraph"/>
              <w:spacing w:line="317" w:lineRule="exact"/>
              <w:ind w:left="0" w:right="71" w:firstLine="142"/>
              <w:jc w:val="center"/>
              <w:rPr>
                <w:sz w:val="24"/>
                <w:szCs w:val="24"/>
              </w:rPr>
            </w:pPr>
            <w:r w:rsidRPr="005E141D">
              <w:rPr>
                <w:sz w:val="24"/>
                <w:szCs w:val="24"/>
              </w:rPr>
              <w:t>1,5</w:t>
            </w:r>
          </w:p>
        </w:tc>
      </w:tr>
      <w:tr w:rsidR="004B741D" w:rsidRPr="005E141D" w:rsidTr="004B741D">
        <w:trPr>
          <w:trHeight w:val="642"/>
        </w:trPr>
        <w:tc>
          <w:tcPr>
            <w:tcW w:w="542" w:type="dxa"/>
          </w:tcPr>
          <w:p w:rsidR="004B741D" w:rsidRPr="005E141D" w:rsidRDefault="004B741D" w:rsidP="004B741D">
            <w:pPr>
              <w:pStyle w:val="TableParagraph"/>
              <w:spacing w:line="315" w:lineRule="exact"/>
              <w:ind w:left="0" w:right="133" w:firstLine="142"/>
              <w:jc w:val="center"/>
              <w:rPr>
                <w:sz w:val="24"/>
                <w:szCs w:val="24"/>
              </w:rPr>
            </w:pPr>
            <w:r w:rsidRPr="005E141D">
              <w:rPr>
                <w:sz w:val="24"/>
                <w:szCs w:val="24"/>
              </w:rPr>
              <w:t>3.</w:t>
            </w:r>
          </w:p>
        </w:tc>
        <w:tc>
          <w:tcPr>
            <w:tcW w:w="5987" w:type="dxa"/>
          </w:tcPr>
          <w:p w:rsidR="004B741D" w:rsidRPr="005E141D" w:rsidRDefault="004B741D" w:rsidP="004B741D">
            <w:pPr>
              <w:pStyle w:val="TableParagraph"/>
              <w:spacing w:line="314" w:lineRule="exact"/>
              <w:ind w:left="0" w:firstLine="142"/>
              <w:rPr>
                <w:sz w:val="24"/>
                <w:szCs w:val="24"/>
                <w:lang w:val="ru-RU"/>
              </w:rPr>
            </w:pPr>
            <w:r w:rsidRPr="005E141D">
              <w:rPr>
                <w:sz w:val="24"/>
                <w:szCs w:val="24"/>
                <w:lang w:val="ru-RU"/>
              </w:rPr>
              <w:t>Обувь</w:t>
            </w:r>
            <w:r w:rsidRPr="005E141D">
              <w:rPr>
                <w:spacing w:val="-3"/>
                <w:sz w:val="24"/>
                <w:szCs w:val="24"/>
                <w:lang w:val="ru-RU"/>
              </w:rPr>
              <w:t xml:space="preserve"> </w:t>
            </w:r>
            <w:r w:rsidRPr="005E141D">
              <w:rPr>
                <w:sz w:val="24"/>
                <w:szCs w:val="24"/>
                <w:lang w:val="ru-RU"/>
              </w:rPr>
              <w:t>специальная</w:t>
            </w:r>
            <w:r w:rsidRPr="005E141D">
              <w:rPr>
                <w:spacing w:val="-1"/>
                <w:sz w:val="24"/>
                <w:szCs w:val="24"/>
                <w:lang w:val="ru-RU"/>
              </w:rPr>
              <w:t xml:space="preserve"> </w:t>
            </w:r>
            <w:r w:rsidRPr="005E141D">
              <w:rPr>
                <w:sz w:val="24"/>
                <w:szCs w:val="24"/>
                <w:lang w:val="ru-RU"/>
              </w:rPr>
              <w:t>для</w:t>
            </w:r>
            <w:r w:rsidRPr="005E141D">
              <w:rPr>
                <w:spacing w:val="-1"/>
                <w:sz w:val="24"/>
                <w:szCs w:val="24"/>
                <w:lang w:val="ru-RU"/>
              </w:rPr>
              <w:t xml:space="preserve"> </w:t>
            </w:r>
            <w:r w:rsidRPr="005E141D">
              <w:rPr>
                <w:sz w:val="24"/>
                <w:szCs w:val="24"/>
                <w:lang w:val="ru-RU"/>
              </w:rPr>
              <w:t>защиты</w:t>
            </w:r>
            <w:r w:rsidRPr="005E141D">
              <w:rPr>
                <w:spacing w:val="-4"/>
                <w:sz w:val="24"/>
                <w:szCs w:val="24"/>
                <w:lang w:val="ru-RU"/>
              </w:rPr>
              <w:t xml:space="preserve"> </w:t>
            </w:r>
            <w:r w:rsidRPr="005E141D">
              <w:rPr>
                <w:sz w:val="24"/>
                <w:szCs w:val="24"/>
                <w:lang w:val="ru-RU"/>
              </w:rPr>
              <w:t>от</w:t>
            </w:r>
          </w:p>
          <w:p w:rsidR="004B741D" w:rsidRPr="005E141D" w:rsidRDefault="004B741D" w:rsidP="004B741D">
            <w:pPr>
              <w:pStyle w:val="TableParagraph"/>
              <w:spacing w:line="308" w:lineRule="exact"/>
              <w:ind w:left="0" w:firstLine="142"/>
              <w:rPr>
                <w:sz w:val="24"/>
                <w:szCs w:val="24"/>
                <w:lang w:val="ru-RU"/>
              </w:rPr>
            </w:pPr>
            <w:r w:rsidRPr="005E141D">
              <w:rPr>
                <w:sz w:val="24"/>
                <w:szCs w:val="24"/>
                <w:lang w:val="ru-RU"/>
              </w:rPr>
              <w:t>пониженных</w:t>
            </w:r>
            <w:r w:rsidRPr="005E141D">
              <w:rPr>
                <w:spacing w:val="-2"/>
                <w:sz w:val="24"/>
                <w:szCs w:val="24"/>
                <w:lang w:val="ru-RU"/>
              </w:rPr>
              <w:t xml:space="preserve"> </w:t>
            </w:r>
            <w:r w:rsidRPr="005E141D">
              <w:rPr>
                <w:sz w:val="24"/>
                <w:szCs w:val="24"/>
                <w:lang w:val="ru-RU"/>
              </w:rPr>
              <w:t>температур</w:t>
            </w:r>
            <w:r w:rsidRPr="005E141D">
              <w:rPr>
                <w:spacing w:val="-2"/>
                <w:sz w:val="24"/>
                <w:szCs w:val="24"/>
                <w:lang w:val="ru-RU"/>
              </w:rPr>
              <w:t xml:space="preserve"> </w:t>
            </w:r>
            <w:r w:rsidRPr="005E141D">
              <w:rPr>
                <w:sz w:val="24"/>
                <w:szCs w:val="24"/>
                <w:lang w:val="ru-RU"/>
              </w:rPr>
              <w:t>(по</w:t>
            </w:r>
            <w:r w:rsidRPr="005E141D">
              <w:rPr>
                <w:spacing w:val="-2"/>
                <w:sz w:val="24"/>
                <w:szCs w:val="24"/>
                <w:lang w:val="ru-RU"/>
              </w:rPr>
              <w:t xml:space="preserve"> </w:t>
            </w:r>
            <w:r w:rsidRPr="005E141D">
              <w:rPr>
                <w:sz w:val="24"/>
                <w:szCs w:val="24"/>
                <w:lang w:val="ru-RU"/>
              </w:rPr>
              <w:t>поясам)</w:t>
            </w:r>
          </w:p>
        </w:tc>
        <w:tc>
          <w:tcPr>
            <w:tcW w:w="618" w:type="dxa"/>
          </w:tcPr>
          <w:p w:rsidR="004B741D" w:rsidRPr="005E141D" w:rsidRDefault="004B741D" w:rsidP="004B741D">
            <w:pPr>
              <w:pStyle w:val="TableParagraph"/>
              <w:spacing w:line="315" w:lineRule="exact"/>
              <w:ind w:left="0" w:firstLine="142"/>
              <w:jc w:val="center"/>
              <w:rPr>
                <w:sz w:val="24"/>
                <w:szCs w:val="24"/>
              </w:rPr>
            </w:pPr>
            <w:r w:rsidRPr="005E141D">
              <w:rPr>
                <w:sz w:val="24"/>
                <w:szCs w:val="24"/>
              </w:rPr>
              <w:t>2</w:t>
            </w:r>
          </w:p>
        </w:tc>
        <w:tc>
          <w:tcPr>
            <w:tcW w:w="616" w:type="dxa"/>
          </w:tcPr>
          <w:p w:rsidR="004B741D" w:rsidRPr="005E141D" w:rsidRDefault="004B741D" w:rsidP="004B741D">
            <w:pPr>
              <w:pStyle w:val="TableParagraph"/>
              <w:spacing w:line="319" w:lineRule="exact"/>
              <w:ind w:left="0" w:right="94" w:firstLine="142"/>
              <w:jc w:val="center"/>
              <w:rPr>
                <w:b/>
                <w:sz w:val="24"/>
                <w:szCs w:val="24"/>
              </w:rPr>
            </w:pPr>
            <w:r w:rsidRPr="005E141D">
              <w:rPr>
                <w:b/>
                <w:sz w:val="24"/>
                <w:szCs w:val="24"/>
              </w:rPr>
              <w:t>1,5</w:t>
            </w:r>
          </w:p>
        </w:tc>
        <w:tc>
          <w:tcPr>
            <w:tcW w:w="619" w:type="dxa"/>
          </w:tcPr>
          <w:p w:rsidR="004B741D" w:rsidRPr="005E141D" w:rsidRDefault="004B741D" w:rsidP="004B741D">
            <w:pPr>
              <w:pStyle w:val="TableParagraph"/>
              <w:spacing w:line="315" w:lineRule="exact"/>
              <w:ind w:left="0" w:right="98" w:firstLine="142"/>
              <w:jc w:val="center"/>
              <w:rPr>
                <w:sz w:val="24"/>
                <w:szCs w:val="24"/>
              </w:rPr>
            </w:pPr>
            <w:r w:rsidRPr="005E141D">
              <w:rPr>
                <w:sz w:val="24"/>
                <w:szCs w:val="24"/>
              </w:rPr>
              <w:t>1,5</w:t>
            </w:r>
          </w:p>
        </w:tc>
        <w:tc>
          <w:tcPr>
            <w:tcW w:w="616" w:type="dxa"/>
          </w:tcPr>
          <w:p w:rsidR="004B741D" w:rsidRPr="005E141D" w:rsidRDefault="004B741D" w:rsidP="004B741D">
            <w:pPr>
              <w:pStyle w:val="TableParagraph"/>
              <w:spacing w:line="315" w:lineRule="exact"/>
              <w:ind w:left="0" w:firstLine="142"/>
              <w:jc w:val="center"/>
              <w:rPr>
                <w:sz w:val="24"/>
                <w:szCs w:val="24"/>
              </w:rPr>
            </w:pPr>
            <w:r w:rsidRPr="005E141D">
              <w:rPr>
                <w:sz w:val="24"/>
                <w:szCs w:val="24"/>
              </w:rPr>
              <w:t>1</w:t>
            </w:r>
          </w:p>
        </w:tc>
        <w:tc>
          <w:tcPr>
            <w:tcW w:w="981" w:type="dxa"/>
          </w:tcPr>
          <w:p w:rsidR="004B741D" w:rsidRPr="005E141D" w:rsidRDefault="004B741D" w:rsidP="004B741D">
            <w:pPr>
              <w:pStyle w:val="TableParagraph"/>
              <w:spacing w:line="315" w:lineRule="exact"/>
              <w:ind w:left="0" w:firstLine="142"/>
              <w:jc w:val="center"/>
              <w:rPr>
                <w:sz w:val="24"/>
                <w:szCs w:val="24"/>
              </w:rPr>
            </w:pPr>
            <w:r w:rsidRPr="005E141D">
              <w:rPr>
                <w:sz w:val="24"/>
                <w:szCs w:val="24"/>
              </w:rPr>
              <w:t>1</w:t>
            </w:r>
          </w:p>
        </w:tc>
      </w:tr>
      <w:tr w:rsidR="004B741D" w:rsidRPr="005E141D" w:rsidTr="004B741D">
        <w:trPr>
          <w:trHeight w:val="323"/>
        </w:trPr>
        <w:tc>
          <w:tcPr>
            <w:tcW w:w="542" w:type="dxa"/>
          </w:tcPr>
          <w:p w:rsidR="004B741D" w:rsidRPr="005E141D" w:rsidRDefault="004B741D" w:rsidP="004B741D">
            <w:pPr>
              <w:pStyle w:val="TableParagraph"/>
              <w:spacing w:line="304" w:lineRule="exact"/>
              <w:ind w:left="0" w:right="133" w:firstLine="142"/>
              <w:jc w:val="center"/>
              <w:rPr>
                <w:sz w:val="24"/>
                <w:szCs w:val="24"/>
              </w:rPr>
            </w:pPr>
            <w:r w:rsidRPr="005E141D">
              <w:rPr>
                <w:sz w:val="24"/>
                <w:szCs w:val="24"/>
              </w:rPr>
              <w:t>4.</w:t>
            </w:r>
          </w:p>
        </w:tc>
        <w:tc>
          <w:tcPr>
            <w:tcW w:w="5987" w:type="dxa"/>
          </w:tcPr>
          <w:p w:rsidR="004B741D" w:rsidRPr="005E141D" w:rsidRDefault="004B741D" w:rsidP="004B741D">
            <w:pPr>
              <w:pStyle w:val="TableParagraph"/>
              <w:spacing w:line="304" w:lineRule="exact"/>
              <w:ind w:left="0" w:firstLine="142"/>
              <w:rPr>
                <w:sz w:val="24"/>
                <w:szCs w:val="24"/>
              </w:rPr>
            </w:pPr>
            <w:r w:rsidRPr="005E141D">
              <w:rPr>
                <w:sz w:val="24"/>
                <w:szCs w:val="24"/>
              </w:rPr>
              <w:t>Обувь</w:t>
            </w:r>
            <w:r w:rsidRPr="005E141D">
              <w:rPr>
                <w:spacing w:val="-3"/>
                <w:sz w:val="24"/>
                <w:szCs w:val="24"/>
              </w:rPr>
              <w:t xml:space="preserve"> </w:t>
            </w:r>
            <w:r w:rsidRPr="005E141D">
              <w:rPr>
                <w:sz w:val="24"/>
                <w:szCs w:val="24"/>
              </w:rPr>
              <w:t>валяная</w:t>
            </w:r>
          </w:p>
        </w:tc>
        <w:tc>
          <w:tcPr>
            <w:tcW w:w="618" w:type="dxa"/>
          </w:tcPr>
          <w:p w:rsidR="004B741D" w:rsidRPr="005E141D" w:rsidRDefault="004B741D" w:rsidP="004B741D">
            <w:pPr>
              <w:pStyle w:val="TableParagraph"/>
              <w:ind w:left="0" w:firstLine="142"/>
              <w:rPr>
                <w:sz w:val="24"/>
                <w:szCs w:val="24"/>
              </w:rPr>
            </w:pPr>
          </w:p>
        </w:tc>
        <w:tc>
          <w:tcPr>
            <w:tcW w:w="616" w:type="dxa"/>
          </w:tcPr>
          <w:p w:rsidR="004B741D" w:rsidRPr="005E141D" w:rsidRDefault="004B741D" w:rsidP="004B741D">
            <w:pPr>
              <w:pStyle w:val="TableParagraph"/>
              <w:spacing w:line="304" w:lineRule="exact"/>
              <w:ind w:left="0" w:firstLine="142"/>
              <w:jc w:val="center"/>
              <w:rPr>
                <w:b/>
                <w:sz w:val="24"/>
                <w:szCs w:val="24"/>
              </w:rPr>
            </w:pPr>
            <w:r w:rsidRPr="005E141D">
              <w:rPr>
                <w:b/>
                <w:sz w:val="24"/>
                <w:szCs w:val="24"/>
              </w:rPr>
              <w:t>3</w:t>
            </w:r>
          </w:p>
        </w:tc>
        <w:tc>
          <w:tcPr>
            <w:tcW w:w="619" w:type="dxa"/>
          </w:tcPr>
          <w:p w:rsidR="004B741D" w:rsidRPr="005E141D" w:rsidRDefault="004B741D" w:rsidP="004B741D">
            <w:pPr>
              <w:pStyle w:val="TableParagraph"/>
              <w:spacing w:line="304" w:lineRule="exact"/>
              <w:ind w:left="0" w:firstLine="142"/>
              <w:jc w:val="center"/>
              <w:rPr>
                <w:sz w:val="24"/>
                <w:szCs w:val="24"/>
              </w:rPr>
            </w:pPr>
            <w:r w:rsidRPr="005E141D">
              <w:rPr>
                <w:sz w:val="24"/>
                <w:szCs w:val="24"/>
              </w:rPr>
              <w:t>3</w:t>
            </w:r>
          </w:p>
        </w:tc>
        <w:tc>
          <w:tcPr>
            <w:tcW w:w="616" w:type="dxa"/>
          </w:tcPr>
          <w:p w:rsidR="004B741D" w:rsidRPr="005E141D" w:rsidRDefault="004B741D" w:rsidP="004B741D">
            <w:pPr>
              <w:pStyle w:val="TableParagraph"/>
              <w:spacing w:line="304" w:lineRule="exact"/>
              <w:ind w:left="0" w:firstLine="142"/>
              <w:jc w:val="center"/>
              <w:rPr>
                <w:sz w:val="24"/>
                <w:szCs w:val="24"/>
              </w:rPr>
            </w:pPr>
            <w:r w:rsidRPr="005E141D">
              <w:rPr>
                <w:sz w:val="24"/>
                <w:szCs w:val="24"/>
              </w:rPr>
              <w:t>2</w:t>
            </w:r>
          </w:p>
        </w:tc>
        <w:tc>
          <w:tcPr>
            <w:tcW w:w="981" w:type="dxa"/>
          </w:tcPr>
          <w:p w:rsidR="004B741D" w:rsidRPr="005E141D" w:rsidRDefault="004B741D" w:rsidP="004B741D">
            <w:pPr>
              <w:pStyle w:val="TableParagraph"/>
              <w:spacing w:line="304" w:lineRule="exact"/>
              <w:ind w:left="0" w:firstLine="142"/>
              <w:jc w:val="center"/>
              <w:rPr>
                <w:sz w:val="24"/>
                <w:szCs w:val="24"/>
              </w:rPr>
            </w:pPr>
            <w:r w:rsidRPr="005E141D">
              <w:rPr>
                <w:sz w:val="24"/>
                <w:szCs w:val="24"/>
              </w:rPr>
              <w:t>2</w:t>
            </w:r>
          </w:p>
        </w:tc>
      </w:tr>
      <w:tr w:rsidR="004B741D" w:rsidRPr="005E141D" w:rsidTr="004B741D">
        <w:trPr>
          <w:trHeight w:val="645"/>
        </w:trPr>
        <w:tc>
          <w:tcPr>
            <w:tcW w:w="542" w:type="dxa"/>
          </w:tcPr>
          <w:p w:rsidR="004B741D" w:rsidRPr="005E141D" w:rsidRDefault="004B741D" w:rsidP="004B741D">
            <w:pPr>
              <w:pStyle w:val="TableParagraph"/>
              <w:spacing w:line="315" w:lineRule="exact"/>
              <w:ind w:left="0" w:right="133" w:firstLine="142"/>
              <w:jc w:val="center"/>
              <w:rPr>
                <w:sz w:val="24"/>
                <w:szCs w:val="24"/>
              </w:rPr>
            </w:pPr>
            <w:r w:rsidRPr="005E141D">
              <w:rPr>
                <w:sz w:val="24"/>
                <w:szCs w:val="24"/>
              </w:rPr>
              <w:t>5.</w:t>
            </w:r>
          </w:p>
        </w:tc>
        <w:tc>
          <w:tcPr>
            <w:tcW w:w="5987" w:type="dxa"/>
          </w:tcPr>
          <w:p w:rsidR="004B741D" w:rsidRPr="005E141D" w:rsidRDefault="004B741D" w:rsidP="004B741D">
            <w:pPr>
              <w:pStyle w:val="TableParagraph"/>
              <w:spacing w:line="314" w:lineRule="exact"/>
              <w:ind w:left="0" w:firstLine="142"/>
              <w:rPr>
                <w:sz w:val="24"/>
                <w:szCs w:val="24"/>
                <w:lang w:val="ru-RU"/>
              </w:rPr>
            </w:pPr>
            <w:r w:rsidRPr="005E141D">
              <w:rPr>
                <w:sz w:val="24"/>
                <w:szCs w:val="24"/>
                <w:lang w:val="ru-RU"/>
              </w:rPr>
              <w:t>Головной</w:t>
            </w:r>
            <w:r w:rsidRPr="005E141D">
              <w:rPr>
                <w:spacing w:val="-3"/>
                <w:sz w:val="24"/>
                <w:szCs w:val="24"/>
                <w:lang w:val="ru-RU"/>
              </w:rPr>
              <w:t xml:space="preserve"> </w:t>
            </w:r>
            <w:r w:rsidRPr="005E141D">
              <w:rPr>
                <w:sz w:val="24"/>
                <w:szCs w:val="24"/>
                <w:lang w:val="ru-RU"/>
              </w:rPr>
              <w:t>убор</w:t>
            </w:r>
            <w:r w:rsidRPr="005E141D">
              <w:rPr>
                <w:spacing w:val="-2"/>
                <w:sz w:val="24"/>
                <w:szCs w:val="24"/>
                <w:lang w:val="ru-RU"/>
              </w:rPr>
              <w:t xml:space="preserve"> </w:t>
            </w:r>
            <w:r w:rsidRPr="005E141D">
              <w:rPr>
                <w:sz w:val="24"/>
                <w:szCs w:val="24"/>
                <w:lang w:val="ru-RU"/>
              </w:rPr>
              <w:t>для</w:t>
            </w:r>
            <w:r w:rsidRPr="005E141D">
              <w:rPr>
                <w:spacing w:val="-3"/>
                <w:sz w:val="24"/>
                <w:szCs w:val="24"/>
                <w:lang w:val="ru-RU"/>
              </w:rPr>
              <w:t xml:space="preserve"> </w:t>
            </w:r>
            <w:r w:rsidRPr="005E141D">
              <w:rPr>
                <w:sz w:val="24"/>
                <w:szCs w:val="24"/>
                <w:lang w:val="ru-RU"/>
              </w:rPr>
              <w:t>защиты</w:t>
            </w:r>
            <w:r w:rsidRPr="005E141D">
              <w:rPr>
                <w:spacing w:val="-2"/>
                <w:sz w:val="24"/>
                <w:szCs w:val="24"/>
                <w:lang w:val="ru-RU"/>
              </w:rPr>
              <w:t xml:space="preserve"> </w:t>
            </w:r>
            <w:r w:rsidRPr="005E141D">
              <w:rPr>
                <w:sz w:val="24"/>
                <w:szCs w:val="24"/>
                <w:lang w:val="ru-RU"/>
              </w:rPr>
              <w:t>от</w:t>
            </w:r>
            <w:r w:rsidRPr="005E141D">
              <w:rPr>
                <w:spacing w:val="-3"/>
                <w:sz w:val="24"/>
                <w:szCs w:val="24"/>
                <w:lang w:val="ru-RU"/>
              </w:rPr>
              <w:t xml:space="preserve"> </w:t>
            </w:r>
            <w:r w:rsidRPr="005E141D">
              <w:rPr>
                <w:sz w:val="24"/>
                <w:szCs w:val="24"/>
                <w:lang w:val="ru-RU"/>
              </w:rPr>
              <w:t>пониженных</w:t>
            </w:r>
          </w:p>
          <w:p w:rsidR="004B741D" w:rsidRPr="005E141D" w:rsidRDefault="004B741D" w:rsidP="004B741D">
            <w:pPr>
              <w:pStyle w:val="TableParagraph"/>
              <w:spacing w:line="311" w:lineRule="exact"/>
              <w:ind w:left="0" w:firstLine="142"/>
              <w:rPr>
                <w:sz w:val="24"/>
                <w:szCs w:val="24"/>
              </w:rPr>
            </w:pPr>
            <w:r w:rsidRPr="005E141D">
              <w:rPr>
                <w:sz w:val="24"/>
                <w:szCs w:val="24"/>
              </w:rPr>
              <w:t>температур</w:t>
            </w:r>
          </w:p>
        </w:tc>
        <w:tc>
          <w:tcPr>
            <w:tcW w:w="618" w:type="dxa"/>
          </w:tcPr>
          <w:p w:rsidR="004B741D" w:rsidRPr="005E141D" w:rsidRDefault="004B741D" w:rsidP="004B741D">
            <w:pPr>
              <w:pStyle w:val="TableParagraph"/>
              <w:spacing w:line="315" w:lineRule="exact"/>
              <w:ind w:left="0" w:firstLine="142"/>
              <w:jc w:val="center"/>
              <w:rPr>
                <w:sz w:val="24"/>
                <w:szCs w:val="24"/>
              </w:rPr>
            </w:pPr>
            <w:r w:rsidRPr="005E141D">
              <w:rPr>
                <w:sz w:val="24"/>
                <w:szCs w:val="24"/>
              </w:rPr>
              <w:t>3</w:t>
            </w:r>
          </w:p>
        </w:tc>
        <w:tc>
          <w:tcPr>
            <w:tcW w:w="616" w:type="dxa"/>
          </w:tcPr>
          <w:p w:rsidR="004B741D" w:rsidRPr="005E141D" w:rsidRDefault="004B741D" w:rsidP="004B741D">
            <w:pPr>
              <w:pStyle w:val="TableParagraph"/>
              <w:spacing w:line="319" w:lineRule="exact"/>
              <w:ind w:left="0" w:firstLine="142"/>
              <w:jc w:val="center"/>
              <w:rPr>
                <w:b/>
                <w:sz w:val="24"/>
                <w:szCs w:val="24"/>
              </w:rPr>
            </w:pPr>
            <w:r w:rsidRPr="005E141D">
              <w:rPr>
                <w:b/>
                <w:sz w:val="24"/>
                <w:szCs w:val="24"/>
              </w:rPr>
              <w:t>3</w:t>
            </w:r>
          </w:p>
        </w:tc>
        <w:tc>
          <w:tcPr>
            <w:tcW w:w="619" w:type="dxa"/>
          </w:tcPr>
          <w:p w:rsidR="004B741D" w:rsidRPr="005E141D" w:rsidRDefault="004B741D" w:rsidP="004B741D">
            <w:pPr>
              <w:pStyle w:val="TableParagraph"/>
              <w:spacing w:line="315" w:lineRule="exact"/>
              <w:ind w:left="0" w:firstLine="142"/>
              <w:jc w:val="center"/>
              <w:rPr>
                <w:sz w:val="24"/>
                <w:szCs w:val="24"/>
              </w:rPr>
            </w:pPr>
            <w:r w:rsidRPr="005E141D">
              <w:rPr>
                <w:sz w:val="24"/>
                <w:szCs w:val="24"/>
              </w:rPr>
              <w:t>2</w:t>
            </w:r>
          </w:p>
        </w:tc>
        <w:tc>
          <w:tcPr>
            <w:tcW w:w="616" w:type="dxa"/>
          </w:tcPr>
          <w:p w:rsidR="004B741D" w:rsidRPr="005E141D" w:rsidRDefault="004B741D" w:rsidP="004B741D">
            <w:pPr>
              <w:pStyle w:val="TableParagraph"/>
              <w:spacing w:line="315" w:lineRule="exact"/>
              <w:ind w:left="0" w:firstLine="142"/>
              <w:jc w:val="center"/>
              <w:rPr>
                <w:sz w:val="24"/>
                <w:szCs w:val="24"/>
              </w:rPr>
            </w:pPr>
            <w:r w:rsidRPr="005E141D">
              <w:rPr>
                <w:sz w:val="24"/>
                <w:szCs w:val="24"/>
              </w:rPr>
              <w:t>2</w:t>
            </w:r>
          </w:p>
        </w:tc>
        <w:tc>
          <w:tcPr>
            <w:tcW w:w="981" w:type="dxa"/>
          </w:tcPr>
          <w:p w:rsidR="004B741D" w:rsidRPr="005E141D" w:rsidRDefault="004B741D" w:rsidP="004B741D">
            <w:pPr>
              <w:pStyle w:val="TableParagraph"/>
              <w:spacing w:line="315" w:lineRule="exact"/>
              <w:ind w:left="0" w:firstLine="142"/>
              <w:jc w:val="center"/>
              <w:rPr>
                <w:sz w:val="24"/>
                <w:szCs w:val="24"/>
              </w:rPr>
            </w:pPr>
            <w:r w:rsidRPr="005E141D">
              <w:rPr>
                <w:sz w:val="24"/>
                <w:szCs w:val="24"/>
              </w:rPr>
              <w:t>2</w:t>
            </w:r>
          </w:p>
        </w:tc>
      </w:tr>
    </w:tbl>
    <w:p w:rsidR="004B741D" w:rsidRPr="005E141D" w:rsidRDefault="004B741D" w:rsidP="004B741D">
      <w:pPr>
        <w:pStyle w:val="af"/>
        <w:spacing w:before="4" w:after="1"/>
        <w:ind w:firstLine="142"/>
        <w:rPr>
          <w:b/>
          <w:sz w:val="10"/>
        </w:rPr>
      </w:pPr>
    </w:p>
    <w:p w:rsidR="004B741D" w:rsidRPr="005E141D" w:rsidRDefault="004B741D" w:rsidP="004B741D">
      <w:pPr>
        <w:spacing w:line="315" w:lineRule="exact"/>
        <w:ind w:firstLine="142"/>
        <w:rPr>
          <w:b/>
          <w:bCs/>
        </w:rPr>
      </w:pPr>
    </w:p>
    <w:p w:rsidR="004B741D" w:rsidRPr="005E141D" w:rsidRDefault="004B741D" w:rsidP="004B741D">
      <w:pPr>
        <w:spacing w:line="315" w:lineRule="exact"/>
        <w:ind w:right="651" w:firstLine="142"/>
        <w:rPr>
          <w:b/>
          <w:bCs/>
          <w:sz w:val="22"/>
          <w:szCs w:val="22"/>
        </w:rPr>
      </w:pPr>
    </w:p>
    <w:p w:rsidR="004B741D" w:rsidRPr="005E141D" w:rsidRDefault="004B741D" w:rsidP="004B741D">
      <w:pPr>
        <w:spacing w:line="315" w:lineRule="exact"/>
        <w:ind w:right="651" w:firstLine="142"/>
        <w:rPr>
          <w:sz w:val="22"/>
          <w:szCs w:val="22"/>
        </w:rPr>
      </w:pPr>
      <w:r w:rsidRPr="005E141D">
        <w:rPr>
          <w:bCs/>
          <w:sz w:val="22"/>
          <w:szCs w:val="22"/>
        </w:rPr>
        <w:t xml:space="preserve">    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rsidR="004B741D" w:rsidRPr="005E141D" w:rsidRDefault="004B741D" w:rsidP="004B741D">
      <w:pPr>
        <w:spacing w:line="315" w:lineRule="exact"/>
        <w:ind w:right="651" w:firstLine="142"/>
        <w:rPr>
          <w:sz w:val="22"/>
          <w:szCs w:val="22"/>
        </w:rPr>
      </w:pPr>
      <w:r w:rsidRPr="005E141D">
        <w:rPr>
          <w:bCs/>
          <w:sz w:val="22"/>
          <w:szCs w:val="22"/>
        </w:rPr>
        <w:t xml:space="preserve"> Выдаваемые СИЗ должны учитывать специфику производственной деятельности работодателя, на территории которого проводятся работы.</w:t>
      </w:r>
    </w:p>
    <w:p w:rsidR="004B741D" w:rsidRPr="005E141D" w:rsidRDefault="004B741D" w:rsidP="004B741D">
      <w:pPr>
        <w:spacing w:line="315" w:lineRule="exact"/>
        <w:ind w:right="651" w:firstLine="142"/>
        <w:rPr>
          <w:sz w:val="22"/>
          <w:szCs w:val="22"/>
        </w:rPr>
      </w:pPr>
      <w:r w:rsidRPr="005E141D">
        <w:rPr>
          <w:bCs/>
          <w:sz w:val="22"/>
          <w:szCs w:val="22"/>
        </w:rPr>
        <w:t>Информацию для подбора СИЗ по запросу предоставляет работодатель, на территории которого проводятся работы.</w:t>
      </w:r>
    </w:p>
    <w:p w:rsidR="004B741D" w:rsidRPr="005E141D" w:rsidRDefault="004B741D" w:rsidP="004B741D">
      <w:pPr>
        <w:spacing w:line="315" w:lineRule="exact"/>
        <w:ind w:right="651" w:firstLine="142"/>
        <w:rPr>
          <w:sz w:val="22"/>
          <w:szCs w:val="22"/>
        </w:rPr>
      </w:pPr>
      <w:r w:rsidRPr="005E141D">
        <w:rPr>
          <w:bCs/>
          <w:sz w:val="22"/>
          <w:szCs w:val="22"/>
        </w:rPr>
        <w:t xml:space="preserve"> Выдача, учет выданных СИЗ, а также мероприятия по уходу и ремонту осуществляются работодателем сторонней организации.</w:t>
      </w:r>
    </w:p>
    <w:p w:rsidR="004B741D" w:rsidRPr="005E141D" w:rsidRDefault="004B741D" w:rsidP="004B741D">
      <w:pPr>
        <w:spacing w:line="315" w:lineRule="exact"/>
        <w:ind w:right="651" w:firstLine="142"/>
        <w:rPr>
          <w:bCs/>
          <w:sz w:val="22"/>
          <w:szCs w:val="22"/>
        </w:rPr>
      </w:pPr>
      <w:r w:rsidRPr="005E141D">
        <w:rPr>
          <w:bCs/>
          <w:sz w:val="22"/>
          <w:szCs w:val="22"/>
        </w:rPr>
        <w:t xml:space="preserve">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организации, работодателем, на территории которого проводятся работы, за счет средств работодателя сторонней организации. </w:t>
      </w:r>
    </w:p>
    <w:p w:rsidR="004B741D" w:rsidRDefault="004B741D" w:rsidP="004B741D">
      <w:pPr>
        <w:spacing w:line="315" w:lineRule="exact"/>
        <w:ind w:right="651" w:firstLine="142"/>
        <w:rPr>
          <w:bCs/>
          <w:sz w:val="22"/>
          <w:szCs w:val="22"/>
        </w:rPr>
      </w:pPr>
    </w:p>
    <w:p w:rsidR="004B741D" w:rsidRDefault="004B741D" w:rsidP="004B741D">
      <w:pPr>
        <w:spacing w:line="315" w:lineRule="exact"/>
        <w:ind w:right="651" w:firstLine="142"/>
        <w:rPr>
          <w:bCs/>
          <w:sz w:val="22"/>
          <w:szCs w:val="22"/>
        </w:rPr>
      </w:pPr>
    </w:p>
    <w:p w:rsidR="004B741D" w:rsidRDefault="004B741D" w:rsidP="004B741D">
      <w:pPr>
        <w:spacing w:line="315" w:lineRule="exact"/>
        <w:ind w:right="651" w:firstLine="142"/>
        <w:rPr>
          <w:bCs/>
          <w:sz w:val="22"/>
          <w:szCs w:val="22"/>
        </w:rPr>
      </w:pPr>
    </w:p>
    <w:p w:rsidR="004B741D" w:rsidRPr="005E141D" w:rsidRDefault="004B741D" w:rsidP="004B741D">
      <w:pPr>
        <w:spacing w:line="315" w:lineRule="exact"/>
        <w:ind w:right="651" w:firstLine="142"/>
        <w:rPr>
          <w:bCs/>
          <w:sz w:val="22"/>
          <w:szCs w:val="22"/>
        </w:rPr>
      </w:pPr>
    </w:p>
    <w:tbl>
      <w:tblPr>
        <w:tblW w:w="10031" w:type="dxa"/>
        <w:tblLook w:val="04A0" w:firstRow="1" w:lastRow="0" w:firstColumn="1" w:lastColumn="0" w:noHBand="0" w:noVBand="1"/>
      </w:tblPr>
      <w:tblGrid>
        <w:gridCol w:w="4644"/>
        <w:gridCol w:w="5387"/>
      </w:tblGrid>
      <w:tr w:rsidR="001670A7" w:rsidRPr="005E141D" w:rsidTr="004B741D">
        <w:tc>
          <w:tcPr>
            <w:tcW w:w="4644" w:type="dxa"/>
            <w:vMerge w:val="restart"/>
          </w:tcPr>
          <w:p w:rsidR="001670A7" w:rsidRPr="005E141D" w:rsidRDefault="001670A7" w:rsidP="001670A7">
            <w:pPr>
              <w:pStyle w:val="a4"/>
              <w:spacing w:before="0" w:beforeAutospacing="0" w:after="0" w:afterAutospacing="0"/>
            </w:pPr>
            <w:r w:rsidRPr="005E141D">
              <w:t>Мотивированное мнение выборного органа перв</w:t>
            </w:r>
            <w:r>
              <w:t>ичной профсоюзной организации МАДОУ «Детский сад № 214</w:t>
            </w:r>
            <w:r w:rsidRPr="005E141D">
              <w:t xml:space="preserve">» </w:t>
            </w:r>
            <w:r>
              <w:t xml:space="preserve">                                                                 </w:t>
            </w:r>
          </w:p>
          <w:p w:rsidR="001670A7" w:rsidRPr="005E141D" w:rsidRDefault="001670A7" w:rsidP="001670A7">
            <w:r w:rsidRPr="005E141D">
              <w:t xml:space="preserve">Протокол от </w:t>
            </w:r>
            <w:r>
              <w:t xml:space="preserve">23 мая </w:t>
            </w:r>
            <w:r w:rsidRPr="005E141D">
              <w:t>2024г.</w:t>
            </w:r>
            <w:r>
              <w:t xml:space="preserve">  № 4</w:t>
            </w:r>
          </w:p>
          <w:p w:rsidR="001670A7" w:rsidRPr="005E141D" w:rsidRDefault="001670A7" w:rsidP="001670A7">
            <w:pPr>
              <w:tabs>
                <w:tab w:val="num" w:pos="240"/>
              </w:tabs>
            </w:pPr>
            <w:r w:rsidRPr="005E141D">
              <w:t xml:space="preserve">Председатель профсоюзного </w:t>
            </w:r>
          </w:p>
          <w:p w:rsidR="001670A7" w:rsidRPr="005E141D" w:rsidRDefault="001670A7" w:rsidP="001670A7">
            <w:pPr>
              <w:tabs>
                <w:tab w:val="num" w:pos="240"/>
              </w:tabs>
              <w:ind w:right="317"/>
            </w:pPr>
            <w:r>
              <w:t>комитета МАДОУ «Детский сад №214</w:t>
            </w:r>
            <w:r w:rsidRPr="005E141D">
              <w:t>»</w:t>
            </w:r>
          </w:p>
          <w:p w:rsidR="001670A7" w:rsidRPr="005E141D" w:rsidRDefault="001670A7" w:rsidP="001670A7">
            <w:pPr>
              <w:tabs>
                <w:tab w:val="num" w:pos="240"/>
              </w:tabs>
              <w:ind w:right="317"/>
            </w:pPr>
            <w:r>
              <w:t>___________ Мочалова М.С.</w:t>
            </w:r>
          </w:p>
          <w:p w:rsidR="001670A7" w:rsidRPr="005E141D" w:rsidRDefault="001670A7" w:rsidP="001670A7">
            <w:pPr>
              <w:pStyle w:val="ac"/>
              <w:ind w:firstLine="142"/>
            </w:pPr>
          </w:p>
          <w:p w:rsidR="001670A7" w:rsidRPr="005E141D" w:rsidRDefault="001670A7" w:rsidP="001670A7">
            <w:pPr>
              <w:tabs>
                <w:tab w:val="num" w:pos="240"/>
              </w:tabs>
              <w:ind w:right="317" w:firstLine="142"/>
            </w:pPr>
            <w:r w:rsidRPr="005E141D">
              <w:t xml:space="preserve"> </w:t>
            </w:r>
          </w:p>
        </w:tc>
        <w:tc>
          <w:tcPr>
            <w:tcW w:w="5387" w:type="dxa"/>
          </w:tcPr>
          <w:p w:rsidR="001670A7" w:rsidRPr="005E141D" w:rsidRDefault="001670A7" w:rsidP="001670A7">
            <w:pPr>
              <w:ind w:firstLine="142"/>
              <w:jc w:val="both"/>
            </w:pPr>
            <w:r w:rsidRPr="005E141D">
              <w:t>«Утверждаю»</w:t>
            </w:r>
          </w:p>
          <w:p w:rsidR="001670A7" w:rsidRPr="005E141D" w:rsidRDefault="001670A7" w:rsidP="001670A7">
            <w:pPr>
              <w:ind w:firstLine="142"/>
              <w:jc w:val="both"/>
            </w:pPr>
            <w:r>
              <w:t>Заведующая МАДОУ «Детский сад №214»</w:t>
            </w:r>
          </w:p>
        </w:tc>
      </w:tr>
      <w:tr w:rsidR="001670A7" w:rsidRPr="005E141D" w:rsidTr="004B741D">
        <w:tc>
          <w:tcPr>
            <w:tcW w:w="4644" w:type="dxa"/>
            <w:vMerge/>
          </w:tcPr>
          <w:p w:rsidR="001670A7" w:rsidRPr="005E141D" w:rsidRDefault="001670A7" w:rsidP="001670A7">
            <w:pPr>
              <w:tabs>
                <w:tab w:val="num" w:pos="240"/>
              </w:tabs>
              <w:ind w:right="317" w:firstLine="142"/>
            </w:pPr>
          </w:p>
        </w:tc>
        <w:tc>
          <w:tcPr>
            <w:tcW w:w="5387" w:type="dxa"/>
          </w:tcPr>
          <w:p w:rsidR="001670A7" w:rsidRPr="005E141D" w:rsidRDefault="001670A7" w:rsidP="001670A7">
            <w:pPr>
              <w:tabs>
                <w:tab w:val="num" w:pos="-250"/>
              </w:tabs>
              <w:ind w:firstLine="142"/>
              <w:jc w:val="both"/>
            </w:pPr>
          </w:p>
        </w:tc>
      </w:tr>
      <w:tr w:rsidR="001670A7" w:rsidRPr="005E141D" w:rsidTr="004B741D">
        <w:tc>
          <w:tcPr>
            <w:tcW w:w="4644" w:type="dxa"/>
            <w:vMerge/>
          </w:tcPr>
          <w:p w:rsidR="001670A7" w:rsidRPr="005E141D" w:rsidRDefault="001670A7" w:rsidP="001670A7">
            <w:pPr>
              <w:tabs>
                <w:tab w:val="num" w:pos="240"/>
              </w:tabs>
              <w:ind w:right="317" w:firstLine="142"/>
            </w:pPr>
          </w:p>
        </w:tc>
        <w:tc>
          <w:tcPr>
            <w:tcW w:w="5387" w:type="dxa"/>
          </w:tcPr>
          <w:p w:rsidR="001670A7" w:rsidRPr="005E141D" w:rsidRDefault="001670A7" w:rsidP="001670A7">
            <w:pPr>
              <w:pStyle w:val="af3"/>
              <w:spacing w:after="0"/>
              <w:ind w:left="0" w:firstLine="142"/>
              <w:jc w:val="both"/>
            </w:pPr>
            <w:r w:rsidRPr="005E141D">
              <w:t xml:space="preserve"> ___________________ </w:t>
            </w:r>
            <w:r>
              <w:t>Р.Н.Хабибуллина</w:t>
            </w:r>
          </w:p>
          <w:p w:rsidR="001670A7" w:rsidRPr="005E141D" w:rsidRDefault="001670A7" w:rsidP="001670A7">
            <w:pPr>
              <w:pStyle w:val="af3"/>
              <w:spacing w:after="0"/>
              <w:ind w:left="0" w:firstLine="142"/>
              <w:jc w:val="both"/>
            </w:pPr>
          </w:p>
          <w:p w:rsidR="001670A7" w:rsidRPr="005E141D" w:rsidRDefault="001670A7" w:rsidP="001670A7">
            <w:pPr>
              <w:pStyle w:val="af3"/>
              <w:spacing w:after="0"/>
              <w:ind w:left="0" w:firstLine="142"/>
              <w:jc w:val="both"/>
            </w:pPr>
            <w:r w:rsidRPr="005E141D">
              <w:t>Введено в действие</w:t>
            </w:r>
          </w:p>
          <w:p w:rsidR="001670A7" w:rsidRPr="005E141D" w:rsidRDefault="001670A7" w:rsidP="001670A7">
            <w:pPr>
              <w:pStyle w:val="af3"/>
              <w:spacing w:after="0"/>
              <w:ind w:left="0" w:firstLine="142"/>
              <w:jc w:val="both"/>
            </w:pPr>
            <w:r>
              <w:t>Приказом по МАДОУ "Детский сад №214</w:t>
            </w:r>
            <w:r w:rsidRPr="005E141D">
              <w:t xml:space="preserve">" </w:t>
            </w:r>
          </w:p>
          <w:p w:rsidR="001670A7" w:rsidRPr="005E141D" w:rsidRDefault="001670A7" w:rsidP="001670A7">
            <w:pPr>
              <w:pStyle w:val="af3"/>
              <w:spacing w:after="0"/>
              <w:ind w:left="0" w:firstLine="142"/>
              <w:jc w:val="both"/>
            </w:pPr>
            <w:r>
              <w:t xml:space="preserve">  № 21-О</w:t>
            </w:r>
            <w:r w:rsidRPr="005E141D">
              <w:t xml:space="preserve"> от «</w:t>
            </w:r>
            <w:r>
              <w:t>20</w:t>
            </w:r>
            <w:r w:rsidRPr="005E141D">
              <w:t>»</w:t>
            </w:r>
            <w:r>
              <w:t xml:space="preserve"> мая </w:t>
            </w:r>
            <w:r w:rsidRPr="005E141D">
              <w:t>2024 г.</w:t>
            </w:r>
          </w:p>
          <w:p w:rsidR="001670A7" w:rsidRPr="005E141D" w:rsidRDefault="001670A7" w:rsidP="001670A7">
            <w:pPr>
              <w:ind w:firstLine="142"/>
              <w:jc w:val="both"/>
            </w:pPr>
          </w:p>
        </w:tc>
      </w:tr>
      <w:tr w:rsidR="001670A7" w:rsidRPr="005E141D" w:rsidTr="004B741D">
        <w:tc>
          <w:tcPr>
            <w:tcW w:w="4644" w:type="dxa"/>
            <w:vMerge/>
          </w:tcPr>
          <w:p w:rsidR="001670A7" w:rsidRPr="005E141D" w:rsidRDefault="001670A7" w:rsidP="001670A7">
            <w:pPr>
              <w:tabs>
                <w:tab w:val="num" w:pos="240"/>
              </w:tabs>
              <w:ind w:right="317" w:firstLine="142"/>
            </w:pPr>
          </w:p>
        </w:tc>
        <w:tc>
          <w:tcPr>
            <w:tcW w:w="5387" w:type="dxa"/>
          </w:tcPr>
          <w:p w:rsidR="001670A7" w:rsidRPr="005E141D" w:rsidRDefault="001670A7" w:rsidP="001670A7">
            <w:pPr>
              <w:tabs>
                <w:tab w:val="num" w:pos="240"/>
              </w:tabs>
              <w:ind w:firstLine="142"/>
            </w:pPr>
          </w:p>
        </w:tc>
      </w:tr>
      <w:tr w:rsidR="001670A7" w:rsidRPr="005E141D" w:rsidTr="004B741D">
        <w:trPr>
          <w:trHeight w:val="1098"/>
        </w:trPr>
        <w:tc>
          <w:tcPr>
            <w:tcW w:w="4644" w:type="dxa"/>
            <w:vMerge/>
          </w:tcPr>
          <w:p w:rsidR="001670A7" w:rsidRPr="005E141D" w:rsidRDefault="001670A7" w:rsidP="001670A7">
            <w:pPr>
              <w:tabs>
                <w:tab w:val="num" w:pos="240"/>
              </w:tabs>
              <w:ind w:right="317" w:firstLine="142"/>
            </w:pPr>
          </w:p>
        </w:tc>
        <w:tc>
          <w:tcPr>
            <w:tcW w:w="5387" w:type="dxa"/>
          </w:tcPr>
          <w:p w:rsidR="001670A7" w:rsidRPr="005E141D" w:rsidRDefault="001670A7" w:rsidP="001670A7">
            <w:pPr>
              <w:pStyle w:val="ac"/>
              <w:ind w:firstLine="142"/>
            </w:pPr>
            <w:r w:rsidRPr="005E141D">
              <w:t>Рассмотрено на общем собрании работников</w:t>
            </w:r>
            <w:r>
              <w:t xml:space="preserve"> МАДОУ «Детский сад № 214</w:t>
            </w:r>
            <w:r w:rsidRPr="005E141D">
              <w:t xml:space="preserve"> комбинированного вида»</w:t>
            </w:r>
          </w:p>
          <w:p w:rsidR="001670A7" w:rsidRPr="005E141D" w:rsidRDefault="001670A7" w:rsidP="001670A7">
            <w:pPr>
              <w:tabs>
                <w:tab w:val="num" w:pos="240"/>
              </w:tabs>
              <w:ind w:firstLine="142"/>
            </w:pPr>
            <w:r w:rsidRPr="005E141D">
              <w:t xml:space="preserve">   Протокол № </w:t>
            </w:r>
            <w:r>
              <w:t xml:space="preserve">4   от </w:t>
            </w:r>
            <w:r w:rsidRPr="005E141D">
              <w:t>«</w:t>
            </w:r>
            <w:r>
              <w:t xml:space="preserve">27» мая </w:t>
            </w:r>
            <w:r w:rsidRPr="005E141D">
              <w:t>2024 г.</w:t>
            </w:r>
          </w:p>
          <w:p w:rsidR="001670A7" w:rsidRPr="005E141D" w:rsidRDefault="001670A7" w:rsidP="001670A7">
            <w:pPr>
              <w:tabs>
                <w:tab w:val="num" w:pos="240"/>
              </w:tabs>
              <w:ind w:firstLine="142"/>
            </w:pPr>
          </w:p>
          <w:p w:rsidR="001670A7" w:rsidRPr="005E141D" w:rsidRDefault="001670A7" w:rsidP="001670A7">
            <w:pPr>
              <w:tabs>
                <w:tab w:val="num" w:pos="240"/>
              </w:tabs>
              <w:ind w:firstLine="142"/>
            </w:pPr>
          </w:p>
        </w:tc>
      </w:tr>
    </w:tbl>
    <w:p w:rsidR="004B741D" w:rsidRPr="005E141D" w:rsidRDefault="004B741D" w:rsidP="004B741D">
      <w:pPr>
        <w:ind w:firstLine="142"/>
        <w:jc w:val="center"/>
        <w:rPr>
          <w:rFonts w:eastAsia="Calibri"/>
          <w:b/>
          <w:bCs/>
          <w:spacing w:val="-2"/>
          <w:szCs w:val="28"/>
          <w:lang w:eastAsia="en-US"/>
        </w:rPr>
      </w:pPr>
      <w:r w:rsidRPr="005E141D">
        <w:rPr>
          <w:rFonts w:eastAsia="Calibri"/>
          <w:b/>
          <w:bCs/>
          <w:spacing w:val="-2"/>
          <w:szCs w:val="28"/>
          <w:lang w:eastAsia="en-US"/>
        </w:rPr>
        <w:t>ПОЛОЖЕНИЕ</w:t>
      </w:r>
    </w:p>
    <w:p w:rsidR="004B741D" w:rsidRPr="005E141D" w:rsidRDefault="004B741D" w:rsidP="004B741D">
      <w:pPr>
        <w:ind w:right="934" w:firstLine="142"/>
        <w:jc w:val="center"/>
      </w:pPr>
      <w:r w:rsidRPr="005E141D">
        <w:rPr>
          <w:rFonts w:eastAsia="Calibri"/>
          <w:b/>
          <w:bCs/>
          <w:spacing w:val="-2"/>
          <w:szCs w:val="28"/>
          <w:lang w:eastAsia="en-US"/>
        </w:rPr>
        <w:t xml:space="preserve"> о порядке и сроках проведения обязательного при приеме на работу и периодических повторных медицинских осмотров</w:t>
      </w:r>
    </w:p>
    <w:p w:rsidR="004B741D" w:rsidRPr="005E141D" w:rsidRDefault="001670A7" w:rsidP="004B741D">
      <w:pPr>
        <w:ind w:right="934" w:firstLine="142"/>
        <w:jc w:val="center"/>
        <w:rPr>
          <w:rFonts w:eastAsia="Calibri"/>
          <w:b/>
          <w:bCs/>
          <w:spacing w:val="-2"/>
          <w:szCs w:val="28"/>
          <w:lang w:eastAsia="en-US"/>
        </w:rPr>
      </w:pPr>
      <w:r>
        <w:rPr>
          <w:b/>
          <w:bCs/>
        </w:rPr>
        <w:t>в МАДОУ «Детский сад № 214</w:t>
      </w:r>
      <w:r w:rsidR="004B741D" w:rsidRPr="005E141D">
        <w:rPr>
          <w:b/>
          <w:bCs/>
        </w:rPr>
        <w:t xml:space="preserve"> комбинированного вида» Вахитовского района г.Казани</w:t>
      </w:r>
    </w:p>
    <w:p w:rsidR="004B741D" w:rsidRPr="005E141D" w:rsidRDefault="004B741D" w:rsidP="004B741D">
      <w:pPr>
        <w:spacing w:line="315" w:lineRule="exact"/>
        <w:ind w:right="651" w:firstLine="142"/>
      </w:pPr>
    </w:p>
    <w:p w:rsidR="004B741D" w:rsidRPr="005E141D" w:rsidRDefault="004B741D" w:rsidP="004B741D">
      <w:pPr>
        <w:tabs>
          <w:tab w:val="left" w:pos="5624"/>
        </w:tabs>
        <w:ind w:right="651" w:firstLine="142"/>
        <w:jc w:val="center"/>
        <w:outlineLvl w:val="1"/>
        <w:rPr>
          <w:b/>
        </w:rPr>
      </w:pPr>
      <w:r w:rsidRPr="005E141D">
        <w:rPr>
          <w:b/>
          <w:lang w:val="en-US"/>
        </w:rPr>
        <w:t>I</w:t>
      </w:r>
      <w:r w:rsidRPr="005E141D">
        <w:rPr>
          <w:b/>
        </w:rPr>
        <w:t>. ОБЩИЕ ПОЛОЖЕНИЯ.</w:t>
      </w:r>
    </w:p>
    <w:p w:rsidR="004B741D" w:rsidRPr="005E141D" w:rsidRDefault="004B741D" w:rsidP="004B741D">
      <w:pPr>
        <w:widowControl w:val="0"/>
        <w:shd w:val="clear" w:color="auto" w:fill="FFFFFF"/>
        <w:tabs>
          <w:tab w:val="left" w:pos="1109"/>
        </w:tabs>
        <w:autoSpaceDE w:val="0"/>
        <w:autoSpaceDN w:val="0"/>
        <w:adjustRightInd w:val="0"/>
        <w:ind w:right="651" w:firstLine="142"/>
        <w:jc w:val="center"/>
        <w:rPr>
          <w:b/>
          <w:spacing w:val="2"/>
        </w:rPr>
      </w:pPr>
    </w:p>
    <w:p w:rsidR="004B741D" w:rsidRPr="005E141D" w:rsidRDefault="004B741D" w:rsidP="004B741D">
      <w:pPr>
        <w:ind w:right="651" w:firstLine="142"/>
        <w:jc w:val="both"/>
        <w:rPr>
          <w:kern w:val="36"/>
        </w:rPr>
      </w:pPr>
      <w:r w:rsidRPr="005E141D">
        <w:rPr>
          <w:kern w:val="36"/>
        </w:rPr>
        <w:t xml:space="preserve">1.1.Настоящее Положение  о  порядке </w:t>
      </w:r>
      <w:r w:rsidRPr="005E141D">
        <w:rPr>
          <w:rFonts w:eastAsia="Calibri"/>
          <w:spacing w:val="-2"/>
          <w:lang w:eastAsia="en-US"/>
        </w:rPr>
        <w:t>и сроках проведения обязательного при приеме на работу и периодических повторных медицинских осмотров</w:t>
      </w:r>
      <w:r w:rsidR="001670A7">
        <w:t xml:space="preserve"> в МАДОУ «Детский сад № 214</w:t>
      </w:r>
      <w:r w:rsidRPr="005E141D">
        <w:t xml:space="preserve"> комбинированного вида» Вахитовского района г.Казани </w:t>
      </w:r>
      <w:r w:rsidRPr="005E141D">
        <w:rPr>
          <w:kern w:val="36"/>
        </w:rPr>
        <w:t>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Федерации, регламентирующими деятельность образовательную деятельность.</w:t>
      </w:r>
    </w:p>
    <w:p w:rsidR="004B741D" w:rsidRPr="005E141D" w:rsidRDefault="004B741D" w:rsidP="004B741D">
      <w:pPr>
        <w:shd w:val="clear" w:color="auto" w:fill="FFFFFF"/>
        <w:ind w:right="651" w:firstLine="142"/>
        <w:jc w:val="both"/>
      </w:pPr>
      <w:r w:rsidRPr="005E141D">
        <w:rPr>
          <w:kern w:val="36"/>
        </w:rPr>
        <w:t xml:space="preserve">    1.2.</w:t>
      </w:r>
      <w:r w:rsidRPr="005E141D">
        <w:t xml:space="preserve">  Все работники образовательной организации подлежат медицинским осмотрам, так как их работа направлена на воспитание и обучение детей (п.п.25 раздел VI Приложения Порядка №29н).</w:t>
      </w:r>
    </w:p>
    <w:p w:rsidR="004B741D" w:rsidRPr="005E141D" w:rsidRDefault="004B741D" w:rsidP="004B741D">
      <w:pPr>
        <w:pStyle w:val="27"/>
        <w:tabs>
          <w:tab w:val="left" w:pos="5624"/>
        </w:tabs>
        <w:ind w:left="0" w:right="651" w:firstLine="142"/>
        <w:jc w:val="both"/>
        <w:outlineLvl w:val="1"/>
        <w:rPr>
          <w:kern w:val="36"/>
        </w:rPr>
      </w:pPr>
      <w:bookmarkStart w:id="39" w:name="l1"/>
      <w:bookmarkStart w:id="40" w:name="h29"/>
      <w:bookmarkEnd w:id="39"/>
      <w:bookmarkEnd w:id="40"/>
      <w:r w:rsidRPr="005E141D">
        <w:t xml:space="preserve">  1.3. </w:t>
      </w:r>
      <w:r w:rsidRPr="005E141D">
        <w:rPr>
          <w:kern w:val="36"/>
        </w:rPr>
        <w:t>Данное Положение   о порядке проведения медосмотров работников 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4B741D" w:rsidRPr="005E141D" w:rsidRDefault="004B741D" w:rsidP="004B741D">
      <w:pPr>
        <w:pStyle w:val="27"/>
        <w:tabs>
          <w:tab w:val="left" w:pos="5624"/>
        </w:tabs>
        <w:ind w:left="0" w:right="651" w:firstLine="142"/>
        <w:jc w:val="both"/>
        <w:outlineLvl w:val="1"/>
        <w:rPr>
          <w:kern w:val="36"/>
        </w:rPr>
      </w:pPr>
      <w:r w:rsidRPr="005E141D">
        <w:rPr>
          <w:kern w:val="36"/>
        </w:rPr>
        <w:lastRenderedPageBreak/>
        <w:t xml:space="preserve">1.4. Обязательные предварительные медицинские осмотры (обследования) при поступлении на работу (далее – предварительные </w:t>
      </w:r>
      <w:r w:rsidR="001670A7" w:rsidRPr="005E141D">
        <w:rPr>
          <w:kern w:val="36"/>
        </w:rPr>
        <w:t>осмотры) проводятся</w:t>
      </w:r>
      <w:r w:rsidRPr="005E141D">
        <w:rPr>
          <w:kern w:val="36"/>
        </w:rPr>
        <w:t xml:space="preserve"> с целью определения соответствия состояния здоровья лица, поступающего на работу, поручаемой ему работе, а также с </w:t>
      </w:r>
      <w:r w:rsidR="001670A7" w:rsidRPr="005E141D">
        <w:rPr>
          <w:kern w:val="36"/>
        </w:rPr>
        <w:t>целью раннего</w:t>
      </w:r>
      <w:r w:rsidRPr="005E141D">
        <w:rPr>
          <w:kern w:val="36"/>
        </w:rPr>
        <w:t xml:space="preserve"> выявления и профилактики заболеваний.</w:t>
      </w:r>
    </w:p>
    <w:p w:rsidR="004B741D" w:rsidRPr="005E141D" w:rsidRDefault="004B741D" w:rsidP="004B741D">
      <w:pPr>
        <w:pStyle w:val="27"/>
        <w:tabs>
          <w:tab w:val="left" w:pos="5624"/>
        </w:tabs>
        <w:ind w:left="0" w:right="651" w:firstLine="142"/>
        <w:jc w:val="both"/>
        <w:outlineLvl w:val="1"/>
        <w:rPr>
          <w:kern w:val="36"/>
        </w:rPr>
      </w:pPr>
      <w:r w:rsidRPr="005E141D">
        <w:rPr>
          <w:kern w:val="36"/>
        </w:rPr>
        <w:t>1.5. Обязательные периодические медицинские осмотры (обследования) (далее – периодические осмотры) проводятся в целях:</w:t>
      </w:r>
    </w:p>
    <w:p w:rsidR="004B741D" w:rsidRPr="005E141D" w:rsidRDefault="004B741D" w:rsidP="004B741D">
      <w:pPr>
        <w:pStyle w:val="27"/>
        <w:tabs>
          <w:tab w:val="left" w:pos="5624"/>
        </w:tabs>
        <w:ind w:left="0" w:right="651" w:firstLine="142"/>
        <w:jc w:val="both"/>
        <w:outlineLvl w:val="1"/>
        <w:rPr>
          <w:kern w:val="36"/>
        </w:rPr>
      </w:pPr>
      <w:r w:rsidRPr="005E141D">
        <w:rPr>
          <w:kern w:val="36"/>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4B741D" w:rsidRPr="005E141D" w:rsidRDefault="004B741D" w:rsidP="004B741D">
      <w:pPr>
        <w:pStyle w:val="27"/>
        <w:tabs>
          <w:tab w:val="left" w:pos="5624"/>
        </w:tabs>
        <w:ind w:left="0" w:right="651" w:firstLine="142"/>
        <w:jc w:val="both"/>
        <w:outlineLvl w:val="1"/>
        <w:rPr>
          <w:kern w:val="36"/>
        </w:rPr>
      </w:pPr>
      <w:r w:rsidRPr="005E141D">
        <w:rPr>
          <w:kern w:val="36"/>
        </w:rPr>
        <w:t xml:space="preserve">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w:t>
      </w:r>
      <w:r w:rsidR="001670A7" w:rsidRPr="005E141D">
        <w:rPr>
          <w:kern w:val="36"/>
        </w:rPr>
        <w:t>обязательно проведение</w:t>
      </w:r>
      <w:r w:rsidRPr="005E141D">
        <w:rPr>
          <w:kern w:val="36"/>
        </w:rPr>
        <w:t xml:space="preserve">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4B741D" w:rsidRPr="005E141D" w:rsidRDefault="004B741D" w:rsidP="004B741D">
      <w:pPr>
        <w:pStyle w:val="27"/>
        <w:tabs>
          <w:tab w:val="left" w:pos="5624"/>
        </w:tabs>
        <w:ind w:left="0" w:right="651" w:firstLine="142"/>
        <w:jc w:val="both"/>
        <w:outlineLvl w:val="1"/>
        <w:rPr>
          <w:kern w:val="36"/>
        </w:rPr>
      </w:pPr>
      <w:r w:rsidRPr="005E141D">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4B741D" w:rsidRPr="005E141D" w:rsidRDefault="004B741D" w:rsidP="004B741D">
      <w:pPr>
        <w:pStyle w:val="27"/>
        <w:tabs>
          <w:tab w:val="left" w:pos="5624"/>
        </w:tabs>
        <w:ind w:left="0" w:right="651" w:firstLine="142"/>
        <w:jc w:val="both"/>
        <w:outlineLvl w:val="1"/>
        <w:rPr>
          <w:kern w:val="36"/>
        </w:rPr>
      </w:pPr>
      <w:r w:rsidRPr="005E141D">
        <w:rPr>
          <w:kern w:val="36"/>
        </w:rPr>
        <w:t>4) своевременного выявления и предупреждения возникновения и распространения инфекционных и паразитарных заболеваний;</w:t>
      </w:r>
    </w:p>
    <w:p w:rsidR="004B741D" w:rsidRPr="005E141D" w:rsidRDefault="004B741D" w:rsidP="004B741D">
      <w:pPr>
        <w:pStyle w:val="27"/>
        <w:tabs>
          <w:tab w:val="left" w:pos="5624"/>
        </w:tabs>
        <w:ind w:left="0" w:right="651" w:firstLine="142"/>
        <w:jc w:val="both"/>
        <w:outlineLvl w:val="1"/>
        <w:rPr>
          <w:kern w:val="36"/>
        </w:rPr>
      </w:pPr>
      <w:r w:rsidRPr="005E141D">
        <w:rPr>
          <w:kern w:val="36"/>
        </w:rPr>
        <w:t>5) предупреждения несчастных случаев на производстве.</w:t>
      </w:r>
    </w:p>
    <w:p w:rsidR="004B741D" w:rsidRPr="005E141D" w:rsidRDefault="004B741D" w:rsidP="004B741D">
      <w:pPr>
        <w:pStyle w:val="27"/>
        <w:tabs>
          <w:tab w:val="left" w:pos="5624"/>
        </w:tabs>
        <w:ind w:left="0" w:right="651" w:firstLine="142"/>
        <w:jc w:val="both"/>
        <w:outlineLvl w:val="1"/>
        <w:rPr>
          <w:kern w:val="36"/>
        </w:rPr>
      </w:pPr>
      <w:r w:rsidRPr="005E141D">
        <w:rPr>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4B741D" w:rsidRPr="005E141D" w:rsidRDefault="004B741D" w:rsidP="004B741D">
      <w:pPr>
        <w:pStyle w:val="27"/>
        <w:tabs>
          <w:tab w:val="left" w:pos="5624"/>
        </w:tabs>
        <w:ind w:left="0" w:right="651" w:firstLine="142"/>
        <w:jc w:val="both"/>
        <w:outlineLvl w:val="1"/>
        <w:rPr>
          <w:kern w:val="36"/>
        </w:rPr>
      </w:pPr>
      <w:r w:rsidRPr="005E141D">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4B741D" w:rsidRPr="005E141D" w:rsidRDefault="004B741D" w:rsidP="004B741D">
      <w:pPr>
        <w:pStyle w:val="27"/>
        <w:ind w:left="0" w:right="651" w:firstLine="142"/>
        <w:jc w:val="both"/>
        <w:rPr>
          <w:kern w:val="36"/>
        </w:rPr>
      </w:pPr>
      <w:r w:rsidRPr="005E141D">
        <w:rPr>
          <w:kern w:val="36"/>
        </w:rPr>
        <w:t>Обязанности по организации проведения предварительных и периодических осмотров работников возлагаются на руководителя</w:t>
      </w:r>
      <w:r w:rsidR="001670A7">
        <w:t xml:space="preserve"> МАДОУ «Детский сад № 214</w:t>
      </w:r>
      <w:r w:rsidRPr="005E141D">
        <w:t xml:space="preserve"> комбинированного вида» Вахитовского района г.Казани</w:t>
      </w:r>
    </w:p>
    <w:p w:rsidR="004B741D" w:rsidRPr="005E141D" w:rsidRDefault="004B741D" w:rsidP="004B741D">
      <w:pPr>
        <w:pStyle w:val="27"/>
        <w:ind w:left="0" w:right="651" w:firstLine="142"/>
        <w:jc w:val="both"/>
        <w:rPr>
          <w:kern w:val="36"/>
        </w:rPr>
      </w:pPr>
      <w:r w:rsidRPr="005E141D">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4B741D" w:rsidRPr="005E141D" w:rsidRDefault="004B741D" w:rsidP="004B741D">
      <w:pPr>
        <w:pStyle w:val="27"/>
        <w:ind w:left="0" w:right="651" w:firstLine="142"/>
        <w:jc w:val="both"/>
        <w:rPr>
          <w:kern w:val="36"/>
        </w:rPr>
      </w:pPr>
    </w:p>
    <w:p w:rsidR="004B741D" w:rsidRPr="005E141D" w:rsidRDefault="004B741D" w:rsidP="004B741D">
      <w:pPr>
        <w:pStyle w:val="27"/>
        <w:ind w:left="0" w:right="651" w:firstLine="142"/>
        <w:jc w:val="center"/>
        <w:rPr>
          <w:b/>
        </w:rPr>
      </w:pPr>
      <w:r w:rsidRPr="005E141D">
        <w:rPr>
          <w:b/>
        </w:rPr>
        <w:t>II. ПОРЯДОК ПРОВЕДЕНИЯ ПРЕДВАРИТЕЛЬНЫХ ОСМОТРОВ</w:t>
      </w:r>
    </w:p>
    <w:p w:rsidR="004B741D" w:rsidRPr="005E141D" w:rsidRDefault="004B741D" w:rsidP="004B741D">
      <w:pPr>
        <w:pStyle w:val="27"/>
        <w:ind w:left="0" w:right="651" w:firstLine="142"/>
        <w:jc w:val="center"/>
        <w:rPr>
          <w:b/>
        </w:rPr>
      </w:pPr>
    </w:p>
    <w:p w:rsidR="004B741D" w:rsidRPr="005E141D" w:rsidRDefault="004B741D" w:rsidP="004B741D">
      <w:pPr>
        <w:pStyle w:val="27"/>
        <w:tabs>
          <w:tab w:val="left" w:pos="851"/>
        </w:tabs>
        <w:ind w:left="0" w:right="651" w:firstLine="142"/>
        <w:contextualSpacing/>
        <w:jc w:val="both"/>
      </w:pPr>
      <w:r w:rsidRPr="005E141D">
        <w:t xml:space="preserve">2.1.Предварительные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4B741D" w:rsidRPr="005E141D" w:rsidRDefault="004B741D" w:rsidP="004B741D">
      <w:pPr>
        <w:pStyle w:val="27"/>
        <w:tabs>
          <w:tab w:val="left" w:pos="851"/>
        </w:tabs>
        <w:ind w:left="0" w:right="651" w:firstLine="142"/>
        <w:contextualSpacing/>
        <w:jc w:val="both"/>
      </w:pPr>
      <w:r w:rsidRPr="005E141D">
        <w:t>2.2. Направление заполняется на основании утвержденного работодателем списка лиц, поступающих на работу, подлежащих предварительном осмотрам (далее- список лиц)</w:t>
      </w:r>
    </w:p>
    <w:p w:rsidR="004B741D" w:rsidRPr="005E141D" w:rsidRDefault="004B741D" w:rsidP="004B741D">
      <w:pPr>
        <w:pStyle w:val="27"/>
        <w:tabs>
          <w:tab w:val="left" w:pos="851"/>
        </w:tabs>
        <w:ind w:left="0" w:right="651" w:firstLine="142"/>
        <w:contextualSpacing/>
        <w:jc w:val="both"/>
      </w:pPr>
      <w:r w:rsidRPr="005E141D">
        <w:t xml:space="preserve">2.3 В направлении указываются: </w:t>
      </w:r>
    </w:p>
    <w:p w:rsidR="004B741D" w:rsidRPr="005E141D" w:rsidRDefault="004B741D" w:rsidP="004B741D">
      <w:pPr>
        <w:pStyle w:val="27"/>
        <w:tabs>
          <w:tab w:val="left" w:pos="851"/>
        </w:tabs>
        <w:ind w:left="0" w:right="651" w:firstLine="142"/>
        <w:jc w:val="both"/>
      </w:pPr>
      <w:r w:rsidRPr="005E141D">
        <w:t>-наименование образовательной организации, фактический адрес ее местонахождения, электронный адрес, контактный телефон;</w:t>
      </w:r>
    </w:p>
    <w:p w:rsidR="004B741D" w:rsidRPr="005E141D" w:rsidRDefault="004B741D" w:rsidP="004B741D">
      <w:pPr>
        <w:pStyle w:val="27"/>
        <w:tabs>
          <w:tab w:val="left" w:pos="851"/>
        </w:tabs>
        <w:ind w:left="0" w:right="651" w:firstLine="142"/>
        <w:jc w:val="both"/>
      </w:pPr>
      <w:r w:rsidRPr="005E141D">
        <w:t xml:space="preserve">-наименование медицинской </w:t>
      </w:r>
      <w:r w:rsidR="00424FF6" w:rsidRPr="005E141D">
        <w:t>организации, ее</w:t>
      </w:r>
      <w:r w:rsidRPr="005E141D">
        <w:t xml:space="preserve"> фактический адрес местонахождения и код по ОГРН, электронный адрес, контактный телефон;</w:t>
      </w:r>
    </w:p>
    <w:p w:rsidR="004B741D" w:rsidRPr="005E141D" w:rsidRDefault="004B741D" w:rsidP="004B741D">
      <w:pPr>
        <w:pStyle w:val="27"/>
        <w:tabs>
          <w:tab w:val="left" w:pos="851"/>
        </w:tabs>
        <w:ind w:left="0" w:right="651" w:firstLine="142"/>
        <w:jc w:val="both"/>
      </w:pPr>
      <w:r w:rsidRPr="005E141D">
        <w:t>-вид медицинского осмотра (предварительный или периодический)</w:t>
      </w:r>
    </w:p>
    <w:p w:rsidR="004B741D" w:rsidRPr="005E141D" w:rsidRDefault="004B741D" w:rsidP="004B741D">
      <w:pPr>
        <w:pStyle w:val="27"/>
        <w:tabs>
          <w:tab w:val="left" w:pos="851"/>
        </w:tabs>
        <w:ind w:left="0" w:right="651" w:firstLine="142"/>
        <w:jc w:val="both"/>
      </w:pPr>
      <w:r w:rsidRPr="005E141D">
        <w:t xml:space="preserve">-фамилия, имя, отчество (при наличии) </w:t>
      </w:r>
      <w:r w:rsidR="00424FF6" w:rsidRPr="005E141D">
        <w:t>лица, пол</w:t>
      </w:r>
      <w:r w:rsidRPr="005E141D">
        <w:t xml:space="preserve"> работника, дата рождения, поступающего на работу (работника);</w:t>
      </w:r>
    </w:p>
    <w:p w:rsidR="004B741D" w:rsidRPr="005E141D" w:rsidRDefault="004B741D" w:rsidP="004B741D">
      <w:pPr>
        <w:pStyle w:val="27"/>
        <w:tabs>
          <w:tab w:val="left" w:pos="851"/>
        </w:tabs>
        <w:ind w:left="0" w:right="651" w:firstLine="142"/>
        <w:jc w:val="both"/>
      </w:pPr>
      <w:r w:rsidRPr="005E141D">
        <w:t>-номер медицинского страхового полиса;</w:t>
      </w:r>
    </w:p>
    <w:p w:rsidR="004B741D" w:rsidRPr="005E141D" w:rsidRDefault="004B741D" w:rsidP="004B741D">
      <w:pPr>
        <w:pStyle w:val="27"/>
        <w:tabs>
          <w:tab w:val="left" w:pos="851"/>
        </w:tabs>
        <w:ind w:left="0" w:right="651" w:firstLine="142"/>
        <w:jc w:val="both"/>
      </w:pPr>
      <w:r w:rsidRPr="005E141D">
        <w:t>-   наименование должности (профессии) согласно штатному расписанию или вида работы;</w:t>
      </w:r>
    </w:p>
    <w:p w:rsidR="004B741D" w:rsidRPr="005E141D" w:rsidRDefault="004B741D" w:rsidP="004B741D">
      <w:pPr>
        <w:pStyle w:val="27"/>
        <w:tabs>
          <w:tab w:val="left" w:pos="851"/>
        </w:tabs>
        <w:ind w:left="0" w:right="651" w:firstLine="142"/>
        <w:jc w:val="both"/>
      </w:pPr>
      <w:r w:rsidRPr="005E141D">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4B741D" w:rsidRPr="005E141D" w:rsidRDefault="004B741D" w:rsidP="004B741D">
      <w:pPr>
        <w:pStyle w:val="27"/>
        <w:tabs>
          <w:tab w:val="left" w:pos="851"/>
        </w:tabs>
        <w:ind w:left="0" w:right="651" w:firstLine="142"/>
        <w:contextualSpacing/>
        <w:jc w:val="both"/>
      </w:pPr>
      <w:r w:rsidRPr="005E141D">
        <w:lastRenderedPageBreak/>
        <w:t>2.4.Направление подписывается руководителем учреждения с указанием его должности, фамилии, инициалов.</w:t>
      </w:r>
    </w:p>
    <w:p w:rsidR="004B741D" w:rsidRPr="005E141D" w:rsidRDefault="004B741D" w:rsidP="004B741D">
      <w:pPr>
        <w:pStyle w:val="27"/>
        <w:tabs>
          <w:tab w:val="left" w:pos="851"/>
        </w:tabs>
        <w:ind w:left="0" w:right="651" w:firstLine="142"/>
        <w:contextualSpacing/>
        <w:jc w:val="both"/>
      </w:pPr>
      <w:r w:rsidRPr="005E141D">
        <w:t>2.5.Направление выдается лицу, поступающему на работу (работнику), под роспись.</w:t>
      </w:r>
    </w:p>
    <w:p w:rsidR="004B741D" w:rsidRPr="005E141D" w:rsidRDefault="004B741D" w:rsidP="004B741D">
      <w:pPr>
        <w:pStyle w:val="27"/>
        <w:tabs>
          <w:tab w:val="left" w:pos="851"/>
        </w:tabs>
        <w:ind w:left="0" w:right="651" w:firstLine="142"/>
        <w:contextualSpacing/>
        <w:jc w:val="both"/>
      </w:pPr>
      <w:r w:rsidRPr="005E141D">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rsidR="004B741D" w:rsidRPr="005E141D" w:rsidRDefault="004B741D" w:rsidP="004B741D">
      <w:pPr>
        <w:pStyle w:val="27"/>
        <w:tabs>
          <w:tab w:val="left" w:pos="851"/>
        </w:tabs>
        <w:ind w:left="0" w:right="651" w:firstLine="142"/>
        <w:contextualSpacing/>
        <w:jc w:val="both"/>
      </w:pPr>
      <w:r w:rsidRPr="005E141D">
        <w:t xml:space="preserve">2.7.Работодатель обязан организовать учет </w:t>
      </w:r>
      <w:r w:rsidR="00424FF6" w:rsidRPr="005E141D">
        <w:t>выданных бумажных</w:t>
      </w:r>
      <w:r w:rsidRPr="005E141D">
        <w:t xml:space="preserve"> и электронных направлений.</w:t>
      </w:r>
    </w:p>
    <w:p w:rsidR="004B741D" w:rsidRPr="005E141D" w:rsidRDefault="004B741D" w:rsidP="004B741D">
      <w:pPr>
        <w:pStyle w:val="27"/>
        <w:tabs>
          <w:tab w:val="left" w:pos="851"/>
        </w:tabs>
        <w:ind w:left="0" w:right="651" w:firstLine="142"/>
        <w:contextualSpacing/>
        <w:jc w:val="both"/>
      </w:pPr>
      <w:r w:rsidRPr="005E141D">
        <w:t>2.8.Для прохождения предварительного осмотра лицо, поступающее на работу, представляет в медицинскую организацию следующие документы:</w:t>
      </w:r>
    </w:p>
    <w:p w:rsidR="004B741D" w:rsidRPr="005E141D" w:rsidRDefault="004B741D" w:rsidP="004B741D">
      <w:pPr>
        <w:pStyle w:val="27"/>
        <w:tabs>
          <w:tab w:val="left" w:pos="851"/>
        </w:tabs>
        <w:ind w:left="0" w:right="651" w:firstLine="142"/>
        <w:jc w:val="both"/>
      </w:pPr>
      <w:r w:rsidRPr="005E141D">
        <w:t>-направление;</w:t>
      </w:r>
    </w:p>
    <w:p w:rsidR="004B741D" w:rsidRPr="005E141D" w:rsidRDefault="004B741D" w:rsidP="004B741D">
      <w:pPr>
        <w:pStyle w:val="27"/>
        <w:tabs>
          <w:tab w:val="left" w:pos="851"/>
        </w:tabs>
        <w:ind w:left="0" w:right="651" w:firstLine="142"/>
        <w:jc w:val="both"/>
      </w:pPr>
      <w:r w:rsidRPr="005E141D">
        <w:t>- паспорт (или другой документ установленного образца, удостоверяющий его личность);</w:t>
      </w:r>
    </w:p>
    <w:p w:rsidR="004B741D" w:rsidRPr="005E141D" w:rsidRDefault="004B741D" w:rsidP="004B741D">
      <w:pPr>
        <w:pStyle w:val="27"/>
        <w:tabs>
          <w:tab w:val="left" w:pos="851"/>
        </w:tabs>
        <w:ind w:left="0" w:right="651" w:firstLine="142"/>
        <w:jc w:val="both"/>
      </w:pPr>
      <w:r w:rsidRPr="005E141D">
        <w:t xml:space="preserve"> -паспорт здоровья работника (при наличии) или медицинскую книжку; </w:t>
      </w:r>
    </w:p>
    <w:p w:rsidR="004B741D" w:rsidRPr="005E141D" w:rsidRDefault="004B741D" w:rsidP="004B741D">
      <w:pPr>
        <w:pStyle w:val="27"/>
        <w:tabs>
          <w:tab w:val="left" w:pos="851"/>
        </w:tabs>
        <w:ind w:left="0" w:right="651" w:firstLine="142"/>
        <w:jc w:val="both"/>
      </w:pPr>
      <w:r w:rsidRPr="005E141D">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4B741D" w:rsidRPr="005E141D" w:rsidRDefault="004B741D" w:rsidP="004B741D">
      <w:pPr>
        <w:pStyle w:val="27"/>
        <w:tabs>
          <w:tab w:val="left" w:pos="851"/>
        </w:tabs>
        <w:ind w:left="0" w:right="651" w:firstLine="142"/>
        <w:jc w:val="both"/>
      </w:pPr>
      <w:r w:rsidRPr="005E141D">
        <w:t>-решение врачебной комиссии, проводившей обязательное психиатрическое освидетельствование;</w:t>
      </w:r>
    </w:p>
    <w:p w:rsidR="004B741D" w:rsidRPr="005E141D" w:rsidRDefault="004B741D" w:rsidP="004B741D">
      <w:pPr>
        <w:pStyle w:val="27"/>
        <w:tabs>
          <w:tab w:val="left" w:pos="851"/>
        </w:tabs>
        <w:ind w:left="0" w:right="651" w:firstLine="142"/>
        <w:jc w:val="both"/>
      </w:pPr>
      <w:r w:rsidRPr="005E141D">
        <w:t xml:space="preserve">- полис </w:t>
      </w:r>
      <w:r w:rsidR="00424FF6" w:rsidRPr="005E141D">
        <w:t>обязательного (</w:t>
      </w:r>
      <w:r w:rsidRPr="005E141D">
        <w:t>добровольного) медицинского страхования</w:t>
      </w:r>
    </w:p>
    <w:p w:rsidR="004B741D" w:rsidRPr="005E141D" w:rsidRDefault="004B741D" w:rsidP="004B741D">
      <w:pPr>
        <w:pStyle w:val="27"/>
        <w:tabs>
          <w:tab w:val="left" w:pos="851"/>
        </w:tabs>
        <w:ind w:left="0" w:right="651" w:firstLine="142"/>
        <w:jc w:val="both"/>
      </w:pPr>
      <w:r w:rsidRPr="005E141D">
        <w:t xml:space="preserve">2.9. Медицинская организация, проводящая осмотр может получить в рамках электронного обмена медицинскими документами результаты ранее проведенной </w:t>
      </w:r>
      <w:r w:rsidR="00424FF6" w:rsidRPr="005E141D">
        <w:t>диспансеризации и</w:t>
      </w:r>
      <w:r w:rsidRPr="005E141D">
        <w:t xml:space="preserve"> других медицинских осмотров лица, поступающего на работу, до его явки на медицинский осмотр.</w:t>
      </w:r>
    </w:p>
    <w:p w:rsidR="004B741D" w:rsidRPr="005E141D" w:rsidRDefault="004B741D" w:rsidP="004B741D">
      <w:pPr>
        <w:pStyle w:val="27"/>
        <w:tabs>
          <w:tab w:val="left" w:pos="851"/>
        </w:tabs>
        <w:ind w:left="0" w:right="651" w:firstLine="142"/>
        <w:jc w:val="both"/>
      </w:pPr>
      <w:r w:rsidRPr="005E141D">
        <w:t>2.10.Лицо,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4B741D" w:rsidRPr="005E141D" w:rsidRDefault="004B741D" w:rsidP="004B741D">
      <w:pPr>
        <w:pStyle w:val="27"/>
        <w:tabs>
          <w:tab w:val="left" w:pos="851"/>
        </w:tabs>
        <w:ind w:left="0" w:right="651" w:firstLine="142"/>
        <w:jc w:val="both"/>
      </w:pPr>
      <w:r w:rsidRPr="005E141D">
        <w:t xml:space="preserve">2.11. При проведении предварительных осмотров обследуемые лица, поступающие на работу, проходят </w:t>
      </w:r>
      <w:r w:rsidR="00424FF6" w:rsidRPr="005E141D">
        <w:t>анкетирование, осмотры</w:t>
      </w:r>
      <w:r w:rsidRPr="005E141D">
        <w:t>, согласно утвержденному Приказу Министерства здравоохранения от 28.01.2021 года №29н.</w:t>
      </w:r>
    </w:p>
    <w:p w:rsidR="004B741D" w:rsidRPr="005E141D" w:rsidRDefault="004B741D" w:rsidP="004B741D">
      <w:pPr>
        <w:pStyle w:val="27"/>
        <w:tabs>
          <w:tab w:val="left" w:pos="851"/>
        </w:tabs>
        <w:ind w:left="0" w:right="651" w:firstLine="142"/>
        <w:jc w:val="both"/>
      </w:pPr>
      <w:r w:rsidRPr="005E141D">
        <w:t xml:space="preserve">2.12.На лицо, поступающее на работу, проходящего предварительный осмотр, в медицинской организации </w:t>
      </w:r>
      <w:r w:rsidR="00424FF6" w:rsidRPr="005E141D">
        <w:t>оформляется медицинская</w:t>
      </w:r>
      <w:r w:rsidRPr="005E141D">
        <w:t xml:space="preserve"> карта, в которую вносятся заключения врачей-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rsidR="004B741D" w:rsidRPr="005E141D" w:rsidRDefault="004B741D" w:rsidP="004B741D">
      <w:pPr>
        <w:pStyle w:val="27"/>
        <w:tabs>
          <w:tab w:val="left" w:pos="851"/>
        </w:tabs>
        <w:ind w:left="0" w:right="651" w:firstLine="142"/>
        <w:jc w:val="both"/>
      </w:pPr>
      <w:r w:rsidRPr="005E141D">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4B741D" w:rsidRPr="005E141D" w:rsidRDefault="004B741D" w:rsidP="004B741D">
      <w:pPr>
        <w:pStyle w:val="27"/>
        <w:tabs>
          <w:tab w:val="left" w:pos="851"/>
        </w:tabs>
        <w:ind w:left="0" w:right="651" w:firstLine="142"/>
        <w:jc w:val="both"/>
      </w:pPr>
      <w:r w:rsidRPr="005E141D">
        <w:t xml:space="preserve">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rsidR="004B741D" w:rsidRPr="005E141D" w:rsidRDefault="004B741D" w:rsidP="004B741D">
      <w:pPr>
        <w:pStyle w:val="27"/>
        <w:tabs>
          <w:tab w:val="left" w:pos="851"/>
        </w:tabs>
        <w:ind w:left="0" w:right="651" w:firstLine="142"/>
        <w:jc w:val="both"/>
      </w:pPr>
      <w:r w:rsidRPr="005E141D">
        <w:t>2.15. Организация и сроки проведения.</w:t>
      </w:r>
    </w:p>
    <w:p w:rsidR="004B741D" w:rsidRPr="005E141D" w:rsidRDefault="004B741D" w:rsidP="004B741D">
      <w:pPr>
        <w:pStyle w:val="27"/>
        <w:tabs>
          <w:tab w:val="left" w:pos="851"/>
        </w:tabs>
        <w:ind w:left="0" w:right="651" w:firstLine="142"/>
        <w:jc w:val="both"/>
      </w:pPr>
      <w:r w:rsidRPr="005E141D">
        <w:t xml:space="preserve">    При проведении предварительных и периодических медицинских осмотров всем обследуемым в </w:t>
      </w:r>
      <w:r w:rsidR="00424FF6" w:rsidRPr="005E141D">
        <w:t>обязательном порядке</w:t>
      </w:r>
      <w:r w:rsidRPr="005E141D">
        <w:t xml:space="preserve"> проводятся:</w:t>
      </w:r>
    </w:p>
    <w:p w:rsidR="004B741D" w:rsidRPr="005E141D" w:rsidRDefault="004B741D" w:rsidP="004B741D">
      <w:pPr>
        <w:pStyle w:val="27"/>
        <w:tabs>
          <w:tab w:val="left" w:pos="851"/>
        </w:tabs>
        <w:ind w:left="0" w:right="651" w:firstLine="142"/>
        <w:jc w:val="both"/>
      </w:pPr>
      <w:r w:rsidRPr="005E141D">
        <w:t>- общий анализ крови</w:t>
      </w:r>
    </w:p>
    <w:p w:rsidR="004B741D" w:rsidRPr="005E141D" w:rsidRDefault="004B741D" w:rsidP="004B741D">
      <w:pPr>
        <w:pStyle w:val="27"/>
        <w:tabs>
          <w:tab w:val="left" w:pos="851"/>
        </w:tabs>
        <w:ind w:left="0" w:right="651" w:firstLine="142"/>
        <w:jc w:val="both"/>
      </w:pPr>
      <w:r w:rsidRPr="005E141D">
        <w:t>- общий анализ мочи</w:t>
      </w:r>
    </w:p>
    <w:p w:rsidR="004B741D" w:rsidRPr="005E141D" w:rsidRDefault="004B741D" w:rsidP="004B741D">
      <w:pPr>
        <w:pStyle w:val="27"/>
        <w:tabs>
          <w:tab w:val="left" w:pos="851"/>
        </w:tabs>
        <w:ind w:left="0" w:right="651" w:firstLine="142"/>
        <w:jc w:val="both"/>
      </w:pPr>
      <w:r w:rsidRPr="005E141D">
        <w:t>- электрокардиография</w:t>
      </w:r>
    </w:p>
    <w:p w:rsidR="004B741D" w:rsidRPr="005E141D" w:rsidRDefault="004B741D" w:rsidP="004B741D">
      <w:pPr>
        <w:pStyle w:val="27"/>
        <w:ind w:left="0" w:right="651" w:firstLine="142"/>
        <w:jc w:val="both"/>
      </w:pPr>
      <w:r w:rsidRPr="005E141D">
        <w:t>- цифровая флюорография или ренгенография легких.</w:t>
      </w:r>
    </w:p>
    <w:p w:rsidR="004B741D" w:rsidRPr="005E141D" w:rsidRDefault="004B741D" w:rsidP="004B741D">
      <w:pPr>
        <w:pStyle w:val="27"/>
        <w:ind w:left="0" w:right="651" w:firstLine="142"/>
        <w:jc w:val="both"/>
      </w:pPr>
      <w:r w:rsidRPr="005E141D">
        <w:lastRenderedPageBreak/>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4B741D" w:rsidRPr="005E141D" w:rsidRDefault="004B741D" w:rsidP="004B741D">
      <w:pPr>
        <w:pStyle w:val="27"/>
        <w:ind w:left="0" w:right="651" w:firstLine="142"/>
        <w:jc w:val="both"/>
      </w:pPr>
      <w:r w:rsidRPr="005E141D">
        <w:t>Участие врача-</w:t>
      </w:r>
      <w:r w:rsidR="00424FF6" w:rsidRPr="005E141D">
        <w:t>терапевта, врача</w:t>
      </w:r>
      <w:r w:rsidRPr="005E141D">
        <w:t>-психиатра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4B741D" w:rsidRPr="005E141D" w:rsidRDefault="004B741D" w:rsidP="004B741D">
      <w:pPr>
        <w:pStyle w:val="27"/>
        <w:ind w:left="0" w:right="651" w:firstLine="142"/>
        <w:jc w:val="both"/>
      </w:pPr>
      <w:r w:rsidRPr="005E141D">
        <w:t xml:space="preserve">При прохождении предварительного и периодических медицинских </w:t>
      </w:r>
      <w:r w:rsidR="00424FF6" w:rsidRPr="005E141D">
        <w:t>осмотров все</w:t>
      </w:r>
      <w:r w:rsidRPr="005E141D">
        <w:t xml:space="preserve"> сотрудники </w:t>
      </w:r>
      <w:r w:rsidR="00424FF6" w:rsidRPr="005E141D">
        <w:t>учреждения 1</w:t>
      </w:r>
      <w:r w:rsidRPr="005E141D">
        <w:t xml:space="preserve"> раз в год проходят следующих специалистов:</w:t>
      </w:r>
    </w:p>
    <w:p w:rsidR="004B741D" w:rsidRPr="005E141D" w:rsidRDefault="004B741D" w:rsidP="004B741D">
      <w:pPr>
        <w:pStyle w:val="27"/>
        <w:ind w:left="0" w:right="651" w:firstLine="142"/>
        <w:jc w:val="both"/>
      </w:pPr>
      <w:r w:rsidRPr="005E141D">
        <w:t>- дерматовенеролог,</w:t>
      </w:r>
    </w:p>
    <w:p w:rsidR="004B741D" w:rsidRPr="005E141D" w:rsidRDefault="004B741D" w:rsidP="004B741D">
      <w:pPr>
        <w:pStyle w:val="27"/>
        <w:ind w:left="0" w:right="651" w:firstLine="142"/>
        <w:jc w:val="both"/>
      </w:pPr>
      <w:r w:rsidRPr="005E141D">
        <w:t>- отоларинголог,</w:t>
      </w:r>
    </w:p>
    <w:p w:rsidR="004B741D" w:rsidRPr="005E141D" w:rsidRDefault="004B741D" w:rsidP="004B741D">
      <w:pPr>
        <w:pStyle w:val="27"/>
        <w:ind w:left="0" w:right="651" w:firstLine="142"/>
        <w:jc w:val="both"/>
      </w:pPr>
      <w:r w:rsidRPr="005E141D">
        <w:t>- стоматолог.</w:t>
      </w:r>
    </w:p>
    <w:p w:rsidR="004B741D" w:rsidRPr="005E141D" w:rsidRDefault="004B741D" w:rsidP="004B741D">
      <w:pPr>
        <w:pStyle w:val="27"/>
        <w:ind w:left="0" w:right="651" w:firstLine="142"/>
        <w:jc w:val="both"/>
      </w:pPr>
      <w:r w:rsidRPr="005E141D">
        <w:t xml:space="preserve">  При прохождении предварительного и периодических медицинских </w:t>
      </w:r>
      <w:r w:rsidR="00424FF6" w:rsidRPr="005E141D">
        <w:t>осмотров для</w:t>
      </w:r>
      <w:r w:rsidR="00424FF6">
        <w:t xml:space="preserve"> всех сотрудников МАДОУ «Детский сад № 214</w:t>
      </w:r>
      <w:r w:rsidRPr="005E141D">
        <w:t xml:space="preserve"> комбинированного вида» Вахитовского района г.Казани</w:t>
      </w:r>
    </w:p>
    <w:p w:rsidR="004B741D" w:rsidRPr="005E141D" w:rsidRDefault="004B741D" w:rsidP="004B741D">
      <w:pPr>
        <w:pStyle w:val="27"/>
        <w:ind w:left="0" w:right="651" w:firstLine="142"/>
        <w:jc w:val="both"/>
      </w:pPr>
      <w:r w:rsidRPr="005E141D">
        <w:t xml:space="preserve">  1 раз в год проводятся лабораторные и функциональные исследования, предусмотренные законодательством.</w:t>
      </w:r>
    </w:p>
    <w:p w:rsidR="004B741D" w:rsidRPr="005E141D" w:rsidRDefault="00424FF6" w:rsidP="004B741D">
      <w:pPr>
        <w:pStyle w:val="27"/>
        <w:ind w:left="0" w:right="651" w:firstLine="142"/>
        <w:jc w:val="both"/>
      </w:pPr>
      <w:r w:rsidRPr="005E141D">
        <w:t>Сотрудники, не</w:t>
      </w:r>
      <w:r w:rsidR="004B741D" w:rsidRPr="005E141D">
        <w:t xml:space="preserve"> прошедшие предварительные и периодические медицинские осмотры и (</w:t>
      </w:r>
      <w:r w:rsidRPr="005E141D">
        <w:t>или) имеющие</w:t>
      </w:r>
      <w:r w:rsidR="004B741D" w:rsidRPr="005E141D">
        <w:t xml:space="preserve"> следующие медицинские </w:t>
      </w:r>
      <w:r w:rsidRPr="005E141D">
        <w:t>противопоказания, к</w:t>
      </w:r>
      <w:r w:rsidR="004B741D" w:rsidRPr="005E141D">
        <w:t xml:space="preserve"> работе не допускаются:</w:t>
      </w:r>
    </w:p>
    <w:p w:rsidR="004B741D" w:rsidRPr="005E141D" w:rsidRDefault="004B741D" w:rsidP="004B741D">
      <w:pPr>
        <w:pStyle w:val="27"/>
        <w:ind w:left="0" w:right="651" w:firstLine="142"/>
        <w:jc w:val="both"/>
      </w:pPr>
      <w:r w:rsidRPr="005E141D">
        <w:t>Заболевания и бактерионосительство:</w:t>
      </w:r>
    </w:p>
    <w:p w:rsidR="004B741D" w:rsidRPr="005E141D" w:rsidRDefault="004B741D" w:rsidP="004B741D">
      <w:pPr>
        <w:pStyle w:val="27"/>
        <w:tabs>
          <w:tab w:val="left" w:pos="851"/>
        </w:tabs>
        <w:ind w:left="0" w:right="651" w:firstLine="142"/>
        <w:jc w:val="both"/>
      </w:pPr>
      <w:r w:rsidRPr="005E141D">
        <w:t>1)</w:t>
      </w:r>
      <w:r w:rsidRPr="005E141D">
        <w:tab/>
        <w:t>брюшной тиф, паратифы, сальмонеллез, дизентерия;</w:t>
      </w:r>
    </w:p>
    <w:p w:rsidR="004B741D" w:rsidRPr="005E141D" w:rsidRDefault="004B741D" w:rsidP="004B741D">
      <w:pPr>
        <w:pStyle w:val="27"/>
        <w:tabs>
          <w:tab w:val="left" w:pos="851"/>
        </w:tabs>
        <w:ind w:left="0" w:right="651" w:firstLine="142"/>
        <w:jc w:val="both"/>
      </w:pPr>
      <w:r w:rsidRPr="005E141D">
        <w:t>2)</w:t>
      </w:r>
      <w:r w:rsidRPr="005E141D">
        <w:tab/>
        <w:t>гельминтозы;</w:t>
      </w:r>
    </w:p>
    <w:p w:rsidR="004B741D" w:rsidRPr="005E141D" w:rsidRDefault="004B741D" w:rsidP="004B741D">
      <w:pPr>
        <w:pStyle w:val="27"/>
        <w:tabs>
          <w:tab w:val="left" w:pos="851"/>
        </w:tabs>
        <w:ind w:left="0" w:right="651" w:firstLine="142"/>
        <w:jc w:val="both"/>
      </w:pPr>
      <w:r w:rsidRPr="005E141D">
        <w:t>3) все виды</w:t>
      </w:r>
      <w:r w:rsidRPr="005E141D">
        <w:tab/>
        <w:t>заразных кожных заболеваний: чесотка, трихофития, микроспория, парша, актиномикоз с изъязвлениями или свищами на открытых частях тела и т.п.;</w:t>
      </w:r>
    </w:p>
    <w:p w:rsidR="004B741D" w:rsidRPr="005E141D" w:rsidRDefault="004B741D" w:rsidP="004B741D">
      <w:pPr>
        <w:pStyle w:val="27"/>
        <w:tabs>
          <w:tab w:val="left" w:pos="851"/>
        </w:tabs>
        <w:ind w:left="0" w:right="651" w:firstLine="142"/>
        <w:jc w:val="both"/>
      </w:pPr>
      <w:r w:rsidRPr="005E141D">
        <w:t>4)</w:t>
      </w:r>
      <w:r w:rsidRPr="005E141D">
        <w:tab/>
        <w:t>заразные и деструктивные формы туберкулеза легких, внелегочный туберкулез с наличием свищей, бактериоурии, туберкулезной волчанки лица и рук;</w:t>
      </w:r>
    </w:p>
    <w:p w:rsidR="004B741D" w:rsidRPr="005E141D" w:rsidRDefault="004B741D" w:rsidP="004B741D">
      <w:pPr>
        <w:pStyle w:val="27"/>
        <w:tabs>
          <w:tab w:val="left" w:pos="851"/>
        </w:tabs>
        <w:ind w:left="0" w:right="651" w:firstLine="142"/>
        <w:jc w:val="both"/>
      </w:pPr>
      <w:r w:rsidRPr="005E141D">
        <w:t>5)</w:t>
      </w:r>
      <w:r w:rsidRPr="005E141D">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4B741D" w:rsidRPr="005E141D" w:rsidRDefault="004B741D" w:rsidP="004B741D">
      <w:pPr>
        <w:pStyle w:val="27"/>
        <w:ind w:left="0" w:right="651" w:firstLine="142"/>
        <w:jc w:val="both"/>
      </w:pPr>
      <w:r w:rsidRPr="005E141D">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4B741D" w:rsidRPr="005E141D" w:rsidRDefault="004B741D" w:rsidP="004B741D">
      <w:pPr>
        <w:pStyle w:val="27"/>
        <w:ind w:left="0" w:right="651" w:firstLine="142"/>
        <w:jc w:val="both"/>
      </w:pPr>
      <w:r w:rsidRPr="005E141D">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4B741D" w:rsidRPr="005E141D" w:rsidRDefault="004B741D" w:rsidP="004B741D">
      <w:pPr>
        <w:pStyle w:val="27"/>
        <w:ind w:left="0" w:right="651" w:firstLine="142"/>
        <w:jc w:val="both"/>
      </w:pPr>
      <w:r w:rsidRPr="005E141D">
        <w:t>2.18. В Заключении указывается:</w:t>
      </w:r>
    </w:p>
    <w:p w:rsidR="004B741D" w:rsidRPr="005E141D" w:rsidRDefault="004B741D" w:rsidP="004B741D">
      <w:pPr>
        <w:pStyle w:val="27"/>
        <w:ind w:left="0" w:right="651" w:firstLine="142"/>
        <w:jc w:val="both"/>
      </w:pPr>
      <w:r w:rsidRPr="005E141D">
        <w:t>-  дата выдачи Заключения;</w:t>
      </w:r>
    </w:p>
    <w:p w:rsidR="004B741D" w:rsidRPr="005E141D" w:rsidRDefault="004B741D" w:rsidP="004B741D">
      <w:pPr>
        <w:pStyle w:val="27"/>
        <w:ind w:left="0" w:right="651" w:firstLine="142"/>
        <w:jc w:val="both"/>
      </w:pPr>
      <w:r w:rsidRPr="005E141D">
        <w:t xml:space="preserve">-  фамилия, имя, отчество, дата рождения, пол лица, поступающего на работу (работника); </w:t>
      </w:r>
    </w:p>
    <w:p w:rsidR="004B741D" w:rsidRPr="005E141D" w:rsidRDefault="004B741D" w:rsidP="004B741D">
      <w:pPr>
        <w:pStyle w:val="27"/>
        <w:ind w:left="0" w:right="651" w:firstLine="142"/>
        <w:jc w:val="both"/>
      </w:pPr>
      <w:r w:rsidRPr="005E141D">
        <w:t>-  наименование учреждения работодателя;</w:t>
      </w:r>
    </w:p>
    <w:p w:rsidR="004B741D" w:rsidRPr="005E141D" w:rsidRDefault="004B741D" w:rsidP="004B741D">
      <w:pPr>
        <w:pStyle w:val="27"/>
        <w:ind w:left="0" w:right="651" w:firstLine="142"/>
        <w:jc w:val="both"/>
      </w:pPr>
      <w:r w:rsidRPr="005E141D">
        <w:t>-  наименование должности (профессии) или вида работы;</w:t>
      </w:r>
    </w:p>
    <w:p w:rsidR="004B741D" w:rsidRPr="005E141D" w:rsidRDefault="004B741D" w:rsidP="004B741D">
      <w:pPr>
        <w:pStyle w:val="27"/>
        <w:ind w:left="0" w:right="651" w:firstLine="142"/>
        <w:jc w:val="both"/>
      </w:pPr>
      <w:r w:rsidRPr="005E141D">
        <w:t>-  наименование вредного производственного фактора(-ов) и (или) вида работы;</w:t>
      </w:r>
    </w:p>
    <w:p w:rsidR="004B741D" w:rsidRPr="005E141D" w:rsidRDefault="004B741D" w:rsidP="004B741D">
      <w:pPr>
        <w:pStyle w:val="27"/>
        <w:ind w:left="0" w:right="651" w:firstLine="142"/>
        <w:jc w:val="both"/>
      </w:pPr>
      <w:r w:rsidRPr="005E141D">
        <w:t xml:space="preserve">- результат медицинского осмотра (медицинские противопоказания выявлены, не выявлены). </w:t>
      </w:r>
    </w:p>
    <w:p w:rsidR="004B741D" w:rsidRPr="005E141D" w:rsidRDefault="004B741D" w:rsidP="004B741D">
      <w:pPr>
        <w:pStyle w:val="27"/>
        <w:ind w:left="0" w:right="651" w:firstLine="142"/>
        <w:jc w:val="both"/>
      </w:pPr>
      <w:r w:rsidRPr="005E141D">
        <w:t xml:space="preserve">2.19. Заключение подписывается председателем </w:t>
      </w:r>
      <w:r w:rsidR="00424FF6" w:rsidRPr="005E141D">
        <w:t>медицинской комиссии</w:t>
      </w:r>
      <w:r w:rsidRPr="005E141D">
        <w:t xml:space="preserve"> с указанием фамилии и инициалов и заверяется печатью медицинской организации, проводившей медицинский осмотр. </w:t>
      </w:r>
    </w:p>
    <w:p w:rsidR="004B741D" w:rsidRPr="005E141D" w:rsidRDefault="004B741D" w:rsidP="004B741D">
      <w:pPr>
        <w:pStyle w:val="27"/>
        <w:ind w:left="0" w:right="651" w:firstLine="142"/>
        <w:jc w:val="both"/>
      </w:pPr>
      <w:r w:rsidRPr="005E141D">
        <w:t xml:space="preserve">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w:t>
      </w:r>
      <w:r w:rsidRPr="005E141D">
        <w:lastRenderedPageBreak/>
        <w:t>и с соблюдением требований законодательства Российской Федерации о защите персональных данных.</w:t>
      </w:r>
    </w:p>
    <w:p w:rsidR="004B741D" w:rsidRPr="005E141D" w:rsidRDefault="004B741D" w:rsidP="004B741D">
      <w:pPr>
        <w:pStyle w:val="27"/>
        <w:ind w:left="0" w:right="651" w:firstLine="142"/>
        <w:jc w:val="both"/>
      </w:pPr>
      <w:r w:rsidRPr="005E141D">
        <w:t xml:space="preserve">2.21.Заключение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направляется директору школы. </w:t>
      </w:r>
    </w:p>
    <w:p w:rsidR="004B741D" w:rsidRPr="005E141D" w:rsidRDefault="004B741D" w:rsidP="004B741D">
      <w:pPr>
        <w:pStyle w:val="27"/>
        <w:ind w:left="0" w:right="651" w:firstLine="142"/>
        <w:jc w:val="both"/>
      </w:pPr>
      <w:r w:rsidRPr="005E141D">
        <w:t xml:space="preserve">2.22.  В случае увольнения </w:t>
      </w:r>
      <w:r w:rsidR="00424FF6" w:rsidRPr="005E141D">
        <w:t>работника на</w:t>
      </w:r>
      <w:r w:rsidRPr="005E141D">
        <w:t xml:space="preserve"> 1.5 -2 месяца для индексации </w:t>
      </w:r>
      <w:r w:rsidR="00424FF6" w:rsidRPr="005E141D">
        <w:t>пенсии при</w:t>
      </w:r>
      <w:r w:rsidRPr="005E141D">
        <w:t xml:space="preserve">   возвращении на работу в образовательную организации, составлении нового трудового договора в случае прохождения медосмотра более чем 6 </w:t>
      </w:r>
      <w:r w:rsidR="00424FF6" w:rsidRPr="005E141D">
        <w:t xml:space="preserve">месяцев </w:t>
      </w:r>
      <w:r w:rsidR="00424FF6">
        <w:t>назад,</w:t>
      </w:r>
      <w:r w:rsidR="00424FF6" w:rsidRPr="005E141D">
        <w:t xml:space="preserve"> </w:t>
      </w:r>
      <w:r w:rsidRPr="005E141D">
        <w:t xml:space="preserve"> прохождение периодического медицинского осмотра обязательно.</w:t>
      </w:r>
    </w:p>
    <w:p w:rsidR="004B741D" w:rsidRPr="005E141D" w:rsidRDefault="004B741D" w:rsidP="004B741D">
      <w:pPr>
        <w:pStyle w:val="27"/>
        <w:ind w:left="0" w:right="651" w:firstLine="142"/>
        <w:jc w:val="center"/>
        <w:rPr>
          <w:b/>
        </w:rPr>
      </w:pPr>
    </w:p>
    <w:p w:rsidR="004B741D" w:rsidRPr="005E141D" w:rsidRDefault="004B741D" w:rsidP="004B741D">
      <w:pPr>
        <w:pStyle w:val="27"/>
        <w:ind w:left="0" w:right="651" w:firstLine="142"/>
        <w:jc w:val="center"/>
        <w:rPr>
          <w:b/>
        </w:rPr>
      </w:pPr>
      <w:r w:rsidRPr="005E141D">
        <w:rPr>
          <w:b/>
        </w:rPr>
        <w:t xml:space="preserve">III. ПОРЯДОК ПРОВЕДЕНИЯ ПЕРИОДИЧЕСКИХ ОСМОТРОВ   </w:t>
      </w:r>
    </w:p>
    <w:p w:rsidR="004B741D" w:rsidRPr="005E141D" w:rsidRDefault="004B741D" w:rsidP="004B741D">
      <w:pPr>
        <w:pStyle w:val="27"/>
        <w:ind w:left="0" w:right="651" w:firstLine="142"/>
        <w:jc w:val="both"/>
      </w:pPr>
      <w:r w:rsidRPr="005E141D">
        <w:t xml:space="preserve">3.1. Согласно Приказу Министерства здравоохранения от 28.01.2021 года №29н периодические медицинские </w:t>
      </w:r>
      <w:r w:rsidR="00424FF6" w:rsidRPr="005E141D">
        <w:t>осмотры работники</w:t>
      </w:r>
      <w:r w:rsidRPr="005E141D">
        <w:t xml:space="preserve"> образовательных организаций обязаны проходить ежегодно.</w:t>
      </w:r>
    </w:p>
    <w:p w:rsidR="004B741D" w:rsidRPr="005E141D" w:rsidRDefault="004B741D" w:rsidP="004B741D">
      <w:pPr>
        <w:pStyle w:val="27"/>
        <w:ind w:left="0" w:right="651" w:firstLine="142"/>
        <w:jc w:val="both"/>
      </w:pPr>
      <w:r w:rsidRPr="005E141D">
        <w:t xml:space="preserve">  Периодические осмотры проводятся не реже, чем в сроки, указанные в Перечне факторов </w:t>
      </w:r>
      <w:r w:rsidR="00424FF6" w:rsidRPr="005E141D">
        <w:t>и Перечне</w:t>
      </w:r>
      <w:r w:rsidRPr="005E141D">
        <w:t xml:space="preserve"> работ.</w:t>
      </w:r>
    </w:p>
    <w:p w:rsidR="004B741D" w:rsidRPr="005E141D" w:rsidRDefault="004B741D" w:rsidP="004B741D">
      <w:pPr>
        <w:pStyle w:val="27"/>
        <w:ind w:left="0" w:right="651" w:firstLine="142"/>
        <w:jc w:val="both"/>
      </w:pPr>
      <w:r w:rsidRPr="005E141D">
        <w:t xml:space="preserve">Внеочередные медицинские осмотры (обследования) проводятся на основании медицинских рекомендаций, </w:t>
      </w:r>
      <w:r w:rsidR="00424FF6" w:rsidRPr="005E141D">
        <w:t>указанных в</w:t>
      </w:r>
      <w:r w:rsidRPr="005E141D">
        <w:t xml:space="preserve"> заключительном акте, оформленном в соответствии с пунктом </w:t>
      </w:r>
      <w:r w:rsidR="00424FF6" w:rsidRPr="005E141D">
        <w:t>43 Порядка</w:t>
      </w:r>
      <w:r w:rsidRPr="005E141D">
        <w:t>.</w:t>
      </w:r>
    </w:p>
    <w:p w:rsidR="004B741D" w:rsidRPr="005E141D" w:rsidRDefault="004B741D" w:rsidP="004B741D">
      <w:pPr>
        <w:pStyle w:val="27"/>
        <w:ind w:left="0" w:right="651" w:firstLine="142"/>
        <w:jc w:val="both"/>
      </w:pPr>
      <w:r w:rsidRPr="005E141D">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w:t>
      </w:r>
      <w:r w:rsidR="00424FF6" w:rsidRPr="005E141D">
        <w:t>с Перечнем</w:t>
      </w:r>
      <w:r w:rsidRPr="005E141D">
        <w:t xml:space="preserve"> факторов </w:t>
      </w:r>
      <w:r w:rsidR="00424FF6" w:rsidRPr="005E141D">
        <w:t>и Перечнем</w:t>
      </w:r>
      <w:r w:rsidRPr="005E141D">
        <w:t xml:space="preserve"> работ не позднее, чем за 2 </w:t>
      </w:r>
      <w:r w:rsidR="00424FF6" w:rsidRPr="005E141D">
        <w:t>месяца до</w:t>
      </w:r>
      <w:r w:rsidRPr="005E141D">
        <w:t xml:space="preserve"> согласованной с медицинской организацией датой начала проведения медосмотра.  </w:t>
      </w:r>
    </w:p>
    <w:p w:rsidR="004B741D" w:rsidRPr="005E141D" w:rsidRDefault="004B741D" w:rsidP="004B741D">
      <w:pPr>
        <w:pStyle w:val="27"/>
        <w:ind w:left="0" w:right="651" w:firstLine="142"/>
        <w:jc w:val="both"/>
      </w:pPr>
      <w:r w:rsidRPr="005E141D">
        <w:t>3.3.  В поименном списке указывается:</w:t>
      </w:r>
    </w:p>
    <w:p w:rsidR="004B741D" w:rsidRPr="005E141D" w:rsidRDefault="004B741D" w:rsidP="004B741D">
      <w:pPr>
        <w:pStyle w:val="27"/>
        <w:ind w:left="0" w:right="651" w:firstLine="142"/>
        <w:jc w:val="both"/>
      </w:pPr>
      <w:r w:rsidRPr="005E141D">
        <w:t>- ФИО работника школы;</w:t>
      </w:r>
    </w:p>
    <w:p w:rsidR="004B741D" w:rsidRPr="005E141D" w:rsidRDefault="004B741D" w:rsidP="004B741D">
      <w:pPr>
        <w:pStyle w:val="27"/>
        <w:ind w:left="0" w:right="651" w:firstLine="142"/>
        <w:jc w:val="both"/>
      </w:pPr>
      <w:r w:rsidRPr="005E141D">
        <w:t>-должность, стаж работы в образовательной организации;</w:t>
      </w:r>
    </w:p>
    <w:p w:rsidR="004B741D" w:rsidRPr="005E141D" w:rsidRDefault="004B741D" w:rsidP="004B741D">
      <w:pPr>
        <w:pStyle w:val="27"/>
        <w:ind w:left="0" w:right="651" w:firstLine="142"/>
        <w:jc w:val="both"/>
      </w:pPr>
      <w:r w:rsidRPr="005E141D">
        <w:t>- наименование профессии (должности) работника согласно штатному расписанию;</w:t>
      </w:r>
    </w:p>
    <w:p w:rsidR="004B741D" w:rsidRPr="005E141D" w:rsidRDefault="004B741D" w:rsidP="004B741D">
      <w:pPr>
        <w:pStyle w:val="27"/>
        <w:ind w:left="0" w:right="651" w:firstLine="142"/>
        <w:jc w:val="both"/>
      </w:pPr>
      <w:r w:rsidRPr="005E141D">
        <w:t xml:space="preserve">-наименование вредного производственного фактора согласно Перечню </w:t>
      </w:r>
      <w:r w:rsidR="00424FF6" w:rsidRPr="005E141D">
        <w:t>факторов, а</w:t>
      </w:r>
      <w:r w:rsidRPr="005E141D">
        <w:t xml:space="preserve"> также вредных производственных факторов, установленных </w:t>
      </w:r>
      <w:r w:rsidR="00424FF6" w:rsidRPr="005E141D">
        <w:t>в соответствии</w:t>
      </w:r>
      <w:r w:rsidRPr="005E141D">
        <w:t xml:space="preserve"> с ФЗ-426 от 28.12.2013 года «О специ</w:t>
      </w:r>
      <w:r w:rsidR="00424FF6">
        <w:t xml:space="preserve">альной оценке условий труда», </w:t>
      </w:r>
      <w:r w:rsidRPr="005E141D">
        <w:t xml:space="preserve">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4B741D" w:rsidRPr="005E141D" w:rsidRDefault="004B741D" w:rsidP="004B741D">
      <w:pPr>
        <w:pStyle w:val="27"/>
        <w:ind w:left="0" w:right="651" w:firstLine="142"/>
        <w:jc w:val="both"/>
        <w:rPr>
          <w:kern w:val="36"/>
        </w:rPr>
      </w:pPr>
      <w:r w:rsidRPr="005E141D">
        <w:t xml:space="preserve">3.4. Список контингента работников, разработанный и утвержденный руководителем учреждения, </w:t>
      </w:r>
      <w:r w:rsidR="00424FF6" w:rsidRPr="005E141D">
        <w:t>направляется в</w:t>
      </w:r>
      <w:r w:rsidRPr="005E141D">
        <w:t xml:space="preserve"> медицинскую организацию, уполномоченную проводить медици</w:t>
      </w:r>
      <w:r w:rsidR="00424FF6">
        <w:t>нские осмотры сотрудников МАДОУ «Детский сад № 214</w:t>
      </w:r>
      <w:r w:rsidRPr="005E141D">
        <w:t xml:space="preserve"> комбинированного вида» Вахитовского района г.Казани</w:t>
      </w:r>
    </w:p>
    <w:p w:rsidR="004B741D" w:rsidRPr="005E141D" w:rsidRDefault="004B741D" w:rsidP="004B741D">
      <w:pPr>
        <w:pStyle w:val="27"/>
        <w:ind w:left="0" w:right="651" w:firstLine="142"/>
        <w:jc w:val="both"/>
      </w:pPr>
      <w:r w:rsidRPr="005E141D">
        <w:t>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rsidR="004B741D" w:rsidRPr="005E141D" w:rsidRDefault="004B741D" w:rsidP="004B741D">
      <w:pPr>
        <w:pStyle w:val="27"/>
        <w:ind w:left="0" w:right="651" w:firstLine="142"/>
        <w:jc w:val="both"/>
      </w:pPr>
      <w:r w:rsidRPr="005E141D">
        <w:t xml:space="preserve">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w:t>
      </w:r>
      <w:r w:rsidR="00424FF6" w:rsidRPr="005E141D">
        <w:t>обязан ознакомить</w:t>
      </w:r>
      <w:r w:rsidRPr="005E141D">
        <w:t xml:space="preserve"> работников, подлежащих периодическому осмотру, с календарным планом.</w:t>
      </w:r>
    </w:p>
    <w:p w:rsidR="004B741D" w:rsidRPr="005E141D" w:rsidRDefault="004B741D" w:rsidP="004B741D">
      <w:pPr>
        <w:pStyle w:val="27"/>
        <w:ind w:left="0" w:right="651" w:firstLine="142"/>
        <w:jc w:val="both"/>
      </w:pPr>
      <w:r w:rsidRPr="005E141D">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4B741D" w:rsidRPr="005E141D" w:rsidRDefault="004B741D" w:rsidP="004B741D">
      <w:pPr>
        <w:pStyle w:val="27"/>
        <w:ind w:left="0" w:right="651" w:firstLine="142"/>
        <w:jc w:val="both"/>
      </w:pPr>
      <w:r w:rsidRPr="005E141D">
        <w:lastRenderedPageBreak/>
        <w:t>3.8. На работника, проходящего периодический осмотр, в медицинской организации оформляются следующие документы:</w:t>
      </w:r>
    </w:p>
    <w:p w:rsidR="004B741D" w:rsidRPr="005E141D" w:rsidRDefault="004B741D" w:rsidP="004B741D">
      <w:pPr>
        <w:pStyle w:val="27"/>
        <w:ind w:left="0" w:right="651" w:firstLine="142"/>
        <w:jc w:val="both"/>
      </w:pPr>
      <w:r w:rsidRPr="005E141D">
        <w:t>-медицинская карта амбулаторного больного (медицинская карта хранится в установленном порядке медицинской организации);</w:t>
      </w:r>
    </w:p>
    <w:p w:rsidR="004B741D" w:rsidRPr="005E141D" w:rsidRDefault="004B741D" w:rsidP="004B741D">
      <w:pPr>
        <w:pStyle w:val="27"/>
        <w:ind w:left="0" w:right="651" w:firstLine="142"/>
        <w:jc w:val="both"/>
      </w:pPr>
      <w:r w:rsidRPr="005E141D">
        <w:t>-паспорт здоровья работника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rsidR="004B741D" w:rsidRPr="005E141D" w:rsidRDefault="004B741D" w:rsidP="004B741D">
      <w:pPr>
        <w:pStyle w:val="27"/>
        <w:ind w:left="0" w:right="651" w:firstLine="142"/>
        <w:jc w:val="both"/>
      </w:pPr>
      <w:r w:rsidRPr="005E141D">
        <w:t xml:space="preserve">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w:t>
      </w:r>
      <w:r w:rsidR="00424FF6" w:rsidRPr="005E141D">
        <w:t>работ (Приказ Министерства</w:t>
      </w:r>
      <w:r w:rsidRPr="005E141D">
        <w:t xml:space="preserve"> здравоохранения от 28.01.2021 года №29н).</w:t>
      </w:r>
    </w:p>
    <w:p w:rsidR="004B741D" w:rsidRPr="005E141D" w:rsidRDefault="004B741D" w:rsidP="004B741D">
      <w:pPr>
        <w:pStyle w:val="27"/>
        <w:ind w:left="0" w:right="651" w:firstLine="142"/>
        <w:jc w:val="both"/>
      </w:pPr>
      <w:r w:rsidRPr="005E141D">
        <w:t>3.9.. По окончании прохождения работником периодического осмотра медицинской организацией оформляется медицинское заключение.</w:t>
      </w:r>
    </w:p>
    <w:p w:rsidR="004B741D" w:rsidRPr="005E141D" w:rsidRDefault="004B741D" w:rsidP="004B741D">
      <w:pPr>
        <w:pStyle w:val="27"/>
        <w:ind w:left="0" w:right="651" w:firstLine="142"/>
        <w:jc w:val="both"/>
      </w:pPr>
      <w:r w:rsidRPr="005E141D">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4B741D" w:rsidRPr="005E141D" w:rsidRDefault="004B741D" w:rsidP="004B741D">
      <w:pPr>
        <w:pStyle w:val="27"/>
        <w:ind w:left="0" w:right="651" w:firstLine="142"/>
        <w:jc w:val="both"/>
      </w:pPr>
      <w:r w:rsidRPr="005E141D">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rsidR="004B741D" w:rsidRPr="005E141D" w:rsidRDefault="004B741D" w:rsidP="004B741D">
      <w:pPr>
        <w:pStyle w:val="27"/>
        <w:ind w:left="0" w:right="651" w:firstLine="142"/>
        <w:jc w:val="both"/>
      </w:pPr>
      <w:r w:rsidRPr="005E141D">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rsidR="004B741D" w:rsidRPr="005E141D" w:rsidRDefault="004B741D" w:rsidP="004B741D">
      <w:pPr>
        <w:pStyle w:val="27"/>
        <w:ind w:left="0" w:right="651" w:firstLine="142"/>
        <w:jc w:val="both"/>
      </w:pPr>
      <w:r w:rsidRPr="005E141D">
        <w:t xml:space="preserve">3.13. </w:t>
      </w:r>
      <w:r w:rsidR="00424FF6" w:rsidRPr="005E141D">
        <w:t>Заключительный акт согласно</w:t>
      </w:r>
      <w:r w:rsidRPr="005E141D">
        <w:rPr>
          <w:shd w:val="clear" w:color="auto" w:fill="FFFFFF"/>
        </w:rPr>
        <w:t xml:space="preserve"> п.34 Порядка №29н медицинское </w:t>
      </w:r>
      <w:r w:rsidR="00424FF6" w:rsidRPr="005E141D">
        <w:rPr>
          <w:shd w:val="clear" w:color="auto" w:fill="FFFFFF"/>
        </w:rPr>
        <w:t>учреждение должно</w:t>
      </w:r>
      <w:r w:rsidRPr="005E141D">
        <w:rPr>
          <w:shd w:val="clear" w:color="auto" w:fill="FFFFFF"/>
        </w:rPr>
        <w:t xml:space="preserve"> оформить </w:t>
      </w:r>
      <w:r w:rsidR="00424FF6" w:rsidRPr="005E141D">
        <w:rPr>
          <w:shd w:val="clear" w:color="auto" w:fill="FFFFFF"/>
        </w:rPr>
        <w:t>в пяти</w:t>
      </w:r>
      <w:r w:rsidRPr="005E141D">
        <w:rPr>
          <w:shd w:val="clear" w:color="auto" w:fill="FFFFFF"/>
        </w:rPr>
        <w:t xml:space="preserve"> экземплярах.   </w:t>
      </w:r>
      <w:r w:rsidR="00424FF6" w:rsidRPr="005E141D">
        <w:rPr>
          <w:shd w:val="clear" w:color="auto" w:fill="FFFFFF"/>
        </w:rPr>
        <w:t>Один выдается</w:t>
      </w:r>
      <w:r w:rsidRPr="005E141D">
        <w:rPr>
          <w:shd w:val="clear" w:color="auto" w:fill="FFFFFF"/>
        </w:rPr>
        <w:t xml:space="preserve"> на руки работнику, второй — к прикладывается медкарте, третий — заказчику- образовательной 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rsidRPr="005E141D">
        <w:t xml:space="preserve"> </w:t>
      </w:r>
    </w:p>
    <w:p w:rsidR="004B741D" w:rsidRPr="005E141D" w:rsidRDefault="004B741D" w:rsidP="004B741D">
      <w:pPr>
        <w:pStyle w:val="27"/>
        <w:ind w:left="0" w:right="651" w:firstLine="142"/>
        <w:jc w:val="both"/>
      </w:pPr>
      <w:r w:rsidRPr="005E141D">
        <w:t>Один экземпляр заключительного акта хранится в медицинской организации, проводившей периодические осмотры, в течение 50 лет (п.47 Порядка 29н.).</w:t>
      </w:r>
    </w:p>
    <w:p w:rsidR="004B741D" w:rsidRPr="005E141D" w:rsidRDefault="004B741D" w:rsidP="004B741D">
      <w:pPr>
        <w:pStyle w:val="27"/>
        <w:ind w:left="0" w:right="651" w:firstLine="142"/>
        <w:jc w:val="both"/>
      </w:pPr>
      <w:r w:rsidRPr="005E141D">
        <w:t>3.14. В заключительный акт должен содержать:</w:t>
      </w:r>
    </w:p>
    <w:p w:rsidR="004B741D" w:rsidRPr="005E141D" w:rsidRDefault="004B741D" w:rsidP="004B741D">
      <w:pPr>
        <w:pStyle w:val="27"/>
        <w:ind w:left="0" w:right="651" w:firstLine="142"/>
        <w:jc w:val="both"/>
      </w:pPr>
      <w:r w:rsidRPr="005E141D">
        <w:t>-наименование медицинской организации, проводившей предварительный осмотр, адрес ее местонахождения и код по ОГРН;</w:t>
      </w:r>
    </w:p>
    <w:p w:rsidR="004B741D" w:rsidRPr="005E141D" w:rsidRDefault="004B741D" w:rsidP="004B741D">
      <w:pPr>
        <w:pStyle w:val="27"/>
        <w:ind w:left="0" w:right="651" w:firstLine="142"/>
        <w:jc w:val="both"/>
      </w:pPr>
      <w:r w:rsidRPr="005E141D">
        <w:t>-дату составления акта;</w:t>
      </w:r>
    </w:p>
    <w:p w:rsidR="004B741D" w:rsidRPr="005E141D" w:rsidRDefault="004B741D" w:rsidP="004B741D">
      <w:pPr>
        <w:pStyle w:val="27"/>
        <w:ind w:left="0" w:right="651" w:firstLine="142"/>
        <w:jc w:val="both"/>
      </w:pPr>
      <w:r w:rsidRPr="005E141D">
        <w:t>-наименование учреждения работодателя;</w:t>
      </w:r>
    </w:p>
    <w:p w:rsidR="004B741D" w:rsidRPr="005E141D" w:rsidRDefault="004B741D" w:rsidP="004B741D">
      <w:pPr>
        <w:pStyle w:val="27"/>
        <w:ind w:left="0" w:right="651" w:firstLine="142"/>
        <w:jc w:val="both"/>
      </w:pPr>
      <w:r w:rsidRPr="005E141D">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4B741D" w:rsidRPr="005E141D" w:rsidRDefault="004B741D" w:rsidP="004B741D">
      <w:pPr>
        <w:pStyle w:val="27"/>
        <w:ind w:left="0" w:right="651" w:firstLine="142"/>
        <w:jc w:val="both"/>
      </w:pPr>
      <w:r w:rsidRPr="005E141D">
        <w:t xml:space="preserve">-численность </w:t>
      </w:r>
      <w:r w:rsidR="00424FF6" w:rsidRPr="005E141D">
        <w:t>работников, занятых</w:t>
      </w:r>
      <w:r w:rsidRPr="005E141D">
        <w:t xml:space="preserve"> на тяжелых работах и на работах с вредными и (или) опасными условиями труда;</w:t>
      </w:r>
    </w:p>
    <w:p w:rsidR="004B741D" w:rsidRPr="005E141D" w:rsidRDefault="004B741D" w:rsidP="004B741D">
      <w:pPr>
        <w:pStyle w:val="27"/>
        <w:ind w:left="0" w:right="651" w:firstLine="142"/>
        <w:jc w:val="both"/>
      </w:pPr>
      <w:r w:rsidRPr="005E141D">
        <w:t xml:space="preserve">-численность работников, занятых на работах, при выполнении которых </w:t>
      </w:r>
      <w:r w:rsidR="00424FF6" w:rsidRPr="005E141D">
        <w:t>обязательно проведение</w:t>
      </w:r>
      <w:r w:rsidRPr="005E141D">
        <w:t xml:space="preserve"> периодических медицинских осмотров (обследований), в целях охраны здоровья </w:t>
      </w:r>
      <w:r w:rsidRPr="005E141D">
        <w:lastRenderedPageBreak/>
        <w:t>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4B741D" w:rsidRPr="005E141D" w:rsidRDefault="004B741D" w:rsidP="004B741D">
      <w:pPr>
        <w:pStyle w:val="27"/>
        <w:ind w:left="0" w:right="651" w:firstLine="142"/>
        <w:jc w:val="both"/>
      </w:pPr>
      <w:r w:rsidRPr="005E141D">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4B741D" w:rsidRPr="005E141D" w:rsidRDefault="004B741D" w:rsidP="004B741D">
      <w:pPr>
        <w:pStyle w:val="27"/>
        <w:ind w:left="0" w:right="651" w:firstLine="142"/>
        <w:jc w:val="both"/>
      </w:pPr>
      <w:r w:rsidRPr="005E141D">
        <w:t xml:space="preserve">-процент </w:t>
      </w:r>
      <w:r w:rsidR="00424FF6" w:rsidRPr="005E141D">
        <w:t>охвата работников</w:t>
      </w:r>
      <w:r w:rsidRPr="005E141D">
        <w:t xml:space="preserve"> периодическим медицинским осмотром;</w:t>
      </w:r>
    </w:p>
    <w:p w:rsidR="004B741D" w:rsidRPr="005E141D" w:rsidRDefault="004B741D" w:rsidP="004B741D">
      <w:pPr>
        <w:pStyle w:val="27"/>
        <w:ind w:left="0" w:right="651" w:firstLine="142"/>
        <w:jc w:val="both"/>
      </w:pPr>
      <w:r w:rsidRPr="005E141D">
        <w:t>-</w:t>
      </w:r>
      <w:r w:rsidRPr="005E141D">
        <w:tab/>
        <w:t xml:space="preserve">список </w:t>
      </w:r>
      <w:r w:rsidR="00424FF6" w:rsidRPr="005E141D">
        <w:t>лиц,</w:t>
      </w:r>
      <w:r w:rsidRPr="005E141D">
        <w:t xml:space="preserve"> прошедших периодический медицинский осмотр с указанием пола, даты рождения, заключения медицинской комиссии;</w:t>
      </w:r>
    </w:p>
    <w:p w:rsidR="004B741D" w:rsidRPr="005E141D" w:rsidRDefault="004B741D" w:rsidP="004B741D">
      <w:pPr>
        <w:pStyle w:val="27"/>
        <w:ind w:left="0" w:right="651" w:firstLine="142"/>
        <w:jc w:val="both"/>
      </w:pPr>
      <w:r w:rsidRPr="005E141D">
        <w:t xml:space="preserve">-численность работников, не завершивших периодический медицинский </w:t>
      </w:r>
      <w:r w:rsidR="00424FF6" w:rsidRPr="005E141D">
        <w:t>осмотр, в</w:t>
      </w:r>
      <w:r w:rsidRPr="005E141D">
        <w:t xml:space="preserve"> том числе женщин, работников в возрасте до 18 лет, работников, которым установлена стойкая степень утраты трудоспособности;</w:t>
      </w:r>
    </w:p>
    <w:p w:rsidR="004B741D" w:rsidRPr="005E141D" w:rsidRDefault="004B741D" w:rsidP="004B741D">
      <w:pPr>
        <w:pStyle w:val="27"/>
        <w:ind w:left="0" w:right="651" w:firstLine="142"/>
        <w:jc w:val="both"/>
      </w:pPr>
      <w:r w:rsidRPr="005E141D">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4B741D" w:rsidRPr="005E141D" w:rsidRDefault="004B741D" w:rsidP="004B741D">
      <w:pPr>
        <w:pStyle w:val="27"/>
        <w:ind w:left="0" w:right="651" w:firstLine="142"/>
        <w:jc w:val="both"/>
      </w:pPr>
      <w:r w:rsidRPr="005E141D">
        <w:t xml:space="preserve">-список работников, не прошедших периодический медицинский осмотр; </w:t>
      </w:r>
    </w:p>
    <w:p w:rsidR="004B741D" w:rsidRPr="005E141D" w:rsidRDefault="004B741D" w:rsidP="004B741D">
      <w:pPr>
        <w:pStyle w:val="27"/>
        <w:ind w:left="0" w:right="651" w:firstLine="142"/>
        <w:jc w:val="both"/>
      </w:pPr>
      <w:r w:rsidRPr="005E141D">
        <w:t>-численность работников, не имеющих медицинские противопоказания к работе;</w:t>
      </w:r>
    </w:p>
    <w:p w:rsidR="004B741D" w:rsidRPr="005E141D" w:rsidRDefault="004B741D" w:rsidP="004B741D">
      <w:pPr>
        <w:pStyle w:val="27"/>
        <w:ind w:left="0" w:right="651" w:firstLine="142"/>
        <w:jc w:val="both"/>
      </w:pPr>
      <w:r w:rsidRPr="005E141D">
        <w:t>- численность работников, имеющих временные медицинские противопоказания к работе;</w:t>
      </w:r>
    </w:p>
    <w:p w:rsidR="004B741D" w:rsidRPr="005E141D" w:rsidRDefault="004B741D" w:rsidP="004B741D">
      <w:pPr>
        <w:pStyle w:val="27"/>
        <w:ind w:left="0" w:right="651" w:firstLine="142"/>
        <w:jc w:val="both"/>
      </w:pPr>
      <w:r w:rsidRPr="005E141D">
        <w:t>-</w:t>
      </w:r>
      <w:r w:rsidR="00424FF6" w:rsidRPr="005E141D">
        <w:t>численность работников</w:t>
      </w:r>
      <w:r w:rsidRPr="005E141D">
        <w:t>, имеющих постоянные медицинские противопоказания к работе;</w:t>
      </w:r>
    </w:p>
    <w:p w:rsidR="004B741D" w:rsidRPr="005E141D" w:rsidRDefault="004B741D" w:rsidP="004B741D">
      <w:pPr>
        <w:pStyle w:val="27"/>
        <w:ind w:left="0" w:right="651" w:firstLine="142"/>
        <w:jc w:val="both"/>
      </w:pPr>
      <w:r w:rsidRPr="005E141D">
        <w:t xml:space="preserve">численность </w:t>
      </w:r>
      <w:r w:rsidR="00424FF6" w:rsidRPr="005E141D">
        <w:t>работников, нуждающихся</w:t>
      </w:r>
      <w:r w:rsidRPr="005E141D">
        <w:t xml:space="preserve"> в проведении дополнительного обследования (заключение не дано);</w:t>
      </w:r>
    </w:p>
    <w:p w:rsidR="004B741D" w:rsidRPr="005E141D" w:rsidRDefault="004B741D" w:rsidP="004B741D">
      <w:pPr>
        <w:pStyle w:val="27"/>
        <w:ind w:left="0" w:right="651" w:firstLine="142"/>
        <w:jc w:val="both"/>
      </w:pPr>
      <w:r w:rsidRPr="005E141D">
        <w:t>-численность работников, нуждающихся в амбулаторном обследовании и лечении;</w:t>
      </w:r>
    </w:p>
    <w:p w:rsidR="004B741D" w:rsidRPr="005E141D" w:rsidRDefault="004B741D" w:rsidP="004B741D">
      <w:pPr>
        <w:pStyle w:val="27"/>
        <w:ind w:left="0" w:right="651" w:firstLine="142"/>
        <w:jc w:val="both"/>
      </w:pPr>
      <w:r w:rsidRPr="005E141D">
        <w:t>-численность работников, нуждающихся в стационарном обследовании и лечении;</w:t>
      </w:r>
    </w:p>
    <w:p w:rsidR="004B741D" w:rsidRPr="005E141D" w:rsidRDefault="004B741D" w:rsidP="004B741D">
      <w:pPr>
        <w:pStyle w:val="27"/>
        <w:ind w:left="0" w:right="651" w:firstLine="142"/>
        <w:jc w:val="both"/>
      </w:pPr>
      <w:r w:rsidRPr="005E141D">
        <w:t>-численность работников, нуждающихся в санаторно-курортном лечении;</w:t>
      </w:r>
    </w:p>
    <w:p w:rsidR="004B741D" w:rsidRPr="005E141D" w:rsidRDefault="004B741D" w:rsidP="004B741D">
      <w:pPr>
        <w:pStyle w:val="27"/>
        <w:ind w:left="0" w:right="651" w:firstLine="142"/>
        <w:jc w:val="both"/>
      </w:pPr>
      <w:r w:rsidRPr="005E141D">
        <w:t>-численность работников, нуждающихся в диспансерном наблюдении;</w:t>
      </w:r>
    </w:p>
    <w:p w:rsidR="004B741D" w:rsidRPr="005E141D" w:rsidRDefault="004B741D" w:rsidP="004B741D">
      <w:pPr>
        <w:pStyle w:val="27"/>
        <w:ind w:left="0" w:right="651" w:firstLine="142"/>
        <w:jc w:val="both"/>
      </w:pPr>
      <w:r w:rsidRPr="005E141D">
        <w:tab/>
        <w:t>-список лиц с установленным предварительным диагнозом профессионального заболевания с указанием пола, даты рождения;</w:t>
      </w:r>
    </w:p>
    <w:p w:rsidR="004B741D" w:rsidRPr="005E141D" w:rsidRDefault="004B741D" w:rsidP="004B741D">
      <w:pPr>
        <w:pStyle w:val="27"/>
        <w:ind w:left="0" w:right="651" w:firstLine="142"/>
        <w:jc w:val="both"/>
      </w:pPr>
      <w:r w:rsidRPr="005E141D">
        <w:t>-профессии (должности), вредных и (или) опасных производственных факторов и работ;</w:t>
      </w:r>
    </w:p>
    <w:p w:rsidR="004B741D" w:rsidRPr="005E141D" w:rsidRDefault="004B741D" w:rsidP="004B741D">
      <w:pPr>
        <w:pStyle w:val="27"/>
        <w:ind w:left="0" w:right="651" w:firstLine="142"/>
        <w:jc w:val="both"/>
      </w:pPr>
      <w:r w:rsidRPr="005E141D">
        <w:t>-</w:t>
      </w:r>
      <w:r w:rsidRPr="005E141D">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4B741D" w:rsidRPr="005E141D" w:rsidRDefault="004B741D" w:rsidP="004B741D">
      <w:pPr>
        <w:pStyle w:val="27"/>
        <w:ind w:left="0" w:right="651" w:firstLine="142"/>
        <w:jc w:val="both"/>
      </w:pPr>
      <w:r w:rsidRPr="005E141D">
        <w:t>-</w:t>
      </w:r>
      <w:r w:rsidRPr="005E141D">
        <w:tab/>
        <w:t>перечень впервые установленных профессиональных заболеваний с указанием класса заболеваний по МКБ-10;</w:t>
      </w:r>
    </w:p>
    <w:p w:rsidR="004B741D" w:rsidRPr="005E141D" w:rsidRDefault="004B741D" w:rsidP="004B741D">
      <w:pPr>
        <w:pStyle w:val="27"/>
        <w:ind w:left="0" w:right="651" w:firstLine="142"/>
        <w:jc w:val="both"/>
      </w:pPr>
      <w:r w:rsidRPr="005E141D">
        <w:t>-</w:t>
      </w:r>
      <w:r w:rsidRPr="005E141D">
        <w:tab/>
        <w:t>результаты выполнения рекомендаций предыдущего заключительного акта;</w:t>
      </w:r>
    </w:p>
    <w:p w:rsidR="004B741D" w:rsidRPr="005E141D" w:rsidRDefault="004B741D" w:rsidP="004B741D">
      <w:pPr>
        <w:pStyle w:val="27"/>
        <w:ind w:left="0" w:right="651" w:firstLine="142"/>
        <w:jc w:val="both"/>
      </w:pPr>
      <w:r w:rsidRPr="005E141D">
        <w:rPr>
          <w:shd w:val="clear" w:color="auto" w:fill="FFFFFF"/>
        </w:rPr>
        <w:t>- перечень впервые установленных инфекционных заболеваний, связанных с условиями труда.</w:t>
      </w:r>
    </w:p>
    <w:p w:rsidR="004B741D" w:rsidRPr="005E141D" w:rsidRDefault="004B741D" w:rsidP="004B741D">
      <w:pPr>
        <w:pStyle w:val="27"/>
        <w:ind w:left="0" w:right="651" w:firstLine="142"/>
        <w:jc w:val="center"/>
        <w:rPr>
          <w:b/>
        </w:rPr>
      </w:pPr>
    </w:p>
    <w:p w:rsidR="004B741D" w:rsidRPr="005E141D" w:rsidRDefault="004B741D" w:rsidP="004B741D">
      <w:pPr>
        <w:pStyle w:val="27"/>
        <w:ind w:left="0" w:right="651" w:firstLine="142"/>
        <w:jc w:val="center"/>
        <w:rPr>
          <w:b/>
        </w:rPr>
      </w:pPr>
      <w:r w:rsidRPr="005E141D">
        <w:rPr>
          <w:b/>
          <w:lang w:val="en-US"/>
        </w:rPr>
        <w:t>IV</w:t>
      </w:r>
      <w:r w:rsidRPr="005E141D">
        <w:rPr>
          <w:b/>
        </w:rPr>
        <w:t>. ПОРЯДОК ОТСТРАНЕНИЯ РАБОТНИКОВ ПРИ ВЫЯВЛЕНИИ МЕДИЦИНСКИХ ПРОТИВОПОКАЗАНИЙ</w:t>
      </w:r>
    </w:p>
    <w:p w:rsidR="004B741D" w:rsidRPr="005E141D" w:rsidRDefault="004B741D" w:rsidP="004B741D">
      <w:pPr>
        <w:pStyle w:val="27"/>
        <w:ind w:left="0" w:right="651" w:firstLine="142"/>
        <w:jc w:val="center"/>
        <w:rPr>
          <w:b/>
        </w:rPr>
      </w:pPr>
    </w:p>
    <w:p w:rsidR="004B741D" w:rsidRPr="005E141D" w:rsidRDefault="004B741D" w:rsidP="004B741D">
      <w:pPr>
        <w:pStyle w:val="27"/>
        <w:ind w:left="0" w:right="651" w:firstLine="142"/>
        <w:jc w:val="both"/>
      </w:pPr>
      <w:r w:rsidRPr="005E141D">
        <w:t>4.1.</w:t>
      </w:r>
      <w:r w:rsidRPr="005E141D">
        <w:rPr>
          <w:b/>
        </w:rPr>
        <w:t xml:space="preserve"> </w:t>
      </w:r>
      <w:r w:rsidRPr="005E141D">
        <w:t>При получении 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rsidR="004B741D" w:rsidRPr="005E141D" w:rsidRDefault="004B741D" w:rsidP="004B741D">
      <w:pPr>
        <w:pStyle w:val="27"/>
        <w:ind w:left="0" w:right="651" w:firstLine="142"/>
        <w:jc w:val="both"/>
      </w:pPr>
      <w:r w:rsidRPr="005E141D">
        <w:t xml:space="preserve">4.2.Согласно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w:t>
      </w:r>
      <w:r w:rsidR="00424FF6" w:rsidRPr="005E141D">
        <w:t>не прохождения</w:t>
      </w:r>
      <w:r w:rsidRPr="005E141D">
        <w:t xml:space="preserve"> медосмотра.</w:t>
      </w:r>
    </w:p>
    <w:p w:rsidR="004B741D" w:rsidRPr="005E141D" w:rsidRDefault="004B741D" w:rsidP="004B741D">
      <w:pPr>
        <w:pStyle w:val="27"/>
        <w:ind w:left="0" w:right="651" w:firstLine="142"/>
        <w:jc w:val="both"/>
      </w:pPr>
      <w:r w:rsidRPr="005E141D">
        <w:t xml:space="preserve">  Работник должен </w:t>
      </w:r>
      <w:r w:rsidR="00424FF6" w:rsidRPr="005E141D">
        <w:t>быть ознакомлен</w:t>
      </w:r>
      <w:r w:rsidRPr="005E141D">
        <w:t xml:space="preserve"> с </w:t>
      </w:r>
      <w:r w:rsidR="00424FF6" w:rsidRPr="005E141D">
        <w:t>приказом об</w:t>
      </w:r>
      <w:r w:rsidRPr="005E141D">
        <w:t xml:space="preserve"> отстранении (недопущения) к работе под подпись.</w:t>
      </w:r>
    </w:p>
    <w:p w:rsidR="004B741D" w:rsidRPr="005E141D" w:rsidRDefault="004B741D" w:rsidP="004B741D">
      <w:pPr>
        <w:pStyle w:val="27"/>
        <w:ind w:left="0" w:right="651" w:firstLine="142"/>
        <w:jc w:val="both"/>
      </w:pPr>
      <w:r w:rsidRPr="005E141D">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4B741D" w:rsidRPr="005E141D" w:rsidRDefault="004B741D" w:rsidP="004B741D">
      <w:pPr>
        <w:pStyle w:val="27"/>
        <w:ind w:left="0" w:right="651" w:firstLine="142"/>
        <w:jc w:val="both"/>
      </w:pPr>
      <w:r w:rsidRPr="005E141D">
        <w:lastRenderedPageBreak/>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4B741D" w:rsidRPr="005E141D" w:rsidRDefault="004B741D" w:rsidP="004B741D">
      <w:pPr>
        <w:ind w:right="651" w:firstLine="142"/>
        <w:jc w:val="center"/>
        <w:rPr>
          <w:b/>
        </w:rPr>
      </w:pPr>
      <w:r w:rsidRPr="005E141D">
        <w:rPr>
          <w:b/>
          <w:lang w:val="en-US"/>
        </w:rPr>
        <w:t>V</w:t>
      </w:r>
      <w:r w:rsidRPr="005E141D">
        <w:rPr>
          <w:b/>
        </w:rPr>
        <w:t>. ЗАКЛЮЧИТЕЛЬНЫЕ ПОЛОЖЕНИЯ</w:t>
      </w:r>
    </w:p>
    <w:p w:rsidR="004B741D" w:rsidRPr="005E141D" w:rsidRDefault="00424FF6" w:rsidP="004B741D">
      <w:pPr>
        <w:ind w:right="651" w:firstLine="142"/>
        <w:jc w:val="both"/>
      </w:pPr>
      <w:r>
        <w:t>5.1.Настоящее Положение о</w:t>
      </w:r>
      <w:r w:rsidRPr="005E141D">
        <w:rPr>
          <w:kern w:val="36"/>
        </w:rPr>
        <w:t xml:space="preserve"> порядке</w:t>
      </w:r>
      <w:r w:rsidR="004B741D" w:rsidRPr="005E141D">
        <w:rPr>
          <w:kern w:val="36"/>
        </w:rPr>
        <w:t xml:space="preserve"> </w:t>
      </w:r>
      <w:r w:rsidR="004B741D" w:rsidRPr="005E141D">
        <w:rPr>
          <w:rFonts w:eastAsia="Calibri"/>
          <w:spacing w:val="-2"/>
          <w:lang w:eastAsia="en-US"/>
        </w:rPr>
        <w:t>и сроках проведения обязательного при приеме на работу и периодических повторных медицинских осмотров</w:t>
      </w:r>
      <w:r>
        <w:t xml:space="preserve"> работников  МАДОУ «Детский сад № 214</w:t>
      </w:r>
      <w:r w:rsidR="004B741D" w:rsidRPr="005E141D">
        <w:t xml:space="preserve"> комбинированного вида» Вахитовского района г.Казани 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4B741D" w:rsidRPr="005E141D" w:rsidRDefault="004B741D" w:rsidP="004B741D">
      <w:pPr>
        <w:ind w:right="651" w:firstLine="142"/>
        <w:jc w:val="both"/>
      </w:pPr>
      <w:r w:rsidRPr="005E141D">
        <w:t>5.2. Все изменения и дополнения в настоящее Положение оформляются в письменной форме  в соответствии с действующим законодательством.</w:t>
      </w:r>
    </w:p>
    <w:p w:rsidR="004B741D" w:rsidRPr="005E141D" w:rsidRDefault="004B741D" w:rsidP="004B741D">
      <w:pPr>
        <w:ind w:right="651" w:firstLine="142"/>
        <w:jc w:val="both"/>
      </w:pPr>
      <w:r w:rsidRPr="005E141D">
        <w:t>5.3. Положение действует до принятия нового и считается принятым с момента введения его в действие.</w:t>
      </w:r>
    </w:p>
    <w:p w:rsidR="004B741D" w:rsidRPr="005E141D" w:rsidRDefault="004B741D" w:rsidP="004B741D">
      <w:pPr>
        <w:pStyle w:val="af"/>
        <w:spacing w:after="0"/>
        <w:ind w:right="651" w:firstLine="142"/>
      </w:pPr>
      <w:r w:rsidRPr="005E141D">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Default="004B741D" w:rsidP="004B741D">
      <w:pPr>
        <w:pStyle w:val="af"/>
        <w:ind w:right="651" w:firstLine="142"/>
      </w:pPr>
    </w:p>
    <w:p w:rsidR="00633972" w:rsidRDefault="00633972" w:rsidP="004B741D">
      <w:pPr>
        <w:pStyle w:val="af"/>
        <w:ind w:right="651" w:firstLine="142"/>
      </w:pPr>
    </w:p>
    <w:p w:rsidR="00633972" w:rsidRDefault="00633972" w:rsidP="004B741D">
      <w:pPr>
        <w:pStyle w:val="af"/>
        <w:ind w:right="651" w:firstLine="142"/>
      </w:pPr>
    </w:p>
    <w:p w:rsidR="00633972" w:rsidRDefault="00633972" w:rsidP="004B741D">
      <w:pPr>
        <w:pStyle w:val="af"/>
        <w:ind w:right="651" w:firstLine="142"/>
      </w:pPr>
    </w:p>
    <w:p w:rsidR="00633972" w:rsidRDefault="00633972" w:rsidP="004B741D">
      <w:pPr>
        <w:pStyle w:val="af"/>
        <w:ind w:right="651" w:firstLine="142"/>
      </w:pPr>
    </w:p>
    <w:p w:rsidR="00633972" w:rsidRDefault="00633972" w:rsidP="004B741D">
      <w:pPr>
        <w:pStyle w:val="af"/>
        <w:ind w:right="651" w:firstLine="142"/>
      </w:pPr>
    </w:p>
    <w:p w:rsidR="00633972" w:rsidRDefault="00633972" w:rsidP="004B741D">
      <w:pPr>
        <w:pStyle w:val="af"/>
        <w:ind w:right="651" w:firstLine="142"/>
      </w:pPr>
    </w:p>
    <w:p w:rsidR="00633972" w:rsidRDefault="00633972" w:rsidP="004B741D">
      <w:pPr>
        <w:pStyle w:val="af"/>
        <w:ind w:right="651" w:firstLine="142"/>
      </w:pPr>
    </w:p>
    <w:p w:rsidR="00633972" w:rsidRDefault="00633972" w:rsidP="004B741D">
      <w:pPr>
        <w:pStyle w:val="af"/>
        <w:ind w:right="651" w:firstLine="142"/>
      </w:pPr>
    </w:p>
    <w:p w:rsidR="00633972" w:rsidRDefault="00633972" w:rsidP="004B741D">
      <w:pPr>
        <w:pStyle w:val="af"/>
        <w:ind w:right="651" w:firstLine="142"/>
      </w:pPr>
    </w:p>
    <w:p w:rsidR="00633972" w:rsidRDefault="00633972" w:rsidP="004B741D">
      <w:pPr>
        <w:pStyle w:val="af"/>
        <w:ind w:right="651" w:firstLine="142"/>
      </w:pPr>
    </w:p>
    <w:p w:rsidR="00633972" w:rsidRDefault="00633972" w:rsidP="004B741D">
      <w:pPr>
        <w:pStyle w:val="af"/>
        <w:ind w:right="651" w:firstLine="142"/>
      </w:pPr>
    </w:p>
    <w:p w:rsidR="00633972" w:rsidRDefault="00633972" w:rsidP="004B741D">
      <w:pPr>
        <w:pStyle w:val="af"/>
        <w:ind w:right="651" w:firstLine="142"/>
      </w:pPr>
    </w:p>
    <w:p w:rsidR="00633972" w:rsidRDefault="00633972" w:rsidP="004B741D">
      <w:pPr>
        <w:pStyle w:val="af"/>
        <w:ind w:right="651" w:firstLine="142"/>
      </w:pPr>
    </w:p>
    <w:p w:rsidR="00633972" w:rsidRDefault="00633972" w:rsidP="004B741D">
      <w:pPr>
        <w:pStyle w:val="af"/>
        <w:ind w:right="651" w:firstLine="142"/>
      </w:pPr>
    </w:p>
    <w:p w:rsidR="00633972" w:rsidRDefault="00633972" w:rsidP="004B741D">
      <w:pPr>
        <w:pStyle w:val="af"/>
        <w:ind w:right="651" w:firstLine="142"/>
      </w:pPr>
    </w:p>
    <w:p w:rsidR="00633972" w:rsidRDefault="00633972" w:rsidP="004B741D">
      <w:pPr>
        <w:pStyle w:val="af"/>
        <w:ind w:right="651" w:firstLine="142"/>
      </w:pPr>
    </w:p>
    <w:p w:rsidR="00633972" w:rsidRDefault="00633972" w:rsidP="004B741D">
      <w:pPr>
        <w:pStyle w:val="af"/>
        <w:ind w:right="651" w:firstLine="142"/>
      </w:pPr>
    </w:p>
    <w:p w:rsidR="00633972" w:rsidRDefault="00633972" w:rsidP="004B741D">
      <w:pPr>
        <w:pStyle w:val="af"/>
        <w:ind w:right="651" w:firstLine="142"/>
      </w:pPr>
    </w:p>
    <w:p w:rsidR="00633972" w:rsidRDefault="00633972" w:rsidP="004B741D">
      <w:pPr>
        <w:pStyle w:val="af"/>
        <w:ind w:right="651" w:firstLine="142"/>
      </w:pPr>
    </w:p>
    <w:p w:rsidR="00633972" w:rsidRDefault="00633972" w:rsidP="004B741D">
      <w:pPr>
        <w:pStyle w:val="af"/>
        <w:ind w:right="651" w:firstLine="142"/>
      </w:pPr>
    </w:p>
    <w:p w:rsidR="00633972" w:rsidRDefault="00633972" w:rsidP="004B741D">
      <w:pPr>
        <w:pStyle w:val="af"/>
        <w:ind w:right="651" w:firstLine="142"/>
      </w:pPr>
    </w:p>
    <w:p w:rsidR="00633972" w:rsidRPr="005E141D" w:rsidRDefault="00633972" w:rsidP="004B741D">
      <w:pPr>
        <w:pStyle w:val="af"/>
        <w:ind w:right="651" w:firstLine="142"/>
      </w:pPr>
    </w:p>
    <w:tbl>
      <w:tblPr>
        <w:tblW w:w="10031" w:type="dxa"/>
        <w:tblLook w:val="04A0" w:firstRow="1" w:lastRow="0" w:firstColumn="1" w:lastColumn="0" w:noHBand="0" w:noVBand="1"/>
      </w:tblPr>
      <w:tblGrid>
        <w:gridCol w:w="4644"/>
        <w:gridCol w:w="5387"/>
      </w:tblGrid>
      <w:tr w:rsidR="00424FF6" w:rsidRPr="005E141D" w:rsidTr="004B741D">
        <w:tc>
          <w:tcPr>
            <w:tcW w:w="4644" w:type="dxa"/>
            <w:vMerge w:val="restart"/>
          </w:tcPr>
          <w:p w:rsidR="00424FF6" w:rsidRPr="005E141D" w:rsidRDefault="00424FF6" w:rsidP="00424FF6">
            <w:pPr>
              <w:pStyle w:val="a4"/>
              <w:spacing w:before="0" w:beforeAutospacing="0" w:after="0" w:afterAutospacing="0"/>
            </w:pPr>
            <w:r w:rsidRPr="005E141D">
              <w:lastRenderedPageBreak/>
              <w:t>Мотивированное мнение выборного органа перв</w:t>
            </w:r>
            <w:r>
              <w:t>ичной профсоюзной организации МАДОУ «Детский сад № 214</w:t>
            </w:r>
            <w:r w:rsidRPr="005E141D">
              <w:t xml:space="preserve">» </w:t>
            </w:r>
            <w:r>
              <w:t xml:space="preserve">                                                                 </w:t>
            </w:r>
          </w:p>
          <w:p w:rsidR="00424FF6" w:rsidRPr="005E141D" w:rsidRDefault="00424FF6" w:rsidP="00424FF6">
            <w:r w:rsidRPr="005E141D">
              <w:t xml:space="preserve">Протокол от </w:t>
            </w:r>
            <w:r>
              <w:t xml:space="preserve">23 мая </w:t>
            </w:r>
            <w:r w:rsidRPr="005E141D">
              <w:t>2024г.</w:t>
            </w:r>
            <w:r>
              <w:t xml:space="preserve">  № 4</w:t>
            </w:r>
          </w:p>
          <w:p w:rsidR="00424FF6" w:rsidRPr="005E141D" w:rsidRDefault="00424FF6" w:rsidP="00424FF6">
            <w:pPr>
              <w:tabs>
                <w:tab w:val="num" w:pos="240"/>
              </w:tabs>
            </w:pPr>
            <w:r w:rsidRPr="005E141D">
              <w:t xml:space="preserve">Председатель профсоюзного </w:t>
            </w:r>
          </w:p>
          <w:p w:rsidR="00424FF6" w:rsidRPr="005E141D" w:rsidRDefault="00424FF6" w:rsidP="00424FF6">
            <w:pPr>
              <w:tabs>
                <w:tab w:val="num" w:pos="240"/>
              </w:tabs>
              <w:ind w:right="317"/>
            </w:pPr>
            <w:r>
              <w:t>комитета МАДОУ «Детский сад №214</w:t>
            </w:r>
            <w:r w:rsidRPr="005E141D">
              <w:t>»</w:t>
            </w:r>
          </w:p>
          <w:p w:rsidR="00424FF6" w:rsidRPr="005E141D" w:rsidRDefault="00424FF6" w:rsidP="00424FF6">
            <w:pPr>
              <w:tabs>
                <w:tab w:val="num" w:pos="240"/>
              </w:tabs>
              <w:ind w:right="317"/>
            </w:pPr>
            <w:r>
              <w:t>___________ Мочалова М.С.</w:t>
            </w:r>
          </w:p>
          <w:p w:rsidR="00424FF6" w:rsidRPr="005E141D" w:rsidRDefault="00424FF6" w:rsidP="00424FF6">
            <w:pPr>
              <w:pStyle w:val="ac"/>
              <w:ind w:firstLine="142"/>
            </w:pPr>
          </w:p>
          <w:p w:rsidR="00424FF6" w:rsidRPr="005E141D" w:rsidRDefault="00424FF6" w:rsidP="00424FF6">
            <w:pPr>
              <w:tabs>
                <w:tab w:val="num" w:pos="240"/>
              </w:tabs>
              <w:ind w:right="317" w:firstLine="142"/>
            </w:pPr>
            <w:r w:rsidRPr="005E141D">
              <w:t xml:space="preserve"> </w:t>
            </w:r>
          </w:p>
        </w:tc>
        <w:tc>
          <w:tcPr>
            <w:tcW w:w="5387" w:type="dxa"/>
          </w:tcPr>
          <w:p w:rsidR="00424FF6" w:rsidRPr="005E141D" w:rsidRDefault="00424FF6" w:rsidP="00424FF6">
            <w:pPr>
              <w:ind w:firstLine="142"/>
              <w:jc w:val="both"/>
            </w:pPr>
            <w:r w:rsidRPr="005E141D">
              <w:t>«Утверждаю»</w:t>
            </w:r>
          </w:p>
          <w:p w:rsidR="00424FF6" w:rsidRPr="005E141D" w:rsidRDefault="00424FF6" w:rsidP="00424FF6">
            <w:pPr>
              <w:ind w:firstLine="142"/>
              <w:jc w:val="both"/>
            </w:pPr>
            <w:r>
              <w:t>Заведующая МАДОУ «Детский сад №214»</w:t>
            </w:r>
          </w:p>
        </w:tc>
      </w:tr>
      <w:tr w:rsidR="00424FF6" w:rsidRPr="005E141D" w:rsidTr="004B741D">
        <w:tc>
          <w:tcPr>
            <w:tcW w:w="4644" w:type="dxa"/>
            <w:vMerge/>
          </w:tcPr>
          <w:p w:rsidR="00424FF6" w:rsidRPr="005E141D" w:rsidRDefault="00424FF6" w:rsidP="00424FF6">
            <w:pPr>
              <w:tabs>
                <w:tab w:val="num" w:pos="240"/>
              </w:tabs>
              <w:ind w:right="317" w:firstLine="142"/>
            </w:pPr>
          </w:p>
        </w:tc>
        <w:tc>
          <w:tcPr>
            <w:tcW w:w="5387" w:type="dxa"/>
          </w:tcPr>
          <w:p w:rsidR="00424FF6" w:rsidRPr="005E141D" w:rsidRDefault="00424FF6" w:rsidP="00424FF6">
            <w:pPr>
              <w:tabs>
                <w:tab w:val="num" w:pos="-250"/>
              </w:tabs>
              <w:ind w:firstLine="142"/>
              <w:jc w:val="both"/>
            </w:pPr>
          </w:p>
        </w:tc>
      </w:tr>
      <w:tr w:rsidR="00424FF6" w:rsidRPr="005E141D" w:rsidTr="004B741D">
        <w:tc>
          <w:tcPr>
            <w:tcW w:w="4644" w:type="dxa"/>
            <w:vMerge/>
          </w:tcPr>
          <w:p w:rsidR="00424FF6" w:rsidRPr="005E141D" w:rsidRDefault="00424FF6" w:rsidP="00424FF6">
            <w:pPr>
              <w:tabs>
                <w:tab w:val="num" w:pos="240"/>
              </w:tabs>
              <w:ind w:right="317" w:firstLine="142"/>
            </w:pPr>
          </w:p>
        </w:tc>
        <w:tc>
          <w:tcPr>
            <w:tcW w:w="5387" w:type="dxa"/>
          </w:tcPr>
          <w:p w:rsidR="00424FF6" w:rsidRPr="005E141D" w:rsidRDefault="00424FF6" w:rsidP="00424FF6">
            <w:pPr>
              <w:pStyle w:val="af3"/>
              <w:spacing w:after="0"/>
              <w:ind w:left="0" w:firstLine="142"/>
              <w:jc w:val="both"/>
            </w:pPr>
            <w:r w:rsidRPr="005E141D">
              <w:t xml:space="preserve"> ___________________ </w:t>
            </w:r>
            <w:r>
              <w:t>Р.Н.Хабибуллина</w:t>
            </w:r>
          </w:p>
          <w:p w:rsidR="00424FF6" w:rsidRPr="005E141D" w:rsidRDefault="00424FF6" w:rsidP="00424FF6">
            <w:pPr>
              <w:pStyle w:val="af3"/>
              <w:spacing w:after="0"/>
              <w:ind w:left="0" w:firstLine="142"/>
              <w:jc w:val="both"/>
            </w:pPr>
          </w:p>
          <w:p w:rsidR="00424FF6" w:rsidRPr="005E141D" w:rsidRDefault="00424FF6" w:rsidP="00424FF6">
            <w:pPr>
              <w:pStyle w:val="af3"/>
              <w:spacing w:after="0"/>
              <w:ind w:left="0" w:firstLine="142"/>
              <w:jc w:val="both"/>
            </w:pPr>
            <w:r w:rsidRPr="005E141D">
              <w:t>Введено в действие</w:t>
            </w:r>
          </w:p>
          <w:p w:rsidR="00424FF6" w:rsidRPr="005E141D" w:rsidRDefault="00424FF6" w:rsidP="00424FF6">
            <w:pPr>
              <w:pStyle w:val="af3"/>
              <w:spacing w:after="0"/>
              <w:ind w:left="0" w:firstLine="142"/>
              <w:jc w:val="both"/>
            </w:pPr>
            <w:r>
              <w:t>Приказом по МАДОУ "Детский сад №214</w:t>
            </w:r>
            <w:r w:rsidRPr="005E141D">
              <w:t xml:space="preserve">" </w:t>
            </w:r>
          </w:p>
          <w:p w:rsidR="00424FF6" w:rsidRPr="005E141D" w:rsidRDefault="00424FF6" w:rsidP="00424FF6">
            <w:pPr>
              <w:pStyle w:val="af3"/>
              <w:spacing w:after="0"/>
              <w:ind w:left="0" w:firstLine="142"/>
              <w:jc w:val="both"/>
            </w:pPr>
            <w:r>
              <w:t xml:space="preserve">  № 21-О</w:t>
            </w:r>
            <w:r w:rsidRPr="005E141D">
              <w:t xml:space="preserve"> от «</w:t>
            </w:r>
            <w:r>
              <w:t>20</w:t>
            </w:r>
            <w:r w:rsidRPr="005E141D">
              <w:t>»</w:t>
            </w:r>
            <w:r>
              <w:t xml:space="preserve"> мая </w:t>
            </w:r>
            <w:r w:rsidRPr="005E141D">
              <w:t>2024 г.</w:t>
            </w:r>
          </w:p>
          <w:p w:rsidR="00424FF6" w:rsidRPr="005E141D" w:rsidRDefault="00424FF6" w:rsidP="00424FF6">
            <w:pPr>
              <w:ind w:firstLine="142"/>
              <w:jc w:val="both"/>
            </w:pPr>
          </w:p>
        </w:tc>
      </w:tr>
      <w:tr w:rsidR="00424FF6" w:rsidRPr="005E141D" w:rsidTr="004B741D">
        <w:tc>
          <w:tcPr>
            <w:tcW w:w="4644" w:type="dxa"/>
            <w:vMerge/>
          </w:tcPr>
          <w:p w:rsidR="00424FF6" w:rsidRPr="005E141D" w:rsidRDefault="00424FF6" w:rsidP="00424FF6">
            <w:pPr>
              <w:tabs>
                <w:tab w:val="num" w:pos="240"/>
              </w:tabs>
              <w:ind w:right="317" w:firstLine="142"/>
            </w:pPr>
          </w:p>
        </w:tc>
        <w:tc>
          <w:tcPr>
            <w:tcW w:w="5387" w:type="dxa"/>
          </w:tcPr>
          <w:p w:rsidR="00424FF6" w:rsidRPr="005E141D" w:rsidRDefault="00424FF6" w:rsidP="00424FF6">
            <w:pPr>
              <w:tabs>
                <w:tab w:val="num" w:pos="240"/>
              </w:tabs>
              <w:ind w:firstLine="142"/>
            </w:pPr>
          </w:p>
        </w:tc>
      </w:tr>
      <w:tr w:rsidR="00424FF6" w:rsidRPr="005E141D" w:rsidTr="004B741D">
        <w:trPr>
          <w:trHeight w:val="1098"/>
        </w:trPr>
        <w:tc>
          <w:tcPr>
            <w:tcW w:w="4644" w:type="dxa"/>
            <w:vMerge/>
          </w:tcPr>
          <w:p w:rsidR="00424FF6" w:rsidRPr="005E141D" w:rsidRDefault="00424FF6" w:rsidP="00424FF6">
            <w:pPr>
              <w:tabs>
                <w:tab w:val="num" w:pos="240"/>
              </w:tabs>
              <w:ind w:right="317" w:firstLine="142"/>
            </w:pPr>
          </w:p>
        </w:tc>
        <w:tc>
          <w:tcPr>
            <w:tcW w:w="5387" w:type="dxa"/>
          </w:tcPr>
          <w:p w:rsidR="00424FF6" w:rsidRPr="005E141D" w:rsidRDefault="00424FF6" w:rsidP="00424FF6">
            <w:pPr>
              <w:pStyle w:val="ac"/>
              <w:ind w:firstLine="142"/>
            </w:pPr>
            <w:r w:rsidRPr="005E141D">
              <w:t>Рассмотрено на общем собрании работников</w:t>
            </w:r>
            <w:r>
              <w:t xml:space="preserve"> МАДОУ «Детский сад № 214</w:t>
            </w:r>
            <w:r w:rsidRPr="005E141D">
              <w:t xml:space="preserve"> комбинированного вида»</w:t>
            </w:r>
          </w:p>
          <w:p w:rsidR="00424FF6" w:rsidRPr="005E141D" w:rsidRDefault="00424FF6" w:rsidP="00424FF6">
            <w:pPr>
              <w:tabs>
                <w:tab w:val="num" w:pos="240"/>
              </w:tabs>
              <w:ind w:firstLine="142"/>
            </w:pPr>
            <w:r w:rsidRPr="005E141D">
              <w:t xml:space="preserve">   Протокол № </w:t>
            </w:r>
            <w:r>
              <w:t xml:space="preserve">4   от </w:t>
            </w:r>
            <w:r w:rsidRPr="005E141D">
              <w:t>«</w:t>
            </w:r>
            <w:r>
              <w:t xml:space="preserve">27» мая </w:t>
            </w:r>
            <w:r w:rsidRPr="005E141D">
              <w:t>2024 г.</w:t>
            </w:r>
          </w:p>
          <w:p w:rsidR="00424FF6" w:rsidRPr="005E141D" w:rsidRDefault="00424FF6" w:rsidP="00424FF6">
            <w:pPr>
              <w:tabs>
                <w:tab w:val="num" w:pos="240"/>
              </w:tabs>
              <w:ind w:firstLine="142"/>
            </w:pPr>
          </w:p>
          <w:p w:rsidR="00424FF6" w:rsidRPr="005E141D" w:rsidRDefault="00424FF6" w:rsidP="00424FF6">
            <w:pPr>
              <w:tabs>
                <w:tab w:val="num" w:pos="240"/>
              </w:tabs>
              <w:ind w:firstLine="142"/>
            </w:pPr>
          </w:p>
        </w:tc>
      </w:tr>
    </w:tbl>
    <w:p w:rsidR="004B741D" w:rsidRPr="005E141D" w:rsidRDefault="004B741D" w:rsidP="004B741D">
      <w:pPr>
        <w:ind w:right="651" w:firstLine="142"/>
        <w:jc w:val="center"/>
        <w:rPr>
          <w:b/>
        </w:rPr>
      </w:pPr>
    </w:p>
    <w:p w:rsidR="004B741D" w:rsidRPr="005E141D" w:rsidRDefault="004B741D" w:rsidP="004B741D">
      <w:pPr>
        <w:ind w:right="651" w:firstLine="142"/>
        <w:jc w:val="center"/>
        <w:rPr>
          <w:b/>
        </w:rPr>
      </w:pPr>
      <w:r w:rsidRPr="005E141D">
        <w:rPr>
          <w:b/>
        </w:rPr>
        <w:t xml:space="preserve">Положение </w:t>
      </w:r>
    </w:p>
    <w:p w:rsidR="004B741D" w:rsidRPr="005E141D" w:rsidRDefault="004B741D" w:rsidP="004B741D">
      <w:pPr>
        <w:ind w:right="651" w:firstLine="142"/>
        <w:jc w:val="center"/>
        <w:rPr>
          <w:b/>
        </w:rPr>
      </w:pPr>
      <w:r w:rsidRPr="005E141D">
        <w:rPr>
          <w:b/>
        </w:rPr>
        <w:t>о порядке предоставления «детского дня»</w:t>
      </w:r>
    </w:p>
    <w:p w:rsidR="004B741D" w:rsidRPr="005E141D" w:rsidRDefault="00424FF6" w:rsidP="004B741D">
      <w:pPr>
        <w:pStyle w:val="af"/>
        <w:spacing w:after="0"/>
        <w:ind w:right="651" w:firstLine="142"/>
        <w:rPr>
          <w:b/>
        </w:rPr>
      </w:pPr>
      <w:r>
        <w:rPr>
          <w:b/>
        </w:rPr>
        <w:t>в МАДОУ «Детский сад № 214</w:t>
      </w:r>
      <w:r w:rsidR="004B741D" w:rsidRPr="005E141D">
        <w:rPr>
          <w:b/>
        </w:rPr>
        <w:t xml:space="preserve"> комбинированного вида» Вахитовского района г.Казани</w:t>
      </w:r>
    </w:p>
    <w:p w:rsidR="004B741D" w:rsidRPr="005E141D" w:rsidRDefault="004B741D" w:rsidP="004B741D">
      <w:pPr>
        <w:ind w:right="651" w:firstLine="142"/>
        <w:jc w:val="center"/>
        <w:rPr>
          <w:b/>
          <w:sz w:val="28"/>
          <w:szCs w:val="28"/>
        </w:rPr>
      </w:pPr>
    </w:p>
    <w:p w:rsidR="004B741D" w:rsidRPr="005E141D" w:rsidRDefault="004B741D" w:rsidP="004B741D">
      <w:pPr>
        <w:ind w:right="651" w:firstLine="142"/>
      </w:pPr>
      <w:r w:rsidRPr="005E141D">
        <w:rPr>
          <w:b/>
          <w:sz w:val="28"/>
          <w:szCs w:val="28"/>
        </w:rPr>
        <w:t xml:space="preserve"> </w:t>
      </w:r>
      <w:r w:rsidRPr="005E141D">
        <w:t xml:space="preserve">  </w:t>
      </w:r>
    </w:p>
    <w:p w:rsidR="004B741D" w:rsidRPr="005E141D" w:rsidRDefault="004B741D" w:rsidP="004B741D">
      <w:pPr>
        <w:ind w:right="651" w:firstLine="142"/>
        <w:jc w:val="both"/>
      </w:pPr>
      <w:r w:rsidRPr="005E141D">
        <w:t xml:space="preserve"> 1.  Согласно п. 5 постановления Кабинета </w:t>
      </w:r>
      <w:r w:rsidR="00424FF6" w:rsidRPr="005E141D">
        <w:t>Министров РТ</w:t>
      </w:r>
      <w:r w:rsidRPr="005E141D">
        <w:t xml:space="preserve">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rsidR="004B741D" w:rsidRPr="005E141D" w:rsidRDefault="004B741D" w:rsidP="004B741D">
      <w:pPr>
        <w:ind w:right="651" w:firstLine="142"/>
        <w:jc w:val="both"/>
        <w:rPr>
          <w:sz w:val="22"/>
          <w:szCs w:val="22"/>
        </w:rPr>
      </w:pPr>
      <w:r w:rsidRPr="005E141D">
        <w:t xml:space="preserve">2.  Данное </w:t>
      </w:r>
      <w:r w:rsidRPr="005E141D">
        <w:rPr>
          <w:b/>
        </w:rPr>
        <w:t xml:space="preserve"> </w:t>
      </w:r>
      <w:r w:rsidRPr="005E141D">
        <w:t xml:space="preserve">   </w:t>
      </w:r>
      <w:r w:rsidRPr="005E141D">
        <w:rPr>
          <w:sz w:val="22"/>
          <w:szCs w:val="22"/>
        </w:rPr>
        <w:t>Постановление "о детском дне</w:t>
      </w:r>
      <w:r w:rsidR="00424FF6" w:rsidRPr="005E141D">
        <w:rPr>
          <w:sz w:val="22"/>
          <w:szCs w:val="22"/>
        </w:rPr>
        <w:t>», являющееся</w:t>
      </w:r>
      <w:r w:rsidRPr="005E141D">
        <w:rPr>
          <w:sz w:val="22"/>
          <w:szCs w:val="22"/>
        </w:rPr>
        <w:t xml:space="preserve">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4B741D" w:rsidRPr="005E141D" w:rsidRDefault="004B741D" w:rsidP="004B741D">
      <w:pPr>
        <w:ind w:right="651" w:firstLine="142"/>
        <w:jc w:val="both"/>
      </w:pPr>
      <w:r w:rsidRPr="005E141D">
        <w:t xml:space="preserve">3. Порядок предоставления женщине свободного времени </w:t>
      </w:r>
      <w:r w:rsidR="00424FF6" w:rsidRPr="005E141D">
        <w:t>и его оплаты определяет</w:t>
      </w:r>
      <w:r w:rsidRPr="005E141D">
        <w:t xml:space="preserve"> коллективный договор.</w:t>
      </w:r>
    </w:p>
    <w:p w:rsidR="004B741D" w:rsidRPr="005E141D" w:rsidRDefault="00424FF6" w:rsidP="004B741D">
      <w:pPr>
        <w:ind w:right="651" w:firstLine="142"/>
        <w:jc w:val="both"/>
      </w:pPr>
      <w:r w:rsidRPr="005E141D">
        <w:t>4 «</w:t>
      </w:r>
      <w:r w:rsidR="004B741D" w:rsidRPr="005E141D">
        <w:t>Детский день</w:t>
      </w:r>
      <w:r w:rsidRPr="005E141D">
        <w:t>» не</w:t>
      </w:r>
      <w:r w:rsidR="004B741D" w:rsidRPr="005E141D">
        <w:t xml:space="preserve"> может </w:t>
      </w:r>
      <w:r w:rsidRPr="005E141D">
        <w:t>быть предоставлен</w:t>
      </w:r>
      <w:r w:rsidR="004B741D" w:rsidRPr="005E141D">
        <w:t xml:space="preserve"> работнику только на основании приказа, так как  возникает вероятность конфликта с налоговыми органами. </w:t>
      </w:r>
    </w:p>
    <w:p w:rsidR="004B741D" w:rsidRPr="005E141D" w:rsidRDefault="004B741D" w:rsidP="004B741D">
      <w:pPr>
        <w:ind w:right="651" w:firstLine="142"/>
        <w:jc w:val="both"/>
        <w:rPr>
          <w:b/>
        </w:rPr>
      </w:pPr>
      <w:r w:rsidRPr="005E141D">
        <w:t xml:space="preserve">5.  </w:t>
      </w:r>
      <w:r w:rsidRPr="005E141D">
        <w:rPr>
          <w:b/>
        </w:rPr>
        <w:t>Работникам образовательного учреждения «детский день» предоставляется на основании:</w:t>
      </w:r>
    </w:p>
    <w:p w:rsidR="004B741D" w:rsidRPr="005E141D" w:rsidRDefault="004B741D" w:rsidP="008847A8">
      <w:pPr>
        <w:numPr>
          <w:ilvl w:val="0"/>
          <w:numId w:val="87"/>
        </w:numPr>
        <w:ind w:left="0" w:right="651" w:firstLine="142"/>
        <w:jc w:val="both"/>
        <w:rPr>
          <w:sz w:val="28"/>
          <w:szCs w:val="28"/>
        </w:rPr>
      </w:pPr>
      <w:r w:rsidRPr="005E141D">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4B741D" w:rsidRPr="005E141D" w:rsidRDefault="004B741D" w:rsidP="008847A8">
      <w:pPr>
        <w:numPr>
          <w:ilvl w:val="0"/>
          <w:numId w:val="87"/>
        </w:numPr>
        <w:ind w:left="0" w:right="651" w:firstLine="142"/>
        <w:jc w:val="both"/>
        <w:rPr>
          <w:sz w:val="28"/>
          <w:szCs w:val="28"/>
        </w:rPr>
      </w:pPr>
      <w:r w:rsidRPr="005E141D">
        <w:t>муниципального Соглашения между Управлением образования Исполнительного комитета муниципального образования г.Казани и Татарским республиканским комитетом профсоюза работников народного образования и науки на 2024-2027 годы;</w:t>
      </w:r>
    </w:p>
    <w:p w:rsidR="004B741D" w:rsidRPr="005E141D" w:rsidRDefault="004B741D" w:rsidP="008847A8">
      <w:pPr>
        <w:numPr>
          <w:ilvl w:val="0"/>
          <w:numId w:val="87"/>
        </w:numPr>
        <w:ind w:left="0" w:right="651" w:firstLine="142"/>
        <w:jc w:val="both"/>
        <w:rPr>
          <w:b/>
          <w:sz w:val="28"/>
          <w:szCs w:val="28"/>
        </w:rPr>
      </w:pPr>
      <w:r w:rsidRPr="005E141D">
        <w:t xml:space="preserve">коллективного </w:t>
      </w:r>
      <w:r w:rsidR="00424FF6" w:rsidRPr="005E141D">
        <w:t>договора образовательного</w:t>
      </w:r>
      <w:r w:rsidRPr="005E141D">
        <w:t xml:space="preserve"> учреждения между работодателем (заведующим) и первичной профсоюзной организации</w:t>
      </w:r>
      <w:r w:rsidRPr="005E141D">
        <w:br/>
      </w:r>
      <w:r w:rsidRPr="005E141D">
        <w:rPr>
          <w:b/>
        </w:rPr>
        <w:t xml:space="preserve">в разделе «Социальные гарантии, </w:t>
      </w:r>
      <w:r w:rsidR="00424FF6" w:rsidRPr="005E141D">
        <w:rPr>
          <w:b/>
        </w:rPr>
        <w:t>льготы» отраслевого</w:t>
      </w:r>
      <w:r w:rsidRPr="005E141D">
        <w:rPr>
          <w:b/>
        </w:rPr>
        <w:t xml:space="preserve"> и муниципального Соглашений записано:</w:t>
      </w:r>
    </w:p>
    <w:p w:rsidR="004B741D" w:rsidRPr="005E141D" w:rsidRDefault="004B741D" w:rsidP="004B741D">
      <w:pPr>
        <w:ind w:right="651" w:firstLine="142"/>
        <w:jc w:val="both"/>
      </w:pPr>
      <w:r w:rsidRPr="005E141D">
        <w:t xml:space="preserve">«Предоставление работникам отрасли- </w:t>
      </w:r>
      <w:r w:rsidRPr="005E141D">
        <w:rPr>
          <w:b/>
        </w:rPr>
        <w:t>женщинам,</w:t>
      </w:r>
      <w:r w:rsidRPr="005E141D">
        <w:t xml:space="preserve"> имеющим детей в возрасте до 16 лет, не </w:t>
      </w:r>
      <w:r w:rsidR="00424FF6" w:rsidRPr="005E141D">
        <w:t>менее 2</w:t>
      </w:r>
      <w:r w:rsidRPr="005E141D">
        <w:t xml:space="preserve">-х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sidRPr="005E141D">
        <w:rPr>
          <w:b/>
        </w:rPr>
        <w:t>полностью оплачиваемые</w:t>
      </w:r>
      <w:r w:rsidRPr="005E141D">
        <w:t xml:space="preserve">». </w:t>
      </w:r>
    </w:p>
    <w:p w:rsidR="004B741D" w:rsidRPr="005E141D" w:rsidRDefault="004B741D" w:rsidP="004B741D">
      <w:pPr>
        <w:ind w:right="651" w:firstLine="142"/>
        <w:jc w:val="both"/>
        <w:rPr>
          <w:b/>
          <w:sz w:val="28"/>
          <w:szCs w:val="28"/>
        </w:rPr>
      </w:pPr>
      <w:r w:rsidRPr="005E141D">
        <w:rPr>
          <w:b/>
        </w:rPr>
        <w:lastRenderedPageBreak/>
        <w:t xml:space="preserve">    В разделе «Социальные гарантии, </w:t>
      </w:r>
      <w:r w:rsidR="00424FF6" w:rsidRPr="005E141D">
        <w:rPr>
          <w:b/>
        </w:rPr>
        <w:t>льготы» муниципального</w:t>
      </w:r>
      <w:r w:rsidRPr="005E141D">
        <w:rPr>
          <w:b/>
        </w:rPr>
        <w:t xml:space="preserve">   Соглашении   записано:</w:t>
      </w:r>
    </w:p>
    <w:p w:rsidR="004B741D" w:rsidRPr="005E141D" w:rsidRDefault="004B741D" w:rsidP="004B741D">
      <w:pPr>
        <w:ind w:right="651" w:firstLine="142"/>
        <w:jc w:val="both"/>
      </w:pPr>
    </w:p>
    <w:p w:rsidR="004B741D" w:rsidRPr="005E141D" w:rsidRDefault="004B741D" w:rsidP="004B741D">
      <w:pPr>
        <w:ind w:right="651" w:firstLine="142"/>
        <w:jc w:val="both"/>
        <w:rPr>
          <w:spacing w:val="-2"/>
          <w:szCs w:val="28"/>
        </w:rPr>
      </w:pPr>
      <w:r w:rsidRPr="005E141D">
        <w:rPr>
          <w:rFonts w:eastAsia="Calibri"/>
          <w:iCs/>
          <w:spacing w:val="-2"/>
          <w:szCs w:val="28"/>
          <w:lang w:eastAsia="en-US"/>
        </w:rPr>
        <w:t>«</w:t>
      </w:r>
      <w:r w:rsidRPr="005E141D">
        <w:rPr>
          <w:spacing w:val="-2"/>
          <w:szCs w:val="28"/>
        </w:rPr>
        <w:t>Предоставление работникам образования оплачиваемых свободных дней по следующим причинам:</w:t>
      </w:r>
    </w:p>
    <w:p w:rsidR="004B741D" w:rsidRPr="005E141D" w:rsidRDefault="004B741D" w:rsidP="004B741D">
      <w:pPr>
        <w:ind w:right="651" w:firstLine="142"/>
        <w:jc w:val="both"/>
      </w:pPr>
      <w:r w:rsidRPr="005E141D">
        <w:rPr>
          <w:rFonts w:eastAsia="Calibri"/>
          <w:iCs/>
          <w:spacing w:val="-2"/>
          <w:szCs w:val="28"/>
          <w:lang w:eastAsia="en-US"/>
        </w:rPr>
        <w:t xml:space="preserve">- </w:t>
      </w:r>
      <w:r w:rsidRPr="005E141D">
        <w:rPr>
          <w:rFonts w:eastAsia="Calibri"/>
          <w:b/>
          <w:iCs/>
          <w:spacing w:val="-2"/>
          <w:szCs w:val="28"/>
          <w:lang w:eastAsia="en-US"/>
        </w:rPr>
        <w:t>отцам</w:t>
      </w:r>
      <w:r w:rsidRPr="005E141D">
        <w:rPr>
          <w:rFonts w:eastAsia="Calibri"/>
          <w:iCs/>
          <w:spacing w:val="-2"/>
          <w:szCs w:val="28"/>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sidRPr="005E141D">
        <w:rPr>
          <w:rFonts w:eastAsia="Calibri"/>
          <w:b/>
          <w:iCs/>
          <w:spacing w:val="-2"/>
          <w:szCs w:val="28"/>
          <w:lang w:eastAsia="en-US"/>
        </w:rPr>
        <w:t>полностью оплачиваемые».</w:t>
      </w:r>
    </w:p>
    <w:p w:rsidR="004B741D" w:rsidRPr="005E141D" w:rsidRDefault="004B741D" w:rsidP="004B741D">
      <w:pPr>
        <w:ind w:right="651" w:firstLine="142"/>
        <w:jc w:val="both"/>
      </w:pPr>
      <w:r w:rsidRPr="005E141D">
        <w:t xml:space="preserve"> 6.  Образовательное учреждение в коллективном </w:t>
      </w:r>
      <w:r w:rsidR="00424FF6" w:rsidRPr="005E141D">
        <w:t>договоре и</w:t>
      </w:r>
      <w:r w:rsidRPr="005E141D">
        <w:t xml:space="preserve"> правилах внутреннего   трудового распорядка устанавливает порядок предоставления «детского дня» </w:t>
      </w:r>
      <w:r w:rsidR="00424FF6" w:rsidRPr="005E141D">
        <w:t>на основании</w:t>
      </w:r>
      <w:r w:rsidRPr="005E141D">
        <w:t xml:space="preserve"> Положения о </w:t>
      </w:r>
      <w:r w:rsidR="00424FF6" w:rsidRPr="005E141D">
        <w:t>предоставлении «</w:t>
      </w:r>
      <w:r w:rsidRPr="005E141D">
        <w:t>детского дня».</w:t>
      </w:r>
    </w:p>
    <w:p w:rsidR="004B741D" w:rsidRPr="005E141D" w:rsidRDefault="004B741D" w:rsidP="004B741D">
      <w:pPr>
        <w:ind w:right="651" w:firstLine="142"/>
        <w:jc w:val="both"/>
      </w:pPr>
      <w:r w:rsidRPr="005E141D">
        <w:rPr>
          <w:b/>
        </w:rPr>
        <w:t xml:space="preserve">7.  </w:t>
      </w:r>
      <w:r w:rsidRPr="005E141D">
        <w:t>«Детский день»</w:t>
      </w:r>
      <w:r w:rsidRPr="005E141D">
        <w:rPr>
          <w:b/>
        </w:rPr>
        <w:t xml:space="preserve"> </w:t>
      </w:r>
      <w:r w:rsidRPr="005E141D">
        <w:t xml:space="preserve">предоставляется </w:t>
      </w:r>
      <w:r w:rsidR="00424FF6" w:rsidRPr="005E141D">
        <w:t>по личному</w:t>
      </w:r>
      <w:r w:rsidRPr="005E141D">
        <w:t xml:space="preserve"> заявлению </w:t>
      </w:r>
      <w:r w:rsidR="00424FF6" w:rsidRPr="005E141D">
        <w:t>работника в</w:t>
      </w:r>
      <w:r w:rsidRPr="005E141D">
        <w:t xml:space="preserve">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4B741D" w:rsidRPr="005E141D" w:rsidRDefault="004B741D" w:rsidP="004B741D">
      <w:pPr>
        <w:ind w:right="651" w:firstLine="142"/>
        <w:jc w:val="both"/>
      </w:pPr>
      <w:r w:rsidRPr="005E141D">
        <w:t xml:space="preserve">8.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4B741D" w:rsidRPr="005E141D" w:rsidRDefault="004B741D" w:rsidP="004B741D">
      <w:pPr>
        <w:ind w:right="651" w:firstLine="142"/>
        <w:jc w:val="both"/>
        <w:rPr>
          <w:sz w:val="28"/>
          <w:szCs w:val="28"/>
        </w:rPr>
      </w:pPr>
      <w:r w:rsidRPr="005E141D">
        <w:t xml:space="preserve">9.  Локальный </w:t>
      </w:r>
      <w:r w:rsidR="00424FF6" w:rsidRPr="005E141D">
        <w:t>акт «Положение о порядке</w:t>
      </w:r>
      <w:r w:rsidRPr="005E141D">
        <w:t xml:space="preserve">  предоставления «детского дня»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rsidR="004B741D" w:rsidRPr="005E141D" w:rsidRDefault="004B741D" w:rsidP="004B741D">
      <w:pPr>
        <w:ind w:right="651" w:firstLine="142"/>
      </w:pPr>
    </w:p>
    <w:p w:rsidR="004B741D" w:rsidRPr="005E141D" w:rsidRDefault="004B741D" w:rsidP="004B741D">
      <w:pPr>
        <w:pStyle w:val="af"/>
        <w:ind w:right="651" w:firstLine="142"/>
      </w:pPr>
    </w:p>
    <w:p w:rsidR="004B741D" w:rsidRPr="005E141D" w:rsidRDefault="004B741D" w:rsidP="004B741D">
      <w:pPr>
        <w:pStyle w:val="af"/>
        <w:ind w:right="651" w:firstLine="142"/>
      </w:pPr>
    </w:p>
    <w:p w:rsidR="004B741D" w:rsidRPr="005E141D" w:rsidRDefault="004B741D" w:rsidP="004B741D">
      <w:pPr>
        <w:pStyle w:val="af"/>
        <w:ind w:right="651" w:firstLine="142"/>
      </w:pPr>
    </w:p>
    <w:p w:rsidR="004B741D" w:rsidRPr="005E141D" w:rsidRDefault="004B741D" w:rsidP="004B741D">
      <w:pPr>
        <w:pStyle w:val="af"/>
        <w:ind w:right="651" w:firstLine="142"/>
      </w:pPr>
    </w:p>
    <w:p w:rsidR="004B741D" w:rsidRPr="005E141D" w:rsidRDefault="004B741D" w:rsidP="004B741D">
      <w:pPr>
        <w:pStyle w:val="af"/>
        <w:ind w:right="651" w:firstLine="142"/>
      </w:pPr>
    </w:p>
    <w:p w:rsidR="004B741D" w:rsidRPr="005E141D" w:rsidRDefault="004B741D" w:rsidP="004B741D">
      <w:pPr>
        <w:pStyle w:val="af"/>
        <w:ind w:right="651" w:firstLine="142"/>
      </w:pPr>
    </w:p>
    <w:p w:rsidR="004B741D" w:rsidRPr="005E141D" w:rsidRDefault="004B741D" w:rsidP="004B741D">
      <w:pPr>
        <w:pStyle w:val="af"/>
        <w:ind w:right="651" w:firstLine="142"/>
      </w:pPr>
    </w:p>
    <w:p w:rsidR="004B741D" w:rsidRPr="005E141D" w:rsidRDefault="004B741D" w:rsidP="004B741D">
      <w:pPr>
        <w:pStyle w:val="af"/>
        <w:ind w:right="651" w:firstLine="142"/>
      </w:pPr>
    </w:p>
    <w:p w:rsidR="004B741D" w:rsidRPr="005E141D" w:rsidRDefault="004B741D" w:rsidP="004B741D">
      <w:pPr>
        <w:pStyle w:val="af"/>
        <w:ind w:right="651" w:firstLine="142"/>
      </w:pPr>
    </w:p>
    <w:p w:rsidR="004B741D" w:rsidRPr="005E141D" w:rsidRDefault="004B741D" w:rsidP="004B741D">
      <w:pPr>
        <w:pStyle w:val="af"/>
        <w:ind w:right="651" w:firstLine="142"/>
      </w:pPr>
    </w:p>
    <w:p w:rsidR="004B741D" w:rsidRPr="005E141D" w:rsidRDefault="004B741D" w:rsidP="004B741D">
      <w:pPr>
        <w:pStyle w:val="af"/>
        <w:ind w:right="651" w:firstLine="142"/>
      </w:pPr>
    </w:p>
    <w:p w:rsidR="004B741D" w:rsidRPr="005E141D" w:rsidRDefault="004B741D" w:rsidP="004B741D">
      <w:pPr>
        <w:pStyle w:val="af"/>
        <w:ind w:right="651" w:firstLine="142"/>
      </w:pPr>
    </w:p>
    <w:p w:rsidR="004B741D" w:rsidRPr="005E141D" w:rsidRDefault="004B741D" w:rsidP="004B741D">
      <w:pPr>
        <w:pStyle w:val="af"/>
        <w:ind w:right="651" w:firstLine="142"/>
      </w:pPr>
    </w:p>
    <w:p w:rsidR="004B741D" w:rsidRPr="005E141D" w:rsidRDefault="004B741D" w:rsidP="004B741D">
      <w:pPr>
        <w:pStyle w:val="af"/>
        <w:ind w:right="651" w:firstLine="142"/>
      </w:pPr>
    </w:p>
    <w:p w:rsidR="004B741D" w:rsidRPr="005E141D" w:rsidRDefault="004B741D" w:rsidP="004B741D">
      <w:pPr>
        <w:pStyle w:val="af"/>
        <w:ind w:right="651" w:firstLine="142"/>
      </w:pPr>
    </w:p>
    <w:p w:rsidR="004B741D" w:rsidRPr="005E141D" w:rsidRDefault="004B741D" w:rsidP="004B741D">
      <w:pPr>
        <w:pStyle w:val="af"/>
        <w:ind w:right="651" w:firstLine="142"/>
      </w:pPr>
    </w:p>
    <w:p w:rsidR="004B741D" w:rsidRDefault="004B741D" w:rsidP="004B741D">
      <w:pPr>
        <w:pStyle w:val="af"/>
        <w:ind w:right="651" w:firstLine="142"/>
      </w:pPr>
    </w:p>
    <w:p w:rsidR="004B741D" w:rsidRPr="005E141D" w:rsidRDefault="004B741D" w:rsidP="004B741D">
      <w:pPr>
        <w:pStyle w:val="af"/>
        <w:ind w:right="651" w:firstLine="142"/>
      </w:pPr>
    </w:p>
    <w:p w:rsidR="004B741D" w:rsidRDefault="004B741D" w:rsidP="004B741D">
      <w:pPr>
        <w:pStyle w:val="af"/>
        <w:ind w:right="651" w:firstLine="142"/>
      </w:pPr>
    </w:p>
    <w:p w:rsidR="00633972" w:rsidRDefault="00633972" w:rsidP="004B741D">
      <w:pPr>
        <w:pStyle w:val="af"/>
        <w:ind w:right="651" w:firstLine="142"/>
      </w:pPr>
    </w:p>
    <w:p w:rsidR="00633972" w:rsidRPr="005E141D" w:rsidRDefault="00633972" w:rsidP="004B741D">
      <w:pPr>
        <w:pStyle w:val="af"/>
        <w:ind w:right="651" w:firstLine="142"/>
      </w:pPr>
    </w:p>
    <w:p w:rsidR="004B741D" w:rsidRPr="005E141D" w:rsidRDefault="004B741D" w:rsidP="004B741D">
      <w:pPr>
        <w:pStyle w:val="af"/>
        <w:ind w:right="651" w:firstLine="142"/>
      </w:pPr>
    </w:p>
    <w:p w:rsidR="004B741D" w:rsidRPr="005E141D" w:rsidRDefault="004B741D" w:rsidP="004B741D">
      <w:pPr>
        <w:spacing w:line="276" w:lineRule="auto"/>
        <w:ind w:right="651" w:firstLine="142"/>
        <w:jc w:val="right"/>
        <w:rPr>
          <w:b/>
        </w:rPr>
      </w:pPr>
      <w:r w:rsidRPr="005E141D">
        <w:rPr>
          <w:b/>
        </w:rPr>
        <w:lastRenderedPageBreak/>
        <w:t>У Т В Е Р Ж Д Е Н О</w:t>
      </w:r>
    </w:p>
    <w:p w:rsidR="004B741D" w:rsidRPr="005E141D" w:rsidRDefault="004B741D" w:rsidP="004B741D">
      <w:pPr>
        <w:spacing w:line="276" w:lineRule="auto"/>
        <w:ind w:right="651" w:firstLine="142"/>
        <w:jc w:val="right"/>
        <w:rPr>
          <w:b/>
        </w:rPr>
      </w:pPr>
      <w:r w:rsidRPr="005E141D">
        <w:rPr>
          <w:b/>
        </w:rPr>
        <w:t>на заседании Президиума Профсоюзной организации работников образования и науки</w:t>
      </w:r>
    </w:p>
    <w:p w:rsidR="004B741D" w:rsidRPr="005E141D" w:rsidRDefault="004B741D" w:rsidP="00424FF6">
      <w:pPr>
        <w:spacing w:line="276" w:lineRule="auto"/>
        <w:ind w:right="651" w:firstLine="142"/>
        <w:jc w:val="right"/>
        <w:rPr>
          <w:b/>
        </w:rPr>
      </w:pPr>
      <w:r w:rsidRPr="005E141D">
        <w:rPr>
          <w:b/>
        </w:rPr>
        <w:t>Вахитовского и Приволжского районов г. Ка</w:t>
      </w:r>
      <w:r w:rsidR="00424FF6">
        <w:rPr>
          <w:b/>
        </w:rPr>
        <w:t>зани</w:t>
      </w:r>
    </w:p>
    <w:p w:rsidR="004B741D" w:rsidRPr="005E141D" w:rsidRDefault="004B741D" w:rsidP="004B741D">
      <w:pPr>
        <w:tabs>
          <w:tab w:val="left" w:pos="5460"/>
        </w:tabs>
        <w:spacing w:line="276" w:lineRule="auto"/>
        <w:ind w:right="651" w:firstLine="142"/>
        <w:jc w:val="right"/>
        <w:rPr>
          <w:b/>
        </w:rPr>
      </w:pPr>
      <w:r w:rsidRPr="005E141D">
        <w:rPr>
          <w:b/>
        </w:rPr>
        <w:t xml:space="preserve">от   24 октября  2019 года </w:t>
      </w:r>
    </w:p>
    <w:p w:rsidR="004B741D" w:rsidRPr="005E141D" w:rsidRDefault="004B741D" w:rsidP="004B741D">
      <w:pPr>
        <w:spacing w:line="276" w:lineRule="auto"/>
        <w:ind w:right="651" w:firstLine="142"/>
        <w:jc w:val="center"/>
        <w:rPr>
          <w:b/>
        </w:rPr>
      </w:pPr>
    </w:p>
    <w:p w:rsidR="004B741D" w:rsidRPr="005E141D" w:rsidRDefault="004B741D" w:rsidP="004B741D">
      <w:pPr>
        <w:ind w:right="651" w:firstLine="142"/>
        <w:jc w:val="center"/>
        <w:rPr>
          <w:b/>
        </w:rPr>
      </w:pPr>
      <w:r w:rsidRPr="005E141D">
        <w:rPr>
          <w:b/>
        </w:rPr>
        <w:t>П О Л О Ж Е Н И Е</w:t>
      </w:r>
    </w:p>
    <w:p w:rsidR="004B741D" w:rsidRPr="005E141D" w:rsidRDefault="004B741D" w:rsidP="004B741D">
      <w:pPr>
        <w:ind w:right="651" w:firstLine="142"/>
        <w:jc w:val="center"/>
        <w:rPr>
          <w:b/>
        </w:rPr>
      </w:pPr>
      <w:r w:rsidRPr="005E141D">
        <w:rPr>
          <w:b/>
        </w:rPr>
        <w:t xml:space="preserve">о порядке и условиях оказания материальной помощи членам профсоюза Территориальной профсоюзной организации Вахитовского </w:t>
      </w:r>
    </w:p>
    <w:p w:rsidR="004B741D" w:rsidRPr="005E141D" w:rsidRDefault="004B741D" w:rsidP="004B741D">
      <w:pPr>
        <w:ind w:right="651" w:firstLine="142"/>
        <w:jc w:val="center"/>
        <w:rPr>
          <w:b/>
        </w:rPr>
      </w:pPr>
      <w:r w:rsidRPr="005E141D">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4B741D" w:rsidRPr="005E141D" w:rsidRDefault="004B741D" w:rsidP="004B741D">
      <w:pPr>
        <w:ind w:right="651" w:firstLine="142"/>
        <w:jc w:val="center"/>
        <w:rPr>
          <w:b/>
        </w:rPr>
      </w:pPr>
    </w:p>
    <w:p w:rsidR="004B741D" w:rsidRPr="005E141D" w:rsidRDefault="004B741D" w:rsidP="004B741D">
      <w:pPr>
        <w:ind w:right="651" w:firstLine="142"/>
        <w:jc w:val="center"/>
        <w:rPr>
          <w:b/>
        </w:rPr>
      </w:pPr>
      <w:r w:rsidRPr="005E141D">
        <w:rPr>
          <w:b/>
          <w:lang w:val="en-US"/>
        </w:rPr>
        <w:t>I</w:t>
      </w:r>
      <w:r w:rsidRPr="005E141D">
        <w:rPr>
          <w:b/>
        </w:rPr>
        <w:t>. Общие положения</w:t>
      </w:r>
    </w:p>
    <w:p w:rsidR="004B741D" w:rsidRPr="005E141D" w:rsidRDefault="004B741D" w:rsidP="004B741D">
      <w:pPr>
        <w:ind w:right="651" w:firstLine="142"/>
        <w:jc w:val="both"/>
      </w:pPr>
      <w:r w:rsidRPr="005E141D">
        <w:t xml:space="preserve">1.1.Положение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w:t>
      </w:r>
      <w:r w:rsidR="00424FF6" w:rsidRPr="005E141D">
        <w:t>районов и</w:t>
      </w:r>
      <w:r w:rsidRPr="005E141D">
        <w:t xml:space="preserve"> направлено на социально-экономическую поддержку работников.</w:t>
      </w:r>
    </w:p>
    <w:p w:rsidR="004B741D" w:rsidRPr="005E141D" w:rsidRDefault="004B741D" w:rsidP="004B741D">
      <w:pPr>
        <w:ind w:right="651" w:firstLine="142"/>
        <w:jc w:val="both"/>
      </w:pPr>
      <w:r w:rsidRPr="005E141D">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
    <w:p w:rsidR="004B741D" w:rsidRPr="005E141D" w:rsidRDefault="004B741D" w:rsidP="004B741D">
      <w:pPr>
        <w:ind w:right="651" w:firstLine="142"/>
        <w:jc w:val="both"/>
      </w:pPr>
      <w:r w:rsidRPr="005E141D">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4B741D" w:rsidRPr="005E141D" w:rsidRDefault="004B741D" w:rsidP="004B741D">
      <w:pPr>
        <w:ind w:right="651" w:firstLine="142"/>
        <w:jc w:val="both"/>
      </w:pPr>
      <w:r w:rsidRPr="005E141D">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4B741D" w:rsidRPr="005E141D" w:rsidRDefault="004B741D" w:rsidP="004B741D">
      <w:pPr>
        <w:ind w:right="651" w:firstLine="142"/>
        <w:jc w:val="both"/>
      </w:pPr>
      <w:r w:rsidRPr="005E141D">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4B741D" w:rsidRPr="005E141D" w:rsidRDefault="004B741D" w:rsidP="004B741D">
      <w:pPr>
        <w:ind w:right="651" w:firstLine="142"/>
        <w:jc w:val="both"/>
      </w:pPr>
      <w:r w:rsidRPr="005E141D">
        <w:t>1.6.Положение разработано членами Президиума райкома профсоюза с учетом:</w:t>
      </w:r>
    </w:p>
    <w:p w:rsidR="004B741D" w:rsidRPr="005E141D" w:rsidRDefault="004B741D" w:rsidP="008847A8">
      <w:pPr>
        <w:numPr>
          <w:ilvl w:val="0"/>
          <w:numId w:val="88"/>
        </w:numPr>
        <w:ind w:left="0" w:right="651" w:firstLine="142"/>
        <w:jc w:val="both"/>
      </w:pPr>
      <w:r w:rsidRPr="005E141D">
        <w:t>Устава профессионального союза работников народного образования и науки Российской Федерации;</w:t>
      </w:r>
    </w:p>
    <w:p w:rsidR="004B741D" w:rsidRPr="005E141D" w:rsidRDefault="004B741D" w:rsidP="008847A8">
      <w:pPr>
        <w:numPr>
          <w:ilvl w:val="0"/>
          <w:numId w:val="88"/>
        </w:numPr>
        <w:ind w:left="0" w:right="651" w:firstLine="142"/>
        <w:jc w:val="both"/>
      </w:pPr>
      <w:r w:rsidRPr="005E141D">
        <w:t>Закона об образовании Российской Федерации;</w:t>
      </w:r>
    </w:p>
    <w:p w:rsidR="004B741D" w:rsidRPr="005E141D" w:rsidRDefault="004B741D" w:rsidP="008847A8">
      <w:pPr>
        <w:numPr>
          <w:ilvl w:val="0"/>
          <w:numId w:val="88"/>
        </w:numPr>
        <w:ind w:left="0" w:right="651" w:firstLine="142"/>
        <w:jc w:val="both"/>
      </w:pPr>
      <w:r w:rsidRPr="005E141D">
        <w:t>инструктивных писем ЦК Профсоюза;</w:t>
      </w:r>
    </w:p>
    <w:p w:rsidR="004B741D" w:rsidRPr="005E141D" w:rsidRDefault="004B741D" w:rsidP="008847A8">
      <w:pPr>
        <w:numPr>
          <w:ilvl w:val="0"/>
          <w:numId w:val="88"/>
        </w:numPr>
        <w:ind w:left="0" w:right="651" w:firstLine="142"/>
        <w:jc w:val="both"/>
      </w:pPr>
      <w:r w:rsidRPr="005E141D">
        <w:t>методических рекомендаций Рескома Профсоюза работников народного образования и науки Республики Татарстан;</w:t>
      </w:r>
    </w:p>
    <w:p w:rsidR="004B741D" w:rsidRPr="005E141D" w:rsidRDefault="004B741D" w:rsidP="008847A8">
      <w:pPr>
        <w:numPr>
          <w:ilvl w:val="0"/>
          <w:numId w:val="88"/>
        </w:numPr>
        <w:ind w:left="0" w:right="651" w:firstLine="142"/>
        <w:jc w:val="both"/>
      </w:pPr>
      <w:r w:rsidRPr="005E141D">
        <w:t>Отраслевое соглашение между МОиН РТ и Татарским Рескомом профсоюза работников народного образования и науки на 2024-2027 годы,</w:t>
      </w:r>
    </w:p>
    <w:p w:rsidR="004B741D" w:rsidRPr="005E141D" w:rsidRDefault="004B741D" w:rsidP="008847A8">
      <w:pPr>
        <w:numPr>
          <w:ilvl w:val="0"/>
          <w:numId w:val="88"/>
        </w:numPr>
        <w:ind w:left="0" w:right="651" w:firstLine="142"/>
        <w:jc w:val="both"/>
      </w:pPr>
      <w:r w:rsidRPr="005E141D">
        <w:t xml:space="preserve">предложений профсоюзных активистов </w:t>
      </w:r>
    </w:p>
    <w:p w:rsidR="004B741D" w:rsidRPr="005E141D" w:rsidRDefault="004B741D" w:rsidP="004B741D">
      <w:pPr>
        <w:ind w:right="651" w:firstLine="142"/>
        <w:jc w:val="both"/>
      </w:pPr>
    </w:p>
    <w:p w:rsidR="004B741D" w:rsidRPr="005E141D" w:rsidRDefault="004B741D" w:rsidP="004B741D">
      <w:pPr>
        <w:ind w:right="651" w:firstLine="142"/>
        <w:jc w:val="center"/>
        <w:rPr>
          <w:b/>
        </w:rPr>
      </w:pPr>
      <w:r w:rsidRPr="005E141D">
        <w:rPr>
          <w:b/>
          <w:lang w:val="en-US"/>
        </w:rPr>
        <w:t>II</w:t>
      </w:r>
      <w:r w:rsidRPr="005E141D">
        <w:rPr>
          <w:b/>
        </w:rPr>
        <w:t>. Критерии оказания материальной помощи</w:t>
      </w:r>
    </w:p>
    <w:p w:rsidR="004B741D" w:rsidRPr="005E141D" w:rsidRDefault="004B741D" w:rsidP="004B741D">
      <w:pPr>
        <w:ind w:right="651" w:firstLine="142"/>
        <w:jc w:val="both"/>
      </w:pPr>
      <w:r w:rsidRPr="005E141D">
        <w:t>2.1. Право на материальную помощь имеет каждый член профсоюза в следующих случаях:</w:t>
      </w:r>
    </w:p>
    <w:p w:rsidR="004B741D" w:rsidRPr="005E141D" w:rsidRDefault="004B741D" w:rsidP="008847A8">
      <w:pPr>
        <w:numPr>
          <w:ilvl w:val="0"/>
          <w:numId w:val="89"/>
        </w:numPr>
        <w:tabs>
          <w:tab w:val="num" w:pos="720"/>
        </w:tabs>
        <w:ind w:left="0" w:right="651" w:firstLine="142"/>
        <w:jc w:val="both"/>
      </w:pPr>
      <w:r w:rsidRPr="005E141D">
        <w:t>погребение близких родственников (супруг, супруга, родители, дети);</w:t>
      </w:r>
    </w:p>
    <w:p w:rsidR="004B741D" w:rsidRPr="005E141D" w:rsidRDefault="004B741D" w:rsidP="008847A8">
      <w:pPr>
        <w:numPr>
          <w:ilvl w:val="0"/>
          <w:numId w:val="89"/>
        </w:numPr>
        <w:tabs>
          <w:tab w:val="num" w:pos="720"/>
        </w:tabs>
        <w:ind w:left="0" w:right="651" w:firstLine="142"/>
        <w:jc w:val="both"/>
      </w:pPr>
      <w:r w:rsidRPr="005E141D">
        <w:t>при покупке дорогостоящих медикаментов;</w:t>
      </w:r>
    </w:p>
    <w:p w:rsidR="004B741D" w:rsidRPr="005E141D" w:rsidRDefault="004B741D" w:rsidP="008847A8">
      <w:pPr>
        <w:numPr>
          <w:ilvl w:val="0"/>
          <w:numId w:val="89"/>
        </w:numPr>
        <w:tabs>
          <w:tab w:val="num" w:pos="720"/>
        </w:tabs>
        <w:ind w:left="0" w:right="651" w:firstLine="142"/>
        <w:jc w:val="both"/>
      </w:pPr>
      <w:r w:rsidRPr="005E141D">
        <w:t xml:space="preserve"> медицинское обследование;</w:t>
      </w:r>
    </w:p>
    <w:p w:rsidR="004B741D" w:rsidRPr="005E141D" w:rsidRDefault="004B741D" w:rsidP="008847A8">
      <w:pPr>
        <w:numPr>
          <w:ilvl w:val="0"/>
          <w:numId w:val="89"/>
        </w:numPr>
        <w:tabs>
          <w:tab w:val="num" w:pos="720"/>
        </w:tabs>
        <w:ind w:left="0" w:right="651" w:firstLine="142"/>
        <w:jc w:val="both"/>
      </w:pPr>
      <w:r w:rsidRPr="005E141D">
        <w:lastRenderedPageBreak/>
        <w:t>проведение платной операции или послеоперационную реабилитацию работника и его детей;</w:t>
      </w:r>
    </w:p>
    <w:p w:rsidR="004B741D" w:rsidRPr="005E141D" w:rsidRDefault="004B741D" w:rsidP="008847A8">
      <w:pPr>
        <w:numPr>
          <w:ilvl w:val="0"/>
          <w:numId w:val="89"/>
        </w:numPr>
        <w:tabs>
          <w:tab w:val="num" w:pos="720"/>
        </w:tabs>
        <w:ind w:left="0" w:right="651" w:firstLine="142"/>
        <w:jc w:val="both"/>
      </w:pPr>
      <w:r w:rsidRPr="005E141D">
        <w:t xml:space="preserve">при </w:t>
      </w:r>
      <w:r w:rsidR="00424FF6" w:rsidRPr="005E141D">
        <w:t>выходе на</w:t>
      </w:r>
      <w:r w:rsidRPr="005E141D">
        <w:t xml:space="preserve"> пенсию по </w:t>
      </w:r>
      <w:r w:rsidR="00424FF6" w:rsidRPr="005E141D">
        <w:t>возрасту, инвалидности</w:t>
      </w:r>
      <w:r w:rsidRPr="005E141D">
        <w:t>;</w:t>
      </w:r>
    </w:p>
    <w:p w:rsidR="004B741D" w:rsidRPr="005E141D" w:rsidRDefault="004B741D" w:rsidP="008847A8">
      <w:pPr>
        <w:numPr>
          <w:ilvl w:val="0"/>
          <w:numId w:val="89"/>
        </w:numPr>
        <w:tabs>
          <w:tab w:val="num" w:pos="720"/>
        </w:tabs>
        <w:ind w:left="0" w:right="651" w:firstLine="142"/>
        <w:jc w:val="both"/>
      </w:pPr>
      <w:r w:rsidRPr="005E141D">
        <w:t>трудового увечья;</w:t>
      </w:r>
    </w:p>
    <w:p w:rsidR="004B741D" w:rsidRPr="005E141D" w:rsidRDefault="004B741D" w:rsidP="008847A8">
      <w:pPr>
        <w:numPr>
          <w:ilvl w:val="0"/>
          <w:numId w:val="89"/>
        </w:numPr>
        <w:tabs>
          <w:tab w:val="num" w:pos="720"/>
        </w:tabs>
        <w:ind w:left="0" w:right="651" w:firstLine="142"/>
        <w:jc w:val="both"/>
      </w:pPr>
      <w:r w:rsidRPr="005E141D">
        <w:t>юбилейной даты (50, 55 лет – женщины, 50, 60 лет – мужчины и последующие круглые даты)</w:t>
      </w:r>
    </w:p>
    <w:p w:rsidR="004B741D" w:rsidRPr="005E141D" w:rsidRDefault="004B741D" w:rsidP="008847A8">
      <w:pPr>
        <w:numPr>
          <w:ilvl w:val="0"/>
          <w:numId w:val="89"/>
        </w:numPr>
        <w:tabs>
          <w:tab w:val="num" w:pos="720"/>
        </w:tabs>
        <w:ind w:left="0" w:right="651" w:firstLine="142"/>
        <w:jc w:val="both"/>
      </w:pPr>
      <w:r w:rsidRPr="005E141D">
        <w:t>пожара, стихийных бедствий, кражи имущества;</w:t>
      </w:r>
    </w:p>
    <w:p w:rsidR="004B741D" w:rsidRPr="005E141D" w:rsidRDefault="004B741D" w:rsidP="008847A8">
      <w:pPr>
        <w:numPr>
          <w:ilvl w:val="0"/>
          <w:numId w:val="89"/>
        </w:numPr>
        <w:tabs>
          <w:tab w:val="num" w:pos="720"/>
        </w:tabs>
        <w:ind w:left="0" w:right="651" w:firstLine="142"/>
        <w:jc w:val="both"/>
      </w:pPr>
      <w:r w:rsidRPr="005E141D">
        <w:t>рождение ребенка;</w:t>
      </w:r>
    </w:p>
    <w:p w:rsidR="004B741D" w:rsidRPr="005E141D" w:rsidRDefault="004B741D" w:rsidP="008847A8">
      <w:pPr>
        <w:numPr>
          <w:ilvl w:val="0"/>
          <w:numId w:val="89"/>
        </w:numPr>
        <w:tabs>
          <w:tab w:val="num" w:pos="720"/>
        </w:tabs>
        <w:ind w:left="0" w:right="651" w:firstLine="142"/>
        <w:jc w:val="both"/>
      </w:pPr>
      <w:r w:rsidRPr="005E141D">
        <w:t xml:space="preserve">свадьба работника или его детей; </w:t>
      </w:r>
    </w:p>
    <w:p w:rsidR="004B741D" w:rsidRPr="005E141D" w:rsidRDefault="004B741D" w:rsidP="008847A8">
      <w:pPr>
        <w:numPr>
          <w:ilvl w:val="0"/>
          <w:numId w:val="89"/>
        </w:numPr>
        <w:tabs>
          <w:tab w:val="num" w:pos="720"/>
        </w:tabs>
        <w:ind w:left="0" w:right="651" w:firstLine="142"/>
        <w:jc w:val="both"/>
      </w:pPr>
      <w:r w:rsidRPr="005E141D">
        <w:t xml:space="preserve">оплату адвокатских услуг при </w:t>
      </w:r>
      <w:r w:rsidR="00424FF6" w:rsidRPr="005E141D">
        <w:t>защите своих</w:t>
      </w:r>
      <w:r w:rsidRPr="005E141D">
        <w:t xml:space="preserve"> </w:t>
      </w:r>
      <w:r w:rsidR="00424FF6" w:rsidRPr="005E141D">
        <w:t>профессиональных интересов</w:t>
      </w:r>
      <w:r w:rsidRPr="005E141D">
        <w:t>;</w:t>
      </w:r>
    </w:p>
    <w:p w:rsidR="004B741D" w:rsidRPr="005E141D" w:rsidRDefault="004B741D" w:rsidP="008847A8">
      <w:pPr>
        <w:numPr>
          <w:ilvl w:val="0"/>
          <w:numId w:val="89"/>
        </w:numPr>
        <w:tabs>
          <w:tab w:val="num" w:pos="720"/>
        </w:tabs>
        <w:ind w:left="0" w:right="651" w:firstLine="142"/>
        <w:jc w:val="both"/>
      </w:pPr>
      <w:r w:rsidRPr="005E141D">
        <w:t>трудной жизненной ситуации, требующей материальных затрат</w:t>
      </w:r>
    </w:p>
    <w:p w:rsidR="004B741D" w:rsidRPr="005E141D" w:rsidRDefault="004B741D" w:rsidP="004B741D">
      <w:pPr>
        <w:ind w:right="651" w:firstLine="142"/>
        <w:jc w:val="both"/>
      </w:pPr>
      <w:r w:rsidRPr="005E141D">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4B741D" w:rsidRPr="005E141D" w:rsidRDefault="004B741D" w:rsidP="004B741D">
      <w:pPr>
        <w:ind w:right="651" w:firstLine="142"/>
        <w:jc w:val="center"/>
        <w:rPr>
          <w:b/>
        </w:rPr>
      </w:pPr>
    </w:p>
    <w:p w:rsidR="004B741D" w:rsidRPr="005E141D" w:rsidRDefault="004B741D" w:rsidP="004B741D">
      <w:pPr>
        <w:ind w:right="651" w:firstLine="142"/>
        <w:jc w:val="center"/>
        <w:rPr>
          <w:b/>
        </w:rPr>
      </w:pPr>
    </w:p>
    <w:p w:rsidR="004B741D" w:rsidRPr="005E141D" w:rsidRDefault="004B741D" w:rsidP="004B741D">
      <w:pPr>
        <w:ind w:right="651" w:firstLine="142"/>
        <w:jc w:val="center"/>
        <w:rPr>
          <w:b/>
        </w:rPr>
      </w:pPr>
      <w:r w:rsidRPr="005E141D">
        <w:rPr>
          <w:b/>
          <w:lang w:val="en-US"/>
        </w:rPr>
        <w:t>III</w:t>
      </w:r>
      <w:r w:rsidRPr="005E141D">
        <w:rPr>
          <w:b/>
        </w:rPr>
        <w:t>. Условия оказания материальной помощи</w:t>
      </w:r>
    </w:p>
    <w:p w:rsidR="004B741D" w:rsidRPr="005E141D" w:rsidRDefault="004B741D" w:rsidP="004B741D">
      <w:pPr>
        <w:ind w:right="651" w:firstLine="142"/>
        <w:jc w:val="both"/>
      </w:pPr>
      <w:r w:rsidRPr="005E141D">
        <w:t xml:space="preserve">3.1. Материальная помощь может быть оказана каждому нуждающемуся члену </w:t>
      </w:r>
      <w:r w:rsidR="00424FF6" w:rsidRPr="005E141D">
        <w:t>профсоюза при</w:t>
      </w:r>
      <w:r w:rsidRPr="005E141D">
        <w:t xml:space="preserve"> условии, что он является:</w:t>
      </w:r>
    </w:p>
    <w:p w:rsidR="004B741D" w:rsidRPr="005E141D" w:rsidRDefault="004B741D" w:rsidP="008847A8">
      <w:pPr>
        <w:numPr>
          <w:ilvl w:val="0"/>
          <w:numId w:val="90"/>
        </w:numPr>
        <w:ind w:left="0" w:right="651" w:firstLine="142"/>
        <w:jc w:val="both"/>
      </w:pPr>
      <w:r w:rsidRPr="005E141D">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4B741D" w:rsidRPr="005E141D" w:rsidRDefault="004B741D" w:rsidP="008847A8">
      <w:pPr>
        <w:numPr>
          <w:ilvl w:val="0"/>
          <w:numId w:val="90"/>
        </w:numPr>
        <w:ind w:left="0" w:right="651" w:firstLine="142"/>
        <w:jc w:val="both"/>
      </w:pPr>
      <w:r w:rsidRPr="005E141D">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4B741D" w:rsidRPr="005E141D" w:rsidRDefault="004B741D" w:rsidP="004B741D">
      <w:pPr>
        <w:ind w:right="651" w:firstLine="142"/>
        <w:jc w:val="both"/>
      </w:pPr>
      <w:r w:rsidRPr="005E141D">
        <w:t xml:space="preserve">3.2.Материальная помощь может </w:t>
      </w:r>
      <w:r w:rsidR="00424FF6" w:rsidRPr="005E141D">
        <w:t>предоставляться члену</w:t>
      </w:r>
      <w:r w:rsidRPr="005E141D">
        <w:t xml:space="preserve"> профсоюза один раз в календарный год.</w:t>
      </w:r>
    </w:p>
    <w:p w:rsidR="004B741D" w:rsidRPr="005E141D" w:rsidRDefault="004B741D" w:rsidP="004B741D">
      <w:pPr>
        <w:ind w:right="651" w:firstLine="142"/>
        <w:jc w:val="both"/>
      </w:pPr>
      <w:r w:rsidRPr="005E141D">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4B741D" w:rsidRPr="005E141D" w:rsidRDefault="004B741D" w:rsidP="004B741D">
      <w:pPr>
        <w:ind w:right="651" w:firstLine="142"/>
        <w:jc w:val="both"/>
      </w:pPr>
      <w:r w:rsidRPr="005E141D">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4B741D" w:rsidRPr="005E141D" w:rsidRDefault="004B741D" w:rsidP="004B741D">
      <w:pPr>
        <w:ind w:right="651" w:firstLine="142"/>
        <w:jc w:val="both"/>
      </w:pPr>
      <w:r w:rsidRPr="005E141D">
        <w:t>3.5. При выходе на пенсию по инвалидности материальная помощь выдается при условии оставления рабочего места.</w:t>
      </w:r>
    </w:p>
    <w:p w:rsidR="004B741D" w:rsidRPr="005E141D" w:rsidRDefault="004B741D" w:rsidP="004B741D">
      <w:pPr>
        <w:ind w:right="651" w:firstLine="142"/>
        <w:jc w:val="both"/>
      </w:pPr>
    </w:p>
    <w:p w:rsidR="004B741D" w:rsidRPr="005E141D" w:rsidRDefault="004B741D" w:rsidP="004B741D">
      <w:pPr>
        <w:ind w:right="651" w:firstLine="142"/>
        <w:jc w:val="center"/>
        <w:rPr>
          <w:b/>
        </w:rPr>
      </w:pPr>
      <w:r w:rsidRPr="005E141D">
        <w:rPr>
          <w:b/>
          <w:lang w:val="en-US"/>
        </w:rPr>
        <w:t>IV</w:t>
      </w:r>
      <w:r w:rsidRPr="005E141D">
        <w:rPr>
          <w:b/>
        </w:rPr>
        <w:t>. Порядок и размеры оказания материальной помощи</w:t>
      </w:r>
    </w:p>
    <w:p w:rsidR="004B741D" w:rsidRPr="005E141D" w:rsidRDefault="004B741D" w:rsidP="004B741D">
      <w:pPr>
        <w:ind w:right="651" w:firstLine="142"/>
        <w:jc w:val="both"/>
      </w:pPr>
      <w:r w:rsidRPr="005E141D">
        <w:t xml:space="preserve">4.1. Материальная помощь выдается строго по ходатайству первичной профсоюзной организации и личному заявлению работника.  </w:t>
      </w:r>
    </w:p>
    <w:p w:rsidR="004B741D" w:rsidRPr="005E141D" w:rsidRDefault="004B741D" w:rsidP="004B741D">
      <w:pPr>
        <w:ind w:right="651" w:firstLine="142"/>
        <w:jc w:val="both"/>
      </w:pPr>
      <w:r w:rsidRPr="005E141D">
        <w:t>4.2. Размер материальной помощи устанавливает первичная профсоюзная организации в соответствии с настоящим Положением.</w:t>
      </w:r>
    </w:p>
    <w:p w:rsidR="004B741D" w:rsidRPr="005E141D" w:rsidRDefault="004B741D" w:rsidP="004B741D">
      <w:pPr>
        <w:ind w:right="651" w:firstLine="142"/>
        <w:jc w:val="both"/>
      </w:pPr>
      <w:r w:rsidRPr="005E141D">
        <w:t>4.4.Денежная сумма выдается работнику по расходному ордеру главным бухгалтером РК профсоюза при наличии профсоюзного билета и паспорта.</w:t>
      </w:r>
    </w:p>
    <w:p w:rsidR="004B741D" w:rsidRPr="005E141D" w:rsidRDefault="004B741D" w:rsidP="004B741D">
      <w:pPr>
        <w:ind w:right="651" w:firstLine="142"/>
        <w:jc w:val="both"/>
      </w:pPr>
      <w:r w:rsidRPr="005E141D">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4B741D" w:rsidRPr="005E141D" w:rsidRDefault="004B741D" w:rsidP="004B741D">
      <w:pPr>
        <w:ind w:right="651" w:firstLine="142"/>
        <w:jc w:val="both"/>
      </w:pPr>
      <w:r w:rsidRPr="005E141D">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4B741D" w:rsidRPr="005E141D" w:rsidRDefault="004B741D" w:rsidP="004B741D">
      <w:pPr>
        <w:ind w:right="651" w:firstLine="142"/>
        <w:jc w:val="both"/>
      </w:pPr>
      <w:r w:rsidRPr="005E141D">
        <w:t xml:space="preserve">4.7. В случае вручения материальной помощи члену профсоюза на дому, в больнице, составляется акт вручения с подписью трех лиц. </w:t>
      </w:r>
    </w:p>
    <w:p w:rsidR="004B741D" w:rsidRPr="005E141D" w:rsidRDefault="004B741D" w:rsidP="004B741D">
      <w:pPr>
        <w:ind w:right="651" w:firstLine="142"/>
        <w:jc w:val="both"/>
      </w:pPr>
      <w:r w:rsidRPr="005E141D">
        <w:t>4.8. На погребение сотрудника, члена профсоюза, материальная помощь выдается председателю профкома первичной организации.</w:t>
      </w:r>
    </w:p>
    <w:p w:rsidR="004B741D" w:rsidRPr="005E141D" w:rsidRDefault="004B741D" w:rsidP="004B741D">
      <w:pPr>
        <w:ind w:right="651" w:firstLine="142"/>
        <w:jc w:val="both"/>
      </w:pPr>
      <w:r w:rsidRPr="005E141D">
        <w:lastRenderedPageBreak/>
        <w:t>4.9. Пособие выдается бухгалтером РК Профсоюза после рассмотрения заявления и документов председателем РК профсоюза в течение 10 дней.</w:t>
      </w:r>
    </w:p>
    <w:p w:rsidR="004B741D" w:rsidRPr="005E141D" w:rsidRDefault="004B741D" w:rsidP="004B741D">
      <w:pPr>
        <w:ind w:right="651" w:firstLine="142"/>
        <w:jc w:val="both"/>
      </w:pPr>
      <w:r w:rsidRPr="005E141D">
        <w:t>4.10. Настоящее Положение гарантирует следующие размеры материальной помощи:</w:t>
      </w:r>
    </w:p>
    <w:p w:rsidR="004B741D" w:rsidRPr="005E141D" w:rsidRDefault="004B741D" w:rsidP="008847A8">
      <w:pPr>
        <w:numPr>
          <w:ilvl w:val="0"/>
          <w:numId w:val="91"/>
        </w:numPr>
        <w:ind w:left="0" w:right="651" w:firstLine="142"/>
        <w:jc w:val="both"/>
      </w:pPr>
      <w:r w:rsidRPr="005E141D">
        <w:t>на погребение близких родственников (супруг, супруга, дети, родители) - от 1000 до 5000 рублей;</w:t>
      </w:r>
    </w:p>
    <w:p w:rsidR="004B741D" w:rsidRPr="005E141D" w:rsidRDefault="004B741D" w:rsidP="008847A8">
      <w:pPr>
        <w:numPr>
          <w:ilvl w:val="0"/>
          <w:numId w:val="91"/>
        </w:numPr>
        <w:ind w:left="0" w:right="651" w:firstLine="142"/>
        <w:jc w:val="both"/>
      </w:pPr>
      <w:r w:rsidRPr="005E141D">
        <w:t xml:space="preserve"> на погребение работника члена профсоюза – от 1500 до 5000 рублей;</w:t>
      </w:r>
    </w:p>
    <w:p w:rsidR="004B741D" w:rsidRPr="005E141D" w:rsidRDefault="004B741D" w:rsidP="008847A8">
      <w:pPr>
        <w:numPr>
          <w:ilvl w:val="0"/>
          <w:numId w:val="91"/>
        </w:numPr>
        <w:ind w:left="0" w:right="651" w:firstLine="142"/>
        <w:jc w:val="both"/>
      </w:pPr>
      <w:r w:rsidRPr="005E141D">
        <w:t xml:space="preserve"> на приобретение дорогостоящих медикаментов, </w:t>
      </w:r>
      <w:r w:rsidR="00424FF6" w:rsidRPr="005E141D">
        <w:t>медицинских обследований и</w:t>
      </w:r>
      <w:r w:rsidRPr="005E141D">
        <w:t xml:space="preserve"> операции для работника – до 70% стоимости, но не более 10000 рублей;</w:t>
      </w:r>
    </w:p>
    <w:p w:rsidR="004B741D" w:rsidRPr="005E141D" w:rsidRDefault="004B741D" w:rsidP="008847A8">
      <w:pPr>
        <w:numPr>
          <w:ilvl w:val="0"/>
          <w:numId w:val="91"/>
        </w:numPr>
        <w:ind w:left="0" w:right="651" w:firstLine="142"/>
        <w:jc w:val="both"/>
      </w:pPr>
      <w:r w:rsidRPr="005E141D">
        <w:t xml:space="preserve">на приобретение дорогостоящих медикаментов и оплату операций детей работников – от 10% до 50% стоимости, но не более 10000 рублей; </w:t>
      </w:r>
    </w:p>
    <w:p w:rsidR="004B741D" w:rsidRPr="005E141D" w:rsidRDefault="004B741D" w:rsidP="008847A8">
      <w:pPr>
        <w:numPr>
          <w:ilvl w:val="0"/>
          <w:numId w:val="91"/>
        </w:numPr>
        <w:ind w:left="0" w:right="651" w:firstLine="142"/>
        <w:jc w:val="both"/>
      </w:pPr>
      <w:r w:rsidRPr="005E141D">
        <w:t xml:space="preserve"> при выходе на пенсию по возрасту, инвалидности – от 1000 до 5000 рублей;</w:t>
      </w:r>
    </w:p>
    <w:p w:rsidR="004B741D" w:rsidRPr="005E141D" w:rsidRDefault="004B741D" w:rsidP="008847A8">
      <w:pPr>
        <w:numPr>
          <w:ilvl w:val="0"/>
          <w:numId w:val="91"/>
        </w:numPr>
        <w:ind w:left="0" w:right="651" w:firstLine="142"/>
        <w:jc w:val="both"/>
      </w:pPr>
      <w:r w:rsidRPr="005E141D">
        <w:t>по случаю трудового увечья – от 1000 рублей до 10000 рублей; (в зависимости от степени тяжести);</w:t>
      </w:r>
    </w:p>
    <w:p w:rsidR="004B741D" w:rsidRPr="005E141D" w:rsidRDefault="004B741D" w:rsidP="008847A8">
      <w:pPr>
        <w:numPr>
          <w:ilvl w:val="0"/>
          <w:numId w:val="91"/>
        </w:numPr>
        <w:ind w:left="0" w:right="651" w:firstLine="142"/>
        <w:jc w:val="both"/>
      </w:pPr>
      <w:r w:rsidRPr="005E141D">
        <w:t>по случаю пожара и других стихийных бедствий – от 1000 до 10000 рублей;</w:t>
      </w:r>
    </w:p>
    <w:p w:rsidR="004B741D" w:rsidRPr="005E141D" w:rsidRDefault="004B741D" w:rsidP="008847A8">
      <w:pPr>
        <w:numPr>
          <w:ilvl w:val="0"/>
          <w:numId w:val="91"/>
        </w:numPr>
        <w:ind w:left="0" w:right="651" w:firstLine="142"/>
        <w:jc w:val="both"/>
      </w:pPr>
      <w:r w:rsidRPr="005E141D">
        <w:t>на оплату адвокатских услуг в случае защиты своих профессиональных интересов – от 10% стоимости, но не более 5000 рублей;</w:t>
      </w:r>
    </w:p>
    <w:p w:rsidR="004B741D" w:rsidRPr="005E141D" w:rsidRDefault="004B741D" w:rsidP="008847A8">
      <w:pPr>
        <w:numPr>
          <w:ilvl w:val="0"/>
          <w:numId w:val="91"/>
        </w:numPr>
        <w:ind w:left="0" w:right="651" w:firstLine="142"/>
        <w:jc w:val="both"/>
      </w:pPr>
      <w:r w:rsidRPr="005E141D">
        <w:t>в случае кражи имущества – от 2000 руб. до 10000 рублей;</w:t>
      </w:r>
    </w:p>
    <w:p w:rsidR="004B741D" w:rsidRPr="005E141D" w:rsidRDefault="004B741D" w:rsidP="008847A8">
      <w:pPr>
        <w:numPr>
          <w:ilvl w:val="0"/>
          <w:numId w:val="91"/>
        </w:numPr>
        <w:ind w:left="0" w:right="651" w:firstLine="142"/>
        <w:jc w:val="both"/>
      </w:pPr>
      <w:r w:rsidRPr="005E141D">
        <w:t>юбилейные даты рождения – от 1000 до 5000 рублей;</w:t>
      </w:r>
    </w:p>
    <w:p w:rsidR="004B741D" w:rsidRPr="005E141D" w:rsidRDefault="004B741D" w:rsidP="008847A8">
      <w:pPr>
        <w:numPr>
          <w:ilvl w:val="0"/>
          <w:numId w:val="91"/>
        </w:numPr>
        <w:ind w:left="0" w:right="651" w:firstLine="142"/>
        <w:jc w:val="both"/>
      </w:pPr>
      <w:r w:rsidRPr="005E141D">
        <w:t>рождение ребенка – от 1000 до 5000 рублей;</w:t>
      </w:r>
    </w:p>
    <w:p w:rsidR="004B741D" w:rsidRPr="005E141D" w:rsidRDefault="004B741D" w:rsidP="008847A8">
      <w:pPr>
        <w:numPr>
          <w:ilvl w:val="0"/>
          <w:numId w:val="91"/>
        </w:numPr>
        <w:ind w:left="0" w:right="651" w:firstLine="142"/>
        <w:jc w:val="both"/>
      </w:pPr>
      <w:r w:rsidRPr="005E141D">
        <w:t>свадьба работника или его детей – от 1000 до 5000 рублей;</w:t>
      </w:r>
    </w:p>
    <w:p w:rsidR="004B741D" w:rsidRPr="005E141D" w:rsidRDefault="004B741D" w:rsidP="008847A8">
      <w:pPr>
        <w:numPr>
          <w:ilvl w:val="0"/>
          <w:numId w:val="91"/>
        </w:numPr>
        <w:ind w:left="0" w:right="651" w:firstLine="142"/>
        <w:jc w:val="both"/>
      </w:pPr>
      <w:r w:rsidRPr="005E141D">
        <w:t xml:space="preserve">в случае трудной жизненной ситуации – 1000 руб. – 10000 рублей </w:t>
      </w:r>
    </w:p>
    <w:p w:rsidR="004B741D" w:rsidRPr="005E141D" w:rsidRDefault="004B741D" w:rsidP="004B741D">
      <w:pPr>
        <w:ind w:right="651" w:firstLine="142"/>
        <w:jc w:val="both"/>
      </w:pPr>
      <w:r w:rsidRPr="005E141D">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4B741D" w:rsidRPr="005E141D" w:rsidRDefault="004B741D" w:rsidP="004B741D">
      <w:pPr>
        <w:ind w:right="651" w:firstLine="142"/>
        <w:jc w:val="both"/>
      </w:pPr>
    </w:p>
    <w:p w:rsidR="004B741D" w:rsidRPr="005E141D" w:rsidRDefault="004B741D" w:rsidP="004B741D">
      <w:pPr>
        <w:ind w:right="651" w:firstLine="142"/>
        <w:jc w:val="center"/>
        <w:rPr>
          <w:b/>
        </w:rPr>
      </w:pPr>
      <w:r w:rsidRPr="005E141D">
        <w:rPr>
          <w:b/>
          <w:lang w:val="en-US"/>
        </w:rPr>
        <w:t>V</w:t>
      </w:r>
      <w:r w:rsidRPr="005E141D">
        <w:rPr>
          <w:b/>
        </w:rPr>
        <w:t>. Перечень документов, необходимых для получения</w:t>
      </w:r>
    </w:p>
    <w:p w:rsidR="004B741D" w:rsidRPr="005E141D" w:rsidRDefault="004B741D" w:rsidP="004B741D">
      <w:pPr>
        <w:ind w:right="651" w:firstLine="142"/>
        <w:jc w:val="center"/>
        <w:rPr>
          <w:b/>
        </w:rPr>
      </w:pPr>
      <w:r w:rsidRPr="005E141D">
        <w:rPr>
          <w:b/>
        </w:rPr>
        <w:t>материальной помощи</w:t>
      </w:r>
    </w:p>
    <w:p w:rsidR="004B741D" w:rsidRPr="005E141D" w:rsidRDefault="004B741D" w:rsidP="004B741D">
      <w:pPr>
        <w:ind w:right="651" w:firstLine="142"/>
        <w:jc w:val="center"/>
        <w:rPr>
          <w:b/>
        </w:rPr>
      </w:pPr>
    </w:p>
    <w:p w:rsidR="004B741D" w:rsidRPr="005E141D" w:rsidRDefault="004B741D" w:rsidP="004B741D">
      <w:pPr>
        <w:ind w:right="651" w:firstLine="142"/>
        <w:jc w:val="both"/>
      </w:pPr>
      <w:r w:rsidRPr="005E141D">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4B741D" w:rsidRPr="005E141D" w:rsidRDefault="004B741D" w:rsidP="008847A8">
      <w:pPr>
        <w:numPr>
          <w:ilvl w:val="0"/>
          <w:numId w:val="92"/>
        </w:numPr>
        <w:tabs>
          <w:tab w:val="num" w:pos="0"/>
        </w:tabs>
        <w:ind w:left="0" w:right="651" w:firstLine="142"/>
        <w:jc w:val="both"/>
      </w:pPr>
      <w:r w:rsidRPr="005E141D">
        <w:t xml:space="preserve"> в случае кончины близких - копию свидетельства о смерти;</w:t>
      </w:r>
    </w:p>
    <w:p w:rsidR="004B741D" w:rsidRPr="005E141D" w:rsidRDefault="004B741D" w:rsidP="008847A8">
      <w:pPr>
        <w:numPr>
          <w:ilvl w:val="0"/>
          <w:numId w:val="92"/>
        </w:numPr>
        <w:tabs>
          <w:tab w:val="num" w:pos="0"/>
        </w:tabs>
        <w:ind w:left="0" w:right="651" w:firstLine="142"/>
        <w:jc w:val="both"/>
      </w:pPr>
      <w:r w:rsidRPr="005E141D">
        <w:t xml:space="preserve">на компенсацию дорогостоящих медикаментов – документ от врача (выписка с рекомендациями), товарный и кассовый чеки на препараты не </w:t>
      </w:r>
      <w:r w:rsidR="00424FF6" w:rsidRPr="005E141D">
        <w:t>дешевле 400</w:t>
      </w:r>
      <w:r w:rsidRPr="005E141D">
        <w:t xml:space="preserve"> рублей и выданные в течение квартала текущего года;</w:t>
      </w:r>
    </w:p>
    <w:p w:rsidR="004B741D" w:rsidRPr="005E141D" w:rsidRDefault="004B741D" w:rsidP="008847A8">
      <w:pPr>
        <w:numPr>
          <w:ilvl w:val="0"/>
          <w:numId w:val="92"/>
        </w:numPr>
        <w:tabs>
          <w:tab w:val="num" w:pos="0"/>
        </w:tabs>
        <w:ind w:left="0" w:right="651" w:firstLine="142"/>
        <w:jc w:val="both"/>
      </w:pPr>
      <w:r w:rsidRPr="005E141D">
        <w:t>на оплату операций – счет или любой другой документ, заверенный врачом с указанием диагноза и стоимости медицинских услуг, договор;</w:t>
      </w:r>
    </w:p>
    <w:p w:rsidR="004B741D" w:rsidRPr="005E141D" w:rsidRDefault="004B741D" w:rsidP="008847A8">
      <w:pPr>
        <w:numPr>
          <w:ilvl w:val="0"/>
          <w:numId w:val="92"/>
        </w:numPr>
        <w:tabs>
          <w:tab w:val="num" w:pos="0"/>
        </w:tabs>
        <w:ind w:left="0" w:right="651" w:firstLine="142"/>
        <w:jc w:val="both"/>
      </w:pPr>
      <w:r w:rsidRPr="005E141D">
        <w:t xml:space="preserve">при выходе на инвалидность – решение ВТЭК, </w:t>
      </w:r>
      <w:r w:rsidR="00424FF6" w:rsidRPr="005E141D">
        <w:t>выписку из</w:t>
      </w:r>
      <w:r w:rsidRPr="005E141D">
        <w:t xml:space="preserve"> приказа по организации,</w:t>
      </w:r>
    </w:p>
    <w:p w:rsidR="004B741D" w:rsidRPr="005E141D" w:rsidRDefault="004B741D" w:rsidP="008847A8">
      <w:pPr>
        <w:numPr>
          <w:ilvl w:val="0"/>
          <w:numId w:val="92"/>
        </w:numPr>
        <w:tabs>
          <w:tab w:val="num" w:pos="0"/>
        </w:tabs>
        <w:ind w:left="0" w:right="651" w:firstLine="142"/>
        <w:jc w:val="both"/>
      </w:pPr>
      <w:r w:rsidRPr="005E141D">
        <w:t>по случаю трудового увечья – решение ВТЭК, акт из организации;</w:t>
      </w:r>
    </w:p>
    <w:p w:rsidR="004B741D" w:rsidRPr="005E141D" w:rsidRDefault="004B741D" w:rsidP="008847A8">
      <w:pPr>
        <w:numPr>
          <w:ilvl w:val="0"/>
          <w:numId w:val="92"/>
        </w:numPr>
        <w:tabs>
          <w:tab w:val="num" w:pos="0"/>
        </w:tabs>
        <w:ind w:left="0" w:right="651" w:firstLine="142"/>
        <w:jc w:val="both"/>
      </w:pPr>
      <w:r w:rsidRPr="005E141D">
        <w:t>по случаю пожара и других стихийных бедствий – справка или акт из ЖЭУ, СВПЧ и т.п.;</w:t>
      </w:r>
    </w:p>
    <w:p w:rsidR="004B741D" w:rsidRPr="005E141D" w:rsidRDefault="004B741D" w:rsidP="008847A8">
      <w:pPr>
        <w:numPr>
          <w:ilvl w:val="0"/>
          <w:numId w:val="92"/>
        </w:numPr>
        <w:tabs>
          <w:tab w:val="num" w:pos="0"/>
        </w:tabs>
        <w:ind w:left="0" w:right="651" w:firstLine="142"/>
        <w:jc w:val="both"/>
      </w:pPr>
      <w:r w:rsidRPr="005E141D">
        <w:t>на оплату адвокатских услуг – счет или любой другой документ с указанием стоимости услуг, заверенный нотариально;</w:t>
      </w:r>
    </w:p>
    <w:p w:rsidR="004B741D" w:rsidRPr="005E141D" w:rsidRDefault="004B741D" w:rsidP="008847A8">
      <w:pPr>
        <w:numPr>
          <w:ilvl w:val="0"/>
          <w:numId w:val="92"/>
        </w:numPr>
        <w:tabs>
          <w:tab w:val="num" w:pos="0"/>
        </w:tabs>
        <w:ind w:left="0" w:right="651" w:firstLine="142"/>
        <w:jc w:val="both"/>
      </w:pPr>
      <w:r w:rsidRPr="005E141D">
        <w:t>в случае кражи – акт организации, справка УВД и т.п.</w:t>
      </w:r>
    </w:p>
    <w:p w:rsidR="004B741D" w:rsidRPr="005E141D" w:rsidRDefault="004B741D" w:rsidP="008847A8">
      <w:pPr>
        <w:numPr>
          <w:ilvl w:val="0"/>
          <w:numId w:val="92"/>
        </w:numPr>
        <w:ind w:left="0" w:right="651" w:firstLine="142"/>
        <w:jc w:val="both"/>
      </w:pPr>
      <w:r w:rsidRPr="005E141D">
        <w:t>при рождении ребенка-ксерокопию свидетельства о рождении;</w:t>
      </w:r>
    </w:p>
    <w:p w:rsidR="004B741D" w:rsidRPr="005E141D" w:rsidRDefault="004B741D" w:rsidP="008847A8">
      <w:pPr>
        <w:numPr>
          <w:ilvl w:val="0"/>
          <w:numId w:val="92"/>
        </w:numPr>
        <w:ind w:left="0" w:right="651" w:firstLine="142"/>
        <w:jc w:val="both"/>
      </w:pPr>
      <w:r w:rsidRPr="005E141D">
        <w:t>в случае свадьбы – ксерокопию свидетельства о браке;</w:t>
      </w:r>
    </w:p>
    <w:p w:rsidR="004B741D" w:rsidRPr="005E141D" w:rsidRDefault="004B741D" w:rsidP="008847A8">
      <w:pPr>
        <w:numPr>
          <w:ilvl w:val="0"/>
          <w:numId w:val="92"/>
        </w:numPr>
        <w:ind w:left="0" w:right="651" w:firstLine="142"/>
        <w:jc w:val="both"/>
      </w:pPr>
      <w:r w:rsidRPr="005E141D">
        <w:t>реабилитационное оздоровление – справка для получения путевки от врача, средний денежный доход.</w:t>
      </w:r>
    </w:p>
    <w:p w:rsidR="004B741D" w:rsidRPr="005E141D" w:rsidRDefault="004B741D" w:rsidP="004B741D">
      <w:pPr>
        <w:ind w:right="651" w:firstLine="142"/>
        <w:jc w:val="both"/>
      </w:pPr>
      <w:r w:rsidRPr="005E141D">
        <w:t>5.2 Документы подшиваются к расходному ордеру и работнику не    возвращаются.</w:t>
      </w:r>
    </w:p>
    <w:p w:rsidR="004B741D" w:rsidRPr="005E141D" w:rsidRDefault="004B741D" w:rsidP="004B741D">
      <w:pPr>
        <w:ind w:right="651" w:firstLine="142"/>
        <w:jc w:val="both"/>
      </w:pPr>
    </w:p>
    <w:p w:rsidR="004B741D" w:rsidRPr="005E141D" w:rsidRDefault="004B741D" w:rsidP="004B741D">
      <w:pPr>
        <w:ind w:right="651" w:firstLine="142"/>
        <w:jc w:val="center"/>
        <w:rPr>
          <w:b/>
        </w:rPr>
      </w:pPr>
      <w:r w:rsidRPr="005E141D">
        <w:rPr>
          <w:b/>
          <w:lang w:val="en-US"/>
        </w:rPr>
        <w:lastRenderedPageBreak/>
        <w:t>VI</w:t>
      </w:r>
      <w:r w:rsidRPr="005E141D">
        <w:rPr>
          <w:b/>
        </w:rPr>
        <w:t>. Заключительные положения</w:t>
      </w:r>
    </w:p>
    <w:p w:rsidR="004B741D" w:rsidRPr="005E141D" w:rsidRDefault="004B741D" w:rsidP="004B741D">
      <w:pPr>
        <w:ind w:right="651" w:firstLine="142"/>
        <w:jc w:val="both"/>
      </w:pPr>
      <w:r w:rsidRPr="005E141D">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rsidR="004B741D" w:rsidRPr="005E141D" w:rsidRDefault="004B741D" w:rsidP="004B741D">
      <w:pPr>
        <w:ind w:right="651" w:firstLine="142"/>
        <w:jc w:val="both"/>
      </w:pPr>
      <w:r w:rsidRPr="005E141D">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4B741D" w:rsidRPr="005E141D" w:rsidRDefault="004B741D" w:rsidP="004B741D">
      <w:pPr>
        <w:ind w:right="651" w:firstLine="142"/>
        <w:jc w:val="both"/>
      </w:pPr>
      <w:r w:rsidRPr="005E141D">
        <w:t xml:space="preserve">6.3. Право толкования в пределах своей компетенции, а также ответственность за соблюдением данного Положения возлагается Президиум РК </w:t>
      </w:r>
      <w:r w:rsidR="00424FF6" w:rsidRPr="005E141D">
        <w:t>профсоюза, председателя</w:t>
      </w:r>
      <w:r w:rsidRPr="005E141D">
        <w:t xml:space="preserve"> РК Профсоюза и председателей профсоюзных первичных организаций учреждений образования.</w:t>
      </w: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Pr="005E141D" w:rsidRDefault="004B741D" w:rsidP="004B741D">
      <w:pPr>
        <w:pStyle w:val="af"/>
        <w:spacing w:after="0"/>
        <w:ind w:right="651" w:firstLine="142"/>
      </w:pPr>
    </w:p>
    <w:p w:rsidR="004B741D" w:rsidRDefault="004B741D" w:rsidP="004B741D">
      <w:pPr>
        <w:pStyle w:val="af"/>
        <w:spacing w:after="0"/>
        <w:ind w:right="651" w:firstLine="142"/>
      </w:pPr>
    </w:p>
    <w:p w:rsidR="004B741D" w:rsidRDefault="004B741D" w:rsidP="004B741D">
      <w:pPr>
        <w:pStyle w:val="af"/>
        <w:spacing w:after="0"/>
        <w:ind w:right="651" w:firstLine="142"/>
      </w:pPr>
    </w:p>
    <w:p w:rsidR="004B741D" w:rsidRDefault="004B741D" w:rsidP="004B741D">
      <w:pPr>
        <w:pStyle w:val="af"/>
        <w:spacing w:after="0"/>
        <w:ind w:right="651" w:firstLine="142"/>
      </w:pPr>
    </w:p>
    <w:p w:rsidR="004B741D" w:rsidRDefault="004B741D" w:rsidP="004B741D">
      <w:pPr>
        <w:pStyle w:val="af"/>
        <w:spacing w:after="0"/>
        <w:ind w:right="651" w:firstLine="142"/>
      </w:pPr>
    </w:p>
    <w:p w:rsidR="004B741D" w:rsidRDefault="004B741D" w:rsidP="004B741D">
      <w:pPr>
        <w:pStyle w:val="af"/>
        <w:spacing w:after="0"/>
        <w:ind w:right="651" w:firstLine="142"/>
      </w:pPr>
    </w:p>
    <w:p w:rsidR="004B741D" w:rsidRDefault="004B741D" w:rsidP="004B741D">
      <w:pPr>
        <w:pStyle w:val="af"/>
        <w:spacing w:after="0"/>
        <w:ind w:right="651" w:firstLine="142"/>
      </w:pPr>
    </w:p>
    <w:p w:rsidR="004B741D" w:rsidRDefault="004B741D" w:rsidP="004B741D">
      <w:pPr>
        <w:pStyle w:val="af"/>
        <w:spacing w:after="0"/>
        <w:ind w:right="651" w:firstLine="142"/>
      </w:pPr>
    </w:p>
    <w:p w:rsidR="004B741D" w:rsidRDefault="004B741D" w:rsidP="004B741D">
      <w:pPr>
        <w:pStyle w:val="af"/>
        <w:spacing w:after="0"/>
        <w:ind w:right="651" w:firstLine="142"/>
      </w:pPr>
    </w:p>
    <w:p w:rsidR="004B741D" w:rsidRPr="005E141D" w:rsidRDefault="004B741D" w:rsidP="00424FF6">
      <w:pPr>
        <w:pStyle w:val="af"/>
        <w:spacing w:after="0"/>
        <w:ind w:right="651"/>
      </w:pPr>
    </w:p>
    <w:p w:rsidR="004B741D" w:rsidRDefault="004B741D" w:rsidP="004B741D">
      <w:pPr>
        <w:pStyle w:val="af"/>
        <w:spacing w:after="0"/>
        <w:ind w:right="651" w:firstLine="142"/>
      </w:pPr>
    </w:p>
    <w:p w:rsidR="00633972" w:rsidRDefault="00633972" w:rsidP="004B741D">
      <w:pPr>
        <w:pStyle w:val="af"/>
        <w:spacing w:after="0"/>
        <w:ind w:right="651" w:firstLine="142"/>
      </w:pPr>
    </w:p>
    <w:p w:rsidR="00633972" w:rsidRPr="005E141D" w:rsidRDefault="00633972" w:rsidP="004B741D">
      <w:pPr>
        <w:pStyle w:val="af"/>
        <w:spacing w:after="0"/>
        <w:ind w:right="651" w:firstLine="142"/>
      </w:pPr>
    </w:p>
    <w:p w:rsidR="004B741D" w:rsidRPr="005E141D" w:rsidRDefault="004B741D" w:rsidP="004B741D">
      <w:pPr>
        <w:ind w:right="651" w:firstLine="142"/>
        <w:rPr>
          <w:i/>
        </w:rPr>
      </w:pPr>
      <w:r w:rsidRPr="005E141D">
        <w:rPr>
          <w:i/>
        </w:rPr>
        <w:lastRenderedPageBreak/>
        <w:t>Утвержден</w:t>
      </w:r>
      <w:r w:rsidRPr="005E141D">
        <w:rPr>
          <w:i/>
          <w:spacing w:val="1"/>
        </w:rPr>
        <w:t xml:space="preserve"> </w:t>
      </w:r>
      <w:r w:rsidRPr="005E141D">
        <w:rPr>
          <w:i/>
        </w:rPr>
        <w:t>постановлением</w:t>
      </w:r>
    </w:p>
    <w:p w:rsidR="004B741D" w:rsidRPr="005E141D" w:rsidRDefault="004B741D" w:rsidP="004B741D">
      <w:pPr>
        <w:ind w:right="651" w:firstLine="142"/>
        <w:rPr>
          <w:i/>
        </w:rPr>
      </w:pPr>
      <w:r w:rsidRPr="005E141D">
        <w:rPr>
          <w:i/>
        </w:rPr>
        <w:t>VIII</w:t>
      </w:r>
      <w:r w:rsidRPr="005E141D">
        <w:rPr>
          <w:i/>
          <w:spacing w:val="-6"/>
        </w:rPr>
        <w:t xml:space="preserve"> </w:t>
      </w:r>
      <w:r w:rsidRPr="005E141D">
        <w:rPr>
          <w:i/>
        </w:rPr>
        <w:t>Съезда</w:t>
      </w:r>
      <w:r w:rsidRPr="005E141D">
        <w:rPr>
          <w:i/>
          <w:spacing w:val="-3"/>
        </w:rPr>
        <w:t xml:space="preserve"> </w:t>
      </w:r>
      <w:r w:rsidRPr="005E141D">
        <w:rPr>
          <w:i/>
        </w:rPr>
        <w:t>Профсоюза</w:t>
      </w:r>
    </w:p>
    <w:p w:rsidR="004B741D" w:rsidRPr="005E141D" w:rsidRDefault="004B741D" w:rsidP="004B741D">
      <w:pPr>
        <w:ind w:right="651" w:firstLine="142"/>
        <w:rPr>
          <w:i/>
        </w:rPr>
      </w:pPr>
      <w:r w:rsidRPr="005E141D">
        <w:rPr>
          <w:i/>
        </w:rPr>
        <w:t>от</w:t>
      </w:r>
      <w:r w:rsidRPr="005E141D">
        <w:rPr>
          <w:i/>
          <w:spacing w:val="-1"/>
        </w:rPr>
        <w:t xml:space="preserve"> </w:t>
      </w:r>
      <w:r w:rsidRPr="005E141D">
        <w:rPr>
          <w:i/>
        </w:rPr>
        <w:t>14 октября</w:t>
      </w:r>
      <w:r w:rsidRPr="005E141D">
        <w:rPr>
          <w:i/>
          <w:spacing w:val="-1"/>
        </w:rPr>
        <w:t xml:space="preserve"> </w:t>
      </w:r>
      <w:r w:rsidRPr="005E141D">
        <w:rPr>
          <w:i/>
        </w:rPr>
        <w:t>2020 года</w:t>
      </w:r>
      <w:r w:rsidRPr="005E141D">
        <w:rPr>
          <w:i/>
          <w:spacing w:val="-4"/>
        </w:rPr>
        <w:t xml:space="preserve"> </w:t>
      </w:r>
      <w:r w:rsidRPr="005E141D">
        <w:rPr>
          <w:i/>
        </w:rPr>
        <w:t>№</w:t>
      </w:r>
      <w:r w:rsidRPr="005E141D">
        <w:rPr>
          <w:i/>
          <w:spacing w:val="-1"/>
        </w:rPr>
        <w:t xml:space="preserve"> </w:t>
      </w:r>
      <w:r w:rsidRPr="005E141D">
        <w:rPr>
          <w:i/>
        </w:rPr>
        <w:t>8-9</w:t>
      </w:r>
    </w:p>
    <w:p w:rsidR="004B741D" w:rsidRPr="005E141D" w:rsidRDefault="004B741D" w:rsidP="004B741D">
      <w:pPr>
        <w:pStyle w:val="af"/>
        <w:spacing w:after="0"/>
        <w:ind w:right="651" w:firstLine="142"/>
      </w:pPr>
    </w:p>
    <w:p w:rsidR="004B741D" w:rsidRPr="005E141D" w:rsidRDefault="004B741D" w:rsidP="004B741D">
      <w:pPr>
        <w:pStyle w:val="1"/>
        <w:ind w:right="651" w:firstLine="142"/>
        <w:rPr>
          <w:sz w:val="24"/>
          <w:szCs w:val="24"/>
        </w:rPr>
      </w:pPr>
      <w:r w:rsidRPr="005E141D">
        <w:rPr>
          <w:sz w:val="24"/>
          <w:szCs w:val="24"/>
        </w:rPr>
        <w:t>Порядок</w:t>
      </w:r>
    </w:p>
    <w:p w:rsidR="004B741D" w:rsidRPr="005E141D" w:rsidRDefault="004B741D" w:rsidP="004B741D">
      <w:pPr>
        <w:ind w:right="651" w:firstLine="142"/>
        <w:jc w:val="center"/>
        <w:rPr>
          <w:b/>
        </w:rPr>
      </w:pPr>
      <w:r w:rsidRPr="005E141D">
        <w:rPr>
          <w:b/>
        </w:rPr>
        <w:t>принятия в члены Профессионального союза работников</w:t>
      </w:r>
      <w:r w:rsidRPr="005E141D">
        <w:rPr>
          <w:b/>
          <w:spacing w:val="1"/>
        </w:rPr>
        <w:t xml:space="preserve"> </w:t>
      </w:r>
      <w:r w:rsidRPr="005E141D">
        <w:rPr>
          <w:b/>
        </w:rPr>
        <w:t>народного образования и науки Российской Федерации и прекращения</w:t>
      </w:r>
      <w:r w:rsidRPr="005E141D">
        <w:rPr>
          <w:b/>
          <w:spacing w:val="1"/>
        </w:rPr>
        <w:t xml:space="preserve"> </w:t>
      </w:r>
      <w:r w:rsidRPr="005E141D">
        <w:rPr>
          <w:b/>
        </w:rPr>
        <w:t>членства</w:t>
      </w:r>
      <w:r w:rsidRPr="005E141D">
        <w:rPr>
          <w:b/>
          <w:spacing w:val="-4"/>
        </w:rPr>
        <w:t xml:space="preserve"> </w:t>
      </w:r>
      <w:r w:rsidRPr="005E141D">
        <w:rPr>
          <w:b/>
        </w:rPr>
        <w:t>в</w:t>
      </w:r>
      <w:r w:rsidRPr="005E141D">
        <w:rPr>
          <w:b/>
          <w:spacing w:val="-4"/>
        </w:rPr>
        <w:t xml:space="preserve"> </w:t>
      </w:r>
      <w:r w:rsidRPr="005E141D">
        <w:rPr>
          <w:b/>
        </w:rPr>
        <w:t>Профессиональном</w:t>
      </w:r>
      <w:r w:rsidRPr="005E141D">
        <w:rPr>
          <w:b/>
          <w:spacing w:val="-4"/>
        </w:rPr>
        <w:t xml:space="preserve"> </w:t>
      </w:r>
      <w:r w:rsidRPr="005E141D">
        <w:rPr>
          <w:b/>
        </w:rPr>
        <w:t>союзе</w:t>
      </w:r>
      <w:r w:rsidRPr="005E141D">
        <w:rPr>
          <w:b/>
          <w:spacing w:val="-6"/>
        </w:rPr>
        <w:t xml:space="preserve"> </w:t>
      </w:r>
      <w:r w:rsidRPr="005E141D">
        <w:rPr>
          <w:b/>
        </w:rPr>
        <w:t>работников</w:t>
      </w:r>
      <w:r w:rsidRPr="005E141D">
        <w:rPr>
          <w:b/>
          <w:spacing w:val="-4"/>
        </w:rPr>
        <w:t xml:space="preserve"> </w:t>
      </w:r>
      <w:r w:rsidRPr="005E141D">
        <w:rPr>
          <w:b/>
        </w:rPr>
        <w:t>народного</w:t>
      </w:r>
      <w:r w:rsidRPr="005E141D">
        <w:rPr>
          <w:b/>
          <w:spacing w:val="-6"/>
        </w:rPr>
        <w:t xml:space="preserve"> </w:t>
      </w:r>
      <w:r w:rsidRPr="005E141D">
        <w:rPr>
          <w:b/>
        </w:rPr>
        <w:t>образования</w:t>
      </w:r>
    </w:p>
    <w:p w:rsidR="004B741D" w:rsidRPr="005E141D" w:rsidRDefault="004B741D" w:rsidP="004B741D">
      <w:pPr>
        <w:pStyle w:val="1"/>
        <w:ind w:right="651" w:firstLine="142"/>
        <w:rPr>
          <w:sz w:val="24"/>
          <w:szCs w:val="24"/>
        </w:rPr>
      </w:pPr>
      <w:r w:rsidRPr="005E141D">
        <w:rPr>
          <w:sz w:val="24"/>
          <w:szCs w:val="24"/>
        </w:rPr>
        <w:t>и</w:t>
      </w:r>
      <w:r w:rsidRPr="005E141D">
        <w:rPr>
          <w:spacing w:val="-2"/>
          <w:sz w:val="24"/>
          <w:szCs w:val="24"/>
        </w:rPr>
        <w:t xml:space="preserve"> </w:t>
      </w:r>
      <w:r w:rsidRPr="005E141D">
        <w:rPr>
          <w:sz w:val="24"/>
          <w:szCs w:val="24"/>
        </w:rPr>
        <w:t>науки</w:t>
      </w:r>
      <w:r w:rsidRPr="005E141D">
        <w:rPr>
          <w:spacing w:val="-1"/>
          <w:sz w:val="24"/>
          <w:szCs w:val="24"/>
        </w:rPr>
        <w:t xml:space="preserve"> </w:t>
      </w:r>
      <w:r w:rsidRPr="005E141D">
        <w:rPr>
          <w:sz w:val="24"/>
          <w:szCs w:val="24"/>
        </w:rPr>
        <w:t>Российской</w:t>
      </w:r>
      <w:r w:rsidRPr="005E141D">
        <w:rPr>
          <w:spacing w:val="-2"/>
          <w:sz w:val="24"/>
          <w:szCs w:val="24"/>
        </w:rPr>
        <w:t xml:space="preserve"> </w:t>
      </w:r>
      <w:r w:rsidRPr="005E141D">
        <w:rPr>
          <w:sz w:val="24"/>
          <w:szCs w:val="24"/>
        </w:rPr>
        <w:t>Федерации</w:t>
      </w:r>
    </w:p>
    <w:p w:rsidR="004B741D" w:rsidRPr="005E141D" w:rsidRDefault="004B741D" w:rsidP="004B741D">
      <w:pPr>
        <w:pStyle w:val="af"/>
        <w:spacing w:after="0"/>
        <w:ind w:right="651" w:firstLine="142"/>
        <w:rPr>
          <w:b/>
        </w:rPr>
      </w:pPr>
    </w:p>
    <w:p w:rsidR="004B741D" w:rsidRPr="005E141D" w:rsidRDefault="004B741D" w:rsidP="008847A8">
      <w:pPr>
        <w:pStyle w:val="aff1"/>
        <w:widowControl w:val="0"/>
        <w:numPr>
          <w:ilvl w:val="0"/>
          <w:numId w:val="95"/>
        </w:numPr>
        <w:autoSpaceDE w:val="0"/>
        <w:autoSpaceDN w:val="0"/>
        <w:ind w:left="0" w:right="651" w:firstLine="142"/>
        <w:jc w:val="center"/>
        <w:rPr>
          <w:b/>
        </w:rPr>
      </w:pPr>
      <w:r w:rsidRPr="005E141D">
        <w:rPr>
          <w:b/>
        </w:rPr>
        <w:t>Принятие в</w:t>
      </w:r>
      <w:r w:rsidRPr="005E141D">
        <w:rPr>
          <w:b/>
          <w:spacing w:val="-1"/>
        </w:rPr>
        <w:t xml:space="preserve"> </w:t>
      </w:r>
      <w:r w:rsidRPr="005E141D">
        <w:rPr>
          <w:b/>
        </w:rPr>
        <w:t>члены</w:t>
      </w:r>
      <w:r w:rsidRPr="005E141D">
        <w:rPr>
          <w:b/>
          <w:spacing w:val="-2"/>
        </w:rPr>
        <w:t xml:space="preserve"> </w:t>
      </w:r>
      <w:r w:rsidRPr="005E141D">
        <w:rPr>
          <w:b/>
        </w:rPr>
        <w:t>Профсоюза</w:t>
      </w:r>
    </w:p>
    <w:p w:rsidR="004B741D" w:rsidRPr="005E141D" w:rsidRDefault="004B741D" w:rsidP="008847A8">
      <w:pPr>
        <w:pStyle w:val="aff1"/>
        <w:widowControl w:val="0"/>
        <w:numPr>
          <w:ilvl w:val="1"/>
          <w:numId w:val="94"/>
        </w:numPr>
        <w:tabs>
          <w:tab w:val="left" w:pos="1302"/>
        </w:tabs>
        <w:autoSpaceDE w:val="0"/>
        <w:autoSpaceDN w:val="0"/>
        <w:ind w:left="0" w:right="651" w:firstLine="142"/>
        <w:jc w:val="both"/>
      </w:pPr>
      <w:r w:rsidRPr="005E141D">
        <w:t>Принятие</w:t>
      </w:r>
      <w:r w:rsidRPr="005E141D">
        <w:rPr>
          <w:spacing w:val="1"/>
        </w:rPr>
        <w:t xml:space="preserve"> </w:t>
      </w:r>
      <w:r w:rsidRPr="005E141D">
        <w:t>в</w:t>
      </w:r>
      <w:r w:rsidRPr="005E141D">
        <w:rPr>
          <w:spacing w:val="1"/>
        </w:rPr>
        <w:t xml:space="preserve"> </w:t>
      </w:r>
      <w:r w:rsidRPr="005E141D">
        <w:t>члены</w:t>
      </w:r>
      <w:r w:rsidRPr="005E141D">
        <w:rPr>
          <w:spacing w:val="1"/>
        </w:rPr>
        <w:t xml:space="preserve"> </w:t>
      </w:r>
      <w:r w:rsidRPr="005E141D">
        <w:t>Профессионального</w:t>
      </w:r>
      <w:r w:rsidRPr="005E141D">
        <w:rPr>
          <w:spacing w:val="1"/>
        </w:rPr>
        <w:t xml:space="preserve"> </w:t>
      </w:r>
      <w:r w:rsidRPr="005E141D">
        <w:t>союза</w:t>
      </w:r>
      <w:r w:rsidRPr="005E141D">
        <w:rPr>
          <w:spacing w:val="71"/>
        </w:rPr>
        <w:t xml:space="preserve"> </w:t>
      </w:r>
      <w:r w:rsidRPr="005E141D">
        <w:t>работников</w:t>
      </w:r>
      <w:r w:rsidRPr="005E141D">
        <w:rPr>
          <w:spacing w:val="1"/>
        </w:rPr>
        <w:t xml:space="preserve"> </w:t>
      </w:r>
      <w:r w:rsidRPr="005E141D">
        <w:t>народного</w:t>
      </w:r>
      <w:r w:rsidRPr="005E141D">
        <w:rPr>
          <w:spacing w:val="1"/>
        </w:rPr>
        <w:t xml:space="preserve"> </w:t>
      </w:r>
      <w:r w:rsidRPr="005E141D">
        <w:t>образования</w:t>
      </w:r>
      <w:r w:rsidRPr="005E141D">
        <w:rPr>
          <w:spacing w:val="1"/>
        </w:rPr>
        <w:t xml:space="preserve"> </w:t>
      </w:r>
      <w:r w:rsidRPr="005E141D">
        <w:t>и</w:t>
      </w:r>
      <w:r w:rsidRPr="005E141D">
        <w:rPr>
          <w:spacing w:val="1"/>
        </w:rPr>
        <w:t xml:space="preserve"> </w:t>
      </w:r>
      <w:r w:rsidRPr="005E141D">
        <w:t>науки</w:t>
      </w:r>
      <w:r w:rsidRPr="005E141D">
        <w:rPr>
          <w:spacing w:val="1"/>
        </w:rPr>
        <w:t xml:space="preserve"> </w:t>
      </w:r>
      <w:r w:rsidRPr="005E141D">
        <w:t>Российской</w:t>
      </w:r>
      <w:r w:rsidRPr="005E141D">
        <w:rPr>
          <w:spacing w:val="1"/>
        </w:rPr>
        <w:t xml:space="preserve"> </w:t>
      </w:r>
      <w:r w:rsidRPr="005E141D">
        <w:t>Федерации</w:t>
      </w:r>
      <w:r w:rsidRPr="005E141D">
        <w:rPr>
          <w:rStyle w:val="affa"/>
        </w:rPr>
        <w:footnoteReference w:id="1"/>
      </w:r>
      <w:r w:rsidRPr="005E141D">
        <w:rPr>
          <w:spacing w:val="1"/>
        </w:rPr>
        <w:t xml:space="preserve"> </w:t>
      </w:r>
      <w:r w:rsidRPr="005E141D">
        <w:t>производится</w:t>
      </w:r>
      <w:r w:rsidRPr="005E141D">
        <w:rPr>
          <w:spacing w:val="1"/>
        </w:rPr>
        <w:t xml:space="preserve"> </w:t>
      </w:r>
      <w:r w:rsidRPr="005E141D">
        <w:t>по</w:t>
      </w:r>
      <w:r w:rsidRPr="005E141D">
        <w:rPr>
          <w:spacing w:val="1"/>
        </w:rPr>
        <w:t xml:space="preserve"> </w:t>
      </w:r>
      <w:r w:rsidRPr="005E141D">
        <w:t>личному</w:t>
      </w:r>
      <w:r w:rsidRPr="005E141D">
        <w:rPr>
          <w:spacing w:val="1"/>
        </w:rPr>
        <w:t xml:space="preserve"> </w:t>
      </w:r>
      <w:r w:rsidRPr="005E141D">
        <w:t>заявлению,</w:t>
      </w:r>
      <w:r w:rsidRPr="005E141D">
        <w:rPr>
          <w:spacing w:val="1"/>
        </w:rPr>
        <w:t xml:space="preserve"> </w:t>
      </w:r>
      <w:r w:rsidRPr="005E141D">
        <w:t>поданному</w:t>
      </w:r>
      <w:r w:rsidRPr="005E141D">
        <w:rPr>
          <w:spacing w:val="1"/>
        </w:rPr>
        <w:t xml:space="preserve"> </w:t>
      </w:r>
      <w:r w:rsidRPr="005E141D">
        <w:t>работником,</w:t>
      </w:r>
      <w:r w:rsidRPr="005E141D">
        <w:rPr>
          <w:spacing w:val="1"/>
        </w:rPr>
        <w:t xml:space="preserve"> </w:t>
      </w:r>
      <w:r w:rsidRPr="005E141D">
        <w:t>обучающимся</w:t>
      </w:r>
      <w:r w:rsidRPr="005E141D">
        <w:rPr>
          <w:spacing w:val="1"/>
        </w:rPr>
        <w:t xml:space="preserve"> </w:t>
      </w:r>
      <w:r w:rsidRPr="005E141D">
        <w:t>в</w:t>
      </w:r>
      <w:r w:rsidRPr="005E141D">
        <w:rPr>
          <w:spacing w:val="1"/>
        </w:rPr>
        <w:t xml:space="preserve"> </w:t>
      </w:r>
      <w:r w:rsidRPr="005E141D">
        <w:t>письменной</w:t>
      </w:r>
      <w:r w:rsidRPr="005E141D">
        <w:rPr>
          <w:spacing w:val="1"/>
        </w:rPr>
        <w:t xml:space="preserve"> </w:t>
      </w:r>
      <w:r w:rsidRPr="005E141D">
        <w:t>форме</w:t>
      </w:r>
      <w:r w:rsidRPr="005E141D">
        <w:rPr>
          <w:spacing w:val="1"/>
        </w:rPr>
        <w:t xml:space="preserve"> </w:t>
      </w:r>
      <w:r w:rsidRPr="005E141D">
        <w:t>в</w:t>
      </w:r>
      <w:r w:rsidRPr="005E141D">
        <w:rPr>
          <w:spacing w:val="1"/>
        </w:rPr>
        <w:t xml:space="preserve"> </w:t>
      </w:r>
      <w:r w:rsidRPr="005E141D">
        <w:t>первичную</w:t>
      </w:r>
      <w:r w:rsidRPr="005E141D">
        <w:rPr>
          <w:spacing w:val="1"/>
        </w:rPr>
        <w:t xml:space="preserve"> </w:t>
      </w:r>
      <w:r w:rsidRPr="005E141D">
        <w:t>профсоюзную</w:t>
      </w:r>
      <w:r w:rsidRPr="005E141D">
        <w:rPr>
          <w:spacing w:val="1"/>
        </w:rPr>
        <w:t xml:space="preserve"> </w:t>
      </w:r>
      <w:r w:rsidRPr="005E141D">
        <w:t>организацию,</w:t>
      </w:r>
      <w:r w:rsidRPr="005E141D">
        <w:rPr>
          <w:spacing w:val="1"/>
        </w:rPr>
        <w:t xml:space="preserve"> </w:t>
      </w:r>
      <w:r w:rsidRPr="005E141D">
        <w:t>а</w:t>
      </w:r>
      <w:r w:rsidRPr="005E141D">
        <w:rPr>
          <w:spacing w:val="1"/>
        </w:rPr>
        <w:t xml:space="preserve"> </w:t>
      </w:r>
      <w:r w:rsidRPr="005E141D">
        <w:t>в</w:t>
      </w:r>
      <w:r w:rsidRPr="005E141D">
        <w:rPr>
          <w:spacing w:val="1"/>
        </w:rPr>
        <w:t xml:space="preserve"> </w:t>
      </w:r>
      <w:r w:rsidRPr="005E141D">
        <w:t>случае</w:t>
      </w:r>
      <w:r w:rsidRPr="005E141D">
        <w:rPr>
          <w:spacing w:val="1"/>
        </w:rPr>
        <w:t xml:space="preserve"> </w:t>
      </w:r>
      <w:r w:rsidRPr="005E141D">
        <w:t>отсутствия</w:t>
      </w:r>
      <w:r w:rsidRPr="005E141D">
        <w:rPr>
          <w:spacing w:val="1"/>
        </w:rPr>
        <w:t xml:space="preserve"> </w:t>
      </w:r>
      <w:r w:rsidRPr="005E141D">
        <w:t>в</w:t>
      </w:r>
      <w:r w:rsidRPr="005E141D">
        <w:rPr>
          <w:spacing w:val="-67"/>
        </w:rPr>
        <w:t xml:space="preserve"> </w:t>
      </w:r>
      <w:r w:rsidRPr="005E141D">
        <w:t>организации</w:t>
      </w:r>
      <w:r w:rsidRPr="005E141D">
        <w:rPr>
          <w:spacing w:val="1"/>
        </w:rPr>
        <w:t xml:space="preserve"> </w:t>
      </w:r>
      <w:r w:rsidRPr="005E141D">
        <w:t>сферы</w:t>
      </w:r>
      <w:r w:rsidRPr="005E141D">
        <w:rPr>
          <w:spacing w:val="1"/>
        </w:rPr>
        <w:t xml:space="preserve"> </w:t>
      </w:r>
      <w:r w:rsidRPr="005E141D">
        <w:t>образования</w:t>
      </w:r>
      <w:r w:rsidRPr="005E141D">
        <w:rPr>
          <w:spacing w:val="1"/>
        </w:rPr>
        <w:t xml:space="preserve"> </w:t>
      </w:r>
      <w:r w:rsidRPr="005E141D">
        <w:t>первичной</w:t>
      </w:r>
      <w:r w:rsidRPr="005E141D">
        <w:rPr>
          <w:spacing w:val="1"/>
        </w:rPr>
        <w:t xml:space="preserve"> </w:t>
      </w:r>
      <w:r w:rsidRPr="005E141D">
        <w:t>профсоюзной</w:t>
      </w:r>
      <w:r w:rsidRPr="005E141D">
        <w:rPr>
          <w:spacing w:val="1"/>
        </w:rPr>
        <w:t xml:space="preserve"> </w:t>
      </w:r>
      <w:r w:rsidRPr="005E141D">
        <w:t>организации</w:t>
      </w:r>
      <w:r w:rsidRPr="005E141D">
        <w:rPr>
          <w:spacing w:val="1"/>
        </w:rPr>
        <w:t xml:space="preserve"> </w:t>
      </w:r>
      <w:r w:rsidRPr="005E141D">
        <w:t>–</w:t>
      </w:r>
      <w:r w:rsidRPr="005E141D">
        <w:rPr>
          <w:spacing w:val="1"/>
        </w:rPr>
        <w:t xml:space="preserve"> </w:t>
      </w:r>
      <w:r w:rsidRPr="005E141D">
        <w:t>соответственно</w:t>
      </w:r>
      <w:r w:rsidRPr="005E141D">
        <w:rPr>
          <w:spacing w:val="1"/>
        </w:rPr>
        <w:t xml:space="preserve"> </w:t>
      </w:r>
      <w:r w:rsidRPr="005E141D">
        <w:t>в</w:t>
      </w:r>
      <w:r w:rsidRPr="005E141D">
        <w:rPr>
          <w:spacing w:val="1"/>
        </w:rPr>
        <w:t xml:space="preserve"> </w:t>
      </w:r>
      <w:r w:rsidRPr="005E141D">
        <w:t>территориальную,</w:t>
      </w:r>
      <w:r w:rsidRPr="005E141D">
        <w:rPr>
          <w:spacing w:val="1"/>
        </w:rPr>
        <w:t xml:space="preserve"> </w:t>
      </w:r>
      <w:r w:rsidRPr="005E141D">
        <w:t>региональную</w:t>
      </w:r>
      <w:r w:rsidRPr="005E141D">
        <w:rPr>
          <w:spacing w:val="1"/>
        </w:rPr>
        <w:t xml:space="preserve"> </w:t>
      </w:r>
      <w:r w:rsidRPr="005E141D">
        <w:t>(межрегиональную)</w:t>
      </w:r>
      <w:r w:rsidRPr="005E141D">
        <w:rPr>
          <w:spacing w:val="1"/>
        </w:rPr>
        <w:t xml:space="preserve"> </w:t>
      </w:r>
      <w:r w:rsidRPr="005E141D">
        <w:t>организацию</w:t>
      </w:r>
      <w:r w:rsidRPr="005E141D">
        <w:rPr>
          <w:spacing w:val="-2"/>
        </w:rPr>
        <w:t xml:space="preserve"> </w:t>
      </w:r>
      <w:r w:rsidRPr="005E141D">
        <w:t>Профсоюза.</w:t>
      </w:r>
    </w:p>
    <w:p w:rsidR="004B741D" w:rsidRPr="005E141D" w:rsidRDefault="004B741D" w:rsidP="008847A8">
      <w:pPr>
        <w:pStyle w:val="aff1"/>
        <w:widowControl w:val="0"/>
        <w:numPr>
          <w:ilvl w:val="1"/>
          <w:numId w:val="94"/>
        </w:numPr>
        <w:tabs>
          <w:tab w:val="left" w:pos="1302"/>
        </w:tabs>
        <w:autoSpaceDE w:val="0"/>
        <w:autoSpaceDN w:val="0"/>
        <w:ind w:left="0" w:right="651" w:firstLine="142"/>
        <w:jc w:val="both"/>
      </w:pPr>
      <w:r w:rsidRPr="005E141D">
        <w:t>Принятие</w:t>
      </w:r>
      <w:r w:rsidRPr="005E141D">
        <w:rPr>
          <w:spacing w:val="1"/>
        </w:rPr>
        <w:t xml:space="preserve"> </w:t>
      </w:r>
      <w:r w:rsidRPr="005E141D">
        <w:t>в</w:t>
      </w:r>
      <w:r w:rsidRPr="005E141D">
        <w:rPr>
          <w:spacing w:val="1"/>
        </w:rPr>
        <w:t xml:space="preserve"> </w:t>
      </w:r>
      <w:r w:rsidRPr="005E141D">
        <w:t>члены</w:t>
      </w:r>
      <w:r w:rsidRPr="005E141D">
        <w:rPr>
          <w:spacing w:val="1"/>
        </w:rPr>
        <w:t xml:space="preserve"> </w:t>
      </w:r>
      <w:r w:rsidRPr="005E141D">
        <w:t>Профсоюза</w:t>
      </w:r>
      <w:r w:rsidRPr="005E141D">
        <w:rPr>
          <w:spacing w:val="1"/>
        </w:rPr>
        <w:t xml:space="preserve"> </w:t>
      </w:r>
      <w:r w:rsidRPr="005E141D">
        <w:t>оформляется</w:t>
      </w:r>
      <w:r w:rsidRPr="005E141D">
        <w:rPr>
          <w:spacing w:val="1"/>
        </w:rPr>
        <w:t xml:space="preserve"> </w:t>
      </w:r>
      <w:r w:rsidRPr="005E141D">
        <w:t>решением</w:t>
      </w:r>
      <w:r w:rsidRPr="005E141D">
        <w:rPr>
          <w:spacing w:val="1"/>
        </w:rPr>
        <w:t xml:space="preserve"> </w:t>
      </w:r>
      <w:r w:rsidRPr="005E141D">
        <w:t>профсоюзного</w:t>
      </w:r>
      <w:r w:rsidRPr="005E141D">
        <w:rPr>
          <w:spacing w:val="1"/>
        </w:rPr>
        <w:t xml:space="preserve"> </w:t>
      </w:r>
      <w:r w:rsidRPr="005E141D">
        <w:t>комитета</w:t>
      </w:r>
      <w:r w:rsidRPr="005E141D">
        <w:rPr>
          <w:spacing w:val="1"/>
        </w:rPr>
        <w:t xml:space="preserve"> </w:t>
      </w:r>
      <w:r w:rsidRPr="005E141D">
        <w:t>первичной</w:t>
      </w:r>
      <w:r w:rsidRPr="005E141D">
        <w:rPr>
          <w:spacing w:val="1"/>
        </w:rPr>
        <w:t xml:space="preserve"> </w:t>
      </w:r>
      <w:r w:rsidRPr="005E141D">
        <w:t>профсоюзной</w:t>
      </w:r>
      <w:r w:rsidRPr="005E141D">
        <w:rPr>
          <w:spacing w:val="1"/>
        </w:rPr>
        <w:t xml:space="preserve"> </w:t>
      </w:r>
      <w:r w:rsidRPr="005E141D">
        <w:t>организации,</w:t>
      </w:r>
      <w:r w:rsidRPr="005E141D">
        <w:rPr>
          <w:spacing w:val="1"/>
        </w:rPr>
        <w:t xml:space="preserve"> </w:t>
      </w:r>
      <w:r w:rsidRPr="005E141D">
        <w:t>которое</w:t>
      </w:r>
      <w:r w:rsidRPr="005E141D">
        <w:rPr>
          <w:spacing w:val="-67"/>
        </w:rPr>
        <w:t xml:space="preserve"> </w:t>
      </w:r>
      <w:r w:rsidRPr="005E141D">
        <w:t>принимается не позднее 30 календарных дней со дня подачи заявления о</w:t>
      </w:r>
      <w:r w:rsidRPr="005E141D">
        <w:rPr>
          <w:spacing w:val="1"/>
        </w:rPr>
        <w:t xml:space="preserve"> </w:t>
      </w:r>
      <w:r w:rsidRPr="005E141D">
        <w:t>принятии</w:t>
      </w:r>
      <w:r w:rsidRPr="005E141D">
        <w:rPr>
          <w:spacing w:val="-1"/>
        </w:rPr>
        <w:t xml:space="preserve"> </w:t>
      </w:r>
      <w:r w:rsidRPr="005E141D">
        <w:t>в</w:t>
      </w:r>
      <w:r w:rsidRPr="005E141D">
        <w:rPr>
          <w:spacing w:val="-1"/>
        </w:rPr>
        <w:t xml:space="preserve"> </w:t>
      </w:r>
      <w:r w:rsidRPr="005E141D">
        <w:t>члены Профсоюза.</w:t>
      </w:r>
    </w:p>
    <w:p w:rsidR="004B741D" w:rsidRPr="005E141D" w:rsidRDefault="004B741D" w:rsidP="004B741D">
      <w:pPr>
        <w:pStyle w:val="af"/>
        <w:spacing w:after="0"/>
        <w:ind w:right="651" w:firstLine="142"/>
      </w:pPr>
      <w:r w:rsidRPr="005E141D">
        <w:t>В</w:t>
      </w:r>
      <w:r w:rsidRPr="005E141D">
        <w:rPr>
          <w:spacing w:val="1"/>
        </w:rPr>
        <w:t xml:space="preserve"> </w:t>
      </w:r>
      <w:r w:rsidRPr="005E141D">
        <w:t>малочисленных</w:t>
      </w:r>
      <w:r w:rsidRPr="005E141D">
        <w:rPr>
          <w:spacing w:val="1"/>
        </w:rPr>
        <w:t xml:space="preserve"> </w:t>
      </w:r>
      <w:r w:rsidRPr="005E141D">
        <w:t>первичных</w:t>
      </w:r>
      <w:r w:rsidRPr="005E141D">
        <w:rPr>
          <w:spacing w:val="1"/>
        </w:rPr>
        <w:t xml:space="preserve"> </w:t>
      </w:r>
      <w:r w:rsidRPr="005E141D">
        <w:t>профсоюзных</w:t>
      </w:r>
      <w:r w:rsidRPr="005E141D">
        <w:rPr>
          <w:spacing w:val="1"/>
        </w:rPr>
        <w:t xml:space="preserve"> </w:t>
      </w:r>
      <w:r w:rsidRPr="005E141D">
        <w:t>организациях,</w:t>
      </w:r>
      <w:r w:rsidRPr="005E141D">
        <w:rPr>
          <w:spacing w:val="1"/>
        </w:rPr>
        <w:t xml:space="preserve"> </w:t>
      </w:r>
      <w:r w:rsidRPr="005E141D">
        <w:t>где</w:t>
      </w:r>
      <w:r w:rsidRPr="005E141D">
        <w:rPr>
          <w:spacing w:val="1"/>
        </w:rPr>
        <w:t xml:space="preserve"> </w:t>
      </w:r>
      <w:r w:rsidRPr="005E141D">
        <w:t>не</w:t>
      </w:r>
      <w:r w:rsidRPr="005E141D">
        <w:rPr>
          <w:spacing w:val="1"/>
        </w:rPr>
        <w:t xml:space="preserve"> </w:t>
      </w:r>
      <w:r w:rsidRPr="005E141D">
        <w:t>избран профсоюзный комитет, принятие в члены Профсоюза оформляется</w:t>
      </w:r>
      <w:r w:rsidRPr="005E141D">
        <w:rPr>
          <w:spacing w:val="1"/>
        </w:rPr>
        <w:t xml:space="preserve"> </w:t>
      </w:r>
      <w:r w:rsidRPr="005E141D">
        <w:t>решением</w:t>
      </w:r>
      <w:r w:rsidRPr="005E141D">
        <w:rPr>
          <w:spacing w:val="-1"/>
        </w:rPr>
        <w:t xml:space="preserve"> </w:t>
      </w:r>
      <w:r w:rsidRPr="005E141D">
        <w:t>собрания</w:t>
      </w:r>
      <w:r w:rsidRPr="005E141D">
        <w:rPr>
          <w:spacing w:val="-1"/>
        </w:rPr>
        <w:t xml:space="preserve"> </w:t>
      </w:r>
      <w:r w:rsidRPr="005E141D">
        <w:t>первичной</w:t>
      </w:r>
      <w:r w:rsidRPr="005E141D">
        <w:rPr>
          <w:spacing w:val="-1"/>
        </w:rPr>
        <w:t xml:space="preserve"> </w:t>
      </w:r>
      <w:r w:rsidRPr="005E141D">
        <w:t>профсоюзной организации.</w:t>
      </w:r>
    </w:p>
    <w:p w:rsidR="004B741D" w:rsidRPr="005E141D" w:rsidRDefault="004B741D" w:rsidP="004B741D">
      <w:pPr>
        <w:pStyle w:val="af"/>
        <w:spacing w:after="0"/>
        <w:ind w:right="651" w:firstLine="142"/>
      </w:pPr>
      <w:r w:rsidRPr="005E141D">
        <w:t>В</w:t>
      </w:r>
      <w:r w:rsidRPr="005E141D">
        <w:rPr>
          <w:spacing w:val="1"/>
        </w:rPr>
        <w:t xml:space="preserve"> </w:t>
      </w:r>
      <w:r w:rsidRPr="005E141D">
        <w:t>случае</w:t>
      </w:r>
      <w:r w:rsidRPr="005E141D">
        <w:rPr>
          <w:spacing w:val="1"/>
        </w:rPr>
        <w:t xml:space="preserve"> </w:t>
      </w:r>
      <w:r w:rsidRPr="005E141D">
        <w:t>отсутствия</w:t>
      </w:r>
      <w:r w:rsidRPr="005E141D">
        <w:rPr>
          <w:spacing w:val="1"/>
        </w:rPr>
        <w:t xml:space="preserve"> </w:t>
      </w:r>
      <w:r w:rsidRPr="005E141D">
        <w:t>в</w:t>
      </w:r>
      <w:r w:rsidRPr="005E141D">
        <w:rPr>
          <w:spacing w:val="1"/>
        </w:rPr>
        <w:t xml:space="preserve"> </w:t>
      </w:r>
      <w:r w:rsidRPr="005E141D">
        <w:t>организации</w:t>
      </w:r>
      <w:r w:rsidRPr="005E141D">
        <w:rPr>
          <w:spacing w:val="1"/>
        </w:rPr>
        <w:t xml:space="preserve"> </w:t>
      </w:r>
      <w:r w:rsidRPr="005E141D">
        <w:t>сферы</w:t>
      </w:r>
      <w:r w:rsidRPr="005E141D">
        <w:rPr>
          <w:spacing w:val="1"/>
        </w:rPr>
        <w:t xml:space="preserve"> </w:t>
      </w:r>
      <w:r w:rsidRPr="005E141D">
        <w:t>образования</w:t>
      </w:r>
      <w:r w:rsidRPr="005E141D">
        <w:rPr>
          <w:spacing w:val="1"/>
        </w:rPr>
        <w:t xml:space="preserve"> </w:t>
      </w:r>
      <w:r w:rsidRPr="005E141D">
        <w:t>первичной</w:t>
      </w:r>
      <w:r w:rsidRPr="005E141D">
        <w:rPr>
          <w:spacing w:val="1"/>
        </w:rPr>
        <w:t xml:space="preserve"> </w:t>
      </w:r>
      <w:r w:rsidRPr="005E141D">
        <w:t>профсоюзной</w:t>
      </w:r>
      <w:r w:rsidRPr="005E141D">
        <w:rPr>
          <w:spacing w:val="1"/>
        </w:rPr>
        <w:t xml:space="preserve"> </w:t>
      </w:r>
      <w:r w:rsidRPr="005E141D">
        <w:t>организации</w:t>
      </w:r>
      <w:r w:rsidRPr="005E141D">
        <w:rPr>
          <w:spacing w:val="1"/>
        </w:rPr>
        <w:t xml:space="preserve"> </w:t>
      </w:r>
      <w:r w:rsidRPr="005E141D">
        <w:t>решение</w:t>
      </w:r>
      <w:r w:rsidRPr="005E141D">
        <w:rPr>
          <w:spacing w:val="1"/>
        </w:rPr>
        <w:t xml:space="preserve"> </w:t>
      </w:r>
      <w:r w:rsidRPr="005E141D">
        <w:t>о</w:t>
      </w:r>
      <w:r w:rsidRPr="005E141D">
        <w:rPr>
          <w:spacing w:val="1"/>
        </w:rPr>
        <w:t xml:space="preserve"> </w:t>
      </w:r>
      <w:r w:rsidRPr="005E141D">
        <w:t>принятии</w:t>
      </w:r>
      <w:r w:rsidRPr="005E141D">
        <w:rPr>
          <w:spacing w:val="1"/>
        </w:rPr>
        <w:t xml:space="preserve"> </w:t>
      </w:r>
      <w:r w:rsidRPr="005E141D">
        <w:t>в</w:t>
      </w:r>
      <w:r w:rsidRPr="005E141D">
        <w:rPr>
          <w:spacing w:val="1"/>
        </w:rPr>
        <w:t xml:space="preserve"> </w:t>
      </w:r>
      <w:r w:rsidRPr="005E141D">
        <w:t>члены</w:t>
      </w:r>
      <w:r w:rsidRPr="005E141D">
        <w:rPr>
          <w:spacing w:val="1"/>
        </w:rPr>
        <w:t xml:space="preserve"> </w:t>
      </w:r>
      <w:r w:rsidRPr="005E141D">
        <w:t>Профсоюза</w:t>
      </w:r>
      <w:r w:rsidRPr="005E141D">
        <w:rPr>
          <w:spacing w:val="1"/>
        </w:rPr>
        <w:t xml:space="preserve"> </w:t>
      </w:r>
      <w:r w:rsidRPr="005E141D">
        <w:t>и</w:t>
      </w:r>
      <w:r w:rsidRPr="005E141D">
        <w:rPr>
          <w:spacing w:val="1"/>
        </w:rPr>
        <w:t xml:space="preserve"> </w:t>
      </w:r>
      <w:r w:rsidRPr="005E141D">
        <w:t>постановке</w:t>
      </w:r>
      <w:r w:rsidRPr="005E141D">
        <w:rPr>
          <w:spacing w:val="1"/>
        </w:rPr>
        <w:t xml:space="preserve"> </w:t>
      </w:r>
      <w:r w:rsidRPr="005E141D">
        <w:t>на</w:t>
      </w:r>
      <w:r w:rsidRPr="005E141D">
        <w:rPr>
          <w:spacing w:val="1"/>
        </w:rPr>
        <w:t xml:space="preserve"> </w:t>
      </w:r>
      <w:r w:rsidRPr="005E141D">
        <w:t>учет</w:t>
      </w:r>
      <w:r w:rsidRPr="005E141D">
        <w:rPr>
          <w:spacing w:val="1"/>
        </w:rPr>
        <w:t xml:space="preserve"> </w:t>
      </w:r>
      <w:r w:rsidRPr="005E141D">
        <w:t>в</w:t>
      </w:r>
      <w:r w:rsidRPr="005E141D">
        <w:rPr>
          <w:spacing w:val="1"/>
        </w:rPr>
        <w:t xml:space="preserve"> </w:t>
      </w:r>
      <w:r w:rsidRPr="005E141D">
        <w:t>первичную</w:t>
      </w:r>
      <w:r w:rsidRPr="005E141D">
        <w:rPr>
          <w:spacing w:val="1"/>
        </w:rPr>
        <w:t xml:space="preserve"> </w:t>
      </w:r>
      <w:r w:rsidRPr="005E141D">
        <w:t>профсоюзную</w:t>
      </w:r>
      <w:r w:rsidRPr="005E141D">
        <w:rPr>
          <w:spacing w:val="1"/>
        </w:rPr>
        <w:t xml:space="preserve"> </w:t>
      </w:r>
      <w:r w:rsidRPr="005E141D">
        <w:t>организацию</w:t>
      </w:r>
      <w:r w:rsidRPr="005E141D">
        <w:rPr>
          <w:spacing w:val="1"/>
        </w:rPr>
        <w:t xml:space="preserve"> </w:t>
      </w:r>
      <w:r w:rsidRPr="005E141D">
        <w:t>в</w:t>
      </w:r>
      <w:r w:rsidRPr="005E141D">
        <w:rPr>
          <w:spacing w:val="1"/>
        </w:rPr>
        <w:t xml:space="preserve"> </w:t>
      </w:r>
      <w:r w:rsidRPr="005E141D">
        <w:t>структуре</w:t>
      </w:r>
      <w:r w:rsidRPr="005E141D">
        <w:rPr>
          <w:spacing w:val="-67"/>
        </w:rPr>
        <w:t xml:space="preserve"> </w:t>
      </w:r>
      <w:r w:rsidRPr="005E141D">
        <w:t>территориальной, региональной (межрегиональной) организации Профсоюза</w:t>
      </w:r>
      <w:r w:rsidRPr="005E141D">
        <w:rPr>
          <w:spacing w:val="1"/>
        </w:rPr>
        <w:t xml:space="preserve"> </w:t>
      </w:r>
      <w:r w:rsidRPr="005E141D">
        <w:t>принимает</w:t>
      </w:r>
      <w:r w:rsidRPr="005E141D">
        <w:rPr>
          <w:spacing w:val="1"/>
        </w:rPr>
        <w:t xml:space="preserve"> </w:t>
      </w:r>
      <w:r w:rsidRPr="005E141D">
        <w:t>выборный</w:t>
      </w:r>
      <w:r w:rsidRPr="005E141D">
        <w:rPr>
          <w:spacing w:val="1"/>
        </w:rPr>
        <w:t xml:space="preserve"> </w:t>
      </w:r>
      <w:r w:rsidRPr="005E141D">
        <w:t>коллегиальный</w:t>
      </w:r>
      <w:r w:rsidRPr="005E141D">
        <w:rPr>
          <w:spacing w:val="1"/>
        </w:rPr>
        <w:t xml:space="preserve"> </w:t>
      </w:r>
      <w:r w:rsidRPr="005E141D">
        <w:t>исполнительный</w:t>
      </w:r>
      <w:r w:rsidRPr="005E141D">
        <w:rPr>
          <w:spacing w:val="1"/>
        </w:rPr>
        <w:t xml:space="preserve"> </w:t>
      </w:r>
      <w:r w:rsidRPr="005E141D">
        <w:t>орган</w:t>
      </w:r>
      <w:r w:rsidRPr="005E141D">
        <w:rPr>
          <w:spacing w:val="1"/>
        </w:rPr>
        <w:t xml:space="preserve"> </w:t>
      </w:r>
      <w:r w:rsidRPr="005E141D">
        <w:t>соответствующей</w:t>
      </w:r>
      <w:r w:rsidRPr="005E141D">
        <w:rPr>
          <w:spacing w:val="1"/>
        </w:rPr>
        <w:t xml:space="preserve"> </w:t>
      </w:r>
      <w:r w:rsidRPr="005E141D">
        <w:t>территориальной</w:t>
      </w:r>
      <w:r w:rsidRPr="005E141D">
        <w:rPr>
          <w:spacing w:val="1"/>
        </w:rPr>
        <w:t xml:space="preserve"> </w:t>
      </w:r>
      <w:r w:rsidRPr="005E141D">
        <w:t>или</w:t>
      </w:r>
      <w:r w:rsidRPr="005E141D">
        <w:rPr>
          <w:spacing w:val="1"/>
        </w:rPr>
        <w:t xml:space="preserve"> </w:t>
      </w:r>
      <w:r w:rsidRPr="005E141D">
        <w:t>региональной</w:t>
      </w:r>
      <w:r w:rsidRPr="005E141D">
        <w:rPr>
          <w:spacing w:val="1"/>
        </w:rPr>
        <w:t xml:space="preserve"> </w:t>
      </w:r>
      <w:r w:rsidRPr="005E141D">
        <w:t>(межрегиональной)</w:t>
      </w:r>
      <w:r w:rsidRPr="005E141D">
        <w:rPr>
          <w:spacing w:val="1"/>
        </w:rPr>
        <w:t xml:space="preserve"> </w:t>
      </w:r>
      <w:r w:rsidRPr="005E141D">
        <w:t>организации</w:t>
      </w:r>
      <w:r w:rsidRPr="005E141D">
        <w:rPr>
          <w:spacing w:val="-1"/>
        </w:rPr>
        <w:t xml:space="preserve"> </w:t>
      </w:r>
      <w:r w:rsidRPr="005E141D">
        <w:t>Профсоюза.</w:t>
      </w:r>
    </w:p>
    <w:p w:rsidR="004B741D" w:rsidRPr="005E141D" w:rsidRDefault="004B741D" w:rsidP="004B741D">
      <w:pPr>
        <w:pStyle w:val="af"/>
        <w:spacing w:after="0"/>
        <w:ind w:right="651" w:firstLine="142"/>
      </w:pPr>
      <w:r w:rsidRPr="005E141D">
        <w:t>Решение</w:t>
      </w:r>
      <w:r w:rsidRPr="005E141D">
        <w:rPr>
          <w:spacing w:val="1"/>
        </w:rPr>
        <w:t xml:space="preserve"> </w:t>
      </w:r>
      <w:r w:rsidRPr="005E141D">
        <w:t>о</w:t>
      </w:r>
      <w:r w:rsidRPr="005E141D">
        <w:rPr>
          <w:spacing w:val="1"/>
        </w:rPr>
        <w:t xml:space="preserve"> </w:t>
      </w:r>
      <w:r w:rsidRPr="005E141D">
        <w:t>принятии</w:t>
      </w:r>
      <w:r w:rsidRPr="005E141D">
        <w:rPr>
          <w:spacing w:val="1"/>
        </w:rPr>
        <w:t xml:space="preserve"> </w:t>
      </w:r>
      <w:r w:rsidRPr="005E141D">
        <w:t>в</w:t>
      </w:r>
      <w:r w:rsidRPr="005E141D">
        <w:rPr>
          <w:spacing w:val="1"/>
        </w:rPr>
        <w:t xml:space="preserve"> </w:t>
      </w:r>
      <w:r w:rsidRPr="005E141D">
        <w:t>члены</w:t>
      </w:r>
      <w:r w:rsidRPr="005E141D">
        <w:rPr>
          <w:spacing w:val="1"/>
        </w:rPr>
        <w:t xml:space="preserve"> </w:t>
      </w:r>
      <w:r w:rsidRPr="005E141D">
        <w:t>Профсоюза</w:t>
      </w:r>
      <w:r w:rsidRPr="005E141D">
        <w:rPr>
          <w:spacing w:val="1"/>
        </w:rPr>
        <w:t xml:space="preserve"> </w:t>
      </w:r>
      <w:r w:rsidRPr="005E141D">
        <w:t>может</w:t>
      </w:r>
      <w:r w:rsidRPr="005E141D">
        <w:rPr>
          <w:spacing w:val="1"/>
        </w:rPr>
        <w:t xml:space="preserve"> </w:t>
      </w:r>
      <w:r w:rsidRPr="005E141D">
        <w:t>приниматься</w:t>
      </w:r>
      <w:r w:rsidRPr="005E141D">
        <w:rPr>
          <w:spacing w:val="1"/>
        </w:rPr>
        <w:t xml:space="preserve"> </w:t>
      </w:r>
      <w:r w:rsidRPr="005E141D">
        <w:t>без</w:t>
      </w:r>
      <w:r w:rsidRPr="005E141D">
        <w:rPr>
          <w:spacing w:val="1"/>
        </w:rPr>
        <w:t xml:space="preserve"> </w:t>
      </w:r>
      <w:r w:rsidRPr="005E141D">
        <w:t>личного присутствия лица,</w:t>
      </w:r>
      <w:r w:rsidRPr="005E141D">
        <w:rPr>
          <w:spacing w:val="-1"/>
        </w:rPr>
        <w:t xml:space="preserve"> </w:t>
      </w:r>
      <w:r w:rsidRPr="005E141D">
        <w:t>подавшего</w:t>
      </w:r>
      <w:r w:rsidRPr="005E141D">
        <w:rPr>
          <w:spacing w:val="1"/>
        </w:rPr>
        <w:t xml:space="preserve"> </w:t>
      </w:r>
      <w:r w:rsidRPr="005E141D">
        <w:t>заявление.</w:t>
      </w:r>
    </w:p>
    <w:p w:rsidR="004B741D" w:rsidRPr="005E141D" w:rsidRDefault="004B741D" w:rsidP="008847A8">
      <w:pPr>
        <w:pStyle w:val="aff1"/>
        <w:widowControl w:val="0"/>
        <w:numPr>
          <w:ilvl w:val="1"/>
          <w:numId w:val="94"/>
        </w:numPr>
        <w:tabs>
          <w:tab w:val="left" w:pos="1302"/>
        </w:tabs>
        <w:autoSpaceDE w:val="0"/>
        <w:autoSpaceDN w:val="0"/>
        <w:ind w:left="0" w:right="651" w:firstLine="142"/>
        <w:jc w:val="both"/>
      </w:pPr>
      <w:r w:rsidRPr="005E141D">
        <w:t>Профсоюзное</w:t>
      </w:r>
      <w:r w:rsidRPr="005E141D">
        <w:rPr>
          <w:spacing w:val="1"/>
        </w:rPr>
        <w:t xml:space="preserve"> </w:t>
      </w:r>
      <w:r w:rsidRPr="005E141D">
        <w:t>членство,</w:t>
      </w:r>
      <w:r w:rsidRPr="005E141D">
        <w:rPr>
          <w:spacing w:val="1"/>
        </w:rPr>
        <w:t xml:space="preserve"> </w:t>
      </w:r>
      <w:r w:rsidRPr="005E141D">
        <w:t>профсоюзный</w:t>
      </w:r>
      <w:r w:rsidRPr="005E141D">
        <w:rPr>
          <w:spacing w:val="1"/>
        </w:rPr>
        <w:t xml:space="preserve"> </w:t>
      </w:r>
      <w:r w:rsidRPr="005E141D">
        <w:t>стаж</w:t>
      </w:r>
      <w:r w:rsidRPr="005E141D">
        <w:rPr>
          <w:spacing w:val="1"/>
        </w:rPr>
        <w:t xml:space="preserve"> </w:t>
      </w:r>
      <w:r w:rsidRPr="005E141D">
        <w:t>исчисляются</w:t>
      </w:r>
      <w:r w:rsidRPr="005E141D">
        <w:rPr>
          <w:spacing w:val="1"/>
        </w:rPr>
        <w:t xml:space="preserve"> </w:t>
      </w:r>
      <w:r w:rsidRPr="005E141D">
        <w:t>со</w:t>
      </w:r>
      <w:r w:rsidRPr="005E141D">
        <w:rPr>
          <w:spacing w:val="1"/>
        </w:rPr>
        <w:t xml:space="preserve"> </w:t>
      </w:r>
      <w:r w:rsidRPr="005E141D">
        <w:t>дня</w:t>
      </w:r>
      <w:r w:rsidRPr="005E141D">
        <w:rPr>
          <w:spacing w:val="-67"/>
        </w:rPr>
        <w:t xml:space="preserve"> </w:t>
      </w:r>
      <w:r w:rsidRPr="005E141D">
        <w:t>подачи</w:t>
      </w:r>
      <w:r w:rsidRPr="005E141D">
        <w:rPr>
          <w:spacing w:val="1"/>
        </w:rPr>
        <w:t xml:space="preserve"> </w:t>
      </w:r>
      <w:r w:rsidRPr="005E141D">
        <w:t>заявления</w:t>
      </w:r>
      <w:r w:rsidRPr="005E141D">
        <w:rPr>
          <w:spacing w:val="1"/>
        </w:rPr>
        <w:t xml:space="preserve"> </w:t>
      </w:r>
      <w:r w:rsidRPr="005E141D">
        <w:t>о</w:t>
      </w:r>
      <w:r w:rsidRPr="005E141D">
        <w:rPr>
          <w:spacing w:val="1"/>
        </w:rPr>
        <w:t xml:space="preserve"> </w:t>
      </w:r>
      <w:r w:rsidRPr="005E141D">
        <w:t>вступлении</w:t>
      </w:r>
      <w:r w:rsidRPr="005E141D">
        <w:rPr>
          <w:spacing w:val="1"/>
        </w:rPr>
        <w:t xml:space="preserve"> </w:t>
      </w:r>
      <w:r w:rsidRPr="005E141D">
        <w:t>в</w:t>
      </w:r>
      <w:r w:rsidRPr="005E141D">
        <w:rPr>
          <w:spacing w:val="1"/>
        </w:rPr>
        <w:t xml:space="preserve"> </w:t>
      </w:r>
      <w:r w:rsidRPr="005E141D">
        <w:t>Профсоюз,</w:t>
      </w:r>
      <w:r w:rsidRPr="005E141D">
        <w:rPr>
          <w:spacing w:val="1"/>
        </w:rPr>
        <w:t xml:space="preserve"> </w:t>
      </w:r>
      <w:r w:rsidRPr="005E141D">
        <w:t>за</w:t>
      </w:r>
      <w:r w:rsidRPr="005E141D">
        <w:rPr>
          <w:spacing w:val="1"/>
        </w:rPr>
        <w:t xml:space="preserve"> </w:t>
      </w:r>
      <w:r w:rsidRPr="005E141D">
        <w:t>исключением</w:t>
      </w:r>
      <w:r w:rsidRPr="005E141D">
        <w:rPr>
          <w:spacing w:val="1"/>
        </w:rPr>
        <w:t xml:space="preserve"> </w:t>
      </w:r>
      <w:r w:rsidRPr="005E141D">
        <w:t>случаев,</w:t>
      </w:r>
      <w:r w:rsidRPr="005E141D">
        <w:rPr>
          <w:spacing w:val="1"/>
        </w:rPr>
        <w:t xml:space="preserve"> </w:t>
      </w:r>
      <w:r w:rsidRPr="005E141D">
        <w:t>предусмотренных</w:t>
      </w:r>
      <w:r w:rsidRPr="005E141D">
        <w:rPr>
          <w:spacing w:val="1"/>
        </w:rPr>
        <w:t xml:space="preserve"> </w:t>
      </w:r>
      <w:r w:rsidRPr="005E141D">
        <w:t>пунктом</w:t>
      </w:r>
      <w:r w:rsidRPr="005E141D">
        <w:rPr>
          <w:spacing w:val="1"/>
        </w:rPr>
        <w:t xml:space="preserve"> </w:t>
      </w:r>
      <w:r w:rsidRPr="005E141D">
        <w:t>7</w:t>
      </w:r>
      <w:r w:rsidRPr="005E141D">
        <w:rPr>
          <w:spacing w:val="1"/>
        </w:rPr>
        <w:t xml:space="preserve"> </w:t>
      </w:r>
      <w:r w:rsidRPr="005E141D">
        <w:t>статьи</w:t>
      </w:r>
      <w:r w:rsidRPr="005E141D">
        <w:rPr>
          <w:spacing w:val="1"/>
        </w:rPr>
        <w:t xml:space="preserve"> </w:t>
      </w:r>
      <w:r w:rsidRPr="005E141D">
        <w:t>10</w:t>
      </w:r>
      <w:r w:rsidRPr="005E141D">
        <w:rPr>
          <w:spacing w:val="1"/>
        </w:rPr>
        <w:t xml:space="preserve"> </w:t>
      </w:r>
      <w:r w:rsidRPr="005E141D">
        <w:t>Устава</w:t>
      </w:r>
      <w:r w:rsidRPr="005E141D">
        <w:rPr>
          <w:spacing w:val="1"/>
        </w:rPr>
        <w:t xml:space="preserve"> </w:t>
      </w:r>
      <w:r w:rsidRPr="005E141D">
        <w:t>Профсоюза,</w:t>
      </w:r>
      <w:r w:rsidRPr="005E141D">
        <w:rPr>
          <w:spacing w:val="1"/>
        </w:rPr>
        <w:t xml:space="preserve"> </w:t>
      </w:r>
      <w:r w:rsidRPr="005E141D">
        <w:t>пунктом</w:t>
      </w:r>
      <w:r w:rsidRPr="005E141D">
        <w:rPr>
          <w:spacing w:val="1"/>
        </w:rPr>
        <w:t xml:space="preserve"> </w:t>
      </w:r>
      <w:r w:rsidRPr="005E141D">
        <w:t>2.7</w:t>
      </w:r>
      <w:r w:rsidRPr="005E141D">
        <w:rPr>
          <w:spacing w:val="1"/>
        </w:rPr>
        <w:t xml:space="preserve"> </w:t>
      </w:r>
      <w:r w:rsidRPr="005E141D">
        <w:t>настоящего Порядка принятия в члены Профсоюза и прекращения членства в</w:t>
      </w:r>
      <w:r w:rsidRPr="005E141D">
        <w:rPr>
          <w:spacing w:val="-67"/>
        </w:rPr>
        <w:t xml:space="preserve"> </w:t>
      </w:r>
      <w:r w:rsidRPr="005E141D">
        <w:t>Профсоюзе.</w:t>
      </w:r>
    </w:p>
    <w:p w:rsidR="004B741D" w:rsidRPr="005E141D" w:rsidRDefault="004B741D" w:rsidP="008847A8">
      <w:pPr>
        <w:pStyle w:val="aff1"/>
        <w:widowControl w:val="0"/>
        <w:numPr>
          <w:ilvl w:val="1"/>
          <w:numId w:val="94"/>
        </w:numPr>
        <w:tabs>
          <w:tab w:val="left" w:pos="1302"/>
        </w:tabs>
        <w:autoSpaceDE w:val="0"/>
        <w:autoSpaceDN w:val="0"/>
        <w:ind w:left="0" w:right="651" w:firstLine="142"/>
        <w:jc w:val="both"/>
      </w:pPr>
      <w:r w:rsidRPr="005E141D">
        <w:t>Члену Профсоюза выдается членский профсоюзный билет единого</w:t>
      </w:r>
      <w:r w:rsidRPr="005E141D">
        <w:rPr>
          <w:spacing w:val="1"/>
        </w:rPr>
        <w:t xml:space="preserve"> </w:t>
      </w:r>
      <w:r w:rsidRPr="005E141D">
        <w:t>в</w:t>
      </w:r>
      <w:r w:rsidRPr="005E141D">
        <w:rPr>
          <w:spacing w:val="47"/>
        </w:rPr>
        <w:t xml:space="preserve"> </w:t>
      </w:r>
      <w:r w:rsidRPr="005E141D">
        <w:t>Профсоюзе</w:t>
      </w:r>
      <w:r w:rsidRPr="005E141D">
        <w:rPr>
          <w:spacing w:val="47"/>
        </w:rPr>
        <w:t xml:space="preserve"> </w:t>
      </w:r>
      <w:r w:rsidRPr="005E141D">
        <w:t>образца,</w:t>
      </w:r>
      <w:r w:rsidRPr="005E141D">
        <w:rPr>
          <w:spacing w:val="48"/>
        </w:rPr>
        <w:t xml:space="preserve"> </w:t>
      </w:r>
      <w:r w:rsidRPr="005E141D">
        <w:t>который</w:t>
      </w:r>
      <w:r w:rsidRPr="005E141D">
        <w:rPr>
          <w:spacing w:val="48"/>
        </w:rPr>
        <w:t xml:space="preserve"> </w:t>
      </w:r>
      <w:r w:rsidRPr="005E141D">
        <w:t>удостоверяет</w:t>
      </w:r>
      <w:r w:rsidRPr="005E141D">
        <w:rPr>
          <w:spacing w:val="48"/>
        </w:rPr>
        <w:t xml:space="preserve"> </w:t>
      </w:r>
      <w:r w:rsidRPr="005E141D">
        <w:t>членство</w:t>
      </w:r>
      <w:r w:rsidRPr="005E141D">
        <w:rPr>
          <w:spacing w:val="46"/>
        </w:rPr>
        <w:t xml:space="preserve"> </w:t>
      </w:r>
      <w:r w:rsidRPr="005E141D">
        <w:t>в</w:t>
      </w:r>
      <w:r w:rsidRPr="005E141D">
        <w:rPr>
          <w:spacing w:val="47"/>
        </w:rPr>
        <w:t xml:space="preserve"> </w:t>
      </w:r>
      <w:r w:rsidRPr="005E141D">
        <w:t>Профсоюзе</w:t>
      </w:r>
      <w:r w:rsidRPr="005E141D">
        <w:rPr>
          <w:spacing w:val="45"/>
        </w:rPr>
        <w:t xml:space="preserve"> </w:t>
      </w:r>
      <w:r w:rsidRPr="005E141D">
        <w:t xml:space="preserve">и </w:t>
      </w:r>
    </w:p>
    <w:p w:rsidR="004B741D" w:rsidRPr="005E141D" w:rsidRDefault="00D72B02" w:rsidP="004B741D">
      <w:pPr>
        <w:pStyle w:val="af"/>
        <w:spacing w:after="0"/>
        <w:ind w:right="651" w:firstLine="142"/>
      </w:pPr>
      <w:r>
        <w:rPr>
          <w:noProof/>
        </w:rPr>
        <mc:AlternateContent>
          <mc:Choice Requires="wps">
            <w:drawing>
              <wp:anchor distT="0" distB="0" distL="0" distR="0" simplePos="0" relativeHeight="251657728" behindDoc="1" locked="0" layoutInCell="1" allowOverlap="1">
                <wp:simplePos x="0" y="0"/>
                <wp:positionH relativeFrom="page">
                  <wp:posOffset>1080770</wp:posOffset>
                </wp:positionH>
                <wp:positionV relativeFrom="paragraph">
                  <wp:posOffset>109855</wp:posOffset>
                </wp:positionV>
                <wp:extent cx="1828800" cy="6350"/>
                <wp:effectExtent l="0" t="0" r="0" b="0"/>
                <wp:wrapTopAndBottom/>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8529BC" id="Прямоугольник 1" o:spid="_x0000_s1026" style="position:absolute;margin-left:85.1pt;margin-top:8.65pt;width:2in;height:.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" fillcolor="black" stroked="f">
                <w10:wrap type="topAndBottom" anchorx="page"/>
              </v:rect>
            </w:pict>
          </mc:Fallback>
        </mc:AlternateContent>
      </w:r>
      <w:r w:rsidR="004B741D" w:rsidRPr="005E141D">
        <w:t>хранится</w:t>
      </w:r>
      <w:r w:rsidR="004B741D" w:rsidRPr="005E141D">
        <w:rPr>
          <w:spacing w:val="1"/>
        </w:rPr>
        <w:t xml:space="preserve"> </w:t>
      </w:r>
      <w:r w:rsidR="004B741D" w:rsidRPr="005E141D">
        <w:t>у</w:t>
      </w:r>
      <w:r w:rsidR="004B741D" w:rsidRPr="005E141D">
        <w:rPr>
          <w:spacing w:val="1"/>
        </w:rPr>
        <w:t xml:space="preserve"> </w:t>
      </w:r>
      <w:r w:rsidR="004B741D" w:rsidRPr="005E141D">
        <w:t>члена</w:t>
      </w:r>
      <w:r w:rsidR="004B741D" w:rsidRPr="005E141D">
        <w:rPr>
          <w:spacing w:val="1"/>
        </w:rPr>
        <w:t xml:space="preserve"> </w:t>
      </w:r>
      <w:r w:rsidR="004B741D" w:rsidRPr="005E141D">
        <w:t>Профсоюза</w:t>
      </w:r>
      <w:r w:rsidR="004B741D" w:rsidRPr="005E141D">
        <w:rPr>
          <w:spacing w:val="1"/>
        </w:rPr>
        <w:t xml:space="preserve"> </w:t>
      </w:r>
      <w:r w:rsidR="004B741D" w:rsidRPr="005E141D">
        <w:t>в</w:t>
      </w:r>
      <w:r w:rsidR="004B741D" w:rsidRPr="005E141D">
        <w:rPr>
          <w:spacing w:val="1"/>
        </w:rPr>
        <w:t xml:space="preserve"> </w:t>
      </w:r>
      <w:r w:rsidR="004B741D" w:rsidRPr="005E141D">
        <w:t>соответствии</w:t>
      </w:r>
      <w:r w:rsidR="004B741D" w:rsidRPr="005E141D">
        <w:rPr>
          <w:spacing w:val="1"/>
        </w:rPr>
        <w:t xml:space="preserve"> </w:t>
      </w:r>
      <w:r w:rsidR="004B741D" w:rsidRPr="005E141D">
        <w:t>с</w:t>
      </w:r>
      <w:r w:rsidR="004B741D" w:rsidRPr="005E141D">
        <w:rPr>
          <w:spacing w:val="1"/>
        </w:rPr>
        <w:t xml:space="preserve"> </w:t>
      </w:r>
      <w:r w:rsidR="004B741D" w:rsidRPr="005E141D">
        <w:t>Положением</w:t>
      </w:r>
      <w:r w:rsidR="004B741D" w:rsidRPr="005E141D">
        <w:rPr>
          <w:spacing w:val="1"/>
        </w:rPr>
        <w:t xml:space="preserve"> </w:t>
      </w:r>
      <w:r w:rsidR="004B741D" w:rsidRPr="005E141D">
        <w:t>о</w:t>
      </w:r>
      <w:r w:rsidR="004B741D" w:rsidRPr="005E141D">
        <w:rPr>
          <w:spacing w:val="1"/>
        </w:rPr>
        <w:t xml:space="preserve"> </w:t>
      </w:r>
      <w:r w:rsidR="004B741D" w:rsidRPr="005E141D">
        <w:t>членском</w:t>
      </w:r>
      <w:r w:rsidR="004B741D" w:rsidRPr="005E141D">
        <w:rPr>
          <w:spacing w:val="1"/>
        </w:rPr>
        <w:t xml:space="preserve"> </w:t>
      </w:r>
      <w:r w:rsidR="004B741D" w:rsidRPr="005E141D">
        <w:t>профсоюзном</w:t>
      </w:r>
      <w:r w:rsidR="004B741D" w:rsidRPr="005E141D">
        <w:rPr>
          <w:spacing w:val="-4"/>
        </w:rPr>
        <w:t xml:space="preserve"> </w:t>
      </w:r>
      <w:r w:rsidR="004B741D" w:rsidRPr="005E141D">
        <w:t>билете и учете членов</w:t>
      </w:r>
      <w:r w:rsidR="004B741D" w:rsidRPr="005E141D">
        <w:rPr>
          <w:spacing w:val="-2"/>
        </w:rPr>
        <w:t xml:space="preserve"> </w:t>
      </w:r>
      <w:r w:rsidR="004B741D" w:rsidRPr="005E141D">
        <w:t>Профсоюза.</w:t>
      </w:r>
    </w:p>
    <w:p w:rsidR="004B741D" w:rsidRPr="005E141D" w:rsidRDefault="004B741D" w:rsidP="008847A8">
      <w:pPr>
        <w:pStyle w:val="aff1"/>
        <w:widowControl w:val="0"/>
        <w:numPr>
          <w:ilvl w:val="1"/>
          <w:numId w:val="94"/>
        </w:numPr>
        <w:tabs>
          <w:tab w:val="left" w:pos="1302"/>
        </w:tabs>
        <w:autoSpaceDE w:val="0"/>
        <w:autoSpaceDN w:val="0"/>
        <w:ind w:left="0" w:right="651" w:firstLine="142"/>
        <w:jc w:val="both"/>
      </w:pPr>
      <w:r w:rsidRPr="005E141D">
        <w:t>Член</w:t>
      </w:r>
      <w:r w:rsidRPr="005E141D">
        <w:rPr>
          <w:spacing w:val="1"/>
        </w:rPr>
        <w:t xml:space="preserve"> </w:t>
      </w:r>
      <w:r w:rsidRPr="005E141D">
        <w:t>Профсоюза</w:t>
      </w:r>
      <w:r w:rsidRPr="005E141D">
        <w:rPr>
          <w:spacing w:val="1"/>
        </w:rPr>
        <w:t xml:space="preserve"> </w:t>
      </w:r>
      <w:r w:rsidRPr="005E141D">
        <w:t>состоит</w:t>
      </w:r>
      <w:r w:rsidRPr="005E141D">
        <w:rPr>
          <w:spacing w:val="1"/>
        </w:rPr>
        <w:t xml:space="preserve"> </w:t>
      </w:r>
      <w:r w:rsidRPr="005E141D">
        <w:t>на</w:t>
      </w:r>
      <w:r w:rsidRPr="005E141D">
        <w:rPr>
          <w:spacing w:val="1"/>
        </w:rPr>
        <w:t xml:space="preserve"> </w:t>
      </w:r>
      <w:r w:rsidRPr="005E141D">
        <w:t>учете</w:t>
      </w:r>
      <w:r w:rsidRPr="005E141D">
        <w:rPr>
          <w:spacing w:val="1"/>
        </w:rPr>
        <w:t xml:space="preserve"> </w:t>
      </w:r>
      <w:r w:rsidRPr="005E141D">
        <w:t>в</w:t>
      </w:r>
      <w:r w:rsidRPr="005E141D">
        <w:rPr>
          <w:spacing w:val="1"/>
        </w:rPr>
        <w:t xml:space="preserve"> </w:t>
      </w:r>
      <w:r w:rsidRPr="005E141D">
        <w:t>первичной</w:t>
      </w:r>
      <w:r w:rsidRPr="005E141D">
        <w:rPr>
          <w:spacing w:val="1"/>
        </w:rPr>
        <w:t xml:space="preserve"> </w:t>
      </w:r>
      <w:r w:rsidRPr="005E141D">
        <w:t>профсоюзной</w:t>
      </w:r>
      <w:r w:rsidRPr="005E141D">
        <w:rPr>
          <w:spacing w:val="1"/>
        </w:rPr>
        <w:t xml:space="preserve"> </w:t>
      </w:r>
      <w:r w:rsidRPr="005E141D">
        <w:t>организации,</w:t>
      </w:r>
      <w:r w:rsidRPr="005E141D">
        <w:rPr>
          <w:spacing w:val="-2"/>
        </w:rPr>
        <w:t xml:space="preserve"> </w:t>
      </w:r>
      <w:r w:rsidRPr="005E141D">
        <w:t>как</w:t>
      </w:r>
      <w:r w:rsidRPr="005E141D">
        <w:rPr>
          <w:spacing w:val="-2"/>
        </w:rPr>
        <w:t xml:space="preserve"> </w:t>
      </w:r>
      <w:r w:rsidRPr="005E141D">
        <w:t>правило, по</w:t>
      </w:r>
      <w:r w:rsidRPr="005E141D">
        <w:rPr>
          <w:spacing w:val="1"/>
        </w:rPr>
        <w:t xml:space="preserve"> </w:t>
      </w:r>
      <w:r w:rsidRPr="005E141D">
        <w:t>основному</w:t>
      </w:r>
      <w:r w:rsidRPr="005E141D">
        <w:rPr>
          <w:spacing w:val="-2"/>
        </w:rPr>
        <w:t xml:space="preserve"> </w:t>
      </w:r>
      <w:r w:rsidRPr="005E141D">
        <w:t>месту</w:t>
      </w:r>
      <w:r w:rsidRPr="005E141D">
        <w:rPr>
          <w:spacing w:val="-4"/>
        </w:rPr>
        <w:t xml:space="preserve"> </w:t>
      </w:r>
      <w:r w:rsidRPr="005E141D">
        <w:t>работы, учебы.</w:t>
      </w:r>
    </w:p>
    <w:p w:rsidR="004B741D" w:rsidRPr="005E141D" w:rsidRDefault="004B741D" w:rsidP="008847A8">
      <w:pPr>
        <w:pStyle w:val="aff1"/>
        <w:widowControl w:val="0"/>
        <w:numPr>
          <w:ilvl w:val="1"/>
          <w:numId w:val="94"/>
        </w:numPr>
        <w:tabs>
          <w:tab w:val="left" w:pos="1302"/>
        </w:tabs>
        <w:autoSpaceDE w:val="0"/>
        <w:autoSpaceDN w:val="0"/>
        <w:ind w:left="0" w:right="651" w:firstLine="142"/>
        <w:jc w:val="both"/>
      </w:pPr>
      <w:r w:rsidRPr="005E141D">
        <w:t>Учет членов Профсоюза осуществляется в первичной профсоюзной</w:t>
      </w:r>
      <w:r w:rsidRPr="005E141D">
        <w:rPr>
          <w:spacing w:val="-67"/>
        </w:rPr>
        <w:t xml:space="preserve"> </w:t>
      </w:r>
      <w:r w:rsidRPr="005E141D">
        <w:t>организации в форме журнала и (или) учетной карточки в бумажном или</w:t>
      </w:r>
      <w:r w:rsidRPr="005E141D">
        <w:rPr>
          <w:spacing w:val="1"/>
        </w:rPr>
        <w:t xml:space="preserve"> </w:t>
      </w:r>
      <w:r w:rsidRPr="005E141D">
        <w:t>электронном виде в соответствии с Положением о членском профсоюзном</w:t>
      </w:r>
      <w:r w:rsidRPr="005E141D">
        <w:rPr>
          <w:spacing w:val="1"/>
        </w:rPr>
        <w:t xml:space="preserve"> </w:t>
      </w:r>
      <w:r w:rsidRPr="005E141D">
        <w:t>билете</w:t>
      </w:r>
      <w:r w:rsidRPr="005E141D">
        <w:rPr>
          <w:spacing w:val="1"/>
        </w:rPr>
        <w:t xml:space="preserve"> </w:t>
      </w:r>
      <w:r w:rsidRPr="005E141D">
        <w:t>и</w:t>
      </w:r>
      <w:r w:rsidRPr="005E141D">
        <w:rPr>
          <w:spacing w:val="1"/>
        </w:rPr>
        <w:t xml:space="preserve"> </w:t>
      </w:r>
      <w:r w:rsidRPr="005E141D">
        <w:t>учете</w:t>
      </w:r>
      <w:r w:rsidRPr="005E141D">
        <w:rPr>
          <w:spacing w:val="1"/>
        </w:rPr>
        <w:t xml:space="preserve"> </w:t>
      </w:r>
      <w:r w:rsidRPr="005E141D">
        <w:t>членов</w:t>
      </w:r>
      <w:r w:rsidRPr="005E141D">
        <w:rPr>
          <w:spacing w:val="1"/>
        </w:rPr>
        <w:t xml:space="preserve"> </w:t>
      </w:r>
      <w:r w:rsidRPr="005E141D">
        <w:t>Профсоюза,</w:t>
      </w:r>
      <w:r w:rsidRPr="005E141D">
        <w:rPr>
          <w:spacing w:val="1"/>
        </w:rPr>
        <w:t xml:space="preserve"> </w:t>
      </w:r>
      <w:r w:rsidRPr="005E141D">
        <w:t>утверждаемым</w:t>
      </w:r>
      <w:r w:rsidRPr="005E141D">
        <w:rPr>
          <w:spacing w:val="1"/>
        </w:rPr>
        <w:t xml:space="preserve"> </w:t>
      </w:r>
      <w:r w:rsidRPr="005E141D">
        <w:t>Исполнительным</w:t>
      </w:r>
      <w:r w:rsidRPr="005E141D">
        <w:rPr>
          <w:spacing w:val="1"/>
        </w:rPr>
        <w:t xml:space="preserve"> </w:t>
      </w:r>
      <w:r w:rsidRPr="005E141D">
        <w:t>комитетом</w:t>
      </w:r>
      <w:r w:rsidRPr="005E141D">
        <w:rPr>
          <w:spacing w:val="-1"/>
        </w:rPr>
        <w:t xml:space="preserve"> </w:t>
      </w:r>
      <w:r w:rsidRPr="005E141D">
        <w:t>Профсоюза.</w:t>
      </w:r>
    </w:p>
    <w:p w:rsidR="004B741D" w:rsidRPr="005E141D" w:rsidRDefault="004B741D" w:rsidP="004B741D">
      <w:pPr>
        <w:pStyle w:val="af"/>
        <w:spacing w:after="0"/>
        <w:ind w:right="651" w:firstLine="142"/>
      </w:pPr>
    </w:p>
    <w:p w:rsidR="004B741D" w:rsidRPr="005E141D" w:rsidRDefault="004B741D" w:rsidP="008847A8">
      <w:pPr>
        <w:pStyle w:val="1"/>
        <w:numPr>
          <w:ilvl w:val="0"/>
          <w:numId w:val="95"/>
        </w:numPr>
        <w:ind w:left="0" w:right="651" w:firstLine="142"/>
        <w:jc w:val="center"/>
        <w:rPr>
          <w:sz w:val="24"/>
          <w:szCs w:val="24"/>
        </w:rPr>
      </w:pPr>
      <w:r w:rsidRPr="005E141D">
        <w:rPr>
          <w:sz w:val="24"/>
          <w:szCs w:val="24"/>
        </w:rPr>
        <w:t>Прекращение</w:t>
      </w:r>
      <w:r w:rsidRPr="005E141D">
        <w:rPr>
          <w:spacing w:val="-3"/>
          <w:sz w:val="24"/>
          <w:szCs w:val="24"/>
        </w:rPr>
        <w:t xml:space="preserve"> </w:t>
      </w:r>
      <w:r w:rsidRPr="005E141D">
        <w:rPr>
          <w:sz w:val="24"/>
          <w:szCs w:val="24"/>
        </w:rPr>
        <w:t>членства</w:t>
      </w:r>
      <w:r w:rsidRPr="005E141D">
        <w:rPr>
          <w:spacing w:val="-1"/>
          <w:sz w:val="24"/>
          <w:szCs w:val="24"/>
        </w:rPr>
        <w:t xml:space="preserve"> </w:t>
      </w:r>
      <w:r w:rsidRPr="005E141D">
        <w:rPr>
          <w:sz w:val="24"/>
          <w:szCs w:val="24"/>
        </w:rPr>
        <w:t>в</w:t>
      </w:r>
      <w:r w:rsidRPr="005E141D">
        <w:rPr>
          <w:spacing w:val="-3"/>
          <w:sz w:val="24"/>
          <w:szCs w:val="24"/>
        </w:rPr>
        <w:t xml:space="preserve"> </w:t>
      </w:r>
      <w:r w:rsidRPr="005E141D">
        <w:rPr>
          <w:sz w:val="24"/>
          <w:szCs w:val="24"/>
        </w:rPr>
        <w:t>Профсоюзе</w:t>
      </w:r>
    </w:p>
    <w:p w:rsidR="004B741D" w:rsidRPr="005E141D" w:rsidRDefault="004B741D" w:rsidP="008847A8">
      <w:pPr>
        <w:pStyle w:val="aff1"/>
        <w:widowControl w:val="0"/>
        <w:numPr>
          <w:ilvl w:val="1"/>
          <w:numId w:val="93"/>
        </w:numPr>
        <w:tabs>
          <w:tab w:val="left" w:pos="1302"/>
        </w:tabs>
        <w:autoSpaceDE w:val="0"/>
        <w:autoSpaceDN w:val="0"/>
        <w:ind w:left="0" w:right="651" w:firstLine="142"/>
        <w:jc w:val="both"/>
      </w:pPr>
      <w:r w:rsidRPr="005E141D">
        <w:t>Членство в Профсоюзе прекращается в случаях:</w:t>
      </w:r>
      <w:r w:rsidRPr="005E141D">
        <w:rPr>
          <w:spacing w:val="-67"/>
        </w:rPr>
        <w:t xml:space="preserve"> </w:t>
      </w:r>
      <w:r w:rsidRPr="005E141D">
        <w:t>добровольного выхода</w:t>
      </w:r>
      <w:r w:rsidRPr="005E141D">
        <w:rPr>
          <w:spacing w:val="-1"/>
        </w:rPr>
        <w:t xml:space="preserve"> </w:t>
      </w:r>
      <w:r w:rsidRPr="005E141D">
        <w:t>из Профсоюза;</w:t>
      </w:r>
    </w:p>
    <w:p w:rsidR="004B741D" w:rsidRPr="005E141D" w:rsidRDefault="004B741D" w:rsidP="004B741D">
      <w:pPr>
        <w:pStyle w:val="af"/>
        <w:spacing w:after="0"/>
        <w:ind w:right="651" w:firstLine="142"/>
      </w:pPr>
      <w:r w:rsidRPr="005E141D">
        <w:lastRenderedPageBreak/>
        <w:t>прекращения</w:t>
      </w:r>
      <w:r w:rsidRPr="005E141D">
        <w:rPr>
          <w:spacing w:val="1"/>
        </w:rPr>
        <w:t xml:space="preserve"> </w:t>
      </w:r>
      <w:r w:rsidRPr="005E141D">
        <w:t>трудовых</w:t>
      </w:r>
      <w:r w:rsidRPr="005E141D">
        <w:rPr>
          <w:spacing w:val="1"/>
        </w:rPr>
        <w:t xml:space="preserve"> </w:t>
      </w:r>
      <w:r w:rsidRPr="005E141D">
        <w:t>отношений</w:t>
      </w:r>
      <w:r w:rsidRPr="005E141D">
        <w:rPr>
          <w:spacing w:val="1"/>
        </w:rPr>
        <w:t xml:space="preserve"> </w:t>
      </w:r>
      <w:r w:rsidRPr="005E141D">
        <w:t>с</w:t>
      </w:r>
      <w:r w:rsidRPr="005E141D">
        <w:rPr>
          <w:spacing w:val="1"/>
        </w:rPr>
        <w:t xml:space="preserve"> </w:t>
      </w:r>
      <w:r w:rsidRPr="005E141D">
        <w:t>организацией,</w:t>
      </w:r>
      <w:r w:rsidRPr="005E141D">
        <w:rPr>
          <w:spacing w:val="1"/>
        </w:rPr>
        <w:t xml:space="preserve"> </w:t>
      </w:r>
      <w:r w:rsidRPr="005E141D">
        <w:t>отчисления</w:t>
      </w:r>
      <w:r w:rsidRPr="005E141D">
        <w:rPr>
          <w:spacing w:val="1"/>
        </w:rPr>
        <w:t xml:space="preserve"> </w:t>
      </w:r>
      <w:r w:rsidRPr="005E141D">
        <w:t>обучающегося</w:t>
      </w:r>
      <w:r w:rsidRPr="005E141D">
        <w:rPr>
          <w:spacing w:val="1"/>
        </w:rPr>
        <w:t xml:space="preserve"> </w:t>
      </w:r>
      <w:r w:rsidRPr="005E141D">
        <w:t>из</w:t>
      </w:r>
      <w:r w:rsidRPr="005E141D">
        <w:rPr>
          <w:spacing w:val="1"/>
        </w:rPr>
        <w:t xml:space="preserve"> </w:t>
      </w:r>
      <w:r w:rsidRPr="005E141D">
        <w:t>образовательной</w:t>
      </w:r>
      <w:r w:rsidRPr="005E141D">
        <w:rPr>
          <w:spacing w:val="1"/>
        </w:rPr>
        <w:t xml:space="preserve"> </w:t>
      </w:r>
      <w:r w:rsidRPr="005E141D">
        <w:t>организации</w:t>
      </w:r>
      <w:r w:rsidRPr="005E141D">
        <w:rPr>
          <w:spacing w:val="1"/>
        </w:rPr>
        <w:t xml:space="preserve"> </w:t>
      </w:r>
      <w:r w:rsidRPr="005E141D">
        <w:t>(не</w:t>
      </w:r>
      <w:r w:rsidRPr="005E141D">
        <w:rPr>
          <w:spacing w:val="1"/>
        </w:rPr>
        <w:t xml:space="preserve"> </w:t>
      </w:r>
      <w:r w:rsidRPr="005E141D">
        <w:t>применяется</w:t>
      </w:r>
      <w:r w:rsidRPr="005E141D">
        <w:rPr>
          <w:spacing w:val="1"/>
        </w:rPr>
        <w:t xml:space="preserve"> </w:t>
      </w:r>
      <w:r w:rsidRPr="005E141D">
        <w:t>в</w:t>
      </w:r>
      <w:r w:rsidRPr="005E141D">
        <w:rPr>
          <w:spacing w:val="1"/>
        </w:rPr>
        <w:t xml:space="preserve"> </w:t>
      </w:r>
      <w:r w:rsidRPr="005E141D">
        <w:t>случае</w:t>
      </w:r>
      <w:r w:rsidRPr="005E141D">
        <w:rPr>
          <w:spacing w:val="-67"/>
        </w:rPr>
        <w:t xml:space="preserve"> </w:t>
      </w:r>
      <w:r w:rsidRPr="005E141D">
        <w:t>зачисления (восстановления) или приема на работу в</w:t>
      </w:r>
      <w:r w:rsidRPr="005E141D">
        <w:rPr>
          <w:spacing w:val="1"/>
        </w:rPr>
        <w:t xml:space="preserve"> </w:t>
      </w:r>
      <w:r w:rsidRPr="005E141D">
        <w:t>организацию сферы</w:t>
      </w:r>
      <w:r w:rsidRPr="005E141D">
        <w:rPr>
          <w:spacing w:val="1"/>
        </w:rPr>
        <w:t xml:space="preserve"> </w:t>
      </w:r>
      <w:r w:rsidRPr="005E141D">
        <w:t>образования</w:t>
      </w:r>
      <w:r w:rsidRPr="005E141D">
        <w:rPr>
          <w:spacing w:val="-1"/>
        </w:rPr>
        <w:t xml:space="preserve"> </w:t>
      </w:r>
      <w:r w:rsidRPr="005E141D">
        <w:t>в</w:t>
      </w:r>
      <w:r w:rsidRPr="005E141D">
        <w:rPr>
          <w:spacing w:val="-2"/>
        </w:rPr>
        <w:t xml:space="preserve"> </w:t>
      </w:r>
      <w:r w:rsidRPr="005E141D">
        <w:t>течение шести месяцев);</w:t>
      </w:r>
    </w:p>
    <w:p w:rsidR="004B741D" w:rsidRPr="005E141D" w:rsidRDefault="004B741D" w:rsidP="004B741D">
      <w:pPr>
        <w:pStyle w:val="af"/>
        <w:spacing w:after="0"/>
        <w:ind w:right="651" w:firstLine="142"/>
      </w:pPr>
      <w:r w:rsidRPr="005E141D">
        <w:t>выхода</w:t>
      </w:r>
      <w:r w:rsidRPr="005E141D">
        <w:rPr>
          <w:spacing w:val="1"/>
        </w:rPr>
        <w:t xml:space="preserve"> </w:t>
      </w:r>
      <w:r w:rsidRPr="005E141D">
        <w:t>на</w:t>
      </w:r>
      <w:r w:rsidRPr="005E141D">
        <w:rPr>
          <w:spacing w:val="1"/>
        </w:rPr>
        <w:t xml:space="preserve"> </w:t>
      </w:r>
      <w:r w:rsidRPr="005E141D">
        <w:t>пенсию</w:t>
      </w:r>
      <w:r w:rsidRPr="005E141D">
        <w:rPr>
          <w:spacing w:val="1"/>
        </w:rPr>
        <w:t xml:space="preserve"> </w:t>
      </w:r>
      <w:r w:rsidRPr="005E141D">
        <w:t>с</w:t>
      </w:r>
      <w:r w:rsidRPr="005E141D">
        <w:rPr>
          <w:spacing w:val="1"/>
        </w:rPr>
        <w:t xml:space="preserve"> </w:t>
      </w:r>
      <w:r w:rsidRPr="005E141D">
        <w:t>прекращением</w:t>
      </w:r>
      <w:r w:rsidRPr="005E141D">
        <w:rPr>
          <w:spacing w:val="1"/>
        </w:rPr>
        <w:t xml:space="preserve"> </w:t>
      </w:r>
      <w:r w:rsidRPr="005E141D">
        <w:t>трудовых</w:t>
      </w:r>
      <w:r w:rsidRPr="005E141D">
        <w:rPr>
          <w:spacing w:val="1"/>
        </w:rPr>
        <w:t xml:space="preserve"> </w:t>
      </w:r>
      <w:r w:rsidRPr="005E141D">
        <w:t>отношений,</w:t>
      </w:r>
      <w:r w:rsidRPr="005E141D">
        <w:rPr>
          <w:spacing w:val="1"/>
        </w:rPr>
        <w:t xml:space="preserve"> </w:t>
      </w:r>
      <w:r w:rsidRPr="005E141D">
        <w:t>если</w:t>
      </w:r>
      <w:r w:rsidRPr="005E141D">
        <w:rPr>
          <w:spacing w:val="1"/>
        </w:rPr>
        <w:t xml:space="preserve"> </w:t>
      </w:r>
      <w:r w:rsidRPr="005E141D">
        <w:t>пенсионер</w:t>
      </w:r>
      <w:r w:rsidRPr="005E141D">
        <w:rPr>
          <w:spacing w:val="1"/>
        </w:rPr>
        <w:t xml:space="preserve"> </w:t>
      </w:r>
      <w:r w:rsidRPr="005E141D">
        <w:t>не</w:t>
      </w:r>
      <w:r w:rsidRPr="005E141D">
        <w:rPr>
          <w:spacing w:val="1"/>
        </w:rPr>
        <w:t xml:space="preserve"> </w:t>
      </w:r>
      <w:r w:rsidRPr="005E141D">
        <w:t>изъявил</w:t>
      </w:r>
      <w:r w:rsidRPr="005E141D">
        <w:rPr>
          <w:spacing w:val="1"/>
        </w:rPr>
        <w:t xml:space="preserve"> </w:t>
      </w:r>
      <w:r w:rsidRPr="005E141D">
        <w:t>в</w:t>
      </w:r>
      <w:r w:rsidRPr="005E141D">
        <w:rPr>
          <w:spacing w:val="1"/>
        </w:rPr>
        <w:t xml:space="preserve"> </w:t>
      </w:r>
      <w:r w:rsidRPr="005E141D">
        <w:t>письменной</w:t>
      </w:r>
      <w:r w:rsidRPr="005E141D">
        <w:rPr>
          <w:spacing w:val="1"/>
        </w:rPr>
        <w:t xml:space="preserve"> </w:t>
      </w:r>
      <w:r w:rsidRPr="005E141D">
        <w:t>форме</w:t>
      </w:r>
      <w:r w:rsidRPr="005E141D">
        <w:rPr>
          <w:spacing w:val="1"/>
        </w:rPr>
        <w:t xml:space="preserve"> </w:t>
      </w:r>
      <w:r w:rsidRPr="005E141D">
        <w:t>желание</w:t>
      </w:r>
      <w:r w:rsidRPr="005E141D">
        <w:rPr>
          <w:spacing w:val="1"/>
        </w:rPr>
        <w:t xml:space="preserve"> </w:t>
      </w:r>
      <w:r w:rsidRPr="005E141D">
        <w:t>остаться</w:t>
      </w:r>
      <w:r w:rsidRPr="005E141D">
        <w:rPr>
          <w:spacing w:val="71"/>
        </w:rPr>
        <w:t xml:space="preserve"> </w:t>
      </w:r>
      <w:r w:rsidRPr="005E141D">
        <w:t>на</w:t>
      </w:r>
      <w:r w:rsidRPr="005E141D">
        <w:rPr>
          <w:spacing w:val="-67"/>
        </w:rPr>
        <w:t xml:space="preserve"> </w:t>
      </w:r>
      <w:r w:rsidRPr="005E141D">
        <w:t>профсоюзном</w:t>
      </w:r>
      <w:r w:rsidRPr="005E141D">
        <w:rPr>
          <w:spacing w:val="-1"/>
        </w:rPr>
        <w:t xml:space="preserve"> </w:t>
      </w:r>
      <w:r w:rsidRPr="005E141D">
        <w:t>учете</w:t>
      </w:r>
      <w:r w:rsidRPr="005E141D">
        <w:rPr>
          <w:spacing w:val="-1"/>
        </w:rPr>
        <w:t xml:space="preserve"> </w:t>
      </w:r>
      <w:r w:rsidRPr="005E141D">
        <w:t>в</w:t>
      </w:r>
      <w:r w:rsidRPr="005E141D">
        <w:rPr>
          <w:spacing w:val="-2"/>
        </w:rPr>
        <w:t xml:space="preserve"> </w:t>
      </w:r>
      <w:r w:rsidRPr="005E141D">
        <w:t>первичной</w:t>
      </w:r>
      <w:r w:rsidRPr="005E141D">
        <w:rPr>
          <w:spacing w:val="-1"/>
        </w:rPr>
        <w:t xml:space="preserve"> </w:t>
      </w:r>
      <w:r w:rsidRPr="005E141D">
        <w:t>профсоюзной</w:t>
      </w:r>
      <w:r w:rsidRPr="005E141D">
        <w:rPr>
          <w:spacing w:val="-1"/>
        </w:rPr>
        <w:t xml:space="preserve"> </w:t>
      </w:r>
      <w:r w:rsidRPr="005E141D">
        <w:t>организации;</w:t>
      </w:r>
    </w:p>
    <w:p w:rsidR="004B741D" w:rsidRPr="005E141D" w:rsidRDefault="004B741D" w:rsidP="004B741D">
      <w:pPr>
        <w:pStyle w:val="af"/>
        <w:spacing w:after="0"/>
        <w:ind w:right="651" w:firstLine="142"/>
      </w:pPr>
      <w:r w:rsidRPr="005E141D">
        <w:t>избрания члена Профсоюза в выборные руководящие органы другого</w:t>
      </w:r>
      <w:r w:rsidRPr="005E141D">
        <w:rPr>
          <w:spacing w:val="1"/>
        </w:rPr>
        <w:t xml:space="preserve"> </w:t>
      </w:r>
      <w:r w:rsidRPr="005E141D">
        <w:t>профсоюза,</w:t>
      </w:r>
      <w:r w:rsidRPr="005E141D">
        <w:rPr>
          <w:spacing w:val="-2"/>
        </w:rPr>
        <w:t xml:space="preserve"> </w:t>
      </w:r>
      <w:r w:rsidRPr="005E141D">
        <w:t>а</w:t>
      </w:r>
      <w:r w:rsidRPr="005E141D">
        <w:rPr>
          <w:spacing w:val="-1"/>
        </w:rPr>
        <w:t xml:space="preserve"> </w:t>
      </w:r>
      <w:r w:rsidRPr="005E141D">
        <w:t>также</w:t>
      </w:r>
      <w:r w:rsidRPr="005E141D">
        <w:rPr>
          <w:spacing w:val="-3"/>
        </w:rPr>
        <w:t xml:space="preserve"> </w:t>
      </w:r>
      <w:r w:rsidRPr="005E141D">
        <w:t>учреждения им</w:t>
      </w:r>
      <w:r w:rsidRPr="005E141D">
        <w:rPr>
          <w:spacing w:val="-1"/>
        </w:rPr>
        <w:t xml:space="preserve"> </w:t>
      </w:r>
      <w:r w:rsidRPr="005E141D">
        <w:t>иного</w:t>
      </w:r>
      <w:r w:rsidRPr="005E141D">
        <w:rPr>
          <w:spacing w:val="1"/>
        </w:rPr>
        <w:t xml:space="preserve"> </w:t>
      </w:r>
      <w:r w:rsidRPr="005E141D">
        <w:t>профсоюза;</w:t>
      </w:r>
    </w:p>
    <w:p w:rsidR="004B741D" w:rsidRPr="005E141D" w:rsidRDefault="004B741D" w:rsidP="004B741D">
      <w:pPr>
        <w:pStyle w:val="af"/>
        <w:spacing w:after="0"/>
        <w:ind w:right="651" w:firstLine="142"/>
      </w:pPr>
      <w:r w:rsidRPr="005E141D">
        <w:t>смерти члена Профсоюза;</w:t>
      </w:r>
      <w:r w:rsidRPr="005E141D">
        <w:rPr>
          <w:spacing w:val="1"/>
        </w:rPr>
        <w:t xml:space="preserve"> </w:t>
      </w:r>
      <w:r w:rsidRPr="005E141D">
        <w:t>исключения</w:t>
      </w:r>
      <w:r w:rsidRPr="005E141D">
        <w:rPr>
          <w:spacing w:val="-7"/>
        </w:rPr>
        <w:t xml:space="preserve"> </w:t>
      </w:r>
      <w:r w:rsidRPr="005E141D">
        <w:t>из</w:t>
      </w:r>
      <w:r w:rsidRPr="005E141D">
        <w:rPr>
          <w:spacing w:val="-6"/>
        </w:rPr>
        <w:t xml:space="preserve"> </w:t>
      </w:r>
      <w:r w:rsidRPr="005E141D">
        <w:t>Профсоюза.</w:t>
      </w:r>
    </w:p>
    <w:p w:rsidR="004B741D" w:rsidRPr="005E141D" w:rsidRDefault="004B741D" w:rsidP="008847A8">
      <w:pPr>
        <w:pStyle w:val="aff1"/>
        <w:widowControl w:val="0"/>
        <w:numPr>
          <w:ilvl w:val="1"/>
          <w:numId w:val="93"/>
        </w:numPr>
        <w:tabs>
          <w:tab w:val="left" w:pos="1302"/>
        </w:tabs>
        <w:autoSpaceDE w:val="0"/>
        <w:autoSpaceDN w:val="0"/>
        <w:ind w:left="0" w:right="651" w:firstLine="142"/>
        <w:jc w:val="both"/>
      </w:pPr>
      <w:r w:rsidRPr="005E141D">
        <w:t>Членство</w:t>
      </w:r>
      <w:r w:rsidRPr="005E141D">
        <w:rPr>
          <w:spacing w:val="1"/>
        </w:rPr>
        <w:t xml:space="preserve"> </w:t>
      </w:r>
      <w:r w:rsidRPr="005E141D">
        <w:t>в</w:t>
      </w:r>
      <w:r w:rsidRPr="005E141D">
        <w:rPr>
          <w:spacing w:val="1"/>
        </w:rPr>
        <w:t xml:space="preserve"> </w:t>
      </w:r>
      <w:r w:rsidRPr="005E141D">
        <w:t>Профсоюзе</w:t>
      </w:r>
      <w:r w:rsidRPr="005E141D">
        <w:rPr>
          <w:spacing w:val="1"/>
        </w:rPr>
        <w:t xml:space="preserve"> </w:t>
      </w:r>
      <w:r w:rsidRPr="005E141D">
        <w:t>прекращается</w:t>
      </w:r>
      <w:r w:rsidRPr="005E141D">
        <w:rPr>
          <w:spacing w:val="1"/>
        </w:rPr>
        <w:t xml:space="preserve"> </w:t>
      </w:r>
      <w:r w:rsidRPr="005E141D">
        <w:t>в</w:t>
      </w:r>
      <w:r w:rsidRPr="005E141D">
        <w:rPr>
          <w:spacing w:val="1"/>
        </w:rPr>
        <w:t xml:space="preserve"> </w:t>
      </w:r>
      <w:r w:rsidRPr="005E141D">
        <w:t>случае</w:t>
      </w:r>
      <w:r w:rsidRPr="005E141D">
        <w:rPr>
          <w:spacing w:val="1"/>
        </w:rPr>
        <w:t xml:space="preserve"> </w:t>
      </w:r>
      <w:r w:rsidRPr="005E141D">
        <w:t>добровольного</w:t>
      </w:r>
      <w:r w:rsidRPr="005E141D">
        <w:rPr>
          <w:spacing w:val="1"/>
        </w:rPr>
        <w:t xml:space="preserve"> </w:t>
      </w:r>
      <w:r w:rsidRPr="005E141D">
        <w:t>выхода</w:t>
      </w:r>
      <w:r w:rsidRPr="005E141D">
        <w:rPr>
          <w:spacing w:val="1"/>
        </w:rPr>
        <w:t xml:space="preserve"> </w:t>
      </w:r>
      <w:r w:rsidRPr="005E141D">
        <w:t>со</w:t>
      </w:r>
      <w:r w:rsidRPr="005E141D">
        <w:rPr>
          <w:spacing w:val="1"/>
        </w:rPr>
        <w:t xml:space="preserve"> </w:t>
      </w:r>
      <w:r w:rsidRPr="005E141D">
        <w:t>дня</w:t>
      </w:r>
      <w:r w:rsidRPr="005E141D">
        <w:rPr>
          <w:spacing w:val="1"/>
        </w:rPr>
        <w:t xml:space="preserve"> </w:t>
      </w:r>
      <w:r w:rsidRPr="005E141D">
        <w:t>подачи</w:t>
      </w:r>
      <w:r w:rsidRPr="005E141D">
        <w:rPr>
          <w:spacing w:val="1"/>
        </w:rPr>
        <w:t xml:space="preserve"> </w:t>
      </w:r>
      <w:r w:rsidRPr="005E141D">
        <w:t>заявления</w:t>
      </w:r>
      <w:r w:rsidRPr="005E141D">
        <w:rPr>
          <w:spacing w:val="1"/>
        </w:rPr>
        <w:t xml:space="preserve"> </w:t>
      </w:r>
      <w:r w:rsidRPr="005E141D">
        <w:t>о</w:t>
      </w:r>
      <w:r w:rsidRPr="005E141D">
        <w:rPr>
          <w:spacing w:val="1"/>
        </w:rPr>
        <w:t xml:space="preserve"> </w:t>
      </w:r>
      <w:r w:rsidRPr="005E141D">
        <w:t>выходе</w:t>
      </w:r>
      <w:r w:rsidRPr="005E141D">
        <w:rPr>
          <w:spacing w:val="1"/>
        </w:rPr>
        <w:t xml:space="preserve"> </w:t>
      </w:r>
      <w:r w:rsidRPr="005E141D">
        <w:t>из</w:t>
      </w:r>
      <w:r w:rsidRPr="005E141D">
        <w:rPr>
          <w:spacing w:val="1"/>
        </w:rPr>
        <w:t xml:space="preserve"> </w:t>
      </w:r>
      <w:r w:rsidRPr="005E141D">
        <w:t>Профсоюза,</w:t>
      </w:r>
      <w:r w:rsidRPr="005E141D">
        <w:rPr>
          <w:spacing w:val="1"/>
        </w:rPr>
        <w:t xml:space="preserve"> </w:t>
      </w:r>
      <w:r w:rsidRPr="005E141D">
        <w:t>поданного</w:t>
      </w:r>
      <w:r w:rsidRPr="005E141D">
        <w:rPr>
          <w:spacing w:val="1"/>
        </w:rPr>
        <w:t xml:space="preserve"> </w:t>
      </w:r>
      <w:r w:rsidRPr="005E141D">
        <w:t>в</w:t>
      </w:r>
      <w:r w:rsidRPr="005E141D">
        <w:rPr>
          <w:spacing w:val="1"/>
        </w:rPr>
        <w:t xml:space="preserve"> </w:t>
      </w:r>
      <w:r w:rsidRPr="005E141D">
        <w:t>первичную</w:t>
      </w:r>
      <w:r w:rsidRPr="005E141D">
        <w:rPr>
          <w:spacing w:val="-2"/>
        </w:rPr>
        <w:t xml:space="preserve"> </w:t>
      </w:r>
      <w:r w:rsidRPr="005E141D">
        <w:t>профсоюзную</w:t>
      </w:r>
      <w:r w:rsidRPr="005E141D">
        <w:rPr>
          <w:spacing w:val="-1"/>
        </w:rPr>
        <w:t xml:space="preserve"> </w:t>
      </w:r>
      <w:r w:rsidRPr="005E141D">
        <w:t>организацию.</w:t>
      </w:r>
    </w:p>
    <w:p w:rsidR="004B741D" w:rsidRPr="005E141D" w:rsidRDefault="004B741D" w:rsidP="008847A8">
      <w:pPr>
        <w:pStyle w:val="aff1"/>
        <w:widowControl w:val="0"/>
        <w:numPr>
          <w:ilvl w:val="1"/>
          <w:numId w:val="93"/>
        </w:numPr>
        <w:tabs>
          <w:tab w:val="left" w:pos="1302"/>
        </w:tabs>
        <w:autoSpaceDE w:val="0"/>
        <w:autoSpaceDN w:val="0"/>
        <w:ind w:left="0" w:right="651" w:firstLine="142"/>
        <w:jc w:val="both"/>
      </w:pPr>
      <w:r w:rsidRPr="005E141D">
        <w:t>В</w:t>
      </w:r>
      <w:r w:rsidRPr="005E141D">
        <w:rPr>
          <w:spacing w:val="1"/>
        </w:rPr>
        <w:t xml:space="preserve"> </w:t>
      </w:r>
      <w:r w:rsidRPr="005E141D">
        <w:t>соответствии</w:t>
      </w:r>
      <w:r w:rsidRPr="005E141D">
        <w:rPr>
          <w:spacing w:val="1"/>
        </w:rPr>
        <w:t xml:space="preserve"> </w:t>
      </w:r>
      <w:r w:rsidRPr="005E141D">
        <w:t>с</w:t>
      </w:r>
      <w:r w:rsidRPr="005E141D">
        <w:rPr>
          <w:spacing w:val="1"/>
        </w:rPr>
        <w:t xml:space="preserve"> </w:t>
      </w:r>
      <w:r w:rsidRPr="005E141D">
        <w:t>пунктом</w:t>
      </w:r>
      <w:r w:rsidRPr="005E141D">
        <w:rPr>
          <w:spacing w:val="1"/>
        </w:rPr>
        <w:t xml:space="preserve"> </w:t>
      </w:r>
      <w:r w:rsidRPr="005E141D">
        <w:t>2</w:t>
      </w:r>
      <w:r w:rsidRPr="005E141D">
        <w:rPr>
          <w:spacing w:val="1"/>
        </w:rPr>
        <w:t xml:space="preserve"> </w:t>
      </w:r>
      <w:r w:rsidRPr="005E141D">
        <w:t>статьи</w:t>
      </w:r>
      <w:r w:rsidRPr="005E141D">
        <w:rPr>
          <w:spacing w:val="1"/>
        </w:rPr>
        <w:t xml:space="preserve"> </w:t>
      </w:r>
      <w:r w:rsidRPr="005E141D">
        <w:t>13</w:t>
      </w:r>
      <w:r w:rsidRPr="005E141D">
        <w:rPr>
          <w:spacing w:val="1"/>
        </w:rPr>
        <w:t xml:space="preserve"> </w:t>
      </w:r>
      <w:r w:rsidRPr="005E141D">
        <w:t>Устава</w:t>
      </w:r>
      <w:r w:rsidRPr="005E141D">
        <w:rPr>
          <w:spacing w:val="1"/>
        </w:rPr>
        <w:t xml:space="preserve"> </w:t>
      </w:r>
      <w:r w:rsidRPr="005E141D">
        <w:t>Профсоюза</w:t>
      </w:r>
      <w:r w:rsidRPr="005E141D">
        <w:rPr>
          <w:spacing w:val="1"/>
        </w:rPr>
        <w:t xml:space="preserve"> </w:t>
      </w:r>
      <w:r w:rsidRPr="005E141D">
        <w:t>исключение</w:t>
      </w:r>
      <w:r w:rsidRPr="005E141D">
        <w:rPr>
          <w:spacing w:val="-1"/>
        </w:rPr>
        <w:t xml:space="preserve"> </w:t>
      </w:r>
      <w:r w:rsidRPr="005E141D">
        <w:t>из Профсоюза</w:t>
      </w:r>
      <w:r w:rsidRPr="005E141D">
        <w:rPr>
          <w:spacing w:val="-4"/>
        </w:rPr>
        <w:t xml:space="preserve"> </w:t>
      </w:r>
      <w:r w:rsidRPr="005E141D">
        <w:t>применяется</w:t>
      </w:r>
      <w:r w:rsidRPr="005E141D">
        <w:rPr>
          <w:spacing w:val="-1"/>
        </w:rPr>
        <w:t xml:space="preserve"> </w:t>
      </w:r>
      <w:r w:rsidRPr="005E141D">
        <w:t>в</w:t>
      </w:r>
      <w:r w:rsidRPr="005E141D">
        <w:rPr>
          <w:spacing w:val="-2"/>
        </w:rPr>
        <w:t xml:space="preserve"> </w:t>
      </w:r>
      <w:r w:rsidRPr="005E141D">
        <w:t>случаях:</w:t>
      </w:r>
    </w:p>
    <w:p w:rsidR="004B741D" w:rsidRPr="005E141D" w:rsidRDefault="004B741D" w:rsidP="004B741D">
      <w:pPr>
        <w:pStyle w:val="af"/>
        <w:spacing w:after="0"/>
        <w:ind w:right="651" w:firstLine="142"/>
      </w:pPr>
      <w:r w:rsidRPr="005E141D">
        <w:t>неуплаты</w:t>
      </w:r>
      <w:r w:rsidRPr="005E141D">
        <w:rPr>
          <w:spacing w:val="1"/>
        </w:rPr>
        <w:t xml:space="preserve"> </w:t>
      </w:r>
      <w:r w:rsidRPr="005E141D">
        <w:t>членских</w:t>
      </w:r>
      <w:r w:rsidRPr="005E141D">
        <w:rPr>
          <w:spacing w:val="1"/>
        </w:rPr>
        <w:t xml:space="preserve"> </w:t>
      </w:r>
      <w:r w:rsidRPr="005E141D">
        <w:t>профсоюзных</w:t>
      </w:r>
      <w:r w:rsidRPr="005E141D">
        <w:rPr>
          <w:spacing w:val="1"/>
        </w:rPr>
        <w:t xml:space="preserve"> </w:t>
      </w:r>
      <w:r w:rsidRPr="005E141D">
        <w:t>взносов</w:t>
      </w:r>
      <w:r w:rsidRPr="005E141D">
        <w:rPr>
          <w:spacing w:val="1"/>
        </w:rPr>
        <w:t xml:space="preserve"> </w:t>
      </w:r>
      <w:r w:rsidRPr="005E141D">
        <w:t>в</w:t>
      </w:r>
      <w:r w:rsidRPr="005E141D">
        <w:rPr>
          <w:spacing w:val="1"/>
        </w:rPr>
        <w:t xml:space="preserve"> </w:t>
      </w:r>
      <w:r w:rsidRPr="005E141D">
        <w:t>течение</w:t>
      </w:r>
      <w:r w:rsidRPr="005E141D">
        <w:rPr>
          <w:spacing w:val="1"/>
        </w:rPr>
        <w:t xml:space="preserve"> </w:t>
      </w:r>
      <w:r w:rsidRPr="005E141D">
        <w:t>трех</w:t>
      </w:r>
      <w:r w:rsidRPr="005E141D">
        <w:rPr>
          <w:spacing w:val="1"/>
        </w:rPr>
        <w:t xml:space="preserve"> </w:t>
      </w:r>
      <w:r w:rsidRPr="005E141D">
        <w:t>месяцев</w:t>
      </w:r>
      <w:r w:rsidRPr="005E141D">
        <w:rPr>
          <w:spacing w:val="1"/>
        </w:rPr>
        <w:t xml:space="preserve"> </w:t>
      </w:r>
      <w:r w:rsidRPr="005E141D">
        <w:t>подряд;</w:t>
      </w:r>
    </w:p>
    <w:p w:rsidR="004B741D" w:rsidRPr="005E141D" w:rsidRDefault="004B741D" w:rsidP="004B741D">
      <w:pPr>
        <w:pStyle w:val="af"/>
        <w:spacing w:after="0"/>
        <w:ind w:right="651" w:firstLine="142"/>
      </w:pPr>
      <w:r w:rsidRPr="005E141D">
        <w:t>неисполнения членом Профсоюза обязанностей, возложенных на него</w:t>
      </w:r>
      <w:r w:rsidRPr="005E141D">
        <w:rPr>
          <w:spacing w:val="1"/>
        </w:rPr>
        <w:t xml:space="preserve"> </w:t>
      </w:r>
      <w:r w:rsidRPr="005E141D">
        <w:t>Уставом</w:t>
      </w:r>
      <w:r w:rsidRPr="005E141D">
        <w:rPr>
          <w:spacing w:val="70"/>
        </w:rPr>
        <w:t xml:space="preserve"> </w:t>
      </w:r>
      <w:r w:rsidRPr="005E141D">
        <w:t>Профсоюза,</w:t>
      </w:r>
      <w:r w:rsidRPr="005E141D">
        <w:rPr>
          <w:spacing w:val="70"/>
        </w:rPr>
        <w:t xml:space="preserve"> </w:t>
      </w:r>
      <w:r w:rsidRPr="005E141D">
        <w:t>если ранее к члену Профсоюза применялась одна из</w:t>
      </w:r>
      <w:r w:rsidRPr="005E141D">
        <w:rPr>
          <w:spacing w:val="1"/>
        </w:rPr>
        <w:t xml:space="preserve"> </w:t>
      </w:r>
      <w:r w:rsidRPr="005E141D">
        <w:t>мер общественного воздействия (взыскания) – выговор либо предупреждение</w:t>
      </w:r>
      <w:r w:rsidRPr="005E141D">
        <w:rPr>
          <w:spacing w:val="-67"/>
        </w:rPr>
        <w:t xml:space="preserve"> </w:t>
      </w:r>
      <w:r w:rsidRPr="005E141D">
        <w:t>об</w:t>
      </w:r>
      <w:r w:rsidRPr="005E141D">
        <w:rPr>
          <w:spacing w:val="-3"/>
        </w:rPr>
        <w:t xml:space="preserve"> </w:t>
      </w:r>
      <w:r w:rsidRPr="005E141D">
        <w:t>исключении из Профсоюза;</w:t>
      </w:r>
    </w:p>
    <w:p w:rsidR="004B741D" w:rsidRPr="005E141D" w:rsidRDefault="004B741D" w:rsidP="004B741D">
      <w:pPr>
        <w:pStyle w:val="af"/>
        <w:spacing w:after="0"/>
        <w:ind w:right="651" w:firstLine="142"/>
      </w:pPr>
      <w:r w:rsidRPr="005E141D">
        <w:t>совершения</w:t>
      </w:r>
      <w:r w:rsidRPr="005E141D">
        <w:rPr>
          <w:spacing w:val="1"/>
        </w:rPr>
        <w:t xml:space="preserve"> </w:t>
      </w:r>
      <w:r w:rsidRPr="005E141D">
        <w:t>действий</w:t>
      </w:r>
      <w:r w:rsidRPr="005E141D">
        <w:rPr>
          <w:spacing w:val="1"/>
        </w:rPr>
        <w:t xml:space="preserve"> </w:t>
      </w:r>
      <w:r w:rsidRPr="005E141D">
        <w:t>(бездействия),</w:t>
      </w:r>
      <w:r w:rsidRPr="005E141D">
        <w:rPr>
          <w:spacing w:val="1"/>
        </w:rPr>
        <w:t xml:space="preserve"> </w:t>
      </w:r>
      <w:r w:rsidRPr="005E141D">
        <w:t>нанесших</w:t>
      </w:r>
      <w:r w:rsidRPr="005E141D">
        <w:rPr>
          <w:spacing w:val="1"/>
        </w:rPr>
        <w:t xml:space="preserve"> </w:t>
      </w:r>
      <w:r w:rsidRPr="005E141D">
        <w:t>вред</w:t>
      </w:r>
      <w:r w:rsidRPr="005E141D">
        <w:rPr>
          <w:spacing w:val="1"/>
        </w:rPr>
        <w:t xml:space="preserve"> </w:t>
      </w:r>
      <w:r w:rsidRPr="005E141D">
        <w:t>либо</w:t>
      </w:r>
      <w:r w:rsidRPr="005E141D">
        <w:rPr>
          <w:spacing w:val="1"/>
        </w:rPr>
        <w:t xml:space="preserve"> </w:t>
      </w:r>
      <w:r w:rsidRPr="005E141D">
        <w:t>ущерб</w:t>
      </w:r>
      <w:r w:rsidRPr="005E141D">
        <w:rPr>
          <w:spacing w:val="1"/>
        </w:rPr>
        <w:t xml:space="preserve"> </w:t>
      </w:r>
      <w:r w:rsidRPr="005E141D">
        <w:t>Профсоюзу</w:t>
      </w:r>
      <w:r w:rsidRPr="005E141D">
        <w:rPr>
          <w:spacing w:val="1"/>
        </w:rPr>
        <w:t xml:space="preserve"> </w:t>
      </w:r>
      <w:r w:rsidRPr="005E141D">
        <w:t>или</w:t>
      </w:r>
      <w:r w:rsidRPr="005E141D">
        <w:rPr>
          <w:spacing w:val="1"/>
        </w:rPr>
        <w:t xml:space="preserve"> </w:t>
      </w:r>
      <w:r w:rsidRPr="005E141D">
        <w:t>организации</w:t>
      </w:r>
      <w:r w:rsidRPr="005E141D">
        <w:rPr>
          <w:spacing w:val="1"/>
        </w:rPr>
        <w:t xml:space="preserve"> </w:t>
      </w:r>
      <w:r w:rsidRPr="005E141D">
        <w:t>Профсоюза,</w:t>
      </w:r>
      <w:r w:rsidRPr="005E141D">
        <w:rPr>
          <w:spacing w:val="1"/>
        </w:rPr>
        <w:t xml:space="preserve"> </w:t>
      </w:r>
      <w:r w:rsidRPr="005E141D">
        <w:t>в</w:t>
      </w:r>
      <w:r w:rsidRPr="005E141D">
        <w:rPr>
          <w:spacing w:val="1"/>
        </w:rPr>
        <w:t xml:space="preserve"> </w:t>
      </w:r>
      <w:r w:rsidRPr="005E141D">
        <w:t>том</w:t>
      </w:r>
      <w:r w:rsidRPr="005E141D">
        <w:rPr>
          <w:spacing w:val="1"/>
        </w:rPr>
        <w:t xml:space="preserve"> </w:t>
      </w:r>
      <w:r w:rsidRPr="005E141D">
        <w:t>числе</w:t>
      </w:r>
      <w:r w:rsidRPr="005E141D">
        <w:rPr>
          <w:spacing w:val="1"/>
        </w:rPr>
        <w:t xml:space="preserve"> </w:t>
      </w:r>
      <w:r w:rsidRPr="005E141D">
        <w:t>распространения</w:t>
      </w:r>
      <w:r w:rsidRPr="005E141D">
        <w:rPr>
          <w:spacing w:val="1"/>
        </w:rPr>
        <w:t xml:space="preserve"> </w:t>
      </w:r>
      <w:r w:rsidRPr="005E141D">
        <w:t>сведений,</w:t>
      </w:r>
      <w:r w:rsidRPr="005E141D">
        <w:rPr>
          <w:spacing w:val="1"/>
        </w:rPr>
        <w:t xml:space="preserve"> </w:t>
      </w:r>
      <w:r w:rsidRPr="005E141D">
        <w:t>не</w:t>
      </w:r>
      <w:r w:rsidRPr="005E141D">
        <w:rPr>
          <w:spacing w:val="1"/>
        </w:rPr>
        <w:t xml:space="preserve"> </w:t>
      </w:r>
      <w:r w:rsidRPr="005E141D">
        <w:t>соответствующих</w:t>
      </w:r>
      <w:r w:rsidRPr="005E141D">
        <w:rPr>
          <w:spacing w:val="1"/>
        </w:rPr>
        <w:t xml:space="preserve"> </w:t>
      </w:r>
      <w:r w:rsidRPr="005E141D">
        <w:t>действительности</w:t>
      </w:r>
      <w:r w:rsidRPr="005E141D">
        <w:rPr>
          <w:spacing w:val="1"/>
        </w:rPr>
        <w:t xml:space="preserve"> </w:t>
      </w:r>
      <w:r w:rsidRPr="005E141D">
        <w:t>и</w:t>
      </w:r>
      <w:r w:rsidRPr="005E141D">
        <w:rPr>
          <w:spacing w:val="1"/>
        </w:rPr>
        <w:t xml:space="preserve"> </w:t>
      </w:r>
      <w:r w:rsidRPr="005E141D">
        <w:t>порочащих</w:t>
      </w:r>
      <w:r w:rsidRPr="005E141D">
        <w:rPr>
          <w:spacing w:val="1"/>
        </w:rPr>
        <w:t xml:space="preserve"> </w:t>
      </w:r>
      <w:r w:rsidRPr="005E141D">
        <w:t>деловую</w:t>
      </w:r>
      <w:r w:rsidRPr="005E141D">
        <w:rPr>
          <w:spacing w:val="1"/>
        </w:rPr>
        <w:t xml:space="preserve"> </w:t>
      </w:r>
      <w:r w:rsidRPr="005E141D">
        <w:t>репутацию</w:t>
      </w:r>
      <w:r w:rsidRPr="005E141D">
        <w:rPr>
          <w:spacing w:val="-2"/>
        </w:rPr>
        <w:t xml:space="preserve"> </w:t>
      </w:r>
      <w:r w:rsidRPr="005E141D">
        <w:t>Профсоюза или организаций</w:t>
      </w:r>
      <w:r w:rsidRPr="005E141D">
        <w:rPr>
          <w:spacing w:val="-1"/>
        </w:rPr>
        <w:t xml:space="preserve"> </w:t>
      </w:r>
      <w:r w:rsidRPr="005E141D">
        <w:t>Профсоюза;</w:t>
      </w:r>
    </w:p>
    <w:p w:rsidR="004B741D" w:rsidRPr="005E141D" w:rsidRDefault="004B741D" w:rsidP="004B741D">
      <w:pPr>
        <w:pStyle w:val="af"/>
        <w:spacing w:after="0"/>
        <w:ind w:right="651" w:firstLine="142"/>
      </w:pPr>
      <w:r w:rsidRPr="005E141D">
        <w:t>однократного</w:t>
      </w:r>
      <w:r w:rsidRPr="005E141D">
        <w:rPr>
          <w:spacing w:val="1"/>
        </w:rPr>
        <w:t xml:space="preserve"> </w:t>
      </w:r>
      <w:r w:rsidRPr="005E141D">
        <w:t>грубого</w:t>
      </w:r>
      <w:r w:rsidRPr="005E141D">
        <w:rPr>
          <w:spacing w:val="1"/>
        </w:rPr>
        <w:t xml:space="preserve"> </w:t>
      </w:r>
      <w:r w:rsidRPr="005E141D">
        <w:t>неисполнения</w:t>
      </w:r>
      <w:r w:rsidRPr="005E141D">
        <w:rPr>
          <w:spacing w:val="1"/>
        </w:rPr>
        <w:t xml:space="preserve"> </w:t>
      </w:r>
      <w:r w:rsidRPr="005E141D">
        <w:t>председателем</w:t>
      </w:r>
      <w:r w:rsidRPr="005E141D">
        <w:rPr>
          <w:spacing w:val="1"/>
        </w:rPr>
        <w:t xml:space="preserve"> </w:t>
      </w:r>
      <w:r w:rsidRPr="005E141D">
        <w:t>(заместителем</w:t>
      </w:r>
      <w:r w:rsidRPr="005E141D">
        <w:rPr>
          <w:spacing w:val="1"/>
        </w:rPr>
        <w:t xml:space="preserve"> </w:t>
      </w:r>
      <w:r w:rsidRPr="005E141D">
        <w:t>председателя)</w:t>
      </w:r>
      <w:r w:rsidRPr="005E141D">
        <w:rPr>
          <w:spacing w:val="1"/>
        </w:rPr>
        <w:t xml:space="preserve"> </w:t>
      </w:r>
      <w:r w:rsidRPr="005E141D">
        <w:t>организации</w:t>
      </w:r>
      <w:r w:rsidRPr="005E141D">
        <w:rPr>
          <w:spacing w:val="1"/>
        </w:rPr>
        <w:t xml:space="preserve"> </w:t>
      </w:r>
      <w:r w:rsidRPr="005E141D">
        <w:t>Профсоюза,</w:t>
      </w:r>
      <w:r w:rsidRPr="005E141D">
        <w:rPr>
          <w:spacing w:val="1"/>
        </w:rPr>
        <w:t xml:space="preserve"> </w:t>
      </w:r>
      <w:r w:rsidRPr="005E141D">
        <w:t>Профсоюза</w:t>
      </w:r>
      <w:r w:rsidRPr="005E141D">
        <w:rPr>
          <w:spacing w:val="1"/>
        </w:rPr>
        <w:t xml:space="preserve"> </w:t>
      </w:r>
      <w:r w:rsidRPr="005E141D">
        <w:t>уставных</w:t>
      </w:r>
      <w:r w:rsidRPr="005E141D">
        <w:rPr>
          <w:spacing w:val="1"/>
        </w:rPr>
        <w:t xml:space="preserve"> </w:t>
      </w:r>
      <w:r w:rsidRPr="005E141D">
        <w:t>норм</w:t>
      </w:r>
      <w:r w:rsidRPr="005E141D">
        <w:rPr>
          <w:spacing w:val="71"/>
        </w:rPr>
        <w:t xml:space="preserve"> </w:t>
      </w:r>
      <w:r w:rsidRPr="005E141D">
        <w:t>и</w:t>
      </w:r>
      <w:r w:rsidRPr="005E141D">
        <w:rPr>
          <w:spacing w:val="1"/>
        </w:rPr>
        <w:t xml:space="preserve"> </w:t>
      </w:r>
      <w:r w:rsidRPr="005E141D">
        <w:t>решений</w:t>
      </w:r>
      <w:r w:rsidRPr="005E141D">
        <w:rPr>
          <w:spacing w:val="1"/>
        </w:rPr>
        <w:t xml:space="preserve"> </w:t>
      </w:r>
      <w:r w:rsidRPr="005E141D">
        <w:t>выборных</w:t>
      </w:r>
      <w:r w:rsidRPr="005E141D">
        <w:rPr>
          <w:spacing w:val="1"/>
        </w:rPr>
        <w:t xml:space="preserve"> </w:t>
      </w:r>
      <w:r w:rsidRPr="005E141D">
        <w:t>органов</w:t>
      </w:r>
      <w:r w:rsidRPr="005E141D">
        <w:rPr>
          <w:spacing w:val="1"/>
        </w:rPr>
        <w:t xml:space="preserve"> </w:t>
      </w:r>
      <w:r w:rsidRPr="005E141D">
        <w:t>соответствующих</w:t>
      </w:r>
      <w:r w:rsidRPr="005E141D">
        <w:rPr>
          <w:spacing w:val="1"/>
        </w:rPr>
        <w:t xml:space="preserve"> </w:t>
      </w:r>
      <w:r w:rsidRPr="005E141D">
        <w:t>вышестоящих</w:t>
      </w:r>
      <w:r w:rsidRPr="005E141D">
        <w:rPr>
          <w:spacing w:val="1"/>
        </w:rPr>
        <w:t xml:space="preserve"> </w:t>
      </w:r>
      <w:r w:rsidRPr="005E141D">
        <w:t>организаций</w:t>
      </w:r>
      <w:r w:rsidRPr="005E141D">
        <w:rPr>
          <w:spacing w:val="1"/>
        </w:rPr>
        <w:t xml:space="preserve"> </w:t>
      </w:r>
      <w:r w:rsidRPr="005E141D">
        <w:t>Профсоюза</w:t>
      </w:r>
      <w:r w:rsidRPr="005E141D">
        <w:rPr>
          <w:spacing w:val="-5"/>
        </w:rPr>
        <w:t xml:space="preserve"> </w:t>
      </w:r>
      <w:r w:rsidRPr="005E141D">
        <w:t>и Профсоюза.</w:t>
      </w:r>
    </w:p>
    <w:p w:rsidR="004B741D" w:rsidRPr="005E141D" w:rsidRDefault="004B741D" w:rsidP="008847A8">
      <w:pPr>
        <w:pStyle w:val="aff1"/>
        <w:widowControl w:val="0"/>
        <w:numPr>
          <w:ilvl w:val="1"/>
          <w:numId w:val="93"/>
        </w:numPr>
        <w:tabs>
          <w:tab w:val="left" w:pos="1302"/>
        </w:tabs>
        <w:autoSpaceDE w:val="0"/>
        <w:autoSpaceDN w:val="0"/>
        <w:ind w:left="0" w:right="651" w:firstLine="142"/>
        <w:jc w:val="both"/>
      </w:pPr>
      <w:r w:rsidRPr="005E141D">
        <w:t>Решение</w:t>
      </w:r>
      <w:r w:rsidRPr="005E141D">
        <w:rPr>
          <w:spacing w:val="1"/>
        </w:rPr>
        <w:t xml:space="preserve"> </w:t>
      </w:r>
      <w:r w:rsidRPr="005E141D">
        <w:t>о</w:t>
      </w:r>
      <w:r w:rsidRPr="005E141D">
        <w:rPr>
          <w:spacing w:val="1"/>
        </w:rPr>
        <w:t xml:space="preserve"> </w:t>
      </w:r>
      <w:r w:rsidRPr="005E141D">
        <w:t>применении</w:t>
      </w:r>
      <w:r w:rsidRPr="005E141D">
        <w:rPr>
          <w:spacing w:val="1"/>
        </w:rPr>
        <w:t xml:space="preserve"> </w:t>
      </w:r>
      <w:r w:rsidRPr="005E141D">
        <w:t>меры</w:t>
      </w:r>
      <w:r w:rsidRPr="005E141D">
        <w:rPr>
          <w:spacing w:val="1"/>
        </w:rPr>
        <w:t xml:space="preserve"> </w:t>
      </w:r>
      <w:r w:rsidRPr="005E141D">
        <w:t>общественного</w:t>
      </w:r>
      <w:r w:rsidRPr="005E141D">
        <w:rPr>
          <w:spacing w:val="1"/>
        </w:rPr>
        <w:t xml:space="preserve"> </w:t>
      </w:r>
      <w:r w:rsidRPr="005E141D">
        <w:t>воздействия</w:t>
      </w:r>
      <w:r w:rsidRPr="005E141D">
        <w:rPr>
          <w:spacing w:val="1"/>
        </w:rPr>
        <w:t xml:space="preserve"> </w:t>
      </w:r>
      <w:r w:rsidRPr="005E141D">
        <w:t>(взыскания)</w:t>
      </w:r>
      <w:r w:rsidRPr="005E141D">
        <w:rPr>
          <w:spacing w:val="1"/>
        </w:rPr>
        <w:t xml:space="preserve"> </w:t>
      </w:r>
      <w:r w:rsidRPr="005E141D">
        <w:t>в</w:t>
      </w:r>
      <w:r w:rsidRPr="005E141D">
        <w:rPr>
          <w:spacing w:val="1"/>
        </w:rPr>
        <w:t xml:space="preserve"> </w:t>
      </w:r>
      <w:r w:rsidRPr="005E141D">
        <w:t>виде</w:t>
      </w:r>
      <w:r w:rsidRPr="005E141D">
        <w:rPr>
          <w:spacing w:val="1"/>
        </w:rPr>
        <w:t xml:space="preserve"> </w:t>
      </w:r>
      <w:r w:rsidRPr="005E141D">
        <w:t>исключения</w:t>
      </w:r>
      <w:r w:rsidRPr="005E141D">
        <w:rPr>
          <w:spacing w:val="1"/>
        </w:rPr>
        <w:t xml:space="preserve"> </w:t>
      </w:r>
      <w:r w:rsidRPr="005E141D">
        <w:t>из</w:t>
      </w:r>
      <w:r w:rsidRPr="005E141D">
        <w:rPr>
          <w:spacing w:val="1"/>
        </w:rPr>
        <w:t xml:space="preserve"> </w:t>
      </w:r>
      <w:r w:rsidRPr="005E141D">
        <w:t>Профсоюза</w:t>
      </w:r>
      <w:r w:rsidRPr="005E141D">
        <w:rPr>
          <w:spacing w:val="1"/>
        </w:rPr>
        <w:t xml:space="preserve"> </w:t>
      </w:r>
      <w:r w:rsidRPr="005E141D">
        <w:t>принимается</w:t>
      </w:r>
      <w:r w:rsidRPr="005E141D">
        <w:rPr>
          <w:spacing w:val="1"/>
        </w:rPr>
        <w:t xml:space="preserve"> </w:t>
      </w:r>
      <w:r w:rsidRPr="005E141D">
        <w:t>собранием</w:t>
      </w:r>
      <w:r w:rsidRPr="005E141D">
        <w:rPr>
          <w:spacing w:val="1"/>
        </w:rPr>
        <w:t xml:space="preserve"> </w:t>
      </w:r>
      <w:r w:rsidRPr="005E141D">
        <w:t>(конференцией)</w:t>
      </w:r>
      <w:r w:rsidRPr="005E141D">
        <w:rPr>
          <w:spacing w:val="1"/>
        </w:rPr>
        <w:t xml:space="preserve"> </w:t>
      </w:r>
      <w:r w:rsidRPr="005E141D">
        <w:t>первичной</w:t>
      </w:r>
      <w:r w:rsidRPr="005E141D">
        <w:rPr>
          <w:spacing w:val="1"/>
        </w:rPr>
        <w:t xml:space="preserve"> </w:t>
      </w:r>
      <w:r w:rsidRPr="005E141D">
        <w:t>профсоюзной</w:t>
      </w:r>
      <w:r w:rsidRPr="005E141D">
        <w:rPr>
          <w:spacing w:val="1"/>
        </w:rPr>
        <w:t xml:space="preserve"> </w:t>
      </w:r>
      <w:r w:rsidRPr="005E141D">
        <w:t>организации,</w:t>
      </w:r>
      <w:r w:rsidRPr="005E141D">
        <w:rPr>
          <w:spacing w:val="1"/>
        </w:rPr>
        <w:t xml:space="preserve"> </w:t>
      </w:r>
      <w:r w:rsidRPr="005E141D">
        <w:t>выборными</w:t>
      </w:r>
      <w:r w:rsidRPr="005E141D">
        <w:rPr>
          <w:spacing w:val="1"/>
        </w:rPr>
        <w:t xml:space="preserve"> </w:t>
      </w:r>
      <w:r w:rsidRPr="005E141D">
        <w:t>коллегиальными</w:t>
      </w:r>
      <w:r w:rsidRPr="005E141D">
        <w:rPr>
          <w:spacing w:val="1"/>
        </w:rPr>
        <w:t xml:space="preserve"> </w:t>
      </w:r>
      <w:r w:rsidRPr="005E141D">
        <w:t>органами</w:t>
      </w:r>
      <w:r w:rsidRPr="005E141D">
        <w:rPr>
          <w:spacing w:val="1"/>
        </w:rPr>
        <w:t xml:space="preserve"> </w:t>
      </w:r>
      <w:r w:rsidRPr="005E141D">
        <w:t>первичной,</w:t>
      </w:r>
      <w:r w:rsidRPr="005E141D">
        <w:rPr>
          <w:spacing w:val="1"/>
        </w:rPr>
        <w:t xml:space="preserve"> </w:t>
      </w:r>
      <w:r w:rsidRPr="005E141D">
        <w:t>территориальной,</w:t>
      </w:r>
      <w:r w:rsidRPr="005E141D">
        <w:rPr>
          <w:spacing w:val="1"/>
        </w:rPr>
        <w:t xml:space="preserve"> </w:t>
      </w:r>
      <w:r w:rsidRPr="005E141D">
        <w:t>региональной</w:t>
      </w:r>
      <w:r w:rsidRPr="005E141D">
        <w:rPr>
          <w:spacing w:val="1"/>
        </w:rPr>
        <w:t xml:space="preserve"> </w:t>
      </w:r>
      <w:r w:rsidRPr="005E141D">
        <w:t>(межрегиональной)</w:t>
      </w:r>
      <w:r w:rsidRPr="005E141D">
        <w:rPr>
          <w:spacing w:val="1"/>
        </w:rPr>
        <w:t xml:space="preserve"> </w:t>
      </w:r>
      <w:r w:rsidRPr="005E141D">
        <w:t>организаций</w:t>
      </w:r>
      <w:r w:rsidRPr="005E141D">
        <w:rPr>
          <w:spacing w:val="1"/>
        </w:rPr>
        <w:t xml:space="preserve"> </w:t>
      </w:r>
      <w:r w:rsidRPr="005E141D">
        <w:t>Профсоюза</w:t>
      </w:r>
      <w:r w:rsidRPr="005E141D">
        <w:rPr>
          <w:spacing w:val="1"/>
        </w:rPr>
        <w:t xml:space="preserve"> </w:t>
      </w:r>
      <w:r w:rsidRPr="005E141D">
        <w:t>и</w:t>
      </w:r>
      <w:r w:rsidRPr="005E141D">
        <w:rPr>
          <w:spacing w:val="1"/>
        </w:rPr>
        <w:t xml:space="preserve"> </w:t>
      </w:r>
      <w:r w:rsidRPr="005E141D">
        <w:t>Профсоюза</w:t>
      </w:r>
      <w:r w:rsidRPr="005E141D">
        <w:rPr>
          <w:spacing w:val="1"/>
        </w:rPr>
        <w:t xml:space="preserve"> </w:t>
      </w:r>
      <w:r w:rsidRPr="005E141D">
        <w:t>в</w:t>
      </w:r>
      <w:r w:rsidRPr="005E141D">
        <w:rPr>
          <w:spacing w:val="1"/>
        </w:rPr>
        <w:t xml:space="preserve"> </w:t>
      </w:r>
      <w:r w:rsidRPr="005E141D">
        <w:t>присутствии</w:t>
      </w:r>
      <w:r w:rsidRPr="005E141D">
        <w:rPr>
          <w:spacing w:val="1"/>
        </w:rPr>
        <w:t xml:space="preserve"> </w:t>
      </w:r>
      <w:r w:rsidRPr="005E141D">
        <w:t>члена Профсоюза.</w:t>
      </w:r>
    </w:p>
    <w:p w:rsidR="004B741D" w:rsidRPr="005E141D" w:rsidRDefault="004B741D" w:rsidP="004B741D">
      <w:pPr>
        <w:pStyle w:val="af"/>
        <w:spacing w:after="0"/>
        <w:ind w:right="651" w:firstLine="142"/>
      </w:pPr>
      <w:r w:rsidRPr="005E141D">
        <w:t>Решение о применении меры общественного воздействия (взыскания) в</w:t>
      </w:r>
      <w:r w:rsidRPr="005E141D">
        <w:rPr>
          <w:spacing w:val="-67"/>
        </w:rPr>
        <w:t xml:space="preserve"> </w:t>
      </w:r>
      <w:r w:rsidRPr="005E141D">
        <w:t>виде</w:t>
      </w:r>
      <w:r w:rsidRPr="005E141D">
        <w:rPr>
          <w:spacing w:val="1"/>
        </w:rPr>
        <w:t xml:space="preserve"> </w:t>
      </w:r>
      <w:r w:rsidRPr="005E141D">
        <w:t>исключения</w:t>
      </w:r>
      <w:r w:rsidRPr="005E141D">
        <w:rPr>
          <w:spacing w:val="1"/>
        </w:rPr>
        <w:t xml:space="preserve"> </w:t>
      </w:r>
      <w:r w:rsidRPr="005E141D">
        <w:t>из</w:t>
      </w:r>
      <w:r w:rsidRPr="005E141D">
        <w:rPr>
          <w:spacing w:val="1"/>
        </w:rPr>
        <w:t xml:space="preserve"> </w:t>
      </w:r>
      <w:r w:rsidRPr="005E141D">
        <w:t>Профсоюза</w:t>
      </w:r>
      <w:r w:rsidRPr="005E141D">
        <w:rPr>
          <w:spacing w:val="1"/>
        </w:rPr>
        <w:t xml:space="preserve"> </w:t>
      </w:r>
      <w:r w:rsidRPr="005E141D">
        <w:t>считается</w:t>
      </w:r>
      <w:r w:rsidRPr="005E141D">
        <w:rPr>
          <w:spacing w:val="1"/>
        </w:rPr>
        <w:t xml:space="preserve"> </w:t>
      </w:r>
      <w:r w:rsidRPr="005E141D">
        <w:t>принятым,</w:t>
      </w:r>
      <w:r w:rsidRPr="005E141D">
        <w:rPr>
          <w:spacing w:val="1"/>
        </w:rPr>
        <w:t xml:space="preserve"> </w:t>
      </w:r>
      <w:r w:rsidRPr="005E141D">
        <w:t>если</w:t>
      </w:r>
      <w:r w:rsidRPr="005E141D">
        <w:rPr>
          <w:spacing w:val="1"/>
        </w:rPr>
        <w:t xml:space="preserve"> </w:t>
      </w:r>
      <w:r w:rsidRPr="005E141D">
        <w:t>за</w:t>
      </w:r>
      <w:r w:rsidRPr="005E141D">
        <w:rPr>
          <w:spacing w:val="1"/>
        </w:rPr>
        <w:t xml:space="preserve"> </w:t>
      </w:r>
      <w:r w:rsidRPr="005E141D">
        <w:t>него</w:t>
      </w:r>
      <w:r w:rsidRPr="005E141D">
        <w:rPr>
          <w:spacing w:val="1"/>
        </w:rPr>
        <w:t xml:space="preserve"> </w:t>
      </w:r>
      <w:r w:rsidRPr="005E141D">
        <w:t>проголосовало</w:t>
      </w:r>
      <w:r w:rsidRPr="005E141D">
        <w:rPr>
          <w:spacing w:val="1"/>
        </w:rPr>
        <w:t xml:space="preserve"> </w:t>
      </w:r>
      <w:r w:rsidRPr="005E141D">
        <w:t>квалифицированное</w:t>
      </w:r>
      <w:r w:rsidRPr="005E141D">
        <w:rPr>
          <w:spacing w:val="1"/>
        </w:rPr>
        <w:t xml:space="preserve"> </w:t>
      </w:r>
      <w:r w:rsidRPr="005E141D">
        <w:t>большинство</w:t>
      </w:r>
      <w:r w:rsidRPr="005E141D">
        <w:rPr>
          <w:spacing w:val="1"/>
        </w:rPr>
        <w:t xml:space="preserve"> </w:t>
      </w:r>
      <w:r w:rsidRPr="005E141D">
        <w:t>(не</w:t>
      </w:r>
      <w:r w:rsidRPr="005E141D">
        <w:rPr>
          <w:spacing w:val="1"/>
        </w:rPr>
        <w:t xml:space="preserve"> </w:t>
      </w:r>
      <w:r w:rsidRPr="005E141D">
        <w:t>менее</w:t>
      </w:r>
      <w:r w:rsidRPr="005E141D">
        <w:rPr>
          <w:spacing w:val="1"/>
        </w:rPr>
        <w:t xml:space="preserve"> </w:t>
      </w:r>
      <w:r w:rsidRPr="005E141D">
        <w:t>двух</w:t>
      </w:r>
      <w:r w:rsidRPr="005E141D">
        <w:rPr>
          <w:spacing w:val="1"/>
        </w:rPr>
        <w:t xml:space="preserve"> </w:t>
      </w:r>
      <w:r w:rsidRPr="005E141D">
        <w:t>третей)</w:t>
      </w:r>
      <w:r w:rsidRPr="005E141D">
        <w:rPr>
          <w:spacing w:val="1"/>
        </w:rPr>
        <w:t xml:space="preserve"> </w:t>
      </w:r>
      <w:r w:rsidRPr="005E141D">
        <w:t>участников,</w:t>
      </w:r>
      <w:r w:rsidRPr="005E141D">
        <w:rPr>
          <w:spacing w:val="1"/>
        </w:rPr>
        <w:t xml:space="preserve"> </w:t>
      </w:r>
      <w:r w:rsidRPr="005E141D">
        <w:t>делегатов,</w:t>
      </w:r>
      <w:r w:rsidRPr="005E141D">
        <w:rPr>
          <w:spacing w:val="1"/>
        </w:rPr>
        <w:t xml:space="preserve"> </w:t>
      </w:r>
      <w:r w:rsidRPr="005E141D">
        <w:t>присутствующих</w:t>
      </w:r>
      <w:r w:rsidRPr="005E141D">
        <w:rPr>
          <w:spacing w:val="1"/>
        </w:rPr>
        <w:t xml:space="preserve"> </w:t>
      </w:r>
      <w:r w:rsidRPr="005E141D">
        <w:t>на</w:t>
      </w:r>
      <w:r w:rsidRPr="005E141D">
        <w:rPr>
          <w:spacing w:val="1"/>
        </w:rPr>
        <w:t xml:space="preserve"> </w:t>
      </w:r>
      <w:r w:rsidRPr="005E141D">
        <w:t>собрании</w:t>
      </w:r>
      <w:r w:rsidRPr="005E141D">
        <w:rPr>
          <w:spacing w:val="1"/>
        </w:rPr>
        <w:t xml:space="preserve"> </w:t>
      </w:r>
      <w:r w:rsidRPr="005E141D">
        <w:t>(конференции),</w:t>
      </w:r>
      <w:r w:rsidRPr="005E141D">
        <w:rPr>
          <w:spacing w:val="1"/>
        </w:rPr>
        <w:t xml:space="preserve"> </w:t>
      </w:r>
      <w:r w:rsidRPr="005E141D">
        <w:t>заседании</w:t>
      </w:r>
      <w:r w:rsidRPr="005E141D">
        <w:rPr>
          <w:spacing w:val="1"/>
        </w:rPr>
        <w:t xml:space="preserve"> </w:t>
      </w:r>
      <w:r w:rsidRPr="005E141D">
        <w:t>соответствующего</w:t>
      </w:r>
      <w:r w:rsidRPr="005E141D">
        <w:rPr>
          <w:spacing w:val="1"/>
        </w:rPr>
        <w:t xml:space="preserve"> </w:t>
      </w:r>
      <w:r w:rsidRPr="005E141D">
        <w:t>выборного</w:t>
      </w:r>
      <w:r w:rsidRPr="005E141D">
        <w:rPr>
          <w:spacing w:val="1"/>
        </w:rPr>
        <w:t xml:space="preserve"> </w:t>
      </w:r>
      <w:r w:rsidRPr="005E141D">
        <w:t>коллегиального</w:t>
      </w:r>
      <w:r w:rsidRPr="005E141D">
        <w:rPr>
          <w:spacing w:val="1"/>
        </w:rPr>
        <w:t xml:space="preserve"> </w:t>
      </w:r>
      <w:r w:rsidRPr="005E141D">
        <w:t>профсоюзного</w:t>
      </w:r>
      <w:r w:rsidRPr="005E141D">
        <w:rPr>
          <w:spacing w:val="1"/>
        </w:rPr>
        <w:t xml:space="preserve"> </w:t>
      </w:r>
      <w:r w:rsidRPr="005E141D">
        <w:t>органа</w:t>
      </w:r>
      <w:r w:rsidRPr="005E141D">
        <w:rPr>
          <w:spacing w:val="-4"/>
        </w:rPr>
        <w:t xml:space="preserve"> </w:t>
      </w:r>
      <w:r w:rsidRPr="005E141D">
        <w:t>при наличии</w:t>
      </w:r>
      <w:r w:rsidRPr="005E141D">
        <w:rPr>
          <w:spacing w:val="-3"/>
        </w:rPr>
        <w:t xml:space="preserve"> </w:t>
      </w:r>
      <w:r w:rsidRPr="005E141D">
        <w:t>кворума.</w:t>
      </w:r>
    </w:p>
    <w:p w:rsidR="004B741D" w:rsidRPr="005E141D" w:rsidRDefault="004B741D" w:rsidP="004B741D">
      <w:pPr>
        <w:pStyle w:val="af"/>
        <w:spacing w:after="0"/>
        <w:ind w:right="651" w:firstLine="142"/>
      </w:pPr>
      <w:r w:rsidRPr="005E141D">
        <w:t>В случае неявки члена Профсоюза без уважительной причины вопрос о</w:t>
      </w:r>
      <w:r w:rsidRPr="005E141D">
        <w:rPr>
          <w:spacing w:val="-67"/>
        </w:rPr>
        <w:t xml:space="preserve"> </w:t>
      </w:r>
      <w:r w:rsidRPr="005E141D">
        <w:t>применении</w:t>
      </w:r>
      <w:r w:rsidRPr="005E141D">
        <w:rPr>
          <w:spacing w:val="1"/>
        </w:rPr>
        <w:t xml:space="preserve"> </w:t>
      </w:r>
      <w:r w:rsidRPr="005E141D">
        <w:t>меры</w:t>
      </w:r>
      <w:r w:rsidRPr="005E141D">
        <w:rPr>
          <w:spacing w:val="1"/>
        </w:rPr>
        <w:t xml:space="preserve"> </w:t>
      </w:r>
      <w:r w:rsidRPr="005E141D">
        <w:t>общественного</w:t>
      </w:r>
      <w:r w:rsidRPr="005E141D">
        <w:rPr>
          <w:spacing w:val="1"/>
        </w:rPr>
        <w:t xml:space="preserve"> </w:t>
      </w:r>
      <w:r w:rsidRPr="005E141D">
        <w:t>воздействия</w:t>
      </w:r>
      <w:r w:rsidRPr="005E141D">
        <w:rPr>
          <w:spacing w:val="1"/>
        </w:rPr>
        <w:t xml:space="preserve"> </w:t>
      </w:r>
      <w:r w:rsidRPr="005E141D">
        <w:t>(взыскания)</w:t>
      </w:r>
      <w:r w:rsidRPr="005E141D">
        <w:rPr>
          <w:spacing w:val="1"/>
        </w:rPr>
        <w:t xml:space="preserve"> </w:t>
      </w:r>
      <w:r w:rsidRPr="005E141D">
        <w:t>может</w:t>
      </w:r>
      <w:r w:rsidRPr="005E141D">
        <w:rPr>
          <w:spacing w:val="-67"/>
        </w:rPr>
        <w:t xml:space="preserve"> </w:t>
      </w:r>
      <w:r w:rsidRPr="005E141D">
        <w:t>рассматриваться</w:t>
      </w:r>
      <w:r w:rsidRPr="005E141D">
        <w:rPr>
          <w:spacing w:val="-1"/>
        </w:rPr>
        <w:t xml:space="preserve"> </w:t>
      </w:r>
      <w:r w:rsidRPr="005E141D">
        <w:t>в</w:t>
      </w:r>
      <w:r w:rsidRPr="005E141D">
        <w:rPr>
          <w:spacing w:val="-2"/>
        </w:rPr>
        <w:t xml:space="preserve"> </w:t>
      </w:r>
      <w:r w:rsidRPr="005E141D">
        <w:t>его</w:t>
      </w:r>
      <w:r w:rsidRPr="005E141D">
        <w:rPr>
          <w:spacing w:val="1"/>
        </w:rPr>
        <w:t xml:space="preserve"> </w:t>
      </w:r>
      <w:r w:rsidRPr="005E141D">
        <w:t>отсутствие.</w:t>
      </w:r>
    </w:p>
    <w:p w:rsidR="004B741D" w:rsidRPr="005E141D" w:rsidRDefault="004B741D" w:rsidP="008847A8">
      <w:pPr>
        <w:pStyle w:val="aff1"/>
        <w:widowControl w:val="0"/>
        <w:numPr>
          <w:ilvl w:val="1"/>
          <w:numId w:val="93"/>
        </w:numPr>
        <w:tabs>
          <w:tab w:val="left" w:pos="1302"/>
        </w:tabs>
        <w:autoSpaceDE w:val="0"/>
        <w:autoSpaceDN w:val="0"/>
        <w:ind w:left="0" w:right="651" w:firstLine="142"/>
        <w:jc w:val="both"/>
      </w:pPr>
      <w:r w:rsidRPr="005E141D">
        <w:t>Прекращение</w:t>
      </w:r>
      <w:r w:rsidRPr="005E141D">
        <w:rPr>
          <w:spacing w:val="1"/>
        </w:rPr>
        <w:t xml:space="preserve"> </w:t>
      </w:r>
      <w:r w:rsidRPr="005E141D">
        <w:t>членства</w:t>
      </w:r>
      <w:r w:rsidRPr="005E141D">
        <w:rPr>
          <w:spacing w:val="1"/>
        </w:rPr>
        <w:t xml:space="preserve"> </w:t>
      </w:r>
      <w:r w:rsidRPr="005E141D">
        <w:t>в</w:t>
      </w:r>
      <w:r w:rsidRPr="005E141D">
        <w:rPr>
          <w:spacing w:val="1"/>
        </w:rPr>
        <w:t xml:space="preserve"> </w:t>
      </w:r>
      <w:r w:rsidRPr="005E141D">
        <w:t>Профсоюзе</w:t>
      </w:r>
      <w:r w:rsidRPr="005E141D">
        <w:rPr>
          <w:spacing w:val="1"/>
        </w:rPr>
        <w:t xml:space="preserve"> </w:t>
      </w:r>
      <w:r w:rsidRPr="005E141D">
        <w:t>оформляется</w:t>
      </w:r>
      <w:r w:rsidRPr="005E141D">
        <w:rPr>
          <w:spacing w:val="1"/>
        </w:rPr>
        <w:t xml:space="preserve"> </w:t>
      </w:r>
      <w:r w:rsidRPr="005E141D">
        <w:t>решением</w:t>
      </w:r>
      <w:r w:rsidRPr="005E141D">
        <w:rPr>
          <w:spacing w:val="1"/>
        </w:rPr>
        <w:t xml:space="preserve"> </w:t>
      </w:r>
      <w:r w:rsidRPr="005E141D">
        <w:t>профсоюзного комитета</w:t>
      </w:r>
      <w:r w:rsidRPr="005E141D">
        <w:rPr>
          <w:spacing w:val="-2"/>
        </w:rPr>
        <w:t xml:space="preserve"> </w:t>
      </w:r>
      <w:r w:rsidRPr="005E141D">
        <w:t>первичной</w:t>
      </w:r>
      <w:r w:rsidRPr="005E141D">
        <w:rPr>
          <w:spacing w:val="-4"/>
        </w:rPr>
        <w:t xml:space="preserve"> </w:t>
      </w:r>
      <w:r w:rsidRPr="005E141D">
        <w:t>профсоюзной организации.</w:t>
      </w:r>
    </w:p>
    <w:p w:rsidR="004B741D" w:rsidRPr="005E141D" w:rsidRDefault="004B741D" w:rsidP="004B741D">
      <w:pPr>
        <w:pStyle w:val="af"/>
        <w:spacing w:after="0"/>
        <w:ind w:right="651" w:firstLine="142"/>
      </w:pPr>
      <w:r w:rsidRPr="005E141D">
        <w:t>В</w:t>
      </w:r>
      <w:r w:rsidRPr="005E141D">
        <w:rPr>
          <w:spacing w:val="1"/>
        </w:rPr>
        <w:t xml:space="preserve"> </w:t>
      </w:r>
      <w:r w:rsidRPr="005E141D">
        <w:t>малочисленных</w:t>
      </w:r>
      <w:r w:rsidRPr="005E141D">
        <w:rPr>
          <w:spacing w:val="1"/>
        </w:rPr>
        <w:t xml:space="preserve"> </w:t>
      </w:r>
      <w:r w:rsidRPr="005E141D">
        <w:t>первичных</w:t>
      </w:r>
      <w:r w:rsidRPr="005E141D">
        <w:rPr>
          <w:spacing w:val="1"/>
        </w:rPr>
        <w:t xml:space="preserve"> </w:t>
      </w:r>
      <w:r w:rsidRPr="005E141D">
        <w:t>профсоюзных</w:t>
      </w:r>
      <w:r w:rsidRPr="005E141D">
        <w:rPr>
          <w:spacing w:val="1"/>
        </w:rPr>
        <w:t xml:space="preserve"> </w:t>
      </w:r>
      <w:r w:rsidRPr="005E141D">
        <w:t>организациях,</w:t>
      </w:r>
      <w:r w:rsidRPr="005E141D">
        <w:rPr>
          <w:spacing w:val="1"/>
        </w:rPr>
        <w:t xml:space="preserve"> </w:t>
      </w:r>
      <w:r w:rsidRPr="005E141D">
        <w:t>где</w:t>
      </w:r>
      <w:r w:rsidRPr="005E141D">
        <w:rPr>
          <w:spacing w:val="1"/>
        </w:rPr>
        <w:t xml:space="preserve"> </w:t>
      </w:r>
      <w:r w:rsidRPr="005E141D">
        <w:t>не</w:t>
      </w:r>
      <w:r w:rsidRPr="005E141D">
        <w:rPr>
          <w:spacing w:val="1"/>
        </w:rPr>
        <w:t xml:space="preserve"> </w:t>
      </w:r>
      <w:r w:rsidRPr="005E141D">
        <w:t>избран</w:t>
      </w:r>
      <w:r w:rsidRPr="005E141D">
        <w:rPr>
          <w:spacing w:val="1"/>
        </w:rPr>
        <w:t xml:space="preserve"> </w:t>
      </w:r>
      <w:r w:rsidRPr="005E141D">
        <w:t>профсоюзный</w:t>
      </w:r>
      <w:r w:rsidRPr="005E141D">
        <w:rPr>
          <w:spacing w:val="1"/>
        </w:rPr>
        <w:t xml:space="preserve"> </w:t>
      </w:r>
      <w:r w:rsidRPr="005E141D">
        <w:t>комитет,</w:t>
      </w:r>
      <w:r w:rsidRPr="005E141D">
        <w:rPr>
          <w:spacing w:val="1"/>
        </w:rPr>
        <w:t xml:space="preserve"> </w:t>
      </w:r>
      <w:r w:rsidRPr="005E141D">
        <w:t>прекращение</w:t>
      </w:r>
      <w:r w:rsidRPr="005E141D">
        <w:rPr>
          <w:spacing w:val="1"/>
        </w:rPr>
        <w:t xml:space="preserve"> </w:t>
      </w:r>
      <w:r w:rsidRPr="005E141D">
        <w:t>членства</w:t>
      </w:r>
      <w:r w:rsidRPr="005E141D">
        <w:rPr>
          <w:spacing w:val="1"/>
        </w:rPr>
        <w:t xml:space="preserve"> </w:t>
      </w:r>
      <w:r w:rsidRPr="005E141D">
        <w:t>в</w:t>
      </w:r>
      <w:r w:rsidRPr="005E141D">
        <w:rPr>
          <w:spacing w:val="1"/>
        </w:rPr>
        <w:t xml:space="preserve"> </w:t>
      </w:r>
      <w:r w:rsidRPr="005E141D">
        <w:t>Профсоюзе</w:t>
      </w:r>
      <w:r w:rsidRPr="005E141D">
        <w:rPr>
          <w:spacing w:val="1"/>
        </w:rPr>
        <w:t xml:space="preserve"> </w:t>
      </w:r>
      <w:r w:rsidRPr="005E141D">
        <w:rPr>
          <w:spacing w:val="-1"/>
        </w:rPr>
        <w:t>оформляется</w:t>
      </w:r>
      <w:r w:rsidRPr="005E141D">
        <w:rPr>
          <w:spacing w:val="-4"/>
        </w:rPr>
        <w:t xml:space="preserve"> </w:t>
      </w:r>
      <w:r w:rsidRPr="005E141D">
        <w:rPr>
          <w:spacing w:val="-1"/>
        </w:rPr>
        <w:t>решением</w:t>
      </w:r>
      <w:r w:rsidRPr="005E141D">
        <w:t xml:space="preserve"> собрания</w:t>
      </w:r>
      <w:r w:rsidRPr="005E141D">
        <w:rPr>
          <w:spacing w:val="-17"/>
        </w:rPr>
        <w:t xml:space="preserve"> </w:t>
      </w:r>
      <w:r w:rsidRPr="005E141D">
        <w:t>первичной</w:t>
      </w:r>
      <w:r w:rsidRPr="005E141D">
        <w:rPr>
          <w:spacing w:val="-1"/>
        </w:rPr>
        <w:t xml:space="preserve"> </w:t>
      </w:r>
      <w:r w:rsidRPr="005E141D">
        <w:t>профсоюзной организации.</w:t>
      </w:r>
    </w:p>
    <w:p w:rsidR="004B741D" w:rsidRPr="005E141D" w:rsidRDefault="004B741D" w:rsidP="008847A8">
      <w:pPr>
        <w:pStyle w:val="aff1"/>
        <w:widowControl w:val="0"/>
        <w:numPr>
          <w:ilvl w:val="1"/>
          <w:numId w:val="93"/>
        </w:numPr>
        <w:tabs>
          <w:tab w:val="left" w:pos="1302"/>
        </w:tabs>
        <w:autoSpaceDE w:val="0"/>
        <w:autoSpaceDN w:val="0"/>
        <w:ind w:left="0" w:right="651" w:firstLine="142"/>
        <w:jc w:val="both"/>
      </w:pPr>
      <w:r w:rsidRPr="005E141D">
        <w:t>Лицо,</w:t>
      </w:r>
      <w:r w:rsidRPr="005E141D">
        <w:rPr>
          <w:spacing w:val="1"/>
        </w:rPr>
        <w:t xml:space="preserve"> </w:t>
      </w:r>
      <w:r w:rsidRPr="005E141D">
        <w:t>прекратившее</w:t>
      </w:r>
      <w:r w:rsidRPr="005E141D">
        <w:rPr>
          <w:spacing w:val="1"/>
        </w:rPr>
        <w:t xml:space="preserve"> </w:t>
      </w:r>
      <w:r w:rsidRPr="005E141D">
        <w:t>членство</w:t>
      </w:r>
      <w:r w:rsidRPr="005E141D">
        <w:rPr>
          <w:spacing w:val="1"/>
        </w:rPr>
        <w:t xml:space="preserve"> </w:t>
      </w:r>
      <w:r w:rsidRPr="005E141D">
        <w:t>в</w:t>
      </w:r>
      <w:r w:rsidRPr="005E141D">
        <w:rPr>
          <w:spacing w:val="1"/>
        </w:rPr>
        <w:t xml:space="preserve"> </w:t>
      </w:r>
      <w:r w:rsidRPr="005E141D">
        <w:t>Профсоюзе,</w:t>
      </w:r>
      <w:r w:rsidRPr="005E141D">
        <w:rPr>
          <w:spacing w:val="1"/>
        </w:rPr>
        <w:t xml:space="preserve"> </w:t>
      </w:r>
      <w:r w:rsidRPr="005E141D">
        <w:t>теряет</w:t>
      </w:r>
      <w:r w:rsidRPr="005E141D">
        <w:rPr>
          <w:spacing w:val="1"/>
        </w:rPr>
        <w:t xml:space="preserve"> </w:t>
      </w:r>
      <w:r w:rsidRPr="005E141D">
        <w:t>право</w:t>
      </w:r>
      <w:r w:rsidRPr="005E141D">
        <w:rPr>
          <w:spacing w:val="1"/>
        </w:rPr>
        <w:t xml:space="preserve"> </w:t>
      </w:r>
      <w:r w:rsidRPr="005E141D">
        <w:t>на</w:t>
      </w:r>
      <w:r w:rsidRPr="005E141D">
        <w:rPr>
          <w:spacing w:val="1"/>
        </w:rPr>
        <w:t xml:space="preserve"> </w:t>
      </w:r>
      <w:r w:rsidRPr="005E141D">
        <w:t>профсоюзную</w:t>
      </w:r>
      <w:r w:rsidRPr="005E141D">
        <w:rPr>
          <w:spacing w:val="1"/>
        </w:rPr>
        <w:t xml:space="preserve"> </w:t>
      </w:r>
      <w:r w:rsidRPr="005E141D">
        <w:t>защиту,</w:t>
      </w:r>
      <w:r w:rsidRPr="005E141D">
        <w:rPr>
          <w:spacing w:val="1"/>
        </w:rPr>
        <w:t xml:space="preserve"> </w:t>
      </w:r>
      <w:r w:rsidRPr="005E141D">
        <w:t>пользование</w:t>
      </w:r>
      <w:r w:rsidRPr="005E141D">
        <w:rPr>
          <w:spacing w:val="1"/>
        </w:rPr>
        <w:t xml:space="preserve"> </w:t>
      </w:r>
      <w:r w:rsidRPr="005E141D">
        <w:t>общим</w:t>
      </w:r>
      <w:r w:rsidRPr="005E141D">
        <w:rPr>
          <w:spacing w:val="1"/>
        </w:rPr>
        <w:t xml:space="preserve"> </w:t>
      </w:r>
      <w:r w:rsidRPr="005E141D">
        <w:t>профсоюзным</w:t>
      </w:r>
      <w:r w:rsidRPr="005E141D">
        <w:rPr>
          <w:spacing w:val="1"/>
        </w:rPr>
        <w:t xml:space="preserve"> </w:t>
      </w:r>
      <w:r w:rsidRPr="005E141D">
        <w:t>имуществом,</w:t>
      </w:r>
      <w:r w:rsidRPr="005E141D">
        <w:rPr>
          <w:spacing w:val="1"/>
        </w:rPr>
        <w:t xml:space="preserve"> </w:t>
      </w:r>
      <w:r w:rsidRPr="005E141D">
        <w:t>профсоюзными</w:t>
      </w:r>
      <w:r w:rsidRPr="005E141D">
        <w:rPr>
          <w:spacing w:val="1"/>
        </w:rPr>
        <w:t xml:space="preserve"> </w:t>
      </w:r>
      <w:r w:rsidRPr="005E141D">
        <w:t>льготами</w:t>
      </w:r>
      <w:r w:rsidRPr="005E141D">
        <w:rPr>
          <w:spacing w:val="1"/>
        </w:rPr>
        <w:t xml:space="preserve"> </w:t>
      </w:r>
      <w:r w:rsidRPr="005E141D">
        <w:t>и</w:t>
      </w:r>
      <w:r w:rsidRPr="005E141D">
        <w:rPr>
          <w:spacing w:val="1"/>
        </w:rPr>
        <w:t xml:space="preserve"> </w:t>
      </w:r>
      <w:r w:rsidRPr="005E141D">
        <w:t>преимуществами.</w:t>
      </w:r>
      <w:r w:rsidRPr="005E141D">
        <w:rPr>
          <w:spacing w:val="1"/>
        </w:rPr>
        <w:t xml:space="preserve"> </w:t>
      </w:r>
      <w:r w:rsidRPr="005E141D">
        <w:t>Сумма</w:t>
      </w:r>
      <w:r w:rsidRPr="005E141D">
        <w:rPr>
          <w:spacing w:val="1"/>
        </w:rPr>
        <w:t xml:space="preserve"> </w:t>
      </w:r>
      <w:r w:rsidRPr="005E141D">
        <w:t>уплаченных</w:t>
      </w:r>
      <w:r w:rsidRPr="005E141D">
        <w:rPr>
          <w:spacing w:val="71"/>
        </w:rPr>
        <w:t xml:space="preserve"> </w:t>
      </w:r>
      <w:r w:rsidRPr="005E141D">
        <w:t>им</w:t>
      </w:r>
      <w:r w:rsidRPr="005E141D">
        <w:rPr>
          <w:spacing w:val="1"/>
        </w:rPr>
        <w:t xml:space="preserve"> </w:t>
      </w:r>
      <w:r w:rsidRPr="005E141D">
        <w:t>членских профсоюзных</w:t>
      </w:r>
      <w:r w:rsidRPr="005E141D">
        <w:rPr>
          <w:spacing w:val="1"/>
        </w:rPr>
        <w:t xml:space="preserve"> </w:t>
      </w:r>
      <w:r w:rsidRPr="005E141D">
        <w:t>взносов</w:t>
      </w:r>
      <w:r w:rsidRPr="005E141D">
        <w:rPr>
          <w:spacing w:val="-2"/>
        </w:rPr>
        <w:t xml:space="preserve"> </w:t>
      </w:r>
      <w:r w:rsidRPr="005E141D">
        <w:t>не возвращается.</w:t>
      </w:r>
    </w:p>
    <w:p w:rsidR="004B741D" w:rsidRPr="005E141D" w:rsidRDefault="004B741D" w:rsidP="008847A8">
      <w:pPr>
        <w:pStyle w:val="aff1"/>
        <w:widowControl w:val="0"/>
        <w:numPr>
          <w:ilvl w:val="1"/>
          <w:numId w:val="93"/>
        </w:numPr>
        <w:tabs>
          <w:tab w:val="left" w:pos="1302"/>
        </w:tabs>
        <w:autoSpaceDE w:val="0"/>
        <w:autoSpaceDN w:val="0"/>
        <w:ind w:left="142" w:right="651" w:firstLine="142"/>
        <w:sectPr w:rsidR="004B741D" w:rsidRPr="005E141D" w:rsidSect="004B741D">
          <w:pgSz w:w="11910" w:h="16840"/>
          <w:pgMar w:top="1040" w:right="60" w:bottom="280" w:left="1418" w:header="720" w:footer="720" w:gutter="0"/>
          <w:cols w:space="720"/>
        </w:sectPr>
      </w:pPr>
      <w:r w:rsidRPr="005E141D">
        <w:t>Лицо, исключенное либо добровольно вышедшее из Профсоюза,</w:t>
      </w:r>
      <w:r w:rsidRPr="005E141D">
        <w:rPr>
          <w:spacing w:val="1"/>
        </w:rPr>
        <w:t xml:space="preserve"> </w:t>
      </w:r>
      <w:r w:rsidRPr="005E141D">
        <w:t>может быть вновь принято</w:t>
      </w:r>
      <w:r w:rsidRPr="005E141D">
        <w:rPr>
          <w:spacing w:val="1"/>
        </w:rPr>
        <w:t xml:space="preserve"> </w:t>
      </w:r>
      <w:r w:rsidRPr="005E141D">
        <w:t>в Профсоюз</w:t>
      </w:r>
      <w:r w:rsidRPr="005E141D">
        <w:rPr>
          <w:spacing w:val="1"/>
        </w:rPr>
        <w:t xml:space="preserve"> </w:t>
      </w:r>
      <w:r w:rsidRPr="005E141D">
        <w:t>на</w:t>
      </w:r>
      <w:r w:rsidRPr="005E141D">
        <w:rPr>
          <w:spacing w:val="1"/>
        </w:rPr>
        <w:t xml:space="preserve"> </w:t>
      </w:r>
      <w:r w:rsidRPr="005E141D">
        <w:t>общих основаниях, но</w:t>
      </w:r>
      <w:r w:rsidRPr="005E141D">
        <w:rPr>
          <w:spacing w:val="70"/>
        </w:rPr>
        <w:t xml:space="preserve"> </w:t>
      </w:r>
      <w:r w:rsidRPr="005E141D">
        <w:t>не ранее</w:t>
      </w:r>
      <w:r w:rsidRPr="005E141D">
        <w:rPr>
          <w:spacing w:val="1"/>
        </w:rPr>
        <w:t xml:space="preserve"> </w:t>
      </w:r>
      <w:r w:rsidRPr="005E141D">
        <w:t>чем</w:t>
      </w:r>
      <w:r w:rsidRPr="005E141D">
        <w:rPr>
          <w:spacing w:val="1"/>
        </w:rPr>
        <w:t xml:space="preserve"> </w:t>
      </w:r>
      <w:r w:rsidRPr="005E141D">
        <w:t>через</w:t>
      </w:r>
      <w:r w:rsidRPr="005E141D">
        <w:rPr>
          <w:spacing w:val="1"/>
        </w:rPr>
        <w:t xml:space="preserve"> </w:t>
      </w:r>
      <w:r w:rsidRPr="005E141D">
        <w:t>один</w:t>
      </w:r>
      <w:r w:rsidRPr="005E141D">
        <w:rPr>
          <w:spacing w:val="1"/>
        </w:rPr>
        <w:t xml:space="preserve"> </w:t>
      </w:r>
      <w:r w:rsidRPr="005E141D">
        <w:t>год</w:t>
      </w:r>
      <w:r w:rsidRPr="005E141D">
        <w:rPr>
          <w:spacing w:val="1"/>
        </w:rPr>
        <w:t xml:space="preserve"> </w:t>
      </w:r>
      <w:r w:rsidRPr="005E141D">
        <w:t>и</w:t>
      </w:r>
      <w:r w:rsidRPr="005E141D">
        <w:rPr>
          <w:spacing w:val="1"/>
        </w:rPr>
        <w:t xml:space="preserve"> </w:t>
      </w:r>
      <w:r w:rsidRPr="005E141D">
        <w:t>шесть</w:t>
      </w:r>
      <w:r w:rsidRPr="005E141D">
        <w:rPr>
          <w:spacing w:val="1"/>
        </w:rPr>
        <w:t xml:space="preserve"> </w:t>
      </w:r>
      <w:r w:rsidRPr="005E141D">
        <w:t>месяцев.</w:t>
      </w:r>
      <w:r w:rsidRPr="005E141D">
        <w:rPr>
          <w:spacing w:val="1"/>
        </w:rPr>
        <w:t xml:space="preserve"> </w:t>
      </w:r>
      <w:r w:rsidRPr="005E141D">
        <w:t>Профсоюзный</w:t>
      </w:r>
      <w:r w:rsidRPr="005E141D">
        <w:rPr>
          <w:spacing w:val="1"/>
        </w:rPr>
        <w:t xml:space="preserve"> </w:t>
      </w:r>
      <w:r w:rsidRPr="005E141D">
        <w:t>стаж</w:t>
      </w:r>
      <w:r w:rsidRPr="005E141D">
        <w:rPr>
          <w:spacing w:val="1"/>
        </w:rPr>
        <w:t xml:space="preserve"> </w:t>
      </w:r>
      <w:r w:rsidRPr="005E141D">
        <w:t>в</w:t>
      </w:r>
      <w:r w:rsidRPr="005E141D">
        <w:rPr>
          <w:spacing w:val="1"/>
        </w:rPr>
        <w:t xml:space="preserve"> </w:t>
      </w:r>
      <w:r w:rsidRPr="005E141D">
        <w:t>этом</w:t>
      </w:r>
      <w:r w:rsidRPr="005E141D">
        <w:rPr>
          <w:spacing w:val="1"/>
        </w:rPr>
        <w:t xml:space="preserve"> </w:t>
      </w:r>
      <w:r w:rsidRPr="005E141D">
        <w:t>случае</w:t>
      </w:r>
      <w:r w:rsidRPr="005E141D">
        <w:rPr>
          <w:spacing w:val="1"/>
        </w:rPr>
        <w:t xml:space="preserve"> </w:t>
      </w:r>
      <w:r w:rsidRPr="005E141D">
        <w:t>исчисляется</w:t>
      </w:r>
      <w:r w:rsidRPr="005E141D">
        <w:rPr>
          <w:spacing w:val="12"/>
        </w:rPr>
        <w:t xml:space="preserve"> </w:t>
      </w:r>
      <w:r w:rsidRPr="005E141D">
        <w:t>с</w:t>
      </w:r>
      <w:r w:rsidRPr="005E141D">
        <w:rPr>
          <w:spacing w:val="12"/>
        </w:rPr>
        <w:t xml:space="preserve"> </w:t>
      </w:r>
      <w:r w:rsidRPr="005E141D">
        <w:t>даты</w:t>
      </w:r>
      <w:r w:rsidRPr="005E141D">
        <w:rPr>
          <w:spacing w:val="12"/>
        </w:rPr>
        <w:t xml:space="preserve"> </w:t>
      </w:r>
      <w:r w:rsidRPr="005E141D">
        <w:t>последнего</w:t>
      </w:r>
      <w:r w:rsidRPr="005E141D">
        <w:rPr>
          <w:spacing w:val="12"/>
        </w:rPr>
        <w:t xml:space="preserve"> </w:t>
      </w:r>
      <w:r w:rsidRPr="005E141D">
        <w:t>принятия</w:t>
      </w:r>
      <w:r w:rsidRPr="005E141D">
        <w:rPr>
          <w:spacing w:val="13"/>
        </w:rPr>
        <w:t xml:space="preserve"> </w:t>
      </w:r>
      <w:r w:rsidRPr="005E141D">
        <w:t>в</w:t>
      </w:r>
      <w:r w:rsidRPr="005E141D">
        <w:rPr>
          <w:spacing w:val="11"/>
        </w:rPr>
        <w:t xml:space="preserve"> </w:t>
      </w:r>
      <w:r w:rsidRPr="005E141D">
        <w:t>члены</w:t>
      </w:r>
      <w:r w:rsidRPr="005E141D">
        <w:rPr>
          <w:spacing w:val="12"/>
        </w:rPr>
        <w:t xml:space="preserve"> </w:t>
      </w:r>
      <w:r w:rsidRPr="005E141D">
        <w:t>Профсоюза</w:t>
      </w:r>
      <w:r w:rsidRPr="005E141D">
        <w:rPr>
          <w:spacing w:val="11"/>
        </w:rPr>
        <w:t xml:space="preserve"> </w:t>
      </w:r>
      <w:r w:rsidRPr="005E141D">
        <w:t>в</w:t>
      </w:r>
      <w:r w:rsidRPr="005E141D">
        <w:rPr>
          <w:spacing w:val="12"/>
        </w:rPr>
        <w:t xml:space="preserve"> </w:t>
      </w:r>
      <w:r w:rsidRPr="005E141D">
        <w:t>соответствии</w:t>
      </w:r>
      <w:r w:rsidRPr="005E141D">
        <w:rPr>
          <w:spacing w:val="-68"/>
        </w:rPr>
        <w:t xml:space="preserve"> </w:t>
      </w:r>
      <w:r w:rsidRPr="005E141D">
        <w:t>с</w:t>
      </w:r>
      <w:r w:rsidRPr="005E141D">
        <w:rPr>
          <w:spacing w:val="1"/>
        </w:rPr>
        <w:t xml:space="preserve"> </w:t>
      </w:r>
      <w:r w:rsidRPr="005E141D">
        <w:t>Порядком</w:t>
      </w:r>
      <w:r w:rsidRPr="005E141D">
        <w:rPr>
          <w:spacing w:val="1"/>
        </w:rPr>
        <w:t xml:space="preserve"> </w:t>
      </w:r>
      <w:r w:rsidRPr="005E141D">
        <w:t>принятия</w:t>
      </w:r>
      <w:r w:rsidRPr="005E141D">
        <w:rPr>
          <w:spacing w:val="1"/>
        </w:rPr>
        <w:t xml:space="preserve"> </w:t>
      </w:r>
      <w:r w:rsidRPr="005E141D">
        <w:t>в</w:t>
      </w:r>
      <w:r w:rsidRPr="005E141D">
        <w:rPr>
          <w:spacing w:val="1"/>
        </w:rPr>
        <w:t xml:space="preserve"> </w:t>
      </w:r>
      <w:r w:rsidRPr="005E141D">
        <w:t>члены</w:t>
      </w:r>
      <w:r w:rsidRPr="005E141D">
        <w:rPr>
          <w:spacing w:val="1"/>
        </w:rPr>
        <w:t xml:space="preserve"> </w:t>
      </w:r>
      <w:r w:rsidRPr="005E141D">
        <w:t>Профсоюза</w:t>
      </w:r>
      <w:r w:rsidRPr="005E141D">
        <w:rPr>
          <w:spacing w:val="1"/>
        </w:rPr>
        <w:t xml:space="preserve"> </w:t>
      </w:r>
      <w:r w:rsidRPr="005E141D">
        <w:t>и</w:t>
      </w:r>
      <w:r w:rsidRPr="005E141D">
        <w:rPr>
          <w:spacing w:val="1"/>
        </w:rPr>
        <w:t xml:space="preserve"> </w:t>
      </w:r>
      <w:r w:rsidRPr="005E141D">
        <w:t>прекращения</w:t>
      </w:r>
      <w:r w:rsidRPr="005E141D">
        <w:rPr>
          <w:spacing w:val="1"/>
        </w:rPr>
        <w:t xml:space="preserve"> </w:t>
      </w:r>
      <w:r w:rsidRPr="005E141D">
        <w:t>членства</w:t>
      </w:r>
      <w:r w:rsidRPr="005E141D">
        <w:rPr>
          <w:spacing w:val="1"/>
        </w:rPr>
        <w:t xml:space="preserve"> </w:t>
      </w:r>
      <w:r w:rsidRPr="005E141D">
        <w:t>в</w:t>
      </w:r>
      <w:r w:rsidRPr="005E141D">
        <w:rPr>
          <w:spacing w:val="1"/>
        </w:rPr>
        <w:t xml:space="preserve"> </w:t>
      </w:r>
      <w:r w:rsidR="00633972">
        <w:t>Профсоюзе.</w:t>
      </w:r>
      <w:bookmarkStart w:id="41" w:name="_GoBack"/>
      <w:bookmarkEnd w:id="41"/>
    </w:p>
    <w:p w:rsidR="0078668E" w:rsidRPr="008763E2" w:rsidRDefault="0078668E" w:rsidP="003C60F2">
      <w:pPr>
        <w:pStyle w:val="a4"/>
        <w:shd w:val="clear" w:color="auto" w:fill="FFFFFF"/>
        <w:spacing w:before="0" w:beforeAutospacing="0" w:after="213" w:afterAutospacing="0" w:line="225" w:lineRule="atLeast"/>
        <w:jc w:val="both"/>
        <w:rPr>
          <w:b/>
        </w:rPr>
      </w:pPr>
    </w:p>
    <w:sectPr w:rsidR="0078668E" w:rsidRPr="008763E2" w:rsidSect="005637DB">
      <w:footerReference w:type="default" r:id="rId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D87" w:rsidRDefault="00E45D87" w:rsidP="0018119C">
      <w:r>
        <w:separator/>
      </w:r>
    </w:p>
  </w:endnote>
  <w:endnote w:type="continuationSeparator" w:id="0">
    <w:p w:rsidR="00E45D87" w:rsidRDefault="00E45D87"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OpenSymbol">
    <w:altName w:val="Courier New"/>
    <w:panose1 w:val="00000000000000000000"/>
    <w:charset w:val="CC"/>
    <w:family w:val="auto"/>
    <w:notTrueType/>
    <w:pitch w:val="variable"/>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Montserrat">
    <w:altName w:val="Times New Roman"/>
    <w:panose1 w:val="00000000000000000000"/>
    <w:charset w:val="00"/>
    <w:family w:val="roman"/>
    <w:notTrueType/>
    <w:pitch w:val="default"/>
    <w:sig w:usb0="00000003" w:usb1="00000000" w:usb2="00000000" w:usb3="00000000" w:csb0="00000001" w:csb1="00000000"/>
  </w:font>
  <w:font w:name="Times New Roman CYR">
    <w:altName w:val="Cambria"/>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186731"/>
      <w:docPartObj>
        <w:docPartGallery w:val="Page Numbers (Bottom of Page)"/>
        <w:docPartUnique/>
      </w:docPartObj>
    </w:sdtPr>
    <w:sdtContent>
      <w:p w:rsidR="005A606C" w:rsidRDefault="005A606C">
        <w:pPr>
          <w:pStyle w:val="ac"/>
          <w:jc w:val="center"/>
        </w:pPr>
        <w:r>
          <w:fldChar w:fldCharType="begin"/>
        </w:r>
        <w:r>
          <w:instrText>PAGE   \* MERGEFORMAT</w:instrText>
        </w:r>
        <w:r>
          <w:fldChar w:fldCharType="separate"/>
        </w:r>
        <w:r w:rsidR="00633972">
          <w:rPr>
            <w:noProof/>
          </w:rPr>
          <w:t>235</w:t>
        </w:r>
        <w:r>
          <w:fldChar w:fldCharType="end"/>
        </w:r>
      </w:p>
    </w:sdtContent>
  </w:sdt>
  <w:p w:rsidR="005A606C" w:rsidRPr="005E141D" w:rsidRDefault="005A606C" w:rsidP="004B741D">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2801"/>
      <w:docPartObj>
        <w:docPartGallery w:val="Page Numbers (Bottom of Page)"/>
        <w:docPartUnique/>
      </w:docPartObj>
    </w:sdtPr>
    <w:sdtContent>
      <w:p w:rsidR="005A606C" w:rsidRDefault="005A606C">
        <w:pPr>
          <w:pStyle w:val="ac"/>
          <w:jc w:val="center"/>
        </w:pPr>
        <w:r>
          <w:fldChar w:fldCharType="begin"/>
        </w:r>
        <w:r>
          <w:instrText xml:space="preserve"> PAGE   \* MERGEFORMAT </w:instrText>
        </w:r>
        <w:r>
          <w:fldChar w:fldCharType="separate"/>
        </w:r>
        <w:r w:rsidR="00633972">
          <w:rPr>
            <w:noProof/>
          </w:rPr>
          <w:t>237</w:t>
        </w:r>
        <w:r>
          <w:rPr>
            <w:noProof/>
          </w:rPr>
          <w:fldChar w:fldCharType="end"/>
        </w:r>
      </w:p>
    </w:sdtContent>
  </w:sdt>
  <w:p w:rsidR="005A606C" w:rsidRDefault="005A606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D87" w:rsidRDefault="00E45D87" w:rsidP="0018119C">
      <w:r>
        <w:separator/>
      </w:r>
    </w:p>
  </w:footnote>
  <w:footnote w:type="continuationSeparator" w:id="0">
    <w:p w:rsidR="00E45D87" w:rsidRDefault="00E45D87" w:rsidP="0018119C">
      <w:r>
        <w:continuationSeparator/>
      </w:r>
    </w:p>
  </w:footnote>
  <w:footnote w:id="1">
    <w:p w:rsidR="005A606C" w:rsidRDefault="005A606C" w:rsidP="004B741D">
      <w:pPr>
        <w:pStyle w:val="a5"/>
      </w:pPr>
      <w:r>
        <w:rPr>
          <w:rStyle w:val="affa"/>
        </w:rPr>
        <w:footnoteRef/>
      </w:r>
      <w:r>
        <w:t xml:space="preserve"> Далее - Профсоюз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06C" w:rsidRPr="005C52C4" w:rsidRDefault="005A606C" w:rsidP="004B741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0C447CA"/>
    <w:lvl w:ilvl="0">
      <w:numFmt w:val="bullet"/>
      <w:lvlText w:val="*"/>
      <w:lvlJc w:val="left"/>
    </w:lvl>
  </w:abstractNum>
  <w:abstractNum w:abstractNumId="1">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nsid w:val="01A5483A"/>
    <w:multiLevelType w:val="multilevel"/>
    <w:tmpl w:val="2A74F79E"/>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1F83137"/>
    <w:multiLevelType w:val="multilevel"/>
    <w:tmpl w:val="8658506E"/>
    <w:lvl w:ilvl="0">
      <w:start w:val="6"/>
      <w:numFmt w:val="decimal"/>
      <w:lvlText w:val="%1."/>
      <w:lvlJc w:val="left"/>
      <w:pPr>
        <w:ind w:left="660" w:hanging="660"/>
      </w:pPr>
      <w:rPr>
        <w:rFonts w:hint="default"/>
      </w:rPr>
    </w:lvl>
    <w:lvl w:ilvl="1">
      <w:start w:val="4"/>
      <w:numFmt w:val="decimal"/>
      <w:lvlText w:val="%1.%2."/>
      <w:lvlJc w:val="left"/>
      <w:pPr>
        <w:ind w:left="719" w:hanging="660"/>
      </w:pPr>
      <w:rPr>
        <w:rFonts w:hint="default"/>
      </w:rPr>
    </w:lvl>
    <w:lvl w:ilvl="2">
      <w:start w:val="21"/>
      <w:numFmt w:val="decimal"/>
      <w:lvlText w:val="%1.%2.%3."/>
      <w:lvlJc w:val="left"/>
      <w:pPr>
        <w:ind w:left="838" w:hanging="720"/>
      </w:pPr>
      <w:rPr>
        <w:rFonts w:hint="default"/>
      </w:rPr>
    </w:lvl>
    <w:lvl w:ilvl="3">
      <w:start w:val="1"/>
      <w:numFmt w:val="decimal"/>
      <w:lvlText w:val="%1.%2.%3.%4."/>
      <w:lvlJc w:val="left"/>
      <w:pPr>
        <w:ind w:left="897" w:hanging="720"/>
      </w:pPr>
      <w:rPr>
        <w:rFonts w:hint="default"/>
      </w:rPr>
    </w:lvl>
    <w:lvl w:ilvl="4">
      <w:start w:val="1"/>
      <w:numFmt w:val="decimal"/>
      <w:lvlText w:val="%1.%2.%3.%4.%5."/>
      <w:lvlJc w:val="left"/>
      <w:pPr>
        <w:ind w:left="1316" w:hanging="1080"/>
      </w:pPr>
      <w:rPr>
        <w:rFonts w:hint="default"/>
      </w:rPr>
    </w:lvl>
    <w:lvl w:ilvl="5">
      <w:start w:val="1"/>
      <w:numFmt w:val="decimal"/>
      <w:lvlText w:val="%1.%2.%3.%4.%5.%6."/>
      <w:lvlJc w:val="left"/>
      <w:pPr>
        <w:ind w:left="1375" w:hanging="1080"/>
      </w:pPr>
      <w:rPr>
        <w:rFonts w:hint="default"/>
      </w:rPr>
    </w:lvl>
    <w:lvl w:ilvl="6">
      <w:start w:val="1"/>
      <w:numFmt w:val="decimal"/>
      <w:lvlText w:val="%1.%2.%3.%4.%5.%6.%7."/>
      <w:lvlJc w:val="left"/>
      <w:pPr>
        <w:ind w:left="1794" w:hanging="1440"/>
      </w:pPr>
      <w:rPr>
        <w:rFonts w:hint="default"/>
      </w:rPr>
    </w:lvl>
    <w:lvl w:ilvl="7">
      <w:start w:val="1"/>
      <w:numFmt w:val="decimal"/>
      <w:lvlText w:val="%1.%2.%3.%4.%5.%6.%7.%8."/>
      <w:lvlJc w:val="left"/>
      <w:pPr>
        <w:ind w:left="1853" w:hanging="1440"/>
      </w:pPr>
      <w:rPr>
        <w:rFonts w:hint="default"/>
      </w:rPr>
    </w:lvl>
    <w:lvl w:ilvl="8">
      <w:start w:val="1"/>
      <w:numFmt w:val="decimal"/>
      <w:lvlText w:val="%1.%2.%3.%4.%5.%6.%7.%8.%9."/>
      <w:lvlJc w:val="left"/>
      <w:pPr>
        <w:ind w:left="2272" w:hanging="1800"/>
      </w:pPr>
      <w:rPr>
        <w:rFonts w:hint="default"/>
      </w:rPr>
    </w:lvl>
  </w:abstractNum>
  <w:abstractNum w:abstractNumId="6">
    <w:nsid w:val="036C6DB6"/>
    <w:multiLevelType w:val="hybridMultilevel"/>
    <w:tmpl w:val="40D6E7CA"/>
    <w:lvl w:ilvl="0" w:tplc="F6F4B79A">
      <w:start w:val="1"/>
      <w:numFmt w:val="decimal"/>
      <w:lvlText w:val="%1."/>
      <w:lvlJc w:val="left"/>
      <w:pPr>
        <w:ind w:left="113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rFonts w:hint="default"/>
        <w:lang w:val="ru-RU" w:eastAsia="en-US" w:bidi="ar-SA"/>
      </w:rPr>
    </w:lvl>
    <w:lvl w:ilvl="2" w:tplc="361C4A6A">
      <w:numFmt w:val="bullet"/>
      <w:lvlText w:val="•"/>
      <w:lvlJc w:val="left"/>
      <w:pPr>
        <w:ind w:left="3001" w:hanging="240"/>
      </w:pPr>
      <w:rPr>
        <w:rFonts w:hint="default"/>
        <w:lang w:val="ru-RU" w:eastAsia="en-US" w:bidi="ar-SA"/>
      </w:rPr>
    </w:lvl>
    <w:lvl w:ilvl="3" w:tplc="5830BF8C">
      <w:numFmt w:val="bullet"/>
      <w:lvlText w:val="•"/>
      <w:lvlJc w:val="left"/>
      <w:pPr>
        <w:ind w:left="3931" w:hanging="240"/>
      </w:pPr>
      <w:rPr>
        <w:rFonts w:hint="default"/>
        <w:lang w:val="ru-RU" w:eastAsia="en-US" w:bidi="ar-SA"/>
      </w:rPr>
    </w:lvl>
    <w:lvl w:ilvl="4" w:tplc="0596C894">
      <w:numFmt w:val="bullet"/>
      <w:lvlText w:val="•"/>
      <w:lvlJc w:val="left"/>
      <w:pPr>
        <w:ind w:left="4862" w:hanging="240"/>
      </w:pPr>
      <w:rPr>
        <w:rFonts w:hint="default"/>
        <w:lang w:val="ru-RU" w:eastAsia="en-US" w:bidi="ar-SA"/>
      </w:rPr>
    </w:lvl>
    <w:lvl w:ilvl="5" w:tplc="50264918">
      <w:numFmt w:val="bullet"/>
      <w:lvlText w:val="•"/>
      <w:lvlJc w:val="left"/>
      <w:pPr>
        <w:ind w:left="5793" w:hanging="240"/>
      </w:pPr>
      <w:rPr>
        <w:rFonts w:hint="default"/>
        <w:lang w:val="ru-RU" w:eastAsia="en-US" w:bidi="ar-SA"/>
      </w:rPr>
    </w:lvl>
    <w:lvl w:ilvl="6" w:tplc="AE22C0E4">
      <w:numFmt w:val="bullet"/>
      <w:lvlText w:val="•"/>
      <w:lvlJc w:val="left"/>
      <w:pPr>
        <w:ind w:left="6723" w:hanging="240"/>
      </w:pPr>
      <w:rPr>
        <w:rFonts w:hint="default"/>
        <w:lang w:val="ru-RU" w:eastAsia="en-US" w:bidi="ar-SA"/>
      </w:rPr>
    </w:lvl>
    <w:lvl w:ilvl="7" w:tplc="7708E738">
      <w:numFmt w:val="bullet"/>
      <w:lvlText w:val="•"/>
      <w:lvlJc w:val="left"/>
      <w:pPr>
        <w:ind w:left="7654" w:hanging="240"/>
      </w:pPr>
      <w:rPr>
        <w:rFonts w:hint="default"/>
        <w:lang w:val="ru-RU" w:eastAsia="en-US" w:bidi="ar-SA"/>
      </w:rPr>
    </w:lvl>
    <w:lvl w:ilvl="8" w:tplc="D4928254">
      <w:numFmt w:val="bullet"/>
      <w:lvlText w:val="•"/>
      <w:lvlJc w:val="left"/>
      <w:pPr>
        <w:ind w:left="8585" w:hanging="240"/>
      </w:pPr>
      <w:rPr>
        <w:rFonts w:hint="default"/>
        <w:lang w:val="ru-RU" w:eastAsia="en-US" w:bidi="ar-SA"/>
      </w:rPr>
    </w:lvl>
  </w:abstractNum>
  <w:abstractNum w:abstractNumId="7">
    <w:nsid w:val="04CD58D9"/>
    <w:multiLevelType w:val="hybridMultilevel"/>
    <w:tmpl w:val="8A043802"/>
    <w:lvl w:ilvl="0" w:tplc="07547AFC">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75AE00E6">
      <w:numFmt w:val="bullet"/>
      <w:lvlText w:val="•"/>
      <w:lvlJc w:val="left"/>
      <w:pPr>
        <w:ind w:left="1743" w:hanging="360"/>
      </w:pPr>
      <w:rPr>
        <w:rFonts w:hint="default"/>
        <w:lang w:val="ru-RU" w:eastAsia="en-US" w:bidi="ar-SA"/>
      </w:rPr>
    </w:lvl>
    <w:lvl w:ilvl="2" w:tplc="C324BCFE">
      <w:numFmt w:val="bullet"/>
      <w:lvlText w:val="•"/>
      <w:lvlJc w:val="left"/>
      <w:pPr>
        <w:ind w:left="2647" w:hanging="360"/>
      </w:pPr>
      <w:rPr>
        <w:rFonts w:hint="default"/>
        <w:lang w:val="ru-RU" w:eastAsia="en-US" w:bidi="ar-SA"/>
      </w:rPr>
    </w:lvl>
    <w:lvl w:ilvl="3" w:tplc="DAB2635E">
      <w:numFmt w:val="bullet"/>
      <w:lvlText w:val="•"/>
      <w:lvlJc w:val="left"/>
      <w:pPr>
        <w:ind w:left="3551" w:hanging="360"/>
      </w:pPr>
      <w:rPr>
        <w:rFonts w:hint="default"/>
        <w:lang w:val="ru-RU" w:eastAsia="en-US" w:bidi="ar-SA"/>
      </w:rPr>
    </w:lvl>
    <w:lvl w:ilvl="4" w:tplc="6450CAB4">
      <w:numFmt w:val="bullet"/>
      <w:lvlText w:val="•"/>
      <w:lvlJc w:val="left"/>
      <w:pPr>
        <w:ind w:left="4455" w:hanging="360"/>
      </w:pPr>
      <w:rPr>
        <w:rFonts w:hint="default"/>
        <w:lang w:val="ru-RU" w:eastAsia="en-US" w:bidi="ar-SA"/>
      </w:rPr>
    </w:lvl>
    <w:lvl w:ilvl="5" w:tplc="FF4A52D2">
      <w:numFmt w:val="bullet"/>
      <w:lvlText w:val="•"/>
      <w:lvlJc w:val="left"/>
      <w:pPr>
        <w:ind w:left="5359" w:hanging="360"/>
      </w:pPr>
      <w:rPr>
        <w:rFonts w:hint="default"/>
        <w:lang w:val="ru-RU" w:eastAsia="en-US" w:bidi="ar-SA"/>
      </w:rPr>
    </w:lvl>
    <w:lvl w:ilvl="6" w:tplc="B206096C">
      <w:numFmt w:val="bullet"/>
      <w:lvlText w:val="•"/>
      <w:lvlJc w:val="left"/>
      <w:pPr>
        <w:ind w:left="6263" w:hanging="360"/>
      </w:pPr>
      <w:rPr>
        <w:rFonts w:hint="default"/>
        <w:lang w:val="ru-RU" w:eastAsia="en-US" w:bidi="ar-SA"/>
      </w:rPr>
    </w:lvl>
    <w:lvl w:ilvl="7" w:tplc="CBB450F4">
      <w:numFmt w:val="bullet"/>
      <w:lvlText w:val="•"/>
      <w:lvlJc w:val="left"/>
      <w:pPr>
        <w:ind w:left="7167" w:hanging="360"/>
      </w:pPr>
      <w:rPr>
        <w:rFonts w:hint="default"/>
        <w:lang w:val="ru-RU" w:eastAsia="en-US" w:bidi="ar-SA"/>
      </w:rPr>
    </w:lvl>
    <w:lvl w:ilvl="8" w:tplc="F71A4CC2">
      <w:numFmt w:val="bullet"/>
      <w:lvlText w:val="•"/>
      <w:lvlJc w:val="left"/>
      <w:pPr>
        <w:ind w:left="8071" w:hanging="360"/>
      </w:pPr>
      <w:rPr>
        <w:rFonts w:hint="default"/>
        <w:lang w:val="ru-RU" w:eastAsia="en-US" w:bidi="ar-SA"/>
      </w:rPr>
    </w:lvl>
  </w:abstractNum>
  <w:abstractNum w:abstractNumId="8">
    <w:nsid w:val="057D4993"/>
    <w:multiLevelType w:val="hybridMultilevel"/>
    <w:tmpl w:val="7C4270E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nsid w:val="07E87DD9"/>
    <w:multiLevelType w:val="hybridMultilevel"/>
    <w:tmpl w:val="65C8FE74"/>
    <w:lvl w:ilvl="0" w:tplc="9DB80BA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09B923A1"/>
    <w:multiLevelType w:val="multilevel"/>
    <w:tmpl w:val="44B680BC"/>
    <w:lvl w:ilvl="0">
      <w:start w:val="11"/>
      <w:numFmt w:val="decimal"/>
      <w:lvlText w:val="%1"/>
      <w:lvlJc w:val="left"/>
      <w:pPr>
        <w:ind w:left="778" w:hanging="778"/>
        <w:jc w:val="left"/>
      </w:pPr>
      <w:rPr>
        <w:rFonts w:hint="default"/>
        <w:lang w:val="ru-RU" w:eastAsia="en-US" w:bidi="ar-SA"/>
      </w:rPr>
    </w:lvl>
    <w:lvl w:ilvl="1">
      <w:start w:val="1"/>
      <w:numFmt w:val="decimal"/>
      <w:lvlText w:val="%1.%2."/>
      <w:lvlJc w:val="left"/>
      <w:pPr>
        <w:ind w:left="778" w:hanging="778"/>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11">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2">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353"/>
        </w:tabs>
        <w:ind w:left="1353"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5">
    <w:nsid w:val="0C4724EC"/>
    <w:multiLevelType w:val="multilevel"/>
    <w:tmpl w:val="3E4E8DD8"/>
    <w:lvl w:ilvl="0">
      <w:start w:val="4"/>
      <w:numFmt w:val="decimal"/>
      <w:lvlText w:val="%1"/>
      <w:lvlJc w:val="left"/>
      <w:pPr>
        <w:ind w:left="332" w:hanging="567"/>
        <w:jc w:val="left"/>
      </w:pPr>
      <w:rPr>
        <w:rFonts w:hint="default"/>
        <w:lang w:val="ru-RU" w:eastAsia="en-US" w:bidi="ar-SA"/>
      </w:rPr>
    </w:lvl>
    <w:lvl w:ilvl="1">
      <w:start w:val="12"/>
      <w:numFmt w:val="decimal"/>
      <w:lvlText w:val="%1.%2."/>
      <w:lvlJc w:val="left"/>
      <w:pPr>
        <w:ind w:left="2694"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6">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0CD90508"/>
    <w:multiLevelType w:val="hybridMultilevel"/>
    <w:tmpl w:val="680C34A2"/>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10466E32"/>
    <w:multiLevelType w:val="hybridMultilevel"/>
    <w:tmpl w:val="62E2D016"/>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0786E6B"/>
    <w:multiLevelType w:val="hybridMultilevel"/>
    <w:tmpl w:val="7C149838"/>
    <w:lvl w:ilvl="0" w:tplc="2758A916">
      <w:numFmt w:val="bullet"/>
      <w:lvlText w:val=""/>
      <w:lvlJc w:val="left"/>
      <w:pPr>
        <w:ind w:left="826" w:hanging="348"/>
      </w:pPr>
      <w:rPr>
        <w:rFonts w:ascii="Symbol" w:eastAsia="Symbol" w:hAnsi="Symbol" w:cs="Symbol" w:hint="default"/>
        <w:w w:val="100"/>
        <w:sz w:val="18"/>
        <w:szCs w:val="18"/>
        <w:lang w:val="ru-RU" w:eastAsia="en-US" w:bidi="ar-SA"/>
      </w:rPr>
    </w:lvl>
    <w:lvl w:ilvl="1" w:tplc="24F661E2">
      <w:numFmt w:val="bullet"/>
      <w:lvlText w:val="•"/>
      <w:lvlJc w:val="left"/>
      <w:pPr>
        <w:ind w:left="1725" w:hanging="348"/>
      </w:pPr>
      <w:rPr>
        <w:rFonts w:hint="default"/>
        <w:lang w:val="ru-RU" w:eastAsia="en-US" w:bidi="ar-SA"/>
      </w:rPr>
    </w:lvl>
    <w:lvl w:ilvl="2" w:tplc="9F343E0E">
      <w:numFmt w:val="bullet"/>
      <w:lvlText w:val="•"/>
      <w:lvlJc w:val="left"/>
      <w:pPr>
        <w:ind w:left="2631" w:hanging="348"/>
      </w:pPr>
      <w:rPr>
        <w:rFonts w:hint="default"/>
        <w:lang w:val="ru-RU" w:eastAsia="en-US" w:bidi="ar-SA"/>
      </w:rPr>
    </w:lvl>
    <w:lvl w:ilvl="3" w:tplc="2DC65B30">
      <w:numFmt w:val="bullet"/>
      <w:lvlText w:val="•"/>
      <w:lvlJc w:val="left"/>
      <w:pPr>
        <w:ind w:left="3537" w:hanging="348"/>
      </w:pPr>
      <w:rPr>
        <w:rFonts w:hint="default"/>
        <w:lang w:val="ru-RU" w:eastAsia="en-US" w:bidi="ar-SA"/>
      </w:rPr>
    </w:lvl>
    <w:lvl w:ilvl="4" w:tplc="D2DE0520">
      <w:numFmt w:val="bullet"/>
      <w:lvlText w:val="•"/>
      <w:lvlJc w:val="left"/>
      <w:pPr>
        <w:ind w:left="4443" w:hanging="348"/>
      </w:pPr>
      <w:rPr>
        <w:rFonts w:hint="default"/>
        <w:lang w:val="ru-RU" w:eastAsia="en-US" w:bidi="ar-SA"/>
      </w:rPr>
    </w:lvl>
    <w:lvl w:ilvl="5" w:tplc="F7507B30">
      <w:numFmt w:val="bullet"/>
      <w:lvlText w:val="•"/>
      <w:lvlJc w:val="left"/>
      <w:pPr>
        <w:ind w:left="5349" w:hanging="348"/>
      </w:pPr>
      <w:rPr>
        <w:rFonts w:hint="default"/>
        <w:lang w:val="ru-RU" w:eastAsia="en-US" w:bidi="ar-SA"/>
      </w:rPr>
    </w:lvl>
    <w:lvl w:ilvl="6" w:tplc="8806E0FA">
      <w:numFmt w:val="bullet"/>
      <w:lvlText w:val="•"/>
      <w:lvlJc w:val="left"/>
      <w:pPr>
        <w:ind w:left="6255" w:hanging="348"/>
      </w:pPr>
      <w:rPr>
        <w:rFonts w:hint="default"/>
        <w:lang w:val="ru-RU" w:eastAsia="en-US" w:bidi="ar-SA"/>
      </w:rPr>
    </w:lvl>
    <w:lvl w:ilvl="7" w:tplc="574EC4F4">
      <w:numFmt w:val="bullet"/>
      <w:lvlText w:val="•"/>
      <w:lvlJc w:val="left"/>
      <w:pPr>
        <w:ind w:left="7161" w:hanging="348"/>
      </w:pPr>
      <w:rPr>
        <w:rFonts w:hint="default"/>
        <w:lang w:val="ru-RU" w:eastAsia="en-US" w:bidi="ar-SA"/>
      </w:rPr>
    </w:lvl>
    <w:lvl w:ilvl="8" w:tplc="3F3E8B8A">
      <w:numFmt w:val="bullet"/>
      <w:lvlText w:val="•"/>
      <w:lvlJc w:val="left"/>
      <w:pPr>
        <w:ind w:left="8067" w:hanging="348"/>
      </w:pPr>
      <w:rPr>
        <w:rFonts w:hint="default"/>
        <w:lang w:val="ru-RU" w:eastAsia="en-US" w:bidi="ar-SA"/>
      </w:rPr>
    </w:lvl>
  </w:abstractNum>
  <w:abstractNum w:abstractNumId="21">
    <w:nsid w:val="108C6F3D"/>
    <w:multiLevelType w:val="multilevel"/>
    <w:tmpl w:val="215ADCF8"/>
    <w:lvl w:ilvl="0">
      <w:start w:val="5"/>
      <w:numFmt w:val="decimal"/>
      <w:lvlText w:val="%1"/>
      <w:lvlJc w:val="left"/>
      <w:pPr>
        <w:ind w:left="778" w:hanging="509"/>
        <w:jc w:val="left"/>
      </w:pPr>
      <w:rPr>
        <w:rFonts w:hint="default"/>
        <w:lang w:val="ru-RU" w:eastAsia="en-US" w:bidi="ar-SA"/>
      </w:rPr>
    </w:lvl>
    <w:lvl w:ilvl="1">
      <w:start w:val="1"/>
      <w:numFmt w:val="decimal"/>
      <w:lvlText w:val="%1.%2."/>
      <w:lvlJc w:val="left"/>
      <w:pPr>
        <w:ind w:left="778" w:hanging="509"/>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22">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42866D2"/>
    <w:multiLevelType w:val="hybridMultilevel"/>
    <w:tmpl w:val="C92EA4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6">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5DD00D1"/>
    <w:multiLevelType w:val="multilevel"/>
    <w:tmpl w:val="F656CA4E"/>
    <w:lvl w:ilvl="0">
      <w:start w:val="5"/>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8">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170F4869"/>
    <w:multiLevelType w:val="hybridMultilevel"/>
    <w:tmpl w:val="60925F8A"/>
    <w:lvl w:ilvl="0" w:tplc="A51472CA">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22126DE2">
      <w:numFmt w:val="bullet"/>
      <w:lvlText w:val="•"/>
      <w:lvlJc w:val="left"/>
      <w:pPr>
        <w:ind w:left="1743" w:hanging="360"/>
      </w:pPr>
      <w:rPr>
        <w:rFonts w:hint="default"/>
        <w:lang w:val="ru-RU" w:eastAsia="en-US" w:bidi="ar-SA"/>
      </w:rPr>
    </w:lvl>
    <w:lvl w:ilvl="2" w:tplc="0710705A">
      <w:numFmt w:val="bullet"/>
      <w:lvlText w:val="•"/>
      <w:lvlJc w:val="left"/>
      <w:pPr>
        <w:ind w:left="2647" w:hanging="360"/>
      </w:pPr>
      <w:rPr>
        <w:rFonts w:hint="default"/>
        <w:lang w:val="ru-RU" w:eastAsia="en-US" w:bidi="ar-SA"/>
      </w:rPr>
    </w:lvl>
    <w:lvl w:ilvl="3" w:tplc="AABA2F08">
      <w:numFmt w:val="bullet"/>
      <w:lvlText w:val="•"/>
      <w:lvlJc w:val="left"/>
      <w:pPr>
        <w:ind w:left="3551" w:hanging="360"/>
      </w:pPr>
      <w:rPr>
        <w:rFonts w:hint="default"/>
        <w:lang w:val="ru-RU" w:eastAsia="en-US" w:bidi="ar-SA"/>
      </w:rPr>
    </w:lvl>
    <w:lvl w:ilvl="4" w:tplc="A4F49CE0">
      <w:numFmt w:val="bullet"/>
      <w:lvlText w:val="•"/>
      <w:lvlJc w:val="left"/>
      <w:pPr>
        <w:ind w:left="4455" w:hanging="360"/>
      </w:pPr>
      <w:rPr>
        <w:rFonts w:hint="default"/>
        <w:lang w:val="ru-RU" w:eastAsia="en-US" w:bidi="ar-SA"/>
      </w:rPr>
    </w:lvl>
    <w:lvl w:ilvl="5" w:tplc="C4B028D4">
      <w:numFmt w:val="bullet"/>
      <w:lvlText w:val="•"/>
      <w:lvlJc w:val="left"/>
      <w:pPr>
        <w:ind w:left="5359" w:hanging="360"/>
      </w:pPr>
      <w:rPr>
        <w:rFonts w:hint="default"/>
        <w:lang w:val="ru-RU" w:eastAsia="en-US" w:bidi="ar-SA"/>
      </w:rPr>
    </w:lvl>
    <w:lvl w:ilvl="6" w:tplc="A0962C8E">
      <w:numFmt w:val="bullet"/>
      <w:lvlText w:val="•"/>
      <w:lvlJc w:val="left"/>
      <w:pPr>
        <w:ind w:left="6263" w:hanging="360"/>
      </w:pPr>
      <w:rPr>
        <w:rFonts w:hint="default"/>
        <w:lang w:val="ru-RU" w:eastAsia="en-US" w:bidi="ar-SA"/>
      </w:rPr>
    </w:lvl>
    <w:lvl w:ilvl="7" w:tplc="9D589E9E">
      <w:numFmt w:val="bullet"/>
      <w:lvlText w:val="•"/>
      <w:lvlJc w:val="left"/>
      <w:pPr>
        <w:ind w:left="7167" w:hanging="360"/>
      </w:pPr>
      <w:rPr>
        <w:rFonts w:hint="default"/>
        <w:lang w:val="ru-RU" w:eastAsia="en-US" w:bidi="ar-SA"/>
      </w:rPr>
    </w:lvl>
    <w:lvl w:ilvl="8" w:tplc="A7840FE2">
      <w:numFmt w:val="bullet"/>
      <w:lvlText w:val="•"/>
      <w:lvlJc w:val="left"/>
      <w:pPr>
        <w:ind w:left="8071" w:hanging="360"/>
      </w:pPr>
      <w:rPr>
        <w:rFonts w:hint="default"/>
        <w:lang w:val="ru-RU" w:eastAsia="en-US" w:bidi="ar-SA"/>
      </w:rPr>
    </w:lvl>
  </w:abstractNum>
  <w:abstractNum w:abstractNumId="30">
    <w:nsid w:val="18AC2C0B"/>
    <w:multiLevelType w:val="hybridMultilevel"/>
    <w:tmpl w:val="9B30317A"/>
    <w:lvl w:ilvl="0" w:tplc="7DC0D57E">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CCA69844">
      <w:numFmt w:val="bullet"/>
      <w:lvlText w:val="•"/>
      <w:lvlJc w:val="left"/>
      <w:pPr>
        <w:ind w:left="1743" w:hanging="360"/>
      </w:pPr>
      <w:rPr>
        <w:rFonts w:hint="default"/>
        <w:lang w:val="ru-RU" w:eastAsia="en-US" w:bidi="ar-SA"/>
      </w:rPr>
    </w:lvl>
    <w:lvl w:ilvl="2" w:tplc="F3141134">
      <w:numFmt w:val="bullet"/>
      <w:lvlText w:val="•"/>
      <w:lvlJc w:val="left"/>
      <w:pPr>
        <w:ind w:left="2647" w:hanging="360"/>
      </w:pPr>
      <w:rPr>
        <w:rFonts w:hint="default"/>
        <w:lang w:val="ru-RU" w:eastAsia="en-US" w:bidi="ar-SA"/>
      </w:rPr>
    </w:lvl>
    <w:lvl w:ilvl="3" w:tplc="472CC7DE">
      <w:numFmt w:val="bullet"/>
      <w:lvlText w:val="•"/>
      <w:lvlJc w:val="left"/>
      <w:pPr>
        <w:ind w:left="3551" w:hanging="360"/>
      </w:pPr>
      <w:rPr>
        <w:rFonts w:hint="default"/>
        <w:lang w:val="ru-RU" w:eastAsia="en-US" w:bidi="ar-SA"/>
      </w:rPr>
    </w:lvl>
    <w:lvl w:ilvl="4" w:tplc="4670BFDE">
      <w:numFmt w:val="bullet"/>
      <w:lvlText w:val="•"/>
      <w:lvlJc w:val="left"/>
      <w:pPr>
        <w:ind w:left="4455" w:hanging="360"/>
      </w:pPr>
      <w:rPr>
        <w:rFonts w:hint="default"/>
        <w:lang w:val="ru-RU" w:eastAsia="en-US" w:bidi="ar-SA"/>
      </w:rPr>
    </w:lvl>
    <w:lvl w:ilvl="5" w:tplc="22BA7F2A">
      <w:numFmt w:val="bullet"/>
      <w:lvlText w:val="•"/>
      <w:lvlJc w:val="left"/>
      <w:pPr>
        <w:ind w:left="5359" w:hanging="360"/>
      </w:pPr>
      <w:rPr>
        <w:rFonts w:hint="default"/>
        <w:lang w:val="ru-RU" w:eastAsia="en-US" w:bidi="ar-SA"/>
      </w:rPr>
    </w:lvl>
    <w:lvl w:ilvl="6" w:tplc="ED5C8786">
      <w:numFmt w:val="bullet"/>
      <w:lvlText w:val="•"/>
      <w:lvlJc w:val="left"/>
      <w:pPr>
        <w:ind w:left="6263" w:hanging="360"/>
      </w:pPr>
      <w:rPr>
        <w:rFonts w:hint="default"/>
        <w:lang w:val="ru-RU" w:eastAsia="en-US" w:bidi="ar-SA"/>
      </w:rPr>
    </w:lvl>
    <w:lvl w:ilvl="7" w:tplc="88D61B14">
      <w:numFmt w:val="bullet"/>
      <w:lvlText w:val="•"/>
      <w:lvlJc w:val="left"/>
      <w:pPr>
        <w:ind w:left="7167" w:hanging="360"/>
      </w:pPr>
      <w:rPr>
        <w:rFonts w:hint="default"/>
        <w:lang w:val="ru-RU" w:eastAsia="en-US" w:bidi="ar-SA"/>
      </w:rPr>
    </w:lvl>
    <w:lvl w:ilvl="8" w:tplc="435C9496">
      <w:numFmt w:val="bullet"/>
      <w:lvlText w:val="•"/>
      <w:lvlJc w:val="left"/>
      <w:pPr>
        <w:ind w:left="8071" w:hanging="360"/>
      </w:pPr>
      <w:rPr>
        <w:rFonts w:hint="default"/>
        <w:lang w:val="ru-RU" w:eastAsia="en-US" w:bidi="ar-SA"/>
      </w:rPr>
    </w:lvl>
  </w:abstractNum>
  <w:abstractNum w:abstractNumId="31">
    <w:nsid w:val="18DA2298"/>
    <w:multiLevelType w:val="hybridMultilevel"/>
    <w:tmpl w:val="9446D5B2"/>
    <w:lvl w:ilvl="0" w:tplc="8D80E338">
      <w:start w:val="1"/>
      <w:numFmt w:val="decimal"/>
      <w:lvlText w:val="%1."/>
      <w:lvlJc w:val="left"/>
      <w:pPr>
        <w:ind w:left="772" w:hanging="440"/>
        <w:jc w:val="left"/>
      </w:pPr>
      <w:rPr>
        <w:rFonts w:ascii="Calibri" w:eastAsia="Calibri" w:hAnsi="Calibri" w:cs="Calibri" w:hint="default"/>
        <w:b w:val="0"/>
        <w:bCs w:val="0"/>
        <w:i w:val="0"/>
        <w:iCs w:val="0"/>
        <w:spacing w:val="0"/>
        <w:w w:val="100"/>
        <w:sz w:val="22"/>
        <w:szCs w:val="22"/>
        <w:lang w:val="ru-RU" w:eastAsia="en-US" w:bidi="ar-SA"/>
      </w:rPr>
    </w:lvl>
    <w:lvl w:ilvl="1" w:tplc="8C6E014A">
      <w:numFmt w:val="bullet"/>
      <w:lvlText w:val="•"/>
      <w:lvlJc w:val="left"/>
      <w:pPr>
        <w:ind w:left="1746" w:hanging="440"/>
      </w:pPr>
      <w:rPr>
        <w:rFonts w:hint="default"/>
        <w:lang w:val="ru-RU" w:eastAsia="en-US" w:bidi="ar-SA"/>
      </w:rPr>
    </w:lvl>
    <w:lvl w:ilvl="2" w:tplc="AC2232C0">
      <w:numFmt w:val="bullet"/>
      <w:lvlText w:val="•"/>
      <w:lvlJc w:val="left"/>
      <w:pPr>
        <w:ind w:left="2713" w:hanging="440"/>
      </w:pPr>
      <w:rPr>
        <w:rFonts w:hint="default"/>
        <w:lang w:val="ru-RU" w:eastAsia="en-US" w:bidi="ar-SA"/>
      </w:rPr>
    </w:lvl>
    <w:lvl w:ilvl="3" w:tplc="5ED8E7AE">
      <w:numFmt w:val="bullet"/>
      <w:lvlText w:val="•"/>
      <w:lvlJc w:val="left"/>
      <w:pPr>
        <w:ind w:left="3679" w:hanging="440"/>
      </w:pPr>
      <w:rPr>
        <w:rFonts w:hint="default"/>
        <w:lang w:val="ru-RU" w:eastAsia="en-US" w:bidi="ar-SA"/>
      </w:rPr>
    </w:lvl>
    <w:lvl w:ilvl="4" w:tplc="914EE010">
      <w:numFmt w:val="bullet"/>
      <w:lvlText w:val="•"/>
      <w:lvlJc w:val="left"/>
      <w:pPr>
        <w:ind w:left="4646" w:hanging="440"/>
      </w:pPr>
      <w:rPr>
        <w:rFonts w:hint="default"/>
        <w:lang w:val="ru-RU" w:eastAsia="en-US" w:bidi="ar-SA"/>
      </w:rPr>
    </w:lvl>
    <w:lvl w:ilvl="5" w:tplc="8B26A678">
      <w:numFmt w:val="bullet"/>
      <w:lvlText w:val="•"/>
      <w:lvlJc w:val="left"/>
      <w:pPr>
        <w:ind w:left="5613" w:hanging="440"/>
      </w:pPr>
      <w:rPr>
        <w:rFonts w:hint="default"/>
        <w:lang w:val="ru-RU" w:eastAsia="en-US" w:bidi="ar-SA"/>
      </w:rPr>
    </w:lvl>
    <w:lvl w:ilvl="6" w:tplc="EBE40B30">
      <w:numFmt w:val="bullet"/>
      <w:lvlText w:val="•"/>
      <w:lvlJc w:val="left"/>
      <w:pPr>
        <w:ind w:left="6579" w:hanging="440"/>
      </w:pPr>
      <w:rPr>
        <w:rFonts w:hint="default"/>
        <w:lang w:val="ru-RU" w:eastAsia="en-US" w:bidi="ar-SA"/>
      </w:rPr>
    </w:lvl>
    <w:lvl w:ilvl="7" w:tplc="9EFA65D2">
      <w:numFmt w:val="bullet"/>
      <w:lvlText w:val="•"/>
      <w:lvlJc w:val="left"/>
      <w:pPr>
        <w:ind w:left="7546" w:hanging="440"/>
      </w:pPr>
      <w:rPr>
        <w:rFonts w:hint="default"/>
        <w:lang w:val="ru-RU" w:eastAsia="en-US" w:bidi="ar-SA"/>
      </w:rPr>
    </w:lvl>
    <w:lvl w:ilvl="8" w:tplc="A5089DE4">
      <w:numFmt w:val="bullet"/>
      <w:lvlText w:val="•"/>
      <w:lvlJc w:val="left"/>
      <w:pPr>
        <w:ind w:left="8513" w:hanging="440"/>
      </w:pPr>
      <w:rPr>
        <w:rFonts w:hint="default"/>
        <w:lang w:val="ru-RU" w:eastAsia="en-US" w:bidi="ar-SA"/>
      </w:rPr>
    </w:lvl>
  </w:abstractNum>
  <w:abstractNum w:abstractNumId="32">
    <w:nsid w:val="19686B08"/>
    <w:multiLevelType w:val="hybridMultilevel"/>
    <w:tmpl w:val="CD6AE6DA"/>
    <w:lvl w:ilvl="0" w:tplc="B8982BF0">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F2C89652">
      <w:numFmt w:val="bullet"/>
      <w:lvlText w:val="•"/>
      <w:lvlJc w:val="left"/>
      <w:pPr>
        <w:ind w:left="1743" w:hanging="360"/>
      </w:pPr>
      <w:rPr>
        <w:rFonts w:hint="default"/>
        <w:lang w:val="ru-RU" w:eastAsia="en-US" w:bidi="ar-SA"/>
      </w:rPr>
    </w:lvl>
    <w:lvl w:ilvl="2" w:tplc="6BECA7DC">
      <w:numFmt w:val="bullet"/>
      <w:lvlText w:val="•"/>
      <w:lvlJc w:val="left"/>
      <w:pPr>
        <w:ind w:left="2647" w:hanging="360"/>
      </w:pPr>
      <w:rPr>
        <w:rFonts w:hint="default"/>
        <w:lang w:val="ru-RU" w:eastAsia="en-US" w:bidi="ar-SA"/>
      </w:rPr>
    </w:lvl>
    <w:lvl w:ilvl="3" w:tplc="12B64830">
      <w:numFmt w:val="bullet"/>
      <w:lvlText w:val="•"/>
      <w:lvlJc w:val="left"/>
      <w:pPr>
        <w:ind w:left="3551" w:hanging="360"/>
      </w:pPr>
      <w:rPr>
        <w:rFonts w:hint="default"/>
        <w:lang w:val="ru-RU" w:eastAsia="en-US" w:bidi="ar-SA"/>
      </w:rPr>
    </w:lvl>
    <w:lvl w:ilvl="4" w:tplc="ACA4A7C6">
      <w:numFmt w:val="bullet"/>
      <w:lvlText w:val="•"/>
      <w:lvlJc w:val="left"/>
      <w:pPr>
        <w:ind w:left="4455" w:hanging="360"/>
      </w:pPr>
      <w:rPr>
        <w:rFonts w:hint="default"/>
        <w:lang w:val="ru-RU" w:eastAsia="en-US" w:bidi="ar-SA"/>
      </w:rPr>
    </w:lvl>
    <w:lvl w:ilvl="5" w:tplc="CC36B414">
      <w:numFmt w:val="bullet"/>
      <w:lvlText w:val="•"/>
      <w:lvlJc w:val="left"/>
      <w:pPr>
        <w:ind w:left="5359" w:hanging="360"/>
      </w:pPr>
      <w:rPr>
        <w:rFonts w:hint="default"/>
        <w:lang w:val="ru-RU" w:eastAsia="en-US" w:bidi="ar-SA"/>
      </w:rPr>
    </w:lvl>
    <w:lvl w:ilvl="6" w:tplc="FE50E7E6">
      <w:numFmt w:val="bullet"/>
      <w:lvlText w:val="•"/>
      <w:lvlJc w:val="left"/>
      <w:pPr>
        <w:ind w:left="6263" w:hanging="360"/>
      </w:pPr>
      <w:rPr>
        <w:rFonts w:hint="default"/>
        <w:lang w:val="ru-RU" w:eastAsia="en-US" w:bidi="ar-SA"/>
      </w:rPr>
    </w:lvl>
    <w:lvl w:ilvl="7" w:tplc="21B2EB12">
      <w:numFmt w:val="bullet"/>
      <w:lvlText w:val="•"/>
      <w:lvlJc w:val="left"/>
      <w:pPr>
        <w:ind w:left="7167" w:hanging="360"/>
      </w:pPr>
      <w:rPr>
        <w:rFonts w:hint="default"/>
        <w:lang w:val="ru-RU" w:eastAsia="en-US" w:bidi="ar-SA"/>
      </w:rPr>
    </w:lvl>
    <w:lvl w:ilvl="8" w:tplc="C8202CB2">
      <w:numFmt w:val="bullet"/>
      <w:lvlText w:val="•"/>
      <w:lvlJc w:val="left"/>
      <w:pPr>
        <w:ind w:left="8071" w:hanging="360"/>
      </w:pPr>
      <w:rPr>
        <w:rFonts w:hint="default"/>
        <w:lang w:val="ru-RU" w:eastAsia="en-US" w:bidi="ar-SA"/>
      </w:rPr>
    </w:lvl>
  </w:abstractNum>
  <w:abstractNum w:abstractNumId="33">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35">
    <w:nsid w:val="1A80678B"/>
    <w:multiLevelType w:val="multilevel"/>
    <w:tmpl w:val="CAE08DD4"/>
    <w:lvl w:ilvl="0">
      <w:start w:val="6"/>
      <w:numFmt w:val="decimal"/>
      <w:lvlText w:val="%1"/>
      <w:lvlJc w:val="left"/>
      <w:pPr>
        <w:ind w:left="778" w:hanging="824"/>
        <w:jc w:val="left"/>
      </w:pPr>
      <w:rPr>
        <w:rFonts w:hint="default"/>
        <w:lang w:val="ru-RU" w:eastAsia="en-US" w:bidi="ar-SA"/>
      </w:rPr>
    </w:lvl>
    <w:lvl w:ilvl="1">
      <w:start w:val="1"/>
      <w:numFmt w:val="decimal"/>
      <w:lvlText w:val="%1.%2."/>
      <w:lvlJc w:val="left"/>
      <w:pPr>
        <w:ind w:left="778" w:hanging="824"/>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36">
    <w:nsid w:val="1C396D2F"/>
    <w:multiLevelType w:val="hybridMultilevel"/>
    <w:tmpl w:val="D1AEAB24"/>
    <w:lvl w:ilvl="0" w:tplc="F05C97DC">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38104B2C">
      <w:numFmt w:val="bullet"/>
      <w:lvlText w:val="•"/>
      <w:lvlJc w:val="left"/>
      <w:pPr>
        <w:ind w:left="1959" w:hanging="360"/>
      </w:pPr>
      <w:rPr>
        <w:rFonts w:hint="default"/>
        <w:lang w:val="ru-RU" w:eastAsia="en-US" w:bidi="ar-SA"/>
      </w:rPr>
    </w:lvl>
    <w:lvl w:ilvl="2" w:tplc="67C46482">
      <w:numFmt w:val="bullet"/>
      <w:lvlText w:val="•"/>
      <w:lvlJc w:val="left"/>
      <w:pPr>
        <w:ind w:left="2839" w:hanging="360"/>
      </w:pPr>
      <w:rPr>
        <w:rFonts w:hint="default"/>
        <w:lang w:val="ru-RU" w:eastAsia="en-US" w:bidi="ar-SA"/>
      </w:rPr>
    </w:lvl>
    <w:lvl w:ilvl="3" w:tplc="63C4D8D2">
      <w:numFmt w:val="bullet"/>
      <w:lvlText w:val="•"/>
      <w:lvlJc w:val="left"/>
      <w:pPr>
        <w:ind w:left="3719" w:hanging="360"/>
      </w:pPr>
      <w:rPr>
        <w:rFonts w:hint="default"/>
        <w:lang w:val="ru-RU" w:eastAsia="en-US" w:bidi="ar-SA"/>
      </w:rPr>
    </w:lvl>
    <w:lvl w:ilvl="4" w:tplc="8AE60F3C">
      <w:numFmt w:val="bullet"/>
      <w:lvlText w:val="•"/>
      <w:lvlJc w:val="left"/>
      <w:pPr>
        <w:ind w:left="4599" w:hanging="360"/>
      </w:pPr>
      <w:rPr>
        <w:rFonts w:hint="default"/>
        <w:lang w:val="ru-RU" w:eastAsia="en-US" w:bidi="ar-SA"/>
      </w:rPr>
    </w:lvl>
    <w:lvl w:ilvl="5" w:tplc="BA503A3E">
      <w:numFmt w:val="bullet"/>
      <w:lvlText w:val="•"/>
      <w:lvlJc w:val="left"/>
      <w:pPr>
        <w:ind w:left="5479" w:hanging="360"/>
      </w:pPr>
      <w:rPr>
        <w:rFonts w:hint="default"/>
        <w:lang w:val="ru-RU" w:eastAsia="en-US" w:bidi="ar-SA"/>
      </w:rPr>
    </w:lvl>
    <w:lvl w:ilvl="6" w:tplc="DFC64D7A">
      <w:numFmt w:val="bullet"/>
      <w:lvlText w:val="•"/>
      <w:lvlJc w:val="left"/>
      <w:pPr>
        <w:ind w:left="6359" w:hanging="360"/>
      </w:pPr>
      <w:rPr>
        <w:rFonts w:hint="default"/>
        <w:lang w:val="ru-RU" w:eastAsia="en-US" w:bidi="ar-SA"/>
      </w:rPr>
    </w:lvl>
    <w:lvl w:ilvl="7" w:tplc="BF1C24F6">
      <w:numFmt w:val="bullet"/>
      <w:lvlText w:val="•"/>
      <w:lvlJc w:val="left"/>
      <w:pPr>
        <w:ind w:left="7239" w:hanging="360"/>
      </w:pPr>
      <w:rPr>
        <w:rFonts w:hint="default"/>
        <w:lang w:val="ru-RU" w:eastAsia="en-US" w:bidi="ar-SA"/>
      </w:rPr>
    </w:lvl>
    <w:lvl w:ilvl="8" w:tplc="4342A5BC">
      <w:numFmt w:val="bullet"/>
      <w:lvlText w:val="•"/>
      <w:lvlJc w:val="left"/>
      <w:pPr>
        <w:ind w:left="8119" w:hanging="360"/>
      </w:pPr>
      <w:rPr>
        <w:rFonts w:hint="default"/>
        <w:lang w:val="ru-RU" w:eastAsia="en-US" w:bidi="ar-SA"/>
      </w:rPr>
    </w:lvl>
  </w:abstractNum>
  <w:abstractNum w:abstractNumId="37">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38">
    <w:nsid w:val="1C453110"/>
    <w:multiLevelType w:val="hybridMultilevel"/>
    <w:tmpl w:val="FFFFFFFF"/>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1D027F00"/>
    <w:multiLevelType w:val="hybridMultilevel"/>
    <w:tmpl w:val="01C2C2E6"/>
    <w:lvl w:ilvl="0" w:tplc="6AD4D882">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6BFE625C">
      <w:numFmt w:val="bullet"/>
      <w:lvlText w:val="•"/>
      <w:lvlJc w:val="left"/>
      <w:pPr>
        <w:ind w:left="1743" w:hanging="360"/>
      </w:pPr>
      <w:rPr>
        <w:rFonts w:hint="default"/>
        <w:lang w:val="ru-RU" w:eastAsia="en-US" w:bidi="ar-SA"/>
      </w:rPr>
    </w:lvl>
    <w:lvl w:ilvl="2" w:tplc="D8ACC6E2">
      <w:numFmt w:val="bullet"/>
      <w:lvlText w:val="•"/>
      <w:lvlJc w:val="left"/>
      <w:pPr>
        <w:ind w:left="2647" w:hanging="360"/>
      </w:pPr>
      <w:rPr>
        <w:rFonts w:hint="default"/>
        <w:lang w:val="ru-RU" w:eastAsia="en-US" w:bidi="ar-SA"/>
      </w:rPr>
    </w:lvl>
    <w:lvl w:ilvl="3" w:tplc="5BAE8F36">
      <w:numFmt w:val="bullet"/>
      <w:lvlText w:val="•"/>
      <w:lvlJc w:val="left"/>
      <w:pPr>
        <w:ind w:left="3551" w:hanging="360"/>
      </w:pPr>
      <w:rPr>
        <w:rFonts w:hint="default"/>
        <w:lang w:val="ru-RU" w:eastAsia="en-US" w:bidi="ar-SA"/>
      </w:rPr>
    </w:lvl>
    <w:lvl w:ilvl="4" w:tplc="7E5CEE56">
      <w:numFmt w:val="bullet"/>
      <w:lvlText w:val="•"/>
      <w:lvlJc w:val="left"/>
      <w:pPr>
        <w:ind w:left="4455" w:hanging="360"/>
      </w:pPr>
      <w:rPr>
        <w:rFonts w:hint="default"/>
        <w:lang w:val="ru-RU" w:eastAsia="en-US" w:bidi="ar-SA"/>
      </w:rPr>
    </w:lvl>
    <w:lvl w:ilvl="5" w:tplc="0972D4E8">
      <w:numFmt w:val="bullet"/>
      <w:lvlText w:val="•"/>
      <w:lvlJc w:val="left"/>
      <w:pPr>
        <w:ind w:left="5359" w:hanging="360"/>
      </w:pPr>
      <w:rPr>
        <w:rFonts w:hint="default"/>
        <w:lang w:val="ru-RU" w:eastAsia="en-US" w:bidi="ar-SA"/>
      </w:rPr>
    </w:lvl>
    <w:lvl w:ilvl="6" w:tplc="5DCCF908">
      <w:numFmt w:val="bullet"/>
      <w:lvlText w:val="•"/>
      <w:lvlJc w:val="left"/>
      <w:pPr>
        <w:ind w:left="6263" w:hanging="360"/>
      </w:pPr>
      <w:rPr>
        <w:rFonts w:hint="default"/>
        <w:lang w:val="ru-RU" w:eastAsia="en-US" w:bidi="ar-SA"/>
      </w:rPr>
    </w:lvl>
    <w:lvl w:ilvl="7" w:tplc="56906092">
      <w:numFmt w:val="bullet"/>
      <w:lvlText w:val="•"/>
      <w:lvlJc w:val="left"/>
      <w:pPr>
        <w:ind w:left="7167" w:hanging="360"/>
      </w:pPr>
      <w:rPr>
        <w:rFonts w:hint="default"/>
        <w:lang w:val="ru-RU" w:eastAsia="en-US" w:bidi="ar-SA"/>
      </w:rPr>
    </w:lvl>
    <w:lvl w:ilvl="8" w:tplc="177C39A4">
      <w:numFmt w:val="bullet"/>
      <w:lvlText w:val="•"/>
      <w:lvlJc w:val="left"/>
      <w:pPr>
        <w:ind w:left="8071" w:hanging="360"/>
      </w:pPr>
      <w:rPr>
        <w:rFonts w:hint="default"/>
        <w:lang w:val="ru-RU" w:eastAsia="en-US" w:bidi="ar-SA"/>
      </w:rPr>
    </w:lvl>
  </w:abstractNum>
  <w:abstractNum w:abstractNumId="40">
    <w:nsid w:val="1D685204"/>
    <w:multiLevelType w:val="multilevel"/>
    <w:tmpl w:val="916C6708"/>
    <w:lvl w:ilvl="0">
      <w:start w:val="2"/>
      <w:numFmt w:val="decimal"/>
      <w:lvlText w:val="%1"/>
      <w:lvlJc w:val="left"/>
      <w:pPr>
        <w:ind w:left="1978" w:hanging="492"/>
        <w:jc w:val="left"/>
      </w:pPr>
      <w:rPr>
        <w:rFonts w:hint="default"/>
        <w:lang w:val="ru-RU" w:eastAsia="en-US" w:bidi="ar-SA"/>
      </w:rPr>
    </w:lvl>
    <w:lvl w:ilvl="1">
      <w:start w:val="1"/>
      <w:numFmt w:val="decimal"/>
      <w:lvlText w:val="%1.%2."/>
      <w:lvlJc w:val="left"/>
      <w:pPr>
        <w:ind w:left="1978"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41">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1EA71B39"/>
    <w:multiLevelType w:val="hybridMultilevel"/>
    <w:tmpl w:val="087CC7FA"/>
    <w:lvl w:ilvl="0" w:tplc="51F82054">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967A5130">
      <w:numFmt w:val="bullet"/>
      <w:lvlText w:val="•"/>
      <w:lvlJc w:val="left"/>
      <w:pPr>
        <w:ind w:left="1743" w:hanging="360"/>
      </w:pPr>
      <w:rPr>
        <w:rFonts w:hint="default"/>
        <w:lang w:val="ru-RU" w:eastAsia="en-US" w:bidi="ar-SA"/>
      </w:rPr>
    </w:lvl>
    <w:lvl w:ilvl="2" w:tplc="307207F0">
      <w:numFmt w:val="bullet"/>
      <w:lvlText w:val="•"/>
      <w:lvlJc w:val="left"/>
      <w:pPr>
        <w:ind w:left="2647" w:hanging="360"/>
      </w:pPr>
      <w:rPr>
        <w:rFonts w:hint="default"/>
        <w:lang w:val="ru-RU" w:eastAsia="en-US" w:bidi="ar-SA"/>
      </w:rPr>
    </w:lvl>
    <w:lvl w:ilvl="3" w:tplc="D7B854AE">
      <w:numFmt w:val="bullet"/>
      <w:lvlText w:val="•"/>
      <w:lvlJc w:val="left"/>
      <w:pPr>
        <w:ind w:left="3551" w:hanging="360"/>
      </w:pPr>
      <w:rPr>
        <w:rFonts w:hint="default"/>
        <w:lang w:val="ru-RU" w:eastAsia="en-US" w:bidi="ar-SA"/>
      </w:rPr>
    </w:lvl>
    <w:lvl w:ilvl="4" w:tplc="2EF2475E">
      <w:numFmt w:val="bullet"/>
      <w:lvlText w:val="•"/>
      <w:lvlJc w:val="left"/>
      <w:pPr>
        <w:ind w:left="4455" w:hanging="360"/>
      </w:pPr>
      <w:rPr>
        <w:rFonts w:hint="default"/>
        <w:lang w:val="ru-RU" w:eastAsia="en-US" w:bidi="ar-SA"/>
      </w:rPr>
    </w:lvl>
    <w:lvl w:ilvl="5" w:tplc="567687EA">
      <w:numFmt w:val="bullet"/>
      <w:lvlText w:val="•"/>
      <w:lvlJc w:val="left"/>
      <w:pPr>
        <w:ind w:left="5359" w:hanging="360"/>
      </w:pPr>
      <w:rPr>
        <w:rFonts w:hint="default"/>
        <w:lang w:val="ru-RU" w:eastAsia="en-US" w:bidi="ar-SA"/>
      </w:rPr>
    </w:lvl>
    <w:lvl w:ilvl="6" w:tplc="7D5EFC88">
      <w:numFmt w:val="bullet"/>
      <w:lvlText w:val="•"/>
      <w:lvlJc w:val="left"/>
      <w:pPr>
        <w:ind w:left="6263" w:hanging="360"/>
      </w:pPr>
      <w:rPr>
        <w:rFonts w:hint="default"/>
        <w:lang w:val="ru-RU" w:eastAsia="en-US" w:bidi="ar-SA"/>
      </w:rPr>
    </w:lvl>
    <w:lvl w:ilvl="7" w:tplc="7D8278D6">
      <w:numFmt w:val="bullet"/>
      <w:lvlText w:val="•"/>
      <w:lvlJc w:val="left"/>
      <w:pPr>
        <w:ind w:left="7167" w:hanging="360"/>
      </w:pPr>
      <w:rPr>
        <w:rFonts w:hint="default"/>
        <w:lang w:val="ru-RU" w:eastAsia="en-US" w:bidi="ar-SA"/>
      </w:rPr>
    </w:lvl>
    <w:lvl w:ilvl="8" w:tplc="1B0011E4">
      <w:numFmt w:val="bullet"/>
      <w:lvlText w:val="•"/>
      <w:lvlJc w:val="left"/>
      <w:pPr>
        <w:ind w:left="8071" w:hanging="360"/>
      </w:pPr>
      <w:rPr>
        <w:rFonts w:hint="default"/>
        <w:lang w:val="ru-RU" w:eastAsia="en-US" w:bidi="ar-SA"/>
      </w:rPr>
    </w:lvl>
  </w:abstractNum>
  <w:abstractNum w:abstractNumId="44">
    <w:nsid w:val="20034063"/>
    <w:multiLevelType w:val="multilevel"/>
    <w:tmpl w:val="059EC454"/>
    <w:lvl w:ilvl="0">
      <w:start w:val="9"/>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5">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6">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57F28BF"/>
    <w:multiLevelType w:val="hybridMultilevel"/>
    <w:tmpl w:val="B80C2AE2"/>
    <w:lvl w:ilvl="0" w:tplc="88C8FCBA">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F614E1DA">
      <w:numFmt w:val="bullet"/>
      <w:lvlText w:val="•"/>
      <w:lvlJc w:val="left"/>
      <w:pPr>
        <w:ind w:left="1743" w:hanging="360"/>
      </w:pPr>
      <w:rPr>
        <w:rFonts w:hint="default"/>
        <w:lang w:val="ru-RU" w:eastAsia="en-US" w:bidi="ar-SA"/>
      </w:rPr>
    </w:lvl>
    <w:lvl w:ilvl="2" w:tplc="29E0DC5E">
      <w:numFmt w:val="bullet"/>
      <w:lvlText w:val="•"/>
      <w:lvlJc w:val="left"/>
      <w:pPr>
        <w:ind w:left="2647" w:hanging="360"/>
      </w:pPr>
      <w:rPr>
        <w:rFonts w:hint="default"/>
        <w:lang w:val="ru-RU" w:eastAsia="en-US" w:bidi="ar-SA"/>
      </w:rPr>
    </w:lvl>
    <w:lvl w:ilvl="3" w:tplc="7D8E42F0">
      <w:numFmt w:val="bullet"/>
      <w:lvlText w:val="•"/>
      <w:lvlJc w:val="left"/>
      <w:pPr>
        <w:ind w:left="3551" w:hanging="360"/>
      </w:pPr>
      <w:rPr>
        <w:rFonts w:hint="default"/>
        <w:lang w:val="ru-RU" w:eastAsia="en-US" w:bidi="ar-SA"/>
      </w:rPr>
    </w:lvl>
    <w:lvl w:ilvl="4" w:tplc="42D07D7E">
      <w:numFmt w:val="bullet"/>
      <w:lvlText w:val="•"/>
      <w:lvlJc w:val="left"/>
      <w:pPr>
        <w:ind w:left="4455" w:hanging="360"/>
      </w:pPr>
      <w:rPr>
        <w:rFonts w:hint="default"/>
        <w:lang w:val="ru-RU" w:eastAsia="en-US" w:bidi="ar-SA"/>
      </w:rPr>
    </w:lvl>
    <w:lvl w:ilvl="5" w:tplc="BDE22AF6">
      <w:numFmt w:val="bullet"/>
      <w:lvlText w:val="•"/>
      <w:lvlJc w:val="left"/>
      <w:pPr>
        <w:ind w:left="5359" w:hanging="360"/>
      </w:pPr>
      <w:rPr>
        <w:rFonts w:hint="default"/>
        <w:lang w:val="ru-RU" w:eastAsia="en-US" w:bidi="ar-SA"/>
      </w:rPr>
    </w:lvl>
    <w:lvl w:ilvl="6" w:tplc="6672B750">
      <w:numFmt w:val="bullet"/>
      <w:lvlText w:val="•"/>
      <w:lvlJc w:val="left"/>
      <w:pPr>
        <w:ind w:left="6263" w:hanging="360"/>
      </w:pPr>
      <w:rPr>
        <w:rFonts w:hint="default"/>
        <w:lang w:val="ru-RU" w:eastAsia="en-US" w:bidi="ar-SA"/>
      </w:rPr>
    </w:lvl>
    <w:lvl w:ilvl="7" w:tplc="FDF09DF4">
      <w:numFmt w:val="bullet"/>
      <w:lvlText w:val="•"/>
      <w:lvlJc w:val="left"/>
      <w:pPr>
        <w:ind w:left="7167" w:hanging="360"/>
      </w:pPr>
      <w:rPr>
        <w:rFonts w:hint="default"/>
        <w:lang w:val="ru-RU" w:eastAsia="en-US" w:bidi="ar-SA"/>
      </w:rPr>
    </w:lvl>
    <w:lvl w:ilvl="8" w:tplc="334E9116">
      <w:numFmt w:val="bullet"/>
      <w:lvlText w:val="•"/>
      <w:lvlJc w:val="left"/>
      <w:pPr>
        <w:ind w:left="8071" w:hanging="360"/>
      </w:pPr>
      <w:rPr>
        <w:rFonts w:hint="default"/>
        <w:lang w:val="ru-RU" w:eastAsia="en-US" w:bidi="ar-SA"/>
      </w:rPr>
    </w:lvl>
  </w:abstractNum>
  <w:abstractNum w:abstractNumId="48">
    <w:nsid w:val="25CC3EC8"/>
    <w:multiLevelType w:val="multilevel"/>
    <w:tmpl w:val="6A1E6E42"/>
    <w:lvl w:ilvl="0">
      <w:start w:val="10"/>
      <w:numFmt w:val="decimal"/>
      <w:lvlText w:val="%1."/>
      <w:lvlJc w:val="left"/>
      <w:pPr>
        <w:ind w:left="480" w:hanging="480"/>
      </w:pPr>
      <w:rPr>
        <w:rFonts w:hint="default"/>
      </w:rPr>
    </w:lvl>
    <w:lvl w:ilvl="1">
      <w:start w:val="9"/>
      <w:numFmt w:val="decimal"/>
      <w:lvlText w:val="%1.%2."/>
      <w:lvlJc w:val="left"/>
      <w:pPr>
        <w:ind w:left="598" w:hanging="48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49">
    <w:nsid w:val="26973578"/>
    <w:multiLevelType w:val="hybridMultilevel"/>
    <w:tmpl w:val="CF84AAE2"/>
    <w:lvl w:ilvl="0" w:tplc="1102F27C">
      <w:numFmt w:val="bullet"/>
      <w:lvlText w:val=""/>
      <w:lvlJc w:val="left"/>
      <w:pPr>
        <w:ind w:left="826" w:hanging="348"/>
      </w:pPr>
      <w:rPr>
        <w:rFonts w:ascii="Symbol" w:eastAsia="Symbol" w:hAnsi="Symbol" w:cs="Symbol" w:hint="default"/>
        <w:w w:val="100"/>
        <w:sz w:val="24"/>
        <w:szCs w:val="24"/>
        <w:lang w:val="ru-RU" w:eastAsia="en-US" w:bidi="ar-SA"/>
      </w:rPr>
    </w:lvl>
    <w:lvl w:ilvl="1" w:tplc="489020CC">
      <w:numFmt w:val="bullet"/>
      <w:lvlText w:val="•"/>
      <w:lvlJc w:val="left"/>
      <w:pPr>
        <w:ind w:left="1725" w:hanging="348"/>
      </w:pPr>
      <w:rPr>
        <w:rFonts w:hint="default"/>
        <w:lang w:val="ru-RU" w:eastAsia="en-US" w:bidi="ar-SA"/>
      </w:rPr>
    </w:lvl>
    <w:lvl w:ilvl="2" w:tplc="AC70BB84">
      <w:numFmt w:val="bullet"/>
      <w:lvlText w:val="•"/>
      <w:lvlJc w:val="left"/>
      <w:pPr>
        <w:ind w:left="2631" w:hanging="348"/>
      </w:pPr>
      <w:rPr>
        <w:rFonts w:hint="default"/>
        <w:lang w:val="ru-RU" w:eastAsia="en-US" w:bidi="ar-SA"/>
      </w:rPr>
    </w:lvl>
    <w:lvl w:ilvl="3" w:tplc="6CC2B40E">
      <w:numFmt w:val="bullet"/>
      <w:lvlText w:val="•"/>
      <w:lvlJc w:val="left"/>
      <w:pPr>
        <w:ind w:left="3537" w:hanging="348"/>
      </w:pPr>
      <w:rPr>
        <w:rFonts w:hint="default"/>
        <w:lang w:val="ru-RU" w:eastAsia="en-US" w:bidi="ar-SA"/>
      </w:rPr>
    </w:lvl>
    <w:lvl w:ilvl="4" w:tplc="F094226C">
      <w:numFmt w:val="bullet"/>
      <w:lvlText w:val="•"/>
      <w:lvlJc w:val="left"/>
      <w:pPr>
        <w:ind w:left="4443" w:hanging="348"/>
      </w:pPr>
      <w:rPr>
        <w:rFonts w:hint="default"/>
        <w:lang w:val="ru-RU" w:eastAsia="en-US" w:bidi="ar-SA"/>
      </w:rPr>
    </w:lvl>
    <w:lvl w:ilvl="5" w:tplc="F1F2792C">
      <w:numFmt w:val="bullet"/>
      <w:lvlText w:val="•"/>
      <w:lvlJc w:val="left"/>
      <w:pPr>
        <w:ind w:left="5349" w:hanging="348"/>
      </w:pPr>
      <w:rPr>
        <w:rFonts w:hint="default"/>
        <w:lang w:val="ru-RU" w:eastAsia="en-US" w:bidi="ar-SA"/>
      </w:rPr>
    </w:lvl>
    <w:lvl w:ilvl="6" w:tplc="003E9CE4">
      <w:numFmt w:val="bullet"/>
      <w:lvlText w:val="•"/>
      <w:lvlJc w:val="left"/>
      <w:pPr>
        <w:ind w:left="6255" w:hanging="348"/>
      </w:pPr>
      <w:rPr>
        <w:rFonts w:hint="default"/>
        <w:lang w:val="ru-RU" w:eastAsia="en-US" w:bidi="ar-SA"/>
      </w:rPr>
    </w:lvl>
    <w:lvl w:ilvl="7" w:tplc="773A5788">
      <w:numFmt w:val="bullet"/>
      <w:lvlText w:val="•"/>
      <w:lvlJc w:val="left"/>
      <w:pPr>
        <w:ind w:left="7161" w:hanging="348"/>
      </w:pPr>
      <w:rPr>
        <w:rFonts w:hint="default"/>
        <w:lang w:val="ru-RU" w:eastAsia="en-US" w:bidi="ar-SA"/>
      </w:rPr>
    </w:lvl>
    <w:lvl w:ilvl="8" w:tplc="71E82ECA">
      <w:numFmt w:val="bullet"/>
      <w:lvlText w:val="•"/>
      <w:lvlJc w:val="left"/>
      <w:pPr>
        <w:ind w:left="8067" w:hanging="348"/>
      </w:pPr>
      <w:rPr>
        <w:rFonts w:hint="default"/>
        <w:lang w:val="ru-RU" w:eastAsia="en-US" w:bidi="ar-SA"/>
      </w:rPr>
    </w:lvl>
  </w:abstractNum>
  <w:abstractNum w:abstractNumId="50">
    <w:nsid w:val="287123AC"/>
    <w:multiLevelType w:val="multilevel"/>
    <w:tmpl w:val="63D20102"/>
    <w:lvl w:ilvl="0">
      <w:start w:val="1"/>
      <w:numFmt w:val="decimal"/>
      <w:lvlText w:val="%1."/>
      <w:lvlJc w:val="left"/>
      <w:pPr>
        <w:ind w:left="358" w:hanging="240"/>
        <w:jc w:val="lef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615" w:hanging="615"/>
        <w:jc w:val="left"/>
      </w:pPr>
      <w:rPr>
        <w:rFonts w:hint="default"/>
        <w:w w:val="100"/>
        <w:lang w:val="ru-RU" w:eastAsia="en-US" w:bidi="ar-SA"/>
      </w:rPr>
    </w:lvl>
    <w:lvl w:ilvl="2">
      <w:start w:val="1"/>
      <w:numFmt w:val="decimal"/>
      <w:lvlText w:val="%1.%2.%3."/>
      <w:lvlJc w:val="left"/>
      <w:pPr>
        <w:ind w:left="118" w:hanging="615"/>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826" w:hanging="615"/>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820" w:hanging="615"/>
      </w:pPr>
      <w:rPr>
        <w:rFonts w:hint="default"/>
        <w:lang w:val="ru-RU" w:eastAsia="en-US" w:bidi="ar-SA"/>
      </w:rPr>
    </w:lvl>
    <w:lvl w:ilvl="5">
      <w:numFmt w:val="bullet"/>
      <w:lvlText w:val="•"/>
      <w:lvlJc w:val="left"/>
      <w:pPr>
        <w:ind w:left="840" w:hanging="615"/>
      </w:pPr>
      <w:rPr>
        <w:rFonts w:hint="default"/>
        <w:lang w:val="ru-RU" w:eastAsia="en-US" w:bidi="ar-SA"/>
      </w:rPr>
    </w:lvl>
    <w:lvl w:ilvl="6">
      <w:numFmt w:val="bullet"/>
      <w:lvlText w:val="•"/>
      <w:lvlJc w:val="left"/>
      <w:pPr>
        <w:ind w:left="1080" w:hanging="615"/>
      </w:pPr>
      <w:rPr>
        <w:rFonts w:hint="default"/>
        <w:lang w:val="ru-RU" w:eastAsia="en-US" w:bidi="ar-SA"/>
      </w:rPr>
    </w:lvl>
    <w:lvl w:ilvl="7">
      <w:numFmt w:val="bullet"/>
      <w:lvlText w:val="•"/>
      <w:lvlJc w:val="left"/>
      <w:pPr>
        <w:ind w:left="1400" w:hanging="615"/>
      </w:pPr>
      <w:rPr>
        <w:rFonts w:hint="default"/>
        <w:lang w:val="ru-RU" w:eastAsia="en-US" w:bidi="ar-SA"/>
      </w:rPr>
    </w:lvl>
    <w:lvl w:ilvl="8">
      <w:numFmt w:val="bullet"/>
      <w:lvlText w:val="•"/>
      <w:lvlJc w:val="left"/>
      <w:pPr>
        <w:ind w:left="4226" w:hanging="615"/>
      </w:pPr>
      <w:rPr>
        <w:rFonts w:hint="default"/>
        <w:lang w:val="ru-RU" w:eastAsia="en-US" w:bidi="ar-SA"/>
      </w:rPr>
    </w:lvl>
  </w:abstractNum>
  <w:abstractNum w:abstractNumId="51">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2CCE0BEE"/>
    <w:multiLevelType w:val="hybridMultilevel"/>
    <w:tmpl w:val="9E082CE2"/>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54">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rFonts w:hint="default"/>
        <w:lang w:val="ru-RU" w:eastAsia="en-US" w:bidi="ar-SA"/>
      </w:rPr>
    </w:lvl>
    <w:lvl w:ilvl="2" w:tplc="4D982EE4">
      <w:numFmt w:val="bullet"/>
      <w:lvlText w:val="•"/>
      <w:lvlJc w:val="left"/>
      <w:pPr>
        <w:ind w:left="2377" w:hanging="567"/>
      </w:pPr>
      <w:rPr>
        <w:rFonts w:hint="default"/>
        <w:lang w:val="ru-RU" w:eastAsia="en-US" w:bidi="ar-SA"/>
      </w:rPr>
    </w:lvl>
    <w:lvl w:ilvl="3" w:tplc="50287F94">
      <w:numFmt w:val="bullet"/>
      <w:lvlText w:val="•"/>
      <w:lvlJc w:val="left"/>
      <w:pPr>
        <w:ind w:left="3276" w:hanging="567"/>
      </w:pPr>
      <w:rPr>
        <w:rFonts w:hint="default"/>
        <w:lang w:val="ru-RU" w:eastAsia="en-US" w:bidi="ar-SA"/>
      </w:rPr>
    </w:lvl>
    <w:lvl w:ilvl="4" w:tplc="C9B015C8">
      <w:numFmt w:val="bullet"/>
      <w:lvlText w:val="•"/>
      <w:lvlJc w:val="left"/>
      <w:pPr>
        <w:ind w:left="4174" w:hanging="567"/>
      </w:pPr>
      <w:rPr>
        <w:rFonts w:hint="default"/>
        <w:lang w:val="ru-RU" w:eastAsia="en-US" w:bidi="ar-SA"/>
      </w:rPr>
    </w:lvl>
    <w:lvl w:ilvl="5" w:tplc="02AE14F4">
      <w:numFmt w:val="bullet"/>
      <w:lvlText w:val="•"/>
      <w:lvlJc w:val="left"/>
      <w:pPr>
        <w:ind w:left="5073" w:hanging="567"/>
      </w:pPr>
      <w:rPr>
        <w:rFonts w:hint="default"/>
        <w:lang w:val="ru-RU" w:eastAsia="en-US" w:bidi="ar-SA"/>
      </w:rPr>
    </w:lvl>
    <w:lvl w:ilvl="6" w:tplc="1870E74A">
      <w:numFmt w:val="bullet"/>
      <w:lvlText w:val="•"/>
      <w:lvlJc w:val="left"/>
      <w:pPr>
        <w:ind w:left="5972" w:hanging="567"/>
      </w:pPr>
      <w:rPr>
        <w:rFonts w:hint="default"/>
        <w:lang w:val="ru-RU" w:eastAsia="en-US" w:bidi="ar-SA"/>
      </w:rPr>
    </w:lvl>
    <w:lvl w:ilvl="7" w:tplc="B6520F62">
      <w:numFmt w:val="bullet"/>
      <w:lvlText w:val="•"/>
      <w:lvlJc w:val="left"/>
      <w:pPr>
        <w:ind w:left="6870" w:hanging="567"/>
      </w:pPr>
      <w:rPr>
        <w:rFonts w:hint="default"/>
        <w:lang w:val="ru-RU" w:eastAsia="en-US" w:bidi="ar-SA"/>
      </w:rPr>
    </w:lvl>
    <w:lvl w:ilvl="8" w:tplc="831435E6">
      <w:numFmt w:val="bullet"/>
      <w:lvlText w:val="•"/>
      <w:lvlJc w:val="left"/>
      <w:pPr>
        <w:ind w:left="7769" w:hanging="567"/>
      </w:pPr>
      <w:rPr>
        <w:rFonts w:hint="default"/>
        <w:lang w:val="ru-RU" w:eastAsia="en-US" w:bidi="ar-SA"/>
      </w:rPr>
    </w:lvl>
  </w:abstractNum>
  <w:abstractNum w:abstractNumId="55">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59">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32CD0D5E"/>
    <w:multiLevelType w:val="hybridMultilevel"/>
    <w:tmpl w:val="F084B1DE"/>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3976B54"/>
    <w:multiLevelType w:val="hybridMultilevel"/>
    <w:tmpl w:val="9DD690C0"/>
    <w:lvl w:ilvl="0" w:tplc="78FAA170">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CCEC26D4">
      <w:numFmt w:val="bullet"/>
      <w:lvlText w:val="•"/>
      <w:lvlJc w:val="left"/>
      <w:pPr>
        <w:ind w:left="1743" w:hanging="360"/>
      </w:pPr>
      <w:rPr>
        <w:rFonts w:hint="default"/>
        <w:lang w:val="ru-RU" w:eastAsia="en-US" w:bidi="ar-SA"/>
      </w:rPr>
    </w:lvl>
    <w:lvl w:ilvl="2" w:tplc="1D7A4720">
      <w:numFmt w:val="bullet"/>
      <w:lvlText w:val="•"/>
      <w:lvlJc w:val="left"/>
      <w:pPr>
        <w:ind w:left="2647" w:hanging="360"/>
      </w:pPr>
      <w:rPr>
        <w:rFonts w:hint="default"/>
        <w:lang w:val="ru-RU" w:eastAsia="en-US" w:bidi="ar-SA"/>
      </w:rPr>
    </w:lvl>
    <w:lvl w:ilvl="3" w:tplc="2D30CE1E">
      <w:numFmt w:val="bullet"/>
      <w:lvlText w:val="•"/>
      <w:lvlJc w:val="left"/>
      <w:pPr>
        <w:ind w:left="3551" w:hanging="360"/>
      </w:pPr>
      <w:rPr>
        <w:rFonts w:hint="default"/>
        <w:lang w:val="ru-RU" w:eastAsia="en-US" w:bidi="ar-SA"/>
      </w:rPr>
    </w:lvl>
    <w:lvl w:ilvl="4" w:tplc="034E1A56">
      <w:numFmt w:val="bullet"/>
      <w:lvlText w:val="•"/>
      <w:lvlJc w:val="left"/>
      <w:pPr>
        <w:ind w:left="4455" w:hanging="360"/>
      </w:pPr>
      <w:rPr>
        <w:rFonts w:hint="default"/>
        <w:lang w:val="ru-RU" w:eastAsia="en-US" w:bidi="ar-SA"/>
      </w:rPr>
    </w:lvl>
    <w:lvl w:ilvl="5" w:tplc="9D704142">
      <w:numFmt w:val="bullet"/>
      <w:lvlText w:val="•"/>
      <w:lvlJc w:val="left"/>
      <w:pPr>
        <w:ind w:left="5359" w:hanging="360"/>
      </w:pPr>
      <w:rPr>
        <w:rFonts w:hint="default"/>
        <w:lang w:val="ru-RU" w:eastAsia="en-US" w:bidi="ar-SA"/>
      </w:rPr>
    </w:lvl>
    <w:lvl w:ilvl="6" w:tplc="E3F003C8">
      <w:numFmt w:val="bullet"/>
      <w:lvlText w:val="•"/>
      <w:lvlJc w:val="left"/>
      <w:pPr>
        <w:ind w:left="6263" w:hanging="360"/>
      </w:pPr>
      <w:rPr>
        <w:rFonts w:hint="default"/>
        <w:lang w:val="ru-RU" w:eastAsia="en-US" w:bidi="ar-SA"/>
      </w:rPr>
    </w:lvl>
    <w:lvl w:ilvl="7" w:tplc="7982D4FC">
      <w:numFmt w:val="bullet"/>
      <w:lvlText w:val="•"/>
      <w:lvlJc w:val="left"/>
      <w:pPr>
        <w:ind w:left="7167" w:hanging="360"/>
      </w:pPr>
      <w:rPr>
        <w:rFonts w:hint="default"/>
        <w:lang w:val="ru-RU" w:eastAsia="en-US" w:bidi="ar-SA"/>
      </w:rPr>
    </w:lvl>
    <w:lvl w:ilvl="8" w:tplc="4FC21566">
      <w:numFmt w:val="bullet"/>
      <w:lvlText w:val="•"/>
      <w:lvlJc w:val="left"/>
      <w:pPr>
        <w:ind w:left="8071" w:hanging="360"/>
      </w:pPr>
      <w:rPr>
        <w:rFonts w:hint="default"/>
        <w:lang w:val="ru-RU" w:eastAsia="en-US" w:bidi="ar-SA"/>
      </w:rPr>
    </w:lvl>
  </w:abstractNum>
  <w:abstractNum w:abstractNumId="62">
    <w:nsid w:val="34A37D6C"/>
    <w:multiLevelType w:val="multilevel"/>
    <w:tmpl w:val="A77CAE10"/>
    <w:lvl w:ilvl="0">
      <w:start w:val="4"/>
      <w:numFmt w:val="decimal"/>
      <w:lvlText w:val="%1"/>
      <w:lvlJc w:val="left"/>
      <w:pPr>
        <w:ind w:left="332" w:hanging="567"/>
        <w:jc w:val="left"/>
      </w:pPr>
      <w:rPr>
        <w:rFonts w:hint="default"/>
        <w:lang w:val="ru-RU" w:eastAsia="en-US" w:bidi="ar-SA"/>
      </w:rPr>
    </w:lvl>
    <w:lvl w:ilvl="1">
      <w:start w:val="25"/>
      <w:numFmt w:val="decimal"/>
      <w:lvlText w:val="%1.%2."/>
      <w:lvlJc w:val="left"/>
      <w:pPr>
        <w:ind w:left="33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63">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nsid w:val="36575744"/>
    <w:multiLevelType w:val="hybridMultilevel"/>
    <w:tmpl w:val="16228634"/>
    <w:lvl w:ilvl="0" w:tplc="E58CE49E">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07EC629E">
      <w:numFmt w:val="bullet"/>
      <w:lvlText w:val="•"/>
      <w:lvlJc w:val="left"/>
      <w:pPr>
        <w:ind w:left="1959" w:hanging="360"/>
      </w:pPr>
      <w:rPr>
        <w:rFonts w:hint="default"/>
        <w:lang w:val="ru-RU" w:eastAsia="en-US" w:bidi="ar-SA"/>
      </w:rPr>
    </w:lvl>
    <w:lvl w:ilvl="2" w:tplc="D8FAB082">
      <w:numFmt w:val="bullet"/>
      <w:lvlText w:val="•"/>
      <w:lvlJc w:val="left"/>
      <w:pPr>
        <w:ind w:left="2839" w:hanging="360"/>
      </w:pPr>
      <w:rPr>
        <w:rFonts w:hint="default"/>
        <w:lang w:val="ru-RU" w:eastAsia="en-US" w:bidi="ar-SA"/>
      </w:rPr>
    </w:lvl>
    <w:lvl w:ilvl="3" w:tplc="0E287556">
      <w:numFmt w:val="bullet"/>
      <w:lvlText w:val="•"/>
      <w:lvlJc w:val="left"/>
      <w:pPr>
        <w:ind w:left="3719" w:hanging="360"/>
      </w:pPr>
      <w:rPr>
        <w:rFonts w:hint="default"/>
        <w:lang w:val="ru-RU" w:eastAsia="en-US" w:bidi="ar-SA"/>
      </w:rPr>
    </w:lvl>
    <w:lvl w:ilvl="4" w:tplc="D6BEFA2C">
      <w:numFmt w:val="bullet"/>
      <w:lvlText w:val="•"/>
      <w:lvlJc w:val="left"/>
      <w:pPr>
        <w:ind w:left="4599" w:hanging="360"/>
      </w:pPr>
      <w:rPr>
        <w:rFonts w:hint="default"/>
        <w:lang w:val="ru-RU" w:eastAsia="en-US" w:bidi="ar-SA"/>
      </w:rPr>
    </w:lvl>
    <w:lvl w:ilvl="5" w:tplc="27E04420">
      <w:numFmt w:val="bullet"/>
      <w:lvlText w:val="•"/>
      <w:lvlJc w:val="left"/>
      <w:pPr>
        <w:ind w:left="5479" w:hanging="360"/>
      </w:pPr>
      <w:rPr>
        <w:rFonts w:hint="default"/>
        <w:lang w:val="ru-RU" w:eastAsia="en-US" w:bidi="ar-SA"/>
      </w:rPr>
    </w:lvl>
    <w:lvl w:ilvl="6" w:tplc="EF669A24">
      <w:numFmt w:val="bullet"/>
      <w:lvlText w:val="•"/>
      <w:lvlJc w:val="left"/>
      <w:pPr>
        <w:ind w:left="6359" w:hanging="360"/>
      </w:pPr>
      <w:rPr>
        <w:rFonts w:hint="default"/>
        <w:lang w:val="ru-RU" w:eastAsia="en-US" w:bidi="ar-SA"/>
      </w:rPr>
    </w:lvl>
    <w:lvl w:ilvl="7" w:tplc="F2846F46">
      <w:numFmt w:val="bullet"/>
      <w:lvlText w:val="•"/>
      <w:lvlJc w:val="left"/>
      <w:pPr>
        <w:ind w:left="7239" w:hanging="360"/>
      </w:pPr>
      <w:rPr>
        <w:rFonts w:hint="default"/>
        <w:lang w:val="ru-RU" w:eastAsia="en-US" w:bidi="ar-SA"/>
      </w:rPr>
    </w:lvl>
    <w:lvl w:ilvl="8" w:tplc="4E52F06C">
      <w:numFmt w:val="bullet"/>
      <w:lvlText w:val="•"/>
      <w:lvlJc w:val="left"/>
      <w:pPr>
        <w:ind w:left="8119" w:hanging="360"/>
      </w:pPr>
      <w:rPr>
        <w:rFonts w:hint="default"/>
        <w:lang w:val="ru-RU" w:eastAsia="en-US" w:bidi="ar-SA"/>
      </w:rPr>
    </w:lvl>
  </w:abstractNum>
  <w:abstractNum w:abstractNumId="65">
    <w:nsid w:val="37C71F5A"/>
    <w:multiLevelType w:val="hybridMultilevel"/>
    <w:tmpl w:val="00AADC68"/>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7">
    <w:nsid w:val="38DE6295"/>
    <w:multiLevelType w:val="multilevel"/>
    <w:tmpl w:val="0F1E4FBA"/>
    <w:lvl w:ilvl="0">
      <w:start w:val="7"/>
      <w:numFmt w:val="decimal"/>
      <w:lvlText w:val="%1"/>
      <w:lvlJc w:val="left"/>
      <w:pPr>
        <w:ind w:left="778" w:hanging="588"/>
        <w:jc w:val="left"/>
      </w:pPr>
      <w:rPr>
        <w:rFonts w:hint="default"/>
        <w:lang w:val="ru-RU" w:eastAsia="en-US" w:bidi="ar-SA"/>
      </w:rPr>
    </w:lvl>
    <w:lvl w:ilvl="1">
      <w:start w:val="1"/>
      <w:numFmt w:val="decimal"/>
      <w:lvlText w:val="%1.%2."/>
      <w:lvlJc w:val="left"/>
      <w:pPr>
        <w:ind w:left="778" w:hanging="58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68">
    <w:nsid w:val="39E1321B"/>
    <w:multiLevelType w:val="hybridMultilevel"/>
    <w:tmpl w:val="CFFEF53C"/>
    <w:lvl w:ilvl="0" w:tplc="8BAE26BE">
      <w:start w:val="1"/>
      <w:numFmt w:val="decimal"/>
      <w:lvlText w:val="%1."/>
      <w:lvlJc w:val="left"/>
      <w:pPr>
        <w:ind w:left="4393" w:hanging="281"/>
        <w:jc w:val="right"/>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69">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3A7D0CDC"/>
    <w:multiLevelType w:val="hybridMultilevel"/>
    <w:tmpl w:val="FAFC3F80"/>
    <w:lvl w:ilvl="0" w:tplc="92F097E2">
      <w:numFmt w:val="bullet"/>
      <w:lvlText w:val="-"/>
      <w:lvlJc w:val="left"/>
      <w:pPr>
        <w:ind w:left="118" w:hanging="161"/>
      </w:pPr>
      <w:rPr>
        <w:rFonts w:ascii="Times New Roman" w:eastAsia="Times New Roman" w:hAnsi="Times New Roman" w:cs="Times New Roman" w:hint="default"/>
        <w:w w:val="99"/>
        <w:sz w:val="24"/>
        <w:szCs w:val="24"/>
        <w:lang w:val="ru-RU" w:eastAsia="en-US" w:bidi="ar-SA"/>
      </w:rPr>
    </w:lvl>
    <w:lvl w:ilvl="1" w:tplc="22603688">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2" w:tplc="6186ECBE">
      <w:numFmt w:val="bullet"/>
      <w:lvlText w:val="•"/>
      <w:lvlJc w:val="left"/>
      <w:pPr>
        <w:ind w:left="2057" w:hanging="360"/>
      </w:pPr>
      <w:rPr>
        <w:rFonts w:hint="default"/>
        <w:lang w:val="ru-RU" w:eastAsia="en-US" w:bidi="ar-SA"/>
      </w:rPr>
    </w:lvl>
    <w:lvl w:ilvl="3" w:tplc="E4A4E7D8">
      <w:numFmt w:val="bullet"/>
      <w:lvlText w:val="•"/>
      <w:lvlJc w:val="left"/>
      <w:pPr>
        <w:ind w:left="3035" w:hanging="360"/>
      </w:pPr>
      <w:rPr>
        <w:rFonts w:hint="default"/>
        <w:lang w:val="ru-RU" w:eastAsia="en-US" w:bidi="ar-SA"/>
      </w:rPr>
    </w:lvl>
    <w:lvl w:ilvl="4" w:tplc="D128A088">
      <w:numFmt w:val="bullet"/>
      <w:lvlText w:val="•"/>
      <w:lvlJc w:val="left"/>
      <w:pPr>
        <w:ind w:left="4013" w:hanging="360"/>
      </w:pPr>
      <w:rPr>
        <w:rFonts w:hint="default"/>
        <w:lang w:val="ru-RU" w:eastAsia="en-US" w:bidi="ar-SA"/>
      </w:rPr>
    </w:lvl>
    <w:lvl w:ilvl="5" w:tplc="25EE7AC0">
      <w:numFmt w:val="bullet"/>
      <w:lvlText w:val="•"/>
      <w:lvlJc w:val="left"/>
      <w:pPr>
        <w:ind w:left="4990" w:hanging="360"/>
      </w:pPr>
      <w:rPr>
        <w:rFonts w:hint="default"/>
        <w:lang w:val="ru-RU" w:eastAsia="en-US" w:bidi="ar-SA"/>
      </w:rPr>
    </w:lvl>
    <w:lvl w:ilvl="6" w:tplc="8E8E7082">
      <w:numFmt w:val="bullet"/>
      <w:lvlText w:val="•"/>
      <w:lvlJc w:val="left"/>
      <w:pPr>
        <w:ind w:left="5968" w:hanging="360"/>
      </w:pPr>
      <w:rPr>
        <w:rFonts w:hint="default"/>
        <w:lang w:val="ru-RU" w:eastAsia="en-US" w:bidi="ar-SA"/>
      </w:rPr>
    </w:lvl>
    <w:lvl w:ilvl="7" w:tplc="AAB470FA">
      <w:numFmt w:val="bullet"/>
      <w:lvlText w:val="•"/>
      <w:lvlJc w:val="left"/>
      <w:pPr>
        <w:ind w:left="6946" w:hanging="360"/>
      </w:pPr>
      <w:rPr>
        <w:rFonts w:hint="default"/>
        <w:lang w:val="ru-RU" w:eastAsia="en-US" w:bidi="ar-SA"/>
      </w:rPr>
    </w:lvl>
    <w:lvl w:ilvl="8" w:tplc="AF281226">
      <w:numFmt w:val="bullet"/>
      <w:lvlText w:val="•"/>
      <w:lvlJc w:val="left"/>
      <w:pPr>
        <w:ind w:left="7923" w:hanging="360"/>
      </w:pPr>
      <w:rPr>
        <w:rFonts w:hint="default"/>
        <w:lang w:val="ru-RU" w:eastAsia="en-US" w:bidi="ar-SA"/>
      </w:rPr>
    </w:lvl>
  </w:abstractNum>
  <w:abstractNum w:abstractNumId="71">
    <w:nsid w:val="3AA74671"/>
    <w:multiLevelType w:val="multilevel"/>
    <w:tmpl w:val="31B08EB4"/>
    <w:lvl w:ilvl="0">
      <w:start w:val="6"/>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8"/>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73">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74">
    <w:nsid w:val="3CD5774D"/>
    <w:multiLevelType w:val="hybridMultilevel"/>
    <w:tmpl w:val="9AC86208"/>
    <w:lvl w:ilvl="0" w:tplc="FFFFFFFF">
      <w:start w:val="27"/>
      <w:numFmt w:val="decimal"/>
      <w:lvlText w:val="%1."/>
      <w:lvlJc w:val="left"/>
      <w:pPr>
        <w:ind w:left="1185" w:hanging="375"/>
      </w:pPr>
    </w:lvl>
    <w:lvl w:ilvl="1" w:tplc="04190017">
      <w:start w:val="1"/>
      <w:numFmt w:val="lowerLetter"/>
      <w:lvlText w:val="%2)"/>
      <w:lvlJc w:val="left"/>
      <w:pPr>
        <w:ind w:left="1890" w:hanging="360"/>
      </w:pPr>
    </w:lvl>
    <w:lvl w:ilvl="2" w:tplc="FFFFFFFF">
      <w:start w:val="1"/>
      <w:numFmt w:val="lowerRoman"/>
      <w:lvlText w:val="%3."/>
      <w:lvlJc w:val="right"/>
      <w:pPr>
        <w:ind w:left="2610" w:hanging="180"/>
      </w:pPr>
    </w:lvl>
    <w:lvl w:ilvl="3" w:tplc="FFFFFFFF">
      <w:start w:val="1"/>
      <w:numFmt w:val="decimal"/>
      <w:lvlText w:val="%4."/>
      <w:lvlJc w:val="left"/>
      <w:pPr>
        <w:ind w:left="3330" w:hanging="360"/>
      </w:pPr>
    </w:lvl>
    <w:lvl w:ilvl="4" w:tplc="FFFFFFFF">
      <w:start w:val="1"/>
      <w:numFmt w:val="lowerLetter"/>
      <w:lvlText w:val="%5."/>
      <w:lvlJc w:val="left"/>
      <w:pPr>
        <w:ind w:left="4050" w:hanging="360"/>
      </w:pPr>
    </w:lvl>
    <w:lvl w:ilvl="5" w:tplc="FFFFFFFF">
      <w:start w:val="1"/>
      <w:numFmt w:val="lowerRoman"/>
      <w:lvlText w:val="%6."/>
      <w:lvlJc w:val="right"/>
      <w:pPr>
        <w:ind w:left="4770" w:hanging="180"/>
      </w:pPr>
    </w:lvl>
    <w:lvl w:ilvl="6" w:tplc="FFFFFFFF">
      <w:start w:val="1"/>
      <w:numFmt w:val="decimal"/>
      <w:lvlText w:val="%7."/>
      <w:lvlJc w:val="left"/>
      <w:pPr>
        <w:ind w:left="5490" w:hanging="360"/>
      </w:pPr>
    </w:lvl>
    <w:lvl w:ilvl="7" w:tplc="FFFFFFFF">
      <w:start w:val="1"/>
      <w:numFmt w:val="lowerLetter"/>
      <w:lvlText w:val="%8."/>
      <w:lvlJc w:val="left"/>
      <w:pPr>
        <w:ind w:left="6210" w:hanging="360"/>
      </w:pPr>
    </w:lvl>
    <w:lvl w:ilvl="8" w:tplc="FFFFFFFF">
      <w:start w:val="1"/>
      <w:numFmt w:val="lowerRoman"/>
      <w:lvlText w:val="%9."/>
      <w:lvlJc w:val="right"/>
      <w:pPr>
        <w:ind w:left="6930" w:hanging="180"/>
      </w:pPr>
    </w:lvl>
  </w:abstractNum>
  <w:abstractNum w:abstractNumId="75">
    <w:nsid w:val="3DA763EC"/>
    <w:multiLevelType w:val="multilevel"/>
    <w:tmpl w:val="12A8FA62"/>
    <w:lvl w:ilvl="0">
      <w:start w:val="4"/>
      <w:numFmt w:val="decimal"/>
      <w:lvlText w:val="%1"/>
      <w:lvlJc w:val="left"/>
      <w:pPr>
        <w:ind w:left="1379" w:hanging="480"/>
        <w:jc w:val="left"/>
      </w:pPr>
      <w:rPr>
        <w:rFonts w:hint="default"/>
        <w:lang w:val="ru-RU" w:eastAsia="en-US" w:bidi="ar-SA"/>
      </w:rPr>
    </w:lvl>
    <w:lvl w:ilvl="1">
      <w:start w:val="24"/>
      <w:numFmt w:val="decimal"/>
      <w:lvlText w:val="%1.%2"/>
      <w:lvlJc w:val="left"/>
      <w:pPr>
        <w:ind w:left="1379" w:hanging="48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76">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77">
    <w:nsid w:val="410114F5"/>
    <w:multiLevelType w:val="multilevel"/>
    <w:tmpl w:val="758A9634"/>
    <w:lvl w:ilvl="0">
      <w:start w:val="6"/>
      <w:numFmt w:val="decimal"/>
      <w:lvlText w:val="%1"/>
      <w:lvlJc w:val="left"/>
      <w:pPr>
        <w:ind w:left="600" w:hanging="600"/>
      </w:pPr>
      <w:rPr>
        <w:rFonts w:hint="default"/>
      </w:rPr>
    </w:lvl>
    <w:lvl w:ilvl="1">
      <w:start w:val="4"/>
      <w:numFmt w:val="decimal"/>
      <w:lvlText w:val="%1.%2"/>
      <w:lvlJc w:val="left"/>
      <w:pPr>
        <w:ind w:left="659" w:hanging="600"/>
      </w:pPr>
      <w:rPr>
        <w:rFonts w:hint="default"/>
      </w:rPr>
    </w:lvl>
    <w:lvl w:ilvl="2">
      <w:start w:val="22"/>
      <w:numFmt w:val="decimal"/>
      <w:lvlText w:val="%1.%2.%3"/>
      <w:lvlJc w:val="left"/>
      <w:pPr>
        <w:ind w:left="838" w:hanging="720"/>
      </w:pPr>
      <w:rPr>
        <w:rFonts w:hint="default"/>
      </w:rPr>
    </w:lvl>
    <w:lvl w:ilvl="3">
      <w:start w:val="1"/>
      <w:numFmt w:val="decimal"/>
      <w:lvlText w:val="%1.%2.%3.%4"/>
      <w:lvlJc w:val="left"/>
      <w:pPr>
        <w:ind w:left="897" w:hanging="720"/>
      </w:pPr>
      <w:rPr>
        <w:rFonts w:hint="default"/>
      </w:rPr>
    </w:lvl>
    <w:lvl w:ilvl="4">
      <w:start w:val="1"/>
      <w:numFmt w:val="decimal"/>
      <w:lvlText w:val="%1.%2.%3.%4.%5"/>
      <w:lvlJc w:val="left"/>
      <w:pPr>
        <w:ind w:left="1316" w:hanging="1080"/>
      </w:pPr>
      <w:rPr>
        <w:rFonts w:hint="default"/>
      </w:rPr>
    </w:lvl>
    <w:lvl w:ilvl="5">
      <w:start w:val="1"/>
      <w:numFmt w:val="decimal"/>
      <w:lvlText w:val="%1.%2.%3.%4.%5.%6"/>
      <w:lvlJc w:val="left"/>
      <w:pPr>
        <w:ind w:left="1375" w:hanging="1080"/>
      </w:pPr>
      <w:rPr>
        <w:rFonts w:hint="default"/>
      </w:rPr>
    </w:lvl>
    <w:lvl w:ilvl="6">
      <w:start w:val="1"/>
      <w:numFmt w:val="decimal"/>
      <w:lvlText w:val="%1.%2.%3.%4.%5.%6.%7"/>
      <w:lvlJc w:val="left"/>
      <w:pPr>
        <w:ind w:left="1794" w:hanging="1440"/>
      </w:pPr>
      <w:rPr>
        <w:rFonts w:hint="default"/>
      </w:rPr>
    </w:lvl>
    <w:lvl w:ilvl="7">
      <w:start w:val="1"/>
      <w:numFmt w:val="decimal"/>
      <w:lvlText w:val="%1.%2.%3.%4.%5.%6.%7.%8"/>
      <w:lvlJc w:val="left"/>
      <w:pPr>
        <w:ind w:left="1853" w:hanging="1440"/>
      </w:pPr>
      <w:rPr>
        <w:rFonts w:hint="default"/>
      </w:rPr>
    </w:lvl>
    <w:lvl w:ilvl="8">
      <w:start w:val="1"/>
      <w:numFmt w:val="decimal"/>
      <w:lvlText w:val="%1.%2.%3.%4.%5.%6.%7.%8.%9"/>
      <w:lvlJc w:val="left"/>
      <w:pPr>
        <w:ind w:left="2272" w:hanging="1800"/>
      </w:pPr>
      <w:rPr>
        <w:rFonts w:hint="default"/>
      </w:rPr>
    </w:lvl>
  </w:abstractNum>
  <w:abstractNum w:abstractNumId="78">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79">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3B65A52"/>
    <w:multiLevelType w:val="hybridMultilevel"/>
    <w:tmpl w:val="7A1C1B6E"/>
    <w:lvl w:ilvl="0" w:tplc="9EFCA970">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D812BE52">
      <w:numFmt w:val="bullet"/>
      <w:lvlText w:val="•"/>
      <w:lvlJc w:val="left"/>
      <w:pPr>
        <w:ind w:left="1743" w:hanging="360"/>
      </w:pPr>
      <w:rPr>
        <w:rFonts w:hint="default"/>
        <w:lang w:val="ru-RU" w:eastAsia="en-US" w:bidi="ar-SA"/>
      </w:rPr>
    </w:lvl>
    <w:lvl w:ilvl="2" w:tplc="05B66660">
      <w:numFmt w:val="bullet"/>
      <w:lvlText w:val="•"/>
      <w:lvlJc w:val="left"/>
      <w:pPr>
        <w:ind w:left="2647" w:hanging="360"/>
      </w:pPr>
      <w:rPr>
        <w:rFonts w:hint="default"/>
        <w:lang w:val="ru-RU" w:eastAsia="en-US" w:bidi="ar-SA"/>
      </w:rPr>
    </w:lvl>
    <w:lvl w:ilvl="3" w:tplc="D0363284">
      <w:numFmt w:val="bullet"/>
      <w:lvlText w:val="•"/>
      <w:lvlJc w:val="left"/>
      <w:pPr>
        <w:ind w:left="3551" w:hanging="360"/>
      </w:pPr>
      <w:rPr>
        <w:rFonts w:hint="default"/>
        <w:lang w:val="ru-RU" w:eastAsia="en-US" w:bidi="ar-SA"/>
      </w:rPr>
    </w:lvl>
    <w:lvl w:ilvl="4" w:tplc="3A9CE1B6">
      <w:numFmt w:val="bullet"/>
      <w:lvlText w:val="•"/>
      <w:lvlJc w:val="left"/>
      <w:pPr>
        <w:ind w:left="4455" w:hanging="360"/>
      </w:pPr>
      <w:rPr>
        <w:rFonts w:hint="default"/>
        <w:lang w:val="ru-RU" w:eastAsia="en-US" w:bidi="ar-SA"/>
      </w:rPr>
    </w:lvl>
    <w:lvl w:ilvl="5" w:tplc="96AA6416">
      <w:numFmt w:val="bullet"/>
      <w:lvlText w:val="•"/>
      <w:lvlJc w:val="left"/>
      <w:pPr>
        <w:ind w:left="5359" w:hanging="360"/>
      </w:pPr>
      <w:rPr>
        <w:rFonts w:hint="default"/>
        <w:lang w:val="ru-RU" w:eastAsia="en-US" w:bidi="ar-SA"/>
      </w:rPr>
    </w:lvl>
    <w:lvl w:ilvl="6" w:tplc="070A5DC0">
      <w:numFmt w:val="bullet"/>
      <w:lvlText w:val="•"/>
      <w:lvlJc w:val="left"/>
      <w:pPr>
        <w:ind w:left="6263" w:hanging="360"/>
      </w:pPr>
      <w:rPr>
        <w:rFonts w:hint="default"/>
        <w:lang w:val="ru-RU" w:eastAsia="en-US" w:bidi="ar-SA"/>
      </w:rPr>
    </w:lvl>
    <w:lvl w:ilvl="7" w:tplc="22C8CE0A">
      <w:numFmt w:val="bullet"/>
      <w:lvlText w:val="•"/>
      <w:lvlJc w:val="left"/>
      <w:pPr>
        <w:ind w:left="7167" w:hanging="360"/>
      </w:pPr>
      <w:rPr>
        <w:rFonts w:hint="default"/>
        <w:lang w:val="ru-RU" w:eastAsia="en-US" w:bidi="ar-SA"/>
      </w:rPr>
    </w:lvl>
    <w:lvl w:ilvl="8" w:tplc="14DE03E8">
      <w:numFmt w:val="bullet"/>
      <w:lvlText w:val="•"/>
      <w:lvlJc w:val="left"/>
      <w:pPr>
        <w:ind w:left="8071" w:hanging="360"/>
      </w:pPr>
      <w:rPr>
        <w:rFonts w:hint="default"/>
        <w:lang w:val="ru-RU" w:eastAsia="en-US" w:bidi="ar-SA"/>
      </w:rPr>
    </w:lvl>
  </w:abstractNum>
  <w:abstractNum w:abstractNumId="81">
    <w:nsid w:val="44E42352"/>
    <w:multiLevelType w:val="hybridMultilevel"/>
    <w:tmpl w:val="51048FAE"/>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53836E3"/>
    <w:multiLevelType w:val="hybridMultilevel"/>
    <w:tmpl w:val="D9064AB2"/>
    <w:lvl w:ilvl="0" w:tplc="09F2DEDC">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570CCE0E">
      <w:numFmt w:val="bullet"/>
      <w:lvlText w:val="•"/>
      <w:lvlJc w:val="left"/>
      <w:pPr>
        <w:ind w:left="1743" w:hanging="360"/>
      </w:pPr>
      <w:rPr>
        <w:rFonts w:hint="default"/>
        <w:lang w:val="ru-RU" w:eastAsia="en-US" w:bidi="ar-SA"/>
      </w:rPr>
    </w:lvl>
    <w:lvl w:ilvl="2" w:tplc="79C4C552">
      <w:numFmt w:val="bullet"/>
      <w:lvlText w:val="•"/>
      <w:lvlJc w:val="left"/>
      <w:pPr>
        <w:ind w:left="2647" w:hanging="360"/>
      </w:pPr>
      <w:rPr>
        <w:rFonts w:hint="default"/>
        <w:lang w:val="ru-RU" w:eastAsia="en-US" w:bidi="ar-SA"/>
      </w:rPr>
    </w:lvl>
    <w:lvl w:ilvl="3" w:tplc="6048391C">
      <w:numFmt w:val="bullet"/>
      <w:lvlText w:val="•"/>
      <w:lvlJc w:val="left"/>
      <w:pPr>
        <w:ind w:left="3551" w:hanging="360"/>
      </w:pPr>
      <w:rPr>
        <w:rFonts w:hint="default"/>
        <w:lang w:val="ru-RU" w:eastAsia="en-US" w:bidi="ar-SA"/>
      </w:rPr>
    </w:lvl>
    <w:lvl w:ilvl="4" w:tplc="77627466">
      <w:numFmt w:val="bullet"/>
      <w:lvlText w:val="•"/>
      <w:lvlJc w:val="left"/>
      <w:pPr>
        <w:ind w:left="4455" w:hanging="360"/>
      </w:pPr>
      <w:rPr>
        <w:rFonts w:hint="default"/>
        <w:lang w:val="ru-RU" w:eastAsia="en-US" w:bidi="ar-SA"/>
      </w:rPr>
    </w:lvl>
    <w:lvl w:ilvl="5" w:tplc="EDF446B8">
      <w:numFmt w:val="bullet"/>
      <w:lvlText w:val="•"/>
      <w:lvlJc w:val="left"/>
      <w:pPr>
        <w:ind w:left="5359" w:hanging="360"/>
      </w:pPr>
      <w:rPr>
        <w:rFonts w:hint="default"/>
        <w:lang w:val="ru-RU" w:eastAsia="en-US" w:bidi="ar-SA"/>
      </w:rPr>
    </w:lvl>
    <w:lvl w:ilvl="6" w:tplc="963CF50A">
      <w:numFmt w:val="bullet"/>
      <w:lvlText w:val="•"/>
      <w:lvlJc w:val="left"/>
      <w:pPr>
        <w:ind w:left="6263" w:hanging="360"/>
      </w:pPr>
      <w:rPr>
        <w:rFonts w:hint="default"/>
        <w:lang w:val="ru-RU" w:eastAsia="en-US" w:bidi="ar-SA"/>
      </w:rPr>
    </w:lvl>
    <w:lvl w:ilvl="7" w:tplc="212E5C0E">
      <w:numFmt w:val="bullet"/>
      <w:lvlText w:val="•"/>
      <w:lvlJc w:val="left"/>
      <w:pPr>
        <w:ind w:left="7167" w:hanging="360"/>
      </w:pPr>
      <w:rPr>
        <w:rFonts w:hint="default"/>
        <w:lang w:val="ru-RU" w:eastAsia="en-US" w:bidi="ar-SA"/>
      </w:rPr>
    </w:lvl>
    <w:lvl w:ilvl="8" w:tplc="D93E982E">
      <w:numFmt w:val="bullet"/>
      <w:lvlText w:val="•"/>
      <w:lvlJc w:val="left"/>
      <w:pPr>
        <w:ind w:left="8071" w:hanging="360"/>
      </w:pPr>
      <w:rPr>
        <w:rFonts w:hint="default"/>
        <w:lang w:val="ru-RU" w:eastAsia="en-US" w:bidi="ar-SA"/>
      </w:rPr>
    </w:lvl>
  </w:abstractNum>
  <w:abstractNum w:abstractNumId="83">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84">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85">
    <w:nsid w:val="465572F7"/>
    <w:multiLevelType w:val="multilevel"/>
    <w:tmpl w:val="5F828EFA"/>
    <w:lvl w:ilvl="0">
      <w:start w:val="2"/>
      <w:numFmt w:val="decimal"/>
      <w:lvlText w:val="%1"/>
      <w:lvlJc w:val="left"/>
      <w:pPr>
        <w:ind w:left="810" w:hanging="492"/>
        <w:jc w:val="left"/>
      </w:pPr>
      <w:rPr>
        <w:rFonts w:hint="default"/>
        <w:lang w:val="ru-RU" w:eastAsia="en-US" w:bidi="ar-SA"/>
      </w:rPr>
    </w:lvl>
    <w:lvl w:ilvl="1">
      <w:start w:val="1"/>
      <w:numFmt w:val="decimal"/>
      <w:lvlText w:val="%1.%2."/>
      <w:lvlJc w:val="left"/>
      <w:pPr>
        <w:ind w:left="810"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86">
    <w:nsid w:val="46E912BE"/>
    <w:multiLevelType w:val="hybridMultilevel"/>
    <w:tmpl w:val="9142F60E"/>
    <w:lvl w:ilvl="0" w:tplc="38465458">
      <w:numFmt w:val="bullet"/>
      <w:lvlText w:val=""/>
      <w:lvlJc w:val="left"/>
      <w:pPr>
        <w:ind w:left="838" w:hanging="348"/>
      </w:pPr>
      <w:rPr>
        <w:rFonts w:ascii="Symbol" w:eastAsia="Symbol" w:hAnsi="Symbol" w:cs="Symbol" w:hint="default"/>
        <w:w w:val="100"/>
        <w:sz w:val="24"/>
        <w:szCs w:val="24"/>
        <w:lang w:val="ru-RU" w:eastAsia="en-US" w:bidi="ar-SA"/>
      </w:rPr>
    </w:lvl>
    <w:lvl w:ilvl="1" w:tplc="3CF62A06">
      <w:numFmt w:val="bullet"/>
      <w:lvlText w:val="•"/>
      <w:lvlJc w:val="left"/>
      <w:pPr>
        <w:ind w:left="1743" w:hanging="348"/>
      </w:pPr>
      <w:rPr>
        <w:rFonts w:hint="default"/>
        <w:lang w:val="ru-RU" w:eastAsia="en-US" w:bidi="ar-SA"/>
      </w:rPr>
    </w:lvl>
    <w:lvl w:ilvl="2" w:tplc="717C389E">
      <w:numFmt w:val="bullet"/>
      <w:lvlText w:val="•"/>
      <w:lvlJc w:val="left"/>
      <w:pPr>
        <w:ind w:left="2647" w:hanging="348"/>
      </w:pPr>
      <w:rPr>
        <w:rFonts w:hint="default"/>
        <w:lang w:val="ru-RU" w:eastAsia="en-US" w:bidi="ar-SA"/>
      </w:rPr>
    </w:lvl>
    <w:lvl w:ilvl="3" w:tplc="7A80E50A">
      <w:numFmt w:val="bullet"/>
      <w:lvlText w:val="•"/>
      <w:lvlJc w:val="left"/>
      <w:pPr>
        <w:ind w:left="3551" w:hanging="348"/>
      </w:pPr>
      <w:rPr>
        <w:rFonts w:hint="default"/>
        <w:lang w:val="ru-RU" w:eastAsia="en-US" w:bidi="ar-SA"/>
      </w:rPr>
    </w:lvl>
    <w:lvl w:ilvl="4" w:tplc="6E4842C6">
      <w:numFmt w:val="bullet"/>
      <w:lvlText w:val="•"/>
      <w:lvlJc w:val="left"/>
      <w:pPr>
        <w:ind w:left="4455" w:hanging="348"/>
      </w:pPr>
      <w:rPr>
        <w:rFonts w:hint="default"/>
        <w:lang w:val="ru-RU" w:eastAsia="en-US" w:bidi="ar-SA"/>
      </w:rPr>
    </w:lvl>
    <w:lvl w:ilvl="5" w:tplc="3BC2E2A2">
      <w:numFmt w:val="bullet"/>
      <w:lvlText w:val="•"/>
      <w:lvlJc w:val="left"/>
      <w:pPr>
        <w:ind w:left="5359" w:hanging="348"/>
      </w:pPr>
      <w:rPr>
        <w:rFonts w:hint="default"/>
        <w:lang w:val="ru-RU" w:eastAsia="en-US" w:bidi="ar-SA"/>
      </w:rPr>
    </w:lvl>
    <w:lvl w:ilvl="6" w:tplc="EF100240">
      <w:numFmt w:val="bullet"/>
      <w:lvlText w:val="•"/>
      <w:lvlJc w:val="left"/>
      <w:pPr>
        <w:ind w:left="6263" w:hanging="348"/>
      </w:pPr>
      <w:rPr>
        <w:rFonts w:hint="default"/>
        <w:lang w:val="ru-RU" w:eastAsia="en-US" w:bidi="ar-SA"/>
      </w:rPr>
    </w:lvl>
    <w:lvl w:ilvl="7" w:tplc="A5E6088C">
      <w:numFmt w:val="bullet"/>
      <w:lvlText w:val="•"/>
      <w:lvlJc w:val="left"/>
      <w:pPr>
        <w:ind w:left="7167" w:hanging="348"/>
      </w:pPr>
      <w:rPr>
        <w:rFonts w:hint="default"/>
        <w:lang w:val="ru-RU" w:eastAsia="en-US" w:bidi="ar-SA"/>
      </w:rPr>
    </w:lvl>
    <w:lvl w:ilvl="8" w:tplc="1FCC30AC">
      <w:numFmt w:val="bullet"/>
      <w:lvlText w:val="•"/>
      <w:lvlJc w:val="left"/>
      <w:pPr>
        <w:ind w:left="8071" w:hanging="348"/>
      </w:pPr>
      <w:rPr>
        <w:rFonts w:hint="default"/>
        <w:lang w:val="ru-RU" w:eastAsia="en-US" w:bidi="ar-SA"/>
      </w:rPr>
    </w:lvl>
  </w:abstractNum>
  <w:abstractNum w:abstractNumId="87">
    <w:nsid w:val="48145B6B"/>
    <w:multiLevelType w:val="hybridMultilevel"/>
    <w:tmpl w:val="E6888340"/>
    <w:lvl w:ilvl="0" w:tplc="B4EA1710">
      <w:numFmt w:val="bullet"/>
      <w:lvlText w:val="•"/>
      <w:lvlJc w:val="left"/>
      <w:pPr>
        <w:ind w:left="1546" w:hanging="360"/>
      </w:pPr>
      <w:rPr>
        <w:rFonts w:hint="default"/>
        <w:lang w:val="ru-RU" w:eastAsia="en-US" w:bidi="ar-SA"/>
      </w:rPr>
    </w:lvl>
    <w:lvl w:ilvl="1" w:tplc="04190003" w:tentative="1">
      <w:start w:val="1"/>
      <w:numFmt w:val="bullet"/>
      <w:lvlText w:val="o"/>
      <w:lvlJc w:val="left"/>
      <w:pPr>
        <w:ind w:left="2266" w:hanging="360"/>
      </w:pPr>
      <w:rPr>
        <w:rFonts w:ascii="Courier New" w:hAnsi="Courier New" w:cs="Courier New" w:hint="default"/>
      </w:rPr>
    </w:lvl>
    <w:lvl w:ilvl="2" w:tplc="04190005" w:tentative="1">
      <w:start w:val="1"/>
      <w:numFmt w:val="bullet"/>
      <w:lvlText w:val=""/>
      <w:lvlJc w:val="left"/>
      <w:pPr>
        <w:ind w:left="2986" w:hanging="360"/>
      </w:pPr>
      <w:rPr>
        <w:rFonts w:ascii="Wingdings" w:hAnsi="Wingdings" w:hint="default"/>
      </w:rPr>
    </w:lvl>
    <w:lvl w:ilvl="3" w:tplc="04190001" w:tentative="1">
      <w:start w:val="1"/>
      <w:numFmt w:val="bullet"/>
      <w:lvlText w:val=""/>
      <w:lvlJc w:val="left"/>
      <w:pPr>
        <w:ind w:left="3706" w:hanging="360"/>
      </w:pPr>
      <w:rPr>
        <w:rFonts w:ascii="Symbol" w:hAnsi="Symbol" w:hint="default"/>
      </w:rPr>
    </w:lvl>
    <w:lvl w:ilvl="4" w:tplc="04190003" w:tentative="1">
      <w:start w:val="1"/>
      <w:numFmt w:val="bullet"/>
      <w:lvlText w:val="o"/>
      <w:lvlJc w:val="left"/>
      <w:pPr>
        <w:ind w:left="4426" w:hanging="360"/>
      </w:pPr>
      <w:rPr>
        <w:rFonts w:ascii="Courier New" w:hAnsi="Courier New" w:cs="Courier New" w:hint="default"/>
      </w:rPr>
    </w:lvl>
    <w:lvl w:ilvl="5" w:tplc="04190005" w:tentative="1">
      <w:start w:val="1"/>
      <w:numFmt w:val="bullet"/>
      <w:lvlText w:val=""/>
      <w:lvlJc w:val="left"/>
      <w:pPr>
        <w:ind w:left="5146" w:hanging="360"/>
      </w:pPr>
      <w:rPr>
        <w:rFonts w:ascii="Wingdings" w:hAnsi="Wingdings" w:hint="default"/>
      </w:rPr>
    </w:lvl>
    <w:lvl w:ilvl="6" w:tplc="04190001" w:tentative="1">
      <w:start w:val="1"/>
      <w:numFmt w:val="bullet"/>
      <w:lvlText w:val=""/>
      <w:lvlJc w:val="left"/>
      <w:pPr>
        <w:ind w:left="5866" w:hanging="360"/>
      </w:pPr>
      <w:rPr>
        <w:rFonts w:ascii="Symbol" w:hAnsi="Symbol" w:hint="default"/>
      </w:rPr>
    </w:lvl>
    <w:lvl w:ilvl="7" w:tplc="04190003" w:tentative="1">
      <w:start w:val="1"/>
      <w:numFmt w:val="bullet"/>
      <w:lvlText w:val="o"/>
      <w:lvlJc w:val="left"/>
      <w:pPr>
        <w:ind w:left="6586" w:hanging="360"/>
      </w:pPr>
      <w:rPr>
        <w:rFonts w:ascii="Courier New" w:hAnsi="Courier New" w:cs="Courier New" w:hint="default"/>
      </w:rPr>
    </w:lvl>
    <w:lvl w:ilvl="8" w:tplc="04190005" w:tentative="1">
      <w:start w:val="1"/>
      <w:numFmt w:val="bullet"/>
      <w:lvlText w:val=""/>
      <w:lvlJc w:val="left"/>
      <w:pPr>
        <w:ind w:left="7306" w:hanging="360"/>
      </w:pPr>
      <w:rPr>
        <w:rFonts w:ascii="Wingdings" w:hAnsi="Wingdings" w:hint="default"/>
      </w:rPr>
    </w:lvl>
  </w:abstractNum>
  <w:abstractNum w:abstractNumId="88">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89">
    <w:nsid w:val="48552D3E"/>
    <w:multiLevelType w:val="multilevel"/>
    <w:tmpl w:val="25C66C86"/>
    <w:lvl w:ilvl="0">
      <w:start w:val="4"/>
      <w:numFmt w:val="decimal"/>
      <w:lvlText w:val="%1"/>
      <w:lvlJc w:val="left"/>
      <w:pPr>
        <w:ind w:left="778" w:hanging="608"/>
        <w:jc w:val="left"/>
      </w:pPr>
      <w:rPr>
        <w:rFonts w:hint="default"/>
        <w:lang w:val="ru-RU" w:eastAsia="en-US" w:bidi="ar-SA"/>
      </w:rPr>
    </w:lvl>
    <w:lvl w:ilvl="1">
      <w:start w:val="1"/>
      <w:numFmt w:val="decimal"/>
      <w:lvlText w:val="%1.%2."/>
      <w:lvlJc w:val="left"/>
      <w:pPr>
        <w:ind w:left="778" w:hanging="60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90">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92">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93">
    <w:nsid w:val="4DCE16BB"/>
    <w:multiLevelType w:val="hybridMultilevel"/>
    <w:tmpl w:val="974A911E"/>
    <w:lvl w:ilvl="0" w:tplc="B3F4317E">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0F4E64F4">
      <w:numFmt w:val="bullet"/>
      <w:lvlText w:val="•"/>
      <w:lvlJc w:val="left"/>
      <w:pPr>
        <w:ind w:left="1743" w:hanging="360"/>
      </w:pPr>
      <w:rPr>
        <w:rFonts w:hint="default"/>
        <w:lang w:val="ru-RU" w:eastAsia="en-US" w:bidi="ar-SA"/>
      </w:rPr>
    </w:lvl>
    <w:lvl w:ilvl="2" w:tplc="6EFC5742">
      <w:numFmt w:val="bullet"/>
      <w:lvlText w:val="•"/>
      <w:lvlJc w:val="left"/>
      <w:pPr>
        <w:ind w:left="2647" w:hanging="360"/>
      </w:pPr>
      <w:rPr>
        <w:rFonts w:hint="default"/>
        <w:lang w:val="ru-RU" w:eastAsia="en-US" w:bidi="ar-SA"/>
      </w:rPr>
    </w:lvl>
    <w:lvl w:ilvl="3" w:tplc="14F0AF28">
      <w:numFmt w:val="bullet"/>
      <w:lvlText w:val="•"/>
      <w:lvlJc w:val="left"/>
      <w:pPr>
        <w:ind w:left="3551" w:hanging="360"/>
      </w:pPr>
      <w:rPr>
        <w:rFonts w:hint="default"/>
        <w:lang w:val="ru-RU" w:eastAsia="en-US" w:bidi="ar-SA"/>
      </w:rPr>
    </w:lvl>
    <w:lvl w:ilvl="4" w:tplc="31C6C770">
      <w:numFmt w:val="bullet"/>
      <w:lvlText w:val="•"/>
      <w:lvlJc w:val="left"/>
      <w:pPr>
        <w:ind w:left="4455" w:hanging="360"/>
      </w:pPr>
      <w:rPr>
        <w:rFonts w:hint="default"/>
        <w:lang w:val="ru-RU" w:eastAsia="en-US" w:bidi="ar-SA"/>
      </w:rPr>
    </w:lvl>
    <w:lvl w:ilvl="5" w:tplc="C1F428CE">
      <w:numFmt w:val="bullet"/>
      <w:lvlText w:val="•"/>
      <w:lvlJc w:val="left"/>
      <w:pPr>
        <w:ind w:left="5359" w:hanging="360"/>
      </w:pPr>
      <w:rPr>
        <w:rFonts w:hint="default"/>
        <w:lang w:val="ru-RU" w:eastAsia="en-US" w:bidi="ar-SA"/>
      </w:rPr>
    </w:lvl>
    <w:lvl w:ilvl="6" w:tplc="F52C483E">
      <w:numFmt w:val="bullet"/>
      <w:lvlText w:val="•"/>
      <w:lvlJc w:val="left"/>
      <w:pPr>
        <w:ind w:left="6263" w:hanging="360"/>
      </w:pPr>
      <w:rPr>
        <w:rFonts w:hint="default"/>
        <w:lang w:val="ru-RU" w:eastAsia="en-US" w:bidi="ar-SA"/>
      </w:rPr>
    </w:lvl>
    <w:lvl w:ilvl="7" w:tplc="EB748708">
      <w:numFmt w:val="bullet"/>
      <w:lvlText w:val="•"/>
      <w:lvlJc w:val="left"/>
      <w:pPr>
        <w:ind w:left="7167" w:hanging="360"/>
      </w:pPr>
      <w:rPr>
        <w:rFonts w:hint="default"/>
        <w:lang w:val="ru-RU" w:eastAsia="en-US" w:bidi="ar-SA"/>
      </w:rPr>
    </w:lvl>
    <w:lvl w:ilvl="8" w:tplc="D1287DA0">
      <w:numFmt w:val="bullet"/>
      <w:lvlText w:val="•"/>
      <w:lvlJc w:val="left"/>
      <w:pPr>
        <w:ind w:left="8071" w:hanging="360"/>
      </w:pPr>
      <w:rPr>
        <w:rFonts w:hint="default"/>
        <w:lang w:val="ru-RU" w:eastAsia="en-US" w:bidi="ar-SA"/>
      </w:rPr>
    </w:lvl>
  </w:abstractNum>
  <w:abstractNum w:abstractNumId="94">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4EBE06EC"/>
    <w:multiLevelType w:val="multilevel"/>
    <w:tmpl w:val="8DF8FDF8"/>
    <w:lvl w:ilvl="0">
      <w:start w:val="6"/>
      <w:numFmt w:val="decimal"/>
      <w:lvlText w:val="%1."/>
      <w:lvlJc w:val="left"/>
      <w:pPr>
        <w:ind w:left="540" w:hanging="540"/>
      </w:pPr>
      <w:rPr>
        <w:rFonts w:hint="default"/>
      </w:rPr>
    </w:lvl>
    <w:lvl w:ilvl="1">
      <w:start w:val="4"/>
      <w:numFmt w:val="decimal"/>
      <w:lvlText w:val="%1.%2."/>
      <w:lvlJc w:val="left"/>
      <w:pPr>
        <w:ind w:left="682" w:hanging="540"/>
      </w:pPr>
      <w:rPr>
        <w:rFonts w:hint="default"/>
      </w:rPr>
    </w:lvl>
    <w:lvl w:ilvl="2">
      <w:start w:val="7"/>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6">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513943B4"/>
    <w:multiLevelType w:val="multilevel"/>
    <w:tmpl w:val="207A5994"/>
    <w:lvl w:ilvl="0">
      <w:start w:val="1"/>
      <w:numFmt w:val="decimal"/>
      <w:lvlText w:val="%1."/>
      <w:lvlJc w:val="left"/>
      <w:pPr>
        <w:ind w:left="398"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98">
    <w:nsid w:val="51EE692C"/>
    <w:multiLevelType w:val="hybridMultilevel"/>
    <w:tmpl w:val="36BE686C"/>
    <w:lvl w:ilvl="0" w:tplc="7D3CC812">
      <w:numFmt w:val="bullet"/>
      <w:lvlText w:val="•"/>
      <w:lvlJc w:val="left"/>
      <w:pPr>
        <w:ind w:left="838" w:hanging="360"/>
      </w:pPr>
      <w:rPr>
        <w:rFonts w:ascii="Times New Roman" w:eastAsia="Times New Roman" w:hAnsi="Times New Roman" w:cs="Times New Roman" w:hint="default"/>
        <w:w w:val="100"/>
        <w:sz w:val="24"/>
        <w:szCs w:val="24"/>
        <w:lang w:val="ru-RU" w:eastAsia="en-US" w:bidi="ar-SA"/>
      </w:rPr>
    </w:lvl>
    <w:lvl w:ilvl="1" w:tplc="FB14D6EC">
      <w:numFmt w:val="bullet"/>
      <w:lvlText w:val="•"/>
      <w:lvlJc w:val="left"/>
      <w:pPr>
        <w:ind w:left="1743" w:hanging="360"/>
      </w:pPr>
      <w:rPr>
        <w:rFonts w:hint="default"/>
        <w:lang w:val="ru-RU" w:eastAsia="en-US" w:bidi="ar-SA"/>
      </w:rPr>
    </w:lvl>
    <w:lvl w:ilvl="2" w:tplc="B78859EA">
      <w:numFmt w:val="bullet"/>
      <w:lvlText w:val="•"/>
      <w:lvlJc w:val="left"/>
      <w:pPr>
        <w:ind w:left="2647" w:hanging="360"/>
      </w:pPr>
      <w:rPr>
        <w:rFonts w:hint="default"/>
        <w:lang w:val="ru-RU" w:eastAsia="en-US" w:bidi="ar-SA"/>
      </w:rPr>
    </w:lvl>
    <w:lvl w:ilvl="3" w:tplc="D3C836AA">
      <w:numFmt w:val="bullet"/>
      <w:lvlText w:val="•"/>
      <w:lvlJc w:val="left"/>
      <w:pPr>
        <w:ind w:left="3551" w:hanging="360"/>
      </w:pPr>
      <w:rPr>
        <w:rFonts w:hint="default"/>
        <w:lang w:val="ru-RU" w:eastAsia="en-US" w:bidi="ar-SA"/>
      </w:rPr>
    </w:lvl>
    <w:lvl w:ilvl="4" w:tplc="A36A84B8">
      <w:numFmt w:val="bullet"/>
      <w:lvlText w:val="•"/>
      <w:lvlJc w:val="left"/>
      <w:pPr>
        <w:ind w:left="4455" w:hanging="360"/>
      </w:pPr>
      <w:rPr>
        <w:rFonts w:hint="default"/>
        <w:lang w:val="ru-RU" w:eastAsia="en-US" w:bidi="ar-SA"/>
      </w:rPr>
    </w:lvl>
    <w:lvl w:ilvl="5" w:tplc="0366CCC2">
      <w:numFmt w:val="bullet"/>
      <w:lvlText w:val="•"/>
      <w:lvlJc w:val="left"/>
      <w:pPr>
        <w:ind w:left="5359" w:hanging="360"/>
      </w:pPr>
      <w:rPr>
        <w:rFonts w:hint="default"/>
        <w:lang w:val="ru-RU" w:eastAsia="en-US" w:bidi="ar-SA"/>
      </w:rPr>
    </w:lvl>
    <w:lvl w:ilvl="6" w:tplc="B00A26EC">
      <w:numFmt w:val="bullet"/>
      <w:lvlText w:val="•"/>
      <w:lvlJc w:val="left"/>
      <w:pPr>
        <w:ind w:left="6263" w:hanging="360"/>
      </w:pPr>
      <w:rPr>
        <w:rFonts w:hint="default"/>
        <w:lang w:val="ru-RU" w:eastAsia="en-US" w:bidi="ar-SA"/>
      </w:rPr>
    </w:lvl>
    <w:lvl w:ilvl="7" w:tplc="9DE2831E">
      <w:numFmt w:val="bullet"/>
      <w:lvlText w:val="•"/>
      <w:lvlJc w:val="left"/>
      <w:pPr>
        <w:ind w:left="7167" w:hanging="360"/>
      </w:pPr>
      <w:rPr>
        <w:rFonts w:hint="default"/>
        <w:lang w:val="ru-RU" w:eastAsia="en-US" w:bidi="ar-SA"/>
      </w:rPr>
    </w:lvl>
    <w:lvl w:ilvl="8" w:tplc="77BE2EC8">
      <w:numFmt w:val="bullet"/>
      <w:lvlText w:val="•"/>
      <w:lvlJc w:val="left"/>
      <w:pPr>
        <w:ind w:left="8071" w:hanging="360"/>
      </w:pPr>
      <w:rPr>
        <w:rFonts w:hint="default"/>
        <w:lang w:val="ru-RU" w:eastAsia="en-US" w:bidi="ar-SA"/>
      </w:rPr>
    </w:lvl>
  </w:abstractNum>
  <w:abstractNum w:abstractNumId="99">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2B3592E"/>
    <w:multiLevelType w:val="hybridMultilevel"/>
    <w:tmpl w:val="0EE6E3B4"/>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3246650"/>
    <w:multiLevelType w:val="hybridMultilevel"/>
    <w:tmpl w:val="CB200674"/>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2">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nsid w:val="53BF1735"/>
    <w:multiLevelType w:val="hybridMultilevel"/>
    <w:tmpl w:val="6344C062"/>
    <w:lvl w:ilvl="0" w:tplc="9DB80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5">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8">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09">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10">
    <w:nsid w:val="5BBD3735"/>
    <w:multiLevelType w:val="multilevel"/>
    <w:tmpl w:val="078608A8"/>
    <w:lvl w:ilvl="0">
      <w:start w:val="1"/>
      <w:numFmt w:val="decimal"/>
      <w:lvlText w:val="%1"/>
      <w:lvlJc w:val="left"/>
      <w:pPr>
        <w:ind w:left="778" w:hanging="560"/>
        <w:jc w:val="left"/>
      </w:pPr>
      <w:rPr>
        <w:rFonts w:hint="default"/>
        <w:lang w:val="ru-RU" w:eastAsia="en-US" w:bidi="ar-SA"/>
      </w:rPr>
    </w:lvl>
    <w:lvl w:ilvl="1">
      <w:start w:val="1"/>
      <w:numFmt w:val="decimal"/>
      <w:lvlText w:val="%1.%2."/>
      <w:lvlJc w:val="left"/>
      <w:pPr>
        <w:ind w:left="778" w:hanging="560"/>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111">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112">
    <w:nsid w:val="5D2F296F"/>
    <w:multiLevelType w:val="multilevel"/>
    <w:tmpl w:val="A170DCF6"/>
    <w:lvl w:ilvl="0">
      <w:start w:val="3"/>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3">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4">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116">
    <w:nsid w:val="612D40CC"/>
    <w:multiLevelType w:val="multilevel"/>
    <w:tmpl w:val="423686D2"/>
    <w:lvl w:ilvl="0">
      <w:start w:val="3"/>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7">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8">
    <w:nsid w:val="643767D4"/>
    <w:multiLevelType w:val="hybridMultilevel"/>
    <w:tmpl w:val="EC900214"/>
    <w:lvl w:ilvl="0" w:tplc="340299C0">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FA228A14">
      <w:numFmt w:val="bullet"/>
      <w:lvlText w:val="•"/>
      <w:lvlJc w:val="left"/>
      <w:pPr>
        <w:ind w:left="1959" w:hanging="360"/>
      </w:pPr>
      <w:rPr>
        <w:rFonts w:hint="default"/>
        <w:lang w:val="ru-RU" w:eastAsia="en-US" w:bidi="ar-SA"/>
      </w:rPr>
    </w:lvl>
    <w:lvl w:ilvl="2" w:tplc="BA0E45C4">
      <w:numFmt w:val="bullet"/>
      <w:lvlText w:val="•"/>
      <w:lvlJc w:val="left"/>
      <w:pPr>
        <w:ind w:left="2839" w:hanging="360"/>
      </w:pPr>
      <w:rPr>
        <w:rFonts w:hint="default"/>
        <w:lang w:val="ru-RU" w:eastAsia="en-US" w:bidi="ar-SA"/>
      </w:rPr>
    </w:lvl>
    <w:lvl w:ilvl="3" w:tplc="F8F44B48">
      <w:numFmt w:val="bullet"/>
      <w:lvlText w:val="•"/>
      <w:lvlJc w:val="left"/>
      <w:pPr>
        <w:ind w:left="3719" w:hanging="360"/>
      </w:pPr>
      <w:rPr>
        <w:rFonts w:hint="default"/>
        <w:lang w:val="ru-RU" w:eastAsia="en-US" w:bidi="ar-SA"/>
      </w:rPr>
    </w:lvl>
    <w:lvl w:ilvl="4" w:tplc="94ECBC2A">
      <w:numFmt w:val="bullet"/>
      <w:lvlText w:val="•"/>
      <w:lvlJc w:val="left"/>
      <w:pPr>
        <w:ind w:left="4599" w:hanging="360"/>
      </w:pPr>
      <w:rPr>
        <w:rFonts w:hint="default"/>
        <w:lang w:val="ru-RU" w:eastAsia="en-US" w:bidi="ar-SA"/>
      </w:rPr>
    </w:lvl>
    <w:lvl w:ilvl="5" w:tplc="0C0ED8E0">
      <w:numFmt w:val="bullet"/>
      <w:lvlText w:val="•"/>
      <w:lvlJc w:val="left"/>
      <w:pPr>
        <w:ind w:left="5479" w:hanging="360"/>
      </w:pPr>
      <w:rPr>
        <w:rFonts w:hint="default"/>
        <w:lang w:val="ru-RU" w:eastAsia="en-US" w:bidi="ar-SA"/>
      </w:rPr>
    </w:lvl>
    <w:lvl w:ilvl="6" w:tplc="9D44D042">
      <w:numFmt w:val="bullet"/>
      <w:lvlText w:val="•"/>
      <w:lvlJc w:val="left"/>
      <w:pPr>
        <w:ind w:left="6359" w:hanging="360"/>
      </w:pPr>
      <w:rPr>
        <w:rFonts w:hint="default"/>
        <w:lang w:val="ru-RU" w:eastAsia="en-US" w:bidi="ar-SA"/>
      </w:rPr>
    </w:lvl>
    <w:lvl w:ilvl="7" w:tplc="1326D76C">
      <w:numFmt w:val="bullet"/>
      <w:lvlText w:val="•"/>
      <w:lvlJc w:val="left"/>
      <w:pPr>
        <w:ind w:left="7239" w:hanging="360"/>
      </w:pPr>
      <w:rPr>
        <w:rFonts w:hint="default"/>
        <w:lang w:val="ru-RU" w:eastAsia="en-US" w:bidi="ar-SA"/>
      </w:rPr>
    </w:lvl>
    <w:lvl w:ilvl="8" w:tplc="D76CD254">
      <w:numFmt w:val="bullet"/>
      <w:lvlText w:val="•"/>
      <w:lvlJc w:val="left"/>
      <w:pPr>
        <w:ind w:left="8119" w:hanging="360"/>
      </w:pPr>
      <w:rPr>
        <w:rFonts w:hint="default"/>
        <w:lang w:val="ru-RU" w:eastAsia="en-US" w:bidi="ar-SA"/>
      </w:rPr>
    </w:lvl>
  </w:abstractNum>
  <w:abstractNum w:abstractNumId="119">
    <w:nsid w:val="6536217C"/>
    <w:multiLevelType w:val="hybridMultilevel"/>
    <w:tmpl w:val="F60853E2"/>
    <w:lvl w:ilvl="0" w:tplc="9E8045D8">
      <w:start w:val="1"/>
      <w:numFmt w:val="lowerLetter"/>
      <w:lvlText w:val="%1)"/>
      <w:lvlJc w:val="left"/>
      <w:pPr>
        <w:ind w:left="778" w:hanging="708"/>
      </w:pPr>
      <w:rPr>
        <w:rFonts w:hint="default"/>
        <w:w w:val="100"/>
        <w:sz w:val="24"/>
        <w:szCs w:val="24"/>
        <w:lang w:val="ru-RU" w:eastAsia="en-US" w:bidi="ar-SA"/>
      </w:rPr>
    </w:lvl>
    <w:lvl w:ilvl="1" w:tplc="FFFFFFFF">
      <w:numFmt w:val="bullet"/>
      <w:lvlText w:val="•"/>
      <w:lvlJc w:val="left"/>
      <w:pPr>
        <w:ind w:left="1822" w:hanging="708"/>
      </w:pPr>
      <w:rPr>
        <w:rFonts w:hint="default"/>
        <w:lang w:val="ru-RU" w:eastAsia="en-US" w:bidi="ar-SA"/>
      </w:rPr>
    </w:lvl>
    <w:lvl w:ilvl="2" w:tplc="FFFFFFFF">
      <w:numFmt w:val="bullet"/>
      <w:lvlText w:val="•"/>
      <w:lvlJc w:val="left"/>
      <w:pPr>
        <w:ind w:left="2865" w:hanging="708"/>
      </w:pPr>
      <w:rPr>
        <w:rFonts w:hint="default"/>
        <w:lang w:val="ru-RU" w:eastAsia="en-US" w:bidi="ar-SA"/>
      </w:rPr>
    </w:lvl>
    <w:lvl w:ilvl="3" w:tplc="FFFFFFFF">
      <w:numFmt w:val="bullet"/>
      <w:lvlText w:val="•"/>
      <w:lvlJc w:val="left"/>
      <w:pPr>
        <w:ind w:left="3907" w:hanging="708"/>
      </w:pPr>
      <w:rPr>
        <w:rFonts w:hint="default"/>
        <w:lang w:val="ru-RU" w:eastAsia="en-US" w:bidi="ar-SA"/>
      </w:rPr>
    </w:lvl>
    <w:lvl w:ilvl="4" w:tplc="FFFFFFFF">
      <w:numFmt w:val="bullet"/>
      <w:lvlText w:val="•"/>
      <w:lvlJc w:val="left"/>
      <w:pPr>
        <w:ind w:left="4950" w:hanging="708"/>
      </w:pPr>
      <w:rPr>
        <w:rFonts w:hint="default"/>
        <w:lang w:val="ru-RU" w:eastAsia="en-US" w:bidi="ar-SA"/>
      </w:rPr>
    </w:lvl>
    <w:lvl w:ilvl="5" w:tplc="FFFFFFFF">
      <w:numFmt w:val="bullet"/>
      <w:lvlText w:val="•"/>
      <w:lvlJc w:val="left"/>
      <w:pPr>
        <w:ind w:left="5993" w:hanging="708"/>
      </w:pPr>
      <w:rPr>
        <w:rFonts w:hint="default"/>
        <w:lang w:val="ru-RU" w:eastAsia="en-US" w:bidi="ar-SA"/>
      </w:rPr>
    </w:lvl>
    <w:lvl w:ilvl="6" w:tplc="FFFFFFFF">
      <w:numFmt w:val="bullet"/>
      <w:lvlText w:val="•"/>
      <w:lvlJc w:val="left"/>
      <w:pPr>
        <w:ind w:left="7035" w:hanging="708"/>
      </w:pPr>
      <w:rPr>
        <w:rFonts w:hint="default"/>
        <w:lang w:val="ru-RU" w:eastAsia="en-US" w:bidi="ar-SA"/>
      </w:rPr>
    </w:lvl>
    <w:lvl w:ilvl="7" w:tplc="FFFFFFFF">
      <w:numFmt w:val="bullet"/>
      <w:lvlText w:val="•"/>
      <w:lvlJc w:val="left"/>
      <w:pPr>
        <w:ind w:left="8078" w:hanging="708"/>
      </w:pPr>
      <w:rPr>
        <w:rFonts w:hint="default"/>
        <w:lang w:val="ru-RU" w:eastAsia="en-US" w:bidi="ar-SA"/>
      </w:rPr>
    </w:lvl>
    <w:lvl w:ilvl="8" w:tplc="FFFFFFFF">
      <w:numFmt w:val="bullet"/>
      <w:lvlText w:val="•"/>
      <w:lvlJc w:val="left"/>
      <w:pPr>
        <w:ind w:left="9121" w:hanging="708"/>
      </w:pPr>
      <w:rPr>
        <w:rFonts w:hint="default"/>
        <w:lang w:val="ru-RU" w:eastAsia="en-US" w:bidi="ar-SA"/>
      </w:rPr>
    </w:lvl>
  </w:abstractNum>
  <w:abstractNum w:abstractNumId="12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21">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2">
    <w:nsid w:val="67A572B4"/>
    <w:multiLevelType w:val="hybridMultilevel"/>
    <w:tmpl w:val="60B20F32"/>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23">
    <w:nsid w:val="68195C60"/>
    <w:multiLevelType w:val="multilevel"/>
    <w:tmpl w:val="AC861EB8"/>
    <w:lvl w:ilvl="0">
      <w:start w:val="4"/>
      <w:numFmt w:val="decimal"/>
      <w:lvlText w:val="%1"/>
      <w:lvlJc w:val="left"/>
      <w:pPr>
        <w:ind w:left="102" w:hanging="492"/>
        <w:jc w:val="left"/>
      </w:pPr>
      <w:rPr>
        <w:rFonts w:hint="default"/>
        <w:lang w:val="ru-RU" w:eastAsia="en-US" w:bidi="ar-SA"/>
      </w:rPr>
    </w:lvl>
    <w:lvl w:ilvl="1">
      <w:start w:val="1"/>
      <w:numFmt w:val="decimal"/>
      <w:lvlText w:val="%1.%2."/>
      <w:lvlJc w:val="left"/>
      <w:pPr>
        <w:ind w:left="9847"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24">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125">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6">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127">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6D4713A0"/>
    <w:multiLevelType w:val="multilevel"/>
    <w:tmpl w:val="1700C044"/>
    <w:lvl w:ilvl="0">
      <w:start w:val="1"/>
      <w:numFmt w:val="decimal"/>
      <w:lvlText w:val="%1."/>
      <w:lvlJc w:val="left"/>
      <w:pPr>
        <w:ind w:left="862" w:hanging="720"/>
      </w:pPr>
      <w:rPr>
        <w:rFonts w:cs="Times New Roman" w:hint="default"/>
      </w:rPr>
    </w:lvl>
    <w:lvl w:ilvl="1">
      <w:start w:val="1"/>
      <w:numFmt w:val="decimal"/>
      <w:isLgl/>
      <w:lvlText w:val="%1.%2."/>
      <w:lvlJc w:val="left"/>
      <w:pPr>
        <w:ind w:left="1080" w:hanging="720"/>
      </w:pPr>
      <w:rPr>
        <w:rFonts w:cs="Times New Roman" w:hint="default"/>
        <w:b w:val="0"/>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29">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6D8378DE"/>
    <w:multiLevelType w:val="hybridMultilevel"/>
    <w:tmpl w:val="3CC6E560"/>
    <w:lvl w:ilvl="0" w:tplc="1F2C23EC">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649883D8">
      <w:numFmt w:val="bullet"/>
      <w:lvlText w:val="•"/>
      <w:lvlJc w:val="left"/>
      <w:pPr>
        <w:ind w:left="1959" w:hanging="360"/>
      </w:pPr>
      <w:rPr>
        <w:rFonts w:hint="default"/>
        <w:lang w:val="ru-RU" w:eastAsia="en-US" w:bidi="ar-SA"/>
      </w:rPr>
    </w:lvl>
    <w:lvl w:ilvl="2" w:tplc="9E3CD518">
      <w:numFmt w:val="bullet"/>
      <w:lvlText w:val="•"/>
      <w:lvlJc w:val="left"/>
      <w:pPr>
        <w:ind w:left="2839" w:hanging="360"/>
      </w:pPr>
      <w:rPr>
        <w:rFonts w:hint="default"/>
        <w:lang w:val="ru-RU" w:eastAsia="en-US" w:bidi="ar-SA"/>
      </w:rPr>
    </w:lvl>
    <w:lvl w:ilvl="3" w:tplc="8DA20D18">
      <w:numFmt w:val="bullet"/>
      <w:lvlText w:val="•"/>
      <w:lvlJc w:val="left"/>
      <w:pPr>
        <w:ind w:left="3719" w:hanging="360"/>
      </w:pPr>
      <w:rPr>
        <w:rFonts w:hint="default"/>
        <w:lang w:val="ru-RU" w:eastAsia="en-US" w:bidi="ar-SA"/>
      </w:rPr>
    </w:lvl>
    <w:lvl w:ilvl="4" w:tplc="D682D632">
      <w:numFmt w:val="bullet"/>
      <w:lvlText w:val="•"/>
      <w:lvlJc w:val="left"/>
      <w:pPr>
        <w:ind w:left="4599" w:hanging="360"/>
      </w:pPr>
      <w:rPr>
        <w:rFonts w:hint="default"/>
        <w:lang w:val="ru-RU" w:eastAsia="en-US" w:bidi="ar-SA"/>
      </w:rPr>
    </w:lvl>
    <w:lvl w:ilvl="5" w:tplc="BB10C7EA">
      <w:numFmt w:val="bullet"/>
      <w:lvlText w:val="•"/>
      <w:lvlJc w:val="left"/>
      <w:pPr>
        <w:ind w:left="5479" w:hanging="360"/>
      </w:pPr>
      <w:rPr>
        <w:rFonts w:hint="default"/>
        <w:lang w:val="ru-RU" w:eastAsia="en-US" w:bidi="ar-SA"/>
      </w:rPr>
    </w:lvl>
    <w:lvl w:ilvl="6" w:tplc="D86A009A">
      <w:numFmt w:val="bullet"/>
      <w:lvlText w:val="•"/>
      <w:lvlJc w:val="left"/>
      <w:pPr>
        <w:ind w:left="6359" w:hanging="360"/>
      </w:pPr>
      <w:rPr>
        <w:rFonts w:hint="default"/>
        <w:lang w:val="ru-RU" w:eastAsia="en-US" w:bidi="ar-SA"/>
      </w:rPr>
    </w:lvl>
    <w:lvl w:ilvl="7" w:tplc="6F6055E2">
      <w:numFmt w:val="bullet"/>
      <w:lvlText w:val="•"/>
      <w:lvlJc w:val="left"/>
      <w:pPr>
        <w:ind w:left="7239" w:hanging="360"/>
      </w:pPr>
      <w:rPr>
        <w:rFonts w:hint="default"/>
        <w:lang w:val="ru-RU" w:eastAsia="en-US" w:bidi="ar-SA"/>
      </w:rPr>
    </w:lvl>
    <w:lvl w:ilvl="8" w:tplc="28F82492">
      <w:numFmt w:val="bullet"/>
      <w:lvlText w:val="•"/>
      <w:lvlJc w:val="left"/>
      <w:pPr>
        <w:ind w:left="8119" w:hanging="360"/>
      </w:pPr>
      <w:rPr>
        <w:rFonts w:hint="default"/>
        <w:lang w:val="ru-RU" w:eastAsia="en-US" w:bidi="ar-SA"/>
      </w:rPr>
    </w:lvl>
  </w:abstractNum>
  <w:abstractNum w:abstractNumId="131">
    <w:nsid w:val="6D9F3755"/>
    <w:multiLevelType w:val="multilevel"/>
    <w:tmpl w:val="9914118E"/>
    <w:lvl w:ilvl="0">
      <w:start w:val="9"/>
      <w:numFmt w:val="decimal"/>
      <w:lvlText w:val="%1"/>
      <w:lvlJc w:val="left"/>
      <w:pPr>
        <w:ind w:left="778" w:hanging="603"/>
        <w:jc w:val="left"/>
      </w:pPr>
      <w:rPr>
        <w:rFonts w:hint="default"/>
        <w:lang w:val="ru-RU" w:eastAsia="en-US" w:bidi="ar-SA"/>
      </w:rPr>
    </w:lvl>
    <w:lvl w:ilvl="1">
      <w:start w:val="1"/>
      <w:numFmt w:val="decimal"/>
      <w:lvlText w:val="%1.%2."/>
      <w:lvlJc w:val="left"/>
      <w:pPr>
        <w:ind w:left="778" w:hanging="60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132">
    <w:nsid w:val="6F084470"/>
    <w:multiLevelType w:val="multilevel"/>
    <w:tmpl w:val="B4BE8F32"/>
    <w:lvl w:ilvl="0">
      <w:start w:val="8"/>
      <w:numFmt w:val="decimal"/>
      <w:lvlText w:val="%1"/>
      <w:lvlJc w:val="left"/>
      <w:pPr>
        <w:ind w:left="1979" w:hanging="493"/>
        <w:jc w:val="left"/>
      </w:pPr>
      <w:rPr>
        <w:rFonts w:hint="default"/>
        <w:lang w:val="ru-RU" w:eastAsia="en-US" w:bidi="ar-SA"/>
      </w:rPr>
    </w:lvl>
    <w:lvl w:ilvl="1">
      <w:start w:val="1"/>
      <w:numFmt w:val="decimal"/>
      <w:lvlText w:val="%1.%2."/>
      <w:lvlJc w:val="left"/>
      <w:pPr>
        <w:ind w:left="1979"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133">
    <w:nsid w:val="6F085C21"/>
    <w:multiLevelType w:val="hybridMultilevel"/>
    <w:tmpl w:val="4EB2912E"/>
    <w:lvl w:ilvl="0" w:tplc="00000006">
      <w:start w:val="1"/>
      <w:numFmt w:val="bullet"/>
      <w:lvlText w:val="-"/>
      <w:lvlJc w:val="left"/>
      <w:pPr>
        <w:ind w:left="720" w:hanging="360"/>
      </w:pPr>
      <w:rPr>
        <w:rFonts w:ascii="OpenSymbol" w:eastAsia="Open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6F0F74C6"/>
    <w:multiLevelType w:val="hybridMultilevel"/>
    <w:tmpl w:val="29282B5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36">
    <w:nsid w:val="6F4B6F2D"/>
    <w:multiLevelType w:val="multilevel"/>
    <w:tmpl w:val="D4961938"/>
    <w:lvl w:ilvl="0">
      <w:start w:val="10"/>
      <w:numFmt w:val="decimal"/>
      <w:lvlText w:val="%1"/>
      <w:lvlJc w:val="left"/>
      <w:pPr>
        <w:ind w:left="778" w:hanging="797"/>
        <w:jc w:val="left"/>
      </w:pPr>
      <w:rPr>
        <w:rFonts w:hint="default"/>
        <w:lang w:val="ru-RU" w:eastAsia="en-US" w:bidi="ar-SA"/>
      </w:rPr>
    </w:lvl>
    <w:lvl w:ilvl="1">
      <w:start w:val="1"/>
      <w:numFmt w:val="decimal"/>
      <w:lvlText w:val="%1.%2."/>
      <w:lvlJc w:val="left"/>
      <w:pPr>
        <w:ind w:left="778" w:hanging="797"/>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37">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8">
    <w:nsid w:val="70617EC8"/>
    <w:multiLevelType w:val="hybridMultilevel"/>
    <w:tmpl w:val="0C4C1B0A"/>
    <w:lvl w:ilvl="0" w:tplc="C7D4BCDC">
      <w:numFmt w:val="bullet"/>
      <w:lvlText w:val="•"/>
      <w:lvlJc w:val="left"/>
      <w:pPr>
        <w:ind w:left="1078" w:hanging="360"/>
      </w:pPr>
      <w:rPr>
        <w:rFonts w:ascii="Times New Roman" w:eastAsia="Times New Roman" w:hAnsi="Times New Roman" w:cs="Times New Roman" w:hint="default"/>
        <w:w w:val="100"/>
        <w:sz w:val="24"/>
        <w:szCs w:val="24"/>
        <w:lang w:val="ru-RU" w:eastAsia="en-US" w:bidi="ar-SA"/>
      </w:rPr>
    </w:lvl>
    <w:lvl w:ilvl="1" w:tplc="C4581012">
      <w:numFmt w:val="bullet"/>
      <w:lvlText w:val="•"/>
      <w:lvlJc w:val="left"/>
      <w:pPr>
        <w:ind w:left="1959" w:hanging="360"/>
      </w:pPr>
      <w:rPr>
        <w:rFonts w:hint="default"/>
        <w:lang w:val="ru-RU" w:eastAsia="en-US" w:bidi="ar-SA"/>
      </w:rPr>
    </w:lvl>
    <w:lvl w:ilvl="2" w:tplc="C734C6E2">
      <w:numFmt w:val="bullet"/>
      <w:lvlText w:val="•"/>
      <w:lvlJc w:val="left"/>
      <w:pPr>
        <w:ind w:left="2839" w:hanging="360"/>
      </w:pPr>
      <w:rPr>
        <w:rFonts w:hint="default"/>
        <w:lang w:val="ru-RU" w:eastAsia="en-US" w:bidi="ar-SA"/>
      </w:rPr>
    </w:lvl>
    <w:lvl w:ilvl="3" w:tplc="4C78F6CC">
      <w:numFmt w:val="bullet"/>
      <w:lvlText w:val="•"/>
      <w:lvlJc w:val="left"/>
      <w:pPr>
        <w:ind w:left="3719" w:hanging="360"/>
      </w:pPr>
      <w:rPr>
        <w:rFonts w:hint="default"/>
        <w:lang w:val="ru-RU" w:eastAsia="en-US" w:bidi="ar-SA"/>
      </w:rPr>
    </w:lvl>
    <w:lvl w:ilvl="4" w:tplc="996AEBBC">
      <w:numFmt w:val="bullet"/>
      <w:lvlText w:val="•"/>
      <w:lvlJc w:val="left"/>
      <w:pPr>
        <w:ind w:left="4599" w:hanging="360"/>
      </w:pPr>
      <w:rPr>
        <w:rFonts w:hint="default"/>
        <w:lang w:val="ru-RU" w:eastAsia="en-US" w:bidi="ar-SA"/>
      </w:rPr>
    </w:lvl>
    <w:lvl w:ilvl="5" w:tplc="3954BF00">
      <w:numFmt w:val="bullet"/>
      <w:lvlText w:val="•"/>
      <w:lvlJc w:val="left"/>
      <w:pPr>
        <w:ind w:left="5479" w:hanging="360"/>
      </w:pPr>
      <w:rPr>
        <w:rFonts w:hint="default"/>
        <w:lang w:val="ru-RU" w:eastAsia="en-US" w:bidi="ar-SA"/>
      </w:rPr>
    </w:lvl>
    <w:lvl w:ilvl="6" w:tplc="EDC0666E">
      <w:numFmt w:val="bullet"/>
      <w:lvlText w:val="•"/>
      <w:lvlJc w:val="left"/>
      <w:pPr>
        <w:ind w:left="6359" w:hanging="360"/>
      </w:pPr>
      <w:rPr>
        <w:rFonts w:hint="default"/>
        <w:lang w:val="ru-RU" w:eastAsia="en-US" w:bidi="ar-SA"/>
      </w:rPr>
    </w:lvl>
    <w:lvl w:ilvl="7" w:tplc="F9167C5C">
      <w:numFmt w:val="bullet"/>
      <w:lvlText w:val="•"/>
      <w:lvlJc w:val="left"/>
      <w:pPr>
        <w:ind w:left="7239" w:hanging="360"/>
      </w:pPr>
      <w:rPr>
        <w:rFonts w:hint="default"/>
        <w:lang w:val="ru-RU" w:eastAsia="en-US" w:bidi="ar-SA"/>
      </w:rPr>
    </w:lvl>
    <w:lvl w:ilvl="8" w:tplc="712E5B6E">
      <w:numFmt w:val="bullet"/>
      <w:lvlText w:val="•"/>
      <w:lvlJc w:val="left"/>
      <w:pPr>
        <w:ind w:left="8119" w:hanging="360"/>
      </w:pPr>
      <w:rPr>
        <w:rFonts w:hint="default"/>
        <w:lang w:val="ru-RU" w:eastAsia="en-US" w:bidi="ar-SA"/>
      </w:rPr>
    </w:lvl>
  </w:abstractNum>
  <w:abstractNum w:abstractNumId="139">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0">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72E32CC2"/>
    <w:multiLevelType w:val="multilevel"/>
    <w:tmpl w:val="8C3C48AA"/>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42">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43">
    <w:nsid w:val="743317A2"/>
    <w:multiLevelType w:val="hybridMultilevel"/>
    <w:tmpl w:val="CC568368"/>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44">
    <w:nsid w:val="74385C6F"/>
    <w:multiLevelType w:val="multilevel"/>
    <w:tmpl w:val="CACEF806"/>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45">
    <w:nsid w:val="7490771F"/>
    <w:multiLevelType w:val="multilevel"/>
    <w:tmpl w:val="8A3A6B7E"/>
    <w:lvl w:ilvl="0">
      <w:start w:val="2"/>
      <w:numFmt w:val="decimal"/>
      <w:lvlText w:val="%1"/>
      <w:lvlJc w:val="left"/>
      <w:pPr>
        <w:ind w:left="118" w:hanging="838"/>
        <w:jc w:val="left"/>
      </w:pPr>
      <w:rPr>
        <w:rFonts w:hint="default"/>
        <w:lang w:val="ru-RU" w:eastAsia="en-US" w:bidi="ar-SA"/>
      </w:rPr>
    </w:lvl>
    <w:lvl w:ilvl="1">
      <w:start w:val="1"/>
      <w:numFmt w:val="decimal"/>
      <w:lvlText w:val="%1.%2"/>
      <w:lvlJc w:val="left"/>
      <w:pPr>
        <w:ind w:left="118" w:hanging="838"/>
        <w:jc w:val="left"/>
      </w:pPr>
      <w:rPr>
        <w:rFonts w:hint="default"/>
        <w:lang w:val="ru-RU" w:eastAsia="en-US" w:bidi="ar-SA"/>
      </w:rPr>
    </w:lvl>
    <w:lvl w:ilvl="2">
      <w:start w:val="5"/>
      <w:numFmt w:val="decimal"/>
      <w:lvlText w:val="%1.%2.%3"/>
      <w:lvlJc w:val="left"/>
      <w:pPr>
        <w:ind w:left="118" w:hanging="838"/>
        <w:jc w:val="left"/>
      </w:pPr>
      <w:rPr>
        <w:rFonts w:hint="default"/>
        <w:lang w:val="ru-RU" w:eastAsia="en-US" w:bidi="ar-SA"/>
      </w:rPr>
    </w:lvl>
    <w:lvl w:ilvl="3">
      <w:start w:val="1"/>
      <w:numFmt w:val="decimal"/>
      <w:lvlText w:val="%1.%2.%3.%4."/>
      <w:lvlJc w:val="left"/>
      <w:pPr>
        <w:ind w:left="118" w:hanging="838"/>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023" w:hanging="838"/>
      </w:pPr>
      <w:rPr>
        <w:rFonts w:hint="default"/>
        <w:lang w:val="ru-RU" w:eastAsia="en-US" w:bidi="ar-SA"/>
      </w:rPr>
    </w:lvl>
    <w:lvl w:ilvl="5">
      <w:numFmt w:val="bullet"/>
      <w:lvlText w:val="•"/>
      <w:lvlJc w:val="left"/>
      <w:pPr>
        <w:ind w:left="4999" w:hanging="838"/>
      </w:pPr>
      <w:rPr>
        <w:rFonts w:hint="default"/>
        <w:lang w:val="ru-RU" w:eastAsia="en-US" w:bidi="ar-SA"/>
      </w:rPr>
    </w:lvl>
    <w:lvl w:ilvl="6">
      <w:numFmt w:val="bullet"/>
      <w:lvlText w:val="•"/>
      <w:lvlJc w:val="left"/>
      <w:pPr>
        <w:ind w:left="5975" w:hanging="838"/>
      </w:pPr>
      <w:rPr>
        <w:rFonts w:hint="default"/>
        <w:lang w:val="ru-RU" w:eastAsia="en-US" w:bidi="ar-SA"/>
      </w:rPr>
    </w:lvl>
    <w:lvl w:ilvl="7">
      <w:numFmt w:val="bullet"/>
      <w:lvlText w:val="•"/>
      <w:lvlJc w:val="left"/>
      <w:pPr>
        <w:ind w:left="6951" w:hanging="838"/>
      </w:pPr>
      <w:rPr>
        <w:rFonts w:hint="default"/>
        <w:lang w:val="ru-RU" w:eastAsia="en-US" w:bidi="ar-SA"/>
      </w:rPr>
    </w:lvl>
    <w:lvl w:ilvl="8">
      <w:numFmt w:val="bullet"/>
      <w:lvlText w:val="•"/>
      <w:lvlJc w:val="left"/>
      <w:pPr>
        <w:ind w:left="7927" w:hanging="838"/>
      </w:pPr>
      <w:rPr>
        <w:rFonts w:hint="default"/>
        <w:lang w:val="ru-RU" w:eastAsia="en-US" w:bidi="ar-SA"/>
      </w:rPr>
    </w:lvl>
  </w:abstractNum>
  <w:abstractNum w:abstractNumId="146">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7"/>
  </w:num>
  <w:num w:numId="7">
    <w:abstractNumId w:val="52"/>
  </w:num>
  <w:num w:numId="8">
    <w:abstractNumId w:val="23"/>
  </w:num>
  <w:num w:numId="9">
    <w:abstractNumId w:val="59"/>
  </w:num>
  <w:num w:numId="10">
    <w:abstractNumId w:val="27"/>
  </w:num>
  <w:num w:numId="11">
    <w:abstractNumId w:val="123"/>
  </w:num>
  <w:num w:numId="12">
    <w:abstractNumId w:val="112"/>
  </w:num>
  <w:num w:numId="13">
    <w:abstractNumId w:val="144"/>
  </w:num>
  <w:num w:numId="14">
    <w:abstractNumId w:val="88"/>
  </w:num>
  <w:num w:numId="15">
    <w:abstractNumId w:val="58"/>
  </w:num>
  <w:num w:numId="16">
    <w:abstractNumId w:val="84"/>
  </w:num>
  <w:num w:numId="17">
    <w:abstractNumId w:val="115"/>
  </w:num>
  <w:num w:numId="18">
    <w:abstractNumId w:val="37"/>
  </w:num>
  <w:num w:numId="19">
    <w:abstractNumId w:val="124"/>
  </w:num>
  <w:num w:numId="20">
    <w:abstractNumId w:val="97"/>
  </w:num>
  <w:num w:numId="21">
    <w:abstractNumId w:val="63"/>
  </w:num>
  <w:num w:numId="22">
    <w:abstractNumId w:val="106"/>
  </w:num>
  <w:num w:numId="23">
    <w:abstractNumId w:val="90"/>
  </w:num>
  <w:num w:numId="24">
    <w:abstractNumId w:val="127"/>
  </w:num>
  <w:num w:numId="25">
    <w:abstractNumId w:val="57"/>
  </w:num>
  <w:num w:numId="26">
    <w:abstractNumId w:val="140"/>
  </w:num>
  <w:num w:numId="27">
    <w:abstractNumId w:val="26"/>
  </w:num>
  <w:num w:numId="28">
    <w:abstractNumId w:val="46"/>
  </w:num>
  <w:num w:numId="29">
    <w:abstractNumId w:val="146"/>
  </w:num>
  <w:num w:numId="30">
    <w:abstractNumId w:val="129"/>
  </w:num>
  <w:num w:numId="31">
    <w:abstractNumId w:val="96"/>
  </w:num>
  <w:num w:numId="32">
    <w:abstractNumId w:val="33"/>
  </w:num>
  <w:num w:numId="33">
    <w:abstractNumId w:val="94"/>
  </w:num>
  <w:num w:numId="34">
    <w:abstractNumId w:val="79"/>
  </w:num>
  <w:num w:numId="35">
    <w:abstractNumId w:val="99"/>
  </w:num>
  <w:num w:numId="36">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lvlOverride w:ilvl="0">
      <w:startOverride w:val="1"/>
    </w:lvlOverride>
    <w:lvlOverride w:ilvl="1"/>
    <w:lvlOverride w:ilvl="2"/>
    <w:lvlOverride w:ilvl="3"/>
    <w:lvlOverride w:ilvl="4"/>
    <w:lvlOverride w:ilvl="5"/>
    <w:lvlOverride w:ilvl="6"/>
    <w:lvlOverride w:ilvl="7"/>
    <w:lvlOverride w:ilvl="8"/>
  </w:num>
  <w:num w:numId="52">
    <w:abstractNumId w:val="10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4"/>
    <w:lvlOverride w:ilvl="0">
      <w:startOverride w:val="1"/>
    </w:lvlOverride>
    <w:lvlOverride w:ilvl="1"/>
    <w:lvlOverride w:ilvl="2"/>
    <w:lvlOverride w:ilvl="3"/>
    <w:lvlOverride w:ilvl="4"/>
    <w:lvlOverride w:ilvl="5"/>
    <w:lvlOverride w:ilvl="6"/>
    <w:lvlOverride w:ilvl="7"/>
    <w:lvlOverride w:ilvl="8"/>
  </w:num>
  <w:num w:numId="54">
    <w:abstractNumId w:val="4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9"/>
    <w:lvlOverride w:ilvl="0">
      <w:startOverride w:val="1"/>
    </w:lvlOverride>
    <w:lvlOverride w:ilvl="1"/>
    <w:lvlOverride w:ilvl="2"/>
    <w:lvlOverride w:ilvl="3"/>
    <w:lvlOverride w:ilvl="4"/>
    <w:lvlOverride w:ilvl="5"/>
    <w:lvlOverride w:ilvl="6"/>
    <w:lvlOverride w:ilvl="7"/>
    <w:lvlOverride w:ilvl="8"/>
  </w:num>
  <w:num w:numId="56">
    <w:abstractNumId w:val="18"/>
    <w:lvlOverride w:ilvl="0">
      <w:startOverride w:val="1"/>
    </w:lvlOverride>
    <w:lvlOverride w:ilvl="1"/>
    <w:lvlOverride w:ilvl="2"/>
    <w:lvlOverride w:ilvl="3"/>
    <w:lvlOverride w:ilvl="4"/>
    <w:lvlOverride w:ilvl="5"/>
    <w:lvlOverride w:ilvl="6"/>
    <w:lvlOverride w:ilvl="7"/>
    <w:lvlOverride w:ilvl="8"/>
  </w:num>
  <w:num w:numId="57">
    <w:abstractNumId w:val="16"/>
    <w:lvlOverride w:ilvl="0">
      <w:startOverride w:val="1"/>
    </w:lvlOverride>
    <w:lvlOverride w:ilvl="1"/>
    <w:lvlOverride w:ilvl="2"/>
    <w:lvlOverride w:ilvl="3"/>
    <w:lvlOverride w:ilvl="4"/>
    <w:lvlOverride w:ilvl="5"/>
    <w:lvlOverride w:ilvl="6"/>
    <w:lvlOverride w:ilvl="7"/>
    <w:lvlOverride w:ilvl="8"/>
  </w:num>
  <w:num w:numId="58">
    <w:abstractNumId w:val="10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7"/>
    <w:lvlOverride w:ilvl="0">
      <w:startOverride w:val="1"/>
    </w:lvlOverride>
    <w:lvlOverride w:ilvl="1"/>
    <w:lvlOverride w:ilvl="2"/>
    <w:lvlOverride w:ilvl="3"/>
    <w:lvlOverride w:ilvl="4"/>
    <w:lvlOverride w:ilvl="5"/>
    <w:lvlOverride w:ilvl="6"/>
    <w:lvlOverride w:ilvl="7"/>
    <w:lvlOverride w:ilvl="8"/>
  </w:num>
  <w:num w:numId="60">
    <w:abstractNumId w:val="12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1"/>
    <w:lvlOverride w:ilvl="0">
      <w:startOverride w:val="1"/>
    </w:lvlOverride>
    <w:lvlOverride w:ilvl="1"/>
    <w:lvlOverride w:ilvl="2"/>
    <w:lvlOverride w:ilvl="3"/>
    <w:lvlOverride w:ilvl="4"/>
    <w:lvlOverride w:ilvl="5"/>
    <w:lvlOverride w:ilvl="6"/>
    <w:lvlOverride w:ilvl="7"/>
    <w:lvlOverride w:ilvl="8"/>
  </w:num>
  <w:num w:numId="62">
    <w:abstractNumId w:val="92"/>
  </w:num>
  <w:num w:numId="63">
    <w:abstractNumId w:val="126"/>
  </w:num>
  <w:num w:numId="64">
    <w:abstractNumId w:val="111"/>
  </w:num>
  <w:num w:numId="65">
    <w:abstractNumId w:val="11"/>
  </w:num>
  <w:num w:numId="66">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67">
    <w:abstractNumId w:val="54"/>
  </w:num>
  <w:num w:numId="68">
    <w:abstractNumId w:val="6"/>
  </w:num>
  <w:num w:numId="69">
    <w:abstractNumId w:val="62"/>
  </w:num>
  <w:num w:numId="70">
    <w:abstractNumId w:val="75"/>
  </w:num>
  <w:num w:numId="71">
    <w:abstractNumId w:val="76"/>
  </w:num>
  <w:num w:numId="72">
    <w:abstractNumId w:val="142"/>
  </w:num>
  <w:num w:numId="73">
    <w:abstractNumId w:val="15"/>
  </w:num>
  <w:num w:numId="74">
    <w:abstractNumId w:val="34"/>
  </w:num>
  <w:num w:numId="75">
    <w:abstractNumId w:val="31"/>
  </w:num>
  <w:num w:numId="76">
    <w:abstractNumId w:val="10"/>
  </w:num>
  <w:num w:numId="77">
    <w:abstractNumId w:val="136"/>
  </w:num>
  <w:num w:numId="78">
    <w:abstractNumId w:val="131"/>
  </w:num>
  <w:num w:numId="79">
    <w:abstractNumId w:val="132"/>
  </w:num>
  <w:num w:numId="80">
    <w:abstractNumId w:val="67"/>
  </w:num>
  <w:num w:numId="81">
    <w:abstractNumId w:val="35"/>
  </w:num>
  <w:num w:numId="82">
    <w:abstractNumId w:val="21"/>
  </w:num>
  <w:num w:numId="83">
    <w:abstractNumId w:val="89"/>
  </w:num>
  <w:num w:numId="84">
    <w:abstractNumId w:val="40"/>
  </w:num>
  <w:num w:numId="85">
    <w:abstractNumId w:val="110"/>
  </w:num>
  <w:num w:numId="86">
    <w:abstractNumId w:val="68"/>
  </w:num>
  <w:num w:numId="87">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5"/>
  </w:num>
  <w:num w:numId="94">
    <w:abstractNumId w:val="141"/>
  </w:num>
  <w:num w:numId="95">
    <w:abstractNumId w:val="91"/>
  </w:num>
  <w:num w:numId="96">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33"/>
  </w:num>
  <w:num w:numId="98">
    <w:abstractNumId w:val="24"/>
  </w:num>
  <w:num w:numId="99">
    <w:abstractNumId w:val="143"/>
  </w:num>
  <w:num w:numId="100">
    <w:abstractNumId w:val="8"/>
  </w:num>
  <w:num w:numId="101">
    <w:abstractNumId w:val="122"/>
  </w:num>
  <w:num w:numId="102">
    <w:abstractNumId w:val="53"/>
  </w:num>
  <w:num w:numId="103">
    <w:abstractNumId w:val="101"/>
  </w:num>
  <w:num w:numId="104">
    <w:abstractNumId w:val="116"/>
  </w:num>
  <w:num w:numId="1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9"/>
  </w:num>
  <w:num w:numId="107">
    <w:abstractNumId w:val="65"/>
  </w:num>
  <w:num w:numId="108">
    <w:abstractNumId w:val="100"/>
  </w:num>
  <w:num w:numId="109">
    <w:abstractNumId w:val="17"/>
  </w:num>
  <w:num w:numId="110">
    <w:abstractNumId w:val="60"/>
  </w:num>
  <w:num w:numId="111">
    <w:abstractNumId w:val="81"/>
  </w:num>
  <w:num w:numId="112">
    <w:abstractNumId w:val="103"/>
  </w:num>
  <w:num w:numId="113">
    <w:abstractNumId w:val="9"/>
  </w:num>
  <w:num w:numId="114">
    <w:abstractNumId w:val="38"/>
  </w:num>
  <w:num w:numId="115">
    <w:abstractNumId w:val="74"/>
  </w:num>
  <w:num w:numId="116">
    <w:abstractNumId w:val="134"/>
  </w:num>
  <w:num w:numId="117">
    <w:abstractNumId w:val="119"/>
  </w:num>
  <w:num w:numId="118">
    <w:abstractNumId w:val="50"/>
  </w:num>
  <w:num w:numId="119">
    <w:abstractNumId w:val="82"/>
  </w:num>
  <w:num w:numId="120">
    <w:abstractNumId w:val="39"/>
  </w:num>
  <w:num w:numId="121">
    <w:abstractNumId w:val="80"/>
  </w:num>
  <w:num w:numId="122">
    <w:abstractNumId w:val="20"/>
  </w:num>
  <w:num w:numId="123">
    <w:abstractNumId w:val="32"/>
  </w:num>
  <w:num w:numId="124">
    <w:abstractNumId w:val="29"/>
  </w:num>
  <w:num w:numId="125">
    <w:abstractNumId w:val="93"/>
  </w:num>
  <w:num w:numId="126">
    <w:abstractNumId w:val="61"/>
  </w:num>
  <w:num w:numId="127">
    <w:abstractNumId w:val="47"/>
  </w:num>
  <w:num w:numId="128">
    <w:abstractNumId w:val="30"/>
  </w:num>
  <w:num w:numId="129">
    <w:abstractNumId w:val="98"/>
  </w:num>
  <w:num w:numId="130">
    <w:abstractNumId w:val="7"/>
  </w:num>
  <w:num w:numId="131">
    <w:abstractNumId w:val="43"/>
  </w:num>
  <w:num w:numId="132">
    <w:abstractNumId w:val="130"/>
  </w:num>
  <w:num w:numId="133">
    <w:abstractNumId w:val="64"/>
  </w:num>
  <w:num w:numId="134">
    <w:abstractNumId w:val="36"/>
  </w:num>
  <w:num w:numId="135">
    <w:abstractNumId w:val="138"/>
  </w:num>
  <w:num w:numId="136">
    <w:abstractNumId w:val="118"/>
  </w:num>
  <w:num w:numId="137">
    <w:abstractNumId w:val="70"/>
  </w:num>
  <w:num w:numId="138">
    <w:abstractNumId w:val="49"/>
  </w:num>
  <w:num w:numId="139">
    <w:abstractNumId w:val="86"/>
  </w:num>
  <w:num w:numId="140">
    <w:abstractNumId w:val="145"/>
  </w:num>
  <w:num w:numId="141">
    <w:abstractNumId w:val="71"/>
  </w:num>
  <w:num w:numId="142">
    <w:abstractNumId w:val="95"/>
  </w:num>
  <w:num w:numId="143">
    <w:abstractNumId w:val="5"/>
  </w:num>
  <w:num w:numId="144">
    <w:abstractNumId w:val="77"/>
  </w:num>
  <w:num w:numId="145">
    <w:abstractNumId w:val="44"/>
  </w:num>
  <w:num w:numId="146">
    <w:abstractNumId w:val="48"/>
  </w:num>
  <w:num w:numId="147">
    <w:abstractNumId w:val="87"/>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19C"/>
    <w:rsid w:val="00007CF2"/>
    <w:rsid w:val="00023EAA"/>
    <w:rsid w:val="00036ED1"/>
    <w:rsid w:val="00052625"/>
    <w:rsid w:val="000566D1"/>
    <w:rsid w:val="00057A8C"/>
    <w:rsid w:val="000628C1"/>
    <w:rsid w:val="00064E93"/>
    <w:rsid w:val="00072FB2"/>
    <w:rsid w:val="00076E86"/>
    <w:rsid w:val="00084AFE"/>
    <w:rsid w:val="00093CEC"/>
    <w:rsid w:val="00094600"/>
    <w:rsid w:val="000B4F58"/>
    <w:rsid w:val="000C1307"/>
    <w:rsid w:val="000C3E99"/>
    <w:rsid w:val="000D0227"/>
    <w:rsid w:val="000E409E"/>
    <w:rsid w:val="000E65D5"/>
    <w:rsid w:val="001031D5"/>
    <w:rsid w:val="0010510E"/>
    <w:rsid w:val="001107B7"/>
    <w:rsid w:val="00135812"/>
    <w:rsid w:val="00135D41"/>
    <w:rsid w:val="0014121C"/>
    <w:rsid w:val="0015173B"/>
    <w:rsid w:val="00153DEF"/>
    <w:rsid w:val="00156C35"/>
    <w:rsid w:val="00166CF7"/>
    <w:rsid w:val="001670A7"/>
    <w:rsid w:val="00170FB5"/>
    <w:rsid w:val="0017207C"/>
    <w:rsid w:val="0018119C"/>
    <w:rsid w:val="00192539"/>
    <w:rsid w:val="0019620C"/>
    <w:rsid w:val="00197672"/>
    <w:rsid w:val="001A1C61"/>
    <w:rsid w:val="001A725E"/>
    <w:rsid w:val="001D79DD"/>
    <w:rsid w:val="001E0FAC"/>
    <w:rsid w:val="001E6787"/>
    <w:rsid w:val="001F0509"/>
    <w:rsid w:val="00234422"/>
    <w:rsid w:val="00253C38"/>
    <w:rsid w:val="00255824"/>
    <w:rsid w:val="002626A4"/>
    <w:rsid w:val="002717F7"/>
    <w:rsid w:val="002747B7"/>
    <w:rsid w:val="00282013"/>
    <w:rsid w:val="00283D8A"/>
    <w:rsid w:val="00287091"/>
    <w:rsid w:val="00292E6D"/>
    <w:rsid w:val="002935B6"/>
    <w:rsid w:val="002B3D2B"/>
    <w:rsid w:val="002B595C"/>
    <w:rsid w:val="002B648A"/>
    <w:rsid w:val="002C0C6C"/>
    <w:rsid w:val="002D27CB"/>
    <w:rsid w:val="002F39C8"/>
    <w:rsid w:val="002F70CB"/>
    <w:rsid w:val="00303089"/>
    <w:rsid w:val="00303142"/>
    <w:rsid w:val="0031195C"/>
    <w:rsid w:val="00325C54"/>
    <w:rsid w:val="00344537"/>
    <w:rsid w:val="003614EB"/>
    <w:rsid w:val="003A142A"/>
    <w:rsid w:val="003A2825"/>
    <w:rsid w:val="003A6EF2"/>
    <w:rsid w:val="003C60F2"/>
    <w:rsid w:val="003D14EE"/>
    <w:rsid w:val="003D3CE4"/>
    <w:rsid w:val="003D472C"/>
    <w:rsid w:val="003E0326"/>
    <w:rsid w:val="003E31A2"/>
    <w:rsid w:val="003E69D5"/>
    <w:rsid w:val="003F1CFD"/>
    <w:rsid w:val="00415F87"/>
    <w:rsid w:val="00424FF6"/>
    <w:rsid w:val="00444369"/>
    <w:rsid w:val="0045578E"/>
    <w:rsid w:val="00472722"/>
    <w:rsid w:val="00480F97"/>
    <w:rsid w:val="00482DF6"/>
    <w:rsid w:val="00484244"/>
    <w:rsid w:val="00491332"/>
    <w:rsid w:val="00494BC4"/>
    <w:rsid w:val="004A06B2"/>
    <w:rsid w:val="004A5546"/>
    <w:rsid w:val="004B0F00"/>
    <w:rsid w:val="004B1B5F"/>
    <w:rsid w:val="004B405E"/>
    <w:rsid w:val="004B741D"/>
    <w:rsid w:val="005004ED"/>
    <w:rsid w:val="005016C1"/>
    <w:rsid w:val="00510B03"/>
    <w:rsid w:val="00510EFF"/>
    <w:rsid w:val="0051248A"/>
    <w:rsid w:val="00512AAE"/>
    <w:rsid w:val="00512D05"/>
    <w:rsid w:val="0051322D"/>
    <w:rsid w:val="00517D89"/>
    <w:rsid w:val="00524E4A"/>
    <w:rsid w:val="00524EC4"/>
    <w:rsid w:val="0052699E"/>
    <w:rsid w:val="005318B7"/>
    <w:rsid w:val="005373F4"/>
    <w:rsid w:val="005455B3"/>
    <w:rsid w:val="00545CEC"/>
    <w:rsid w:val="00546192"/>
    <w:rsid w:val="00561AA5"/>
    <w:rsid w:val="005637DB"/>
    <w:rsid w:val="00564736"/>
    <w:rsid w:val="005665C8"/>
    <w:rsid w:val="0057213D"/>
    <w:rsid w:val="005779B1"/>
    <w:rsid w:val="00580411"/>
    <w:rsid w:val="00581DDE"/>
    <w:rsid w:val="00583E95"/>
    <w:rsid w:val="005908F9"/>
    <w:rsid w:val="005A606C"/>
    <w:rsid w:val="005A6D61"/>
    <w:rsid w:val="005C1C42"/>
    <w:rsid w:val="005E25E8"/>
    <w:rsid w:val="00606D59"/>
    <w:rsid w:val="00610029"/>
    <w:rsid w:val="00612A49"/>
    <w:rsid w:val="00633972"/>
    <w:rsid w:val="00644A9D"/>
    <w:rsid w:val="00661D21"/>
    <w:rsid w:val="0066219F"/>
    <w:rsid w:val="00666A80"/>
    <w:rsid w:val="006749AD"/>
    <w:rsid w:val="00677079"/>
    <w:rsid w:val="006943D5"/>
    <w:rsid w:val="006A4622"/>
    <w:rsid w:val="006A7833"/>
    <w:rsid w:val="006B340C"/>
    <w:rsid w:val="006D2A8A"/>
    <w:rsid w:val="006D4771"/>
    <w:rsid w:val="006D7A6E"/>
    <w:rsid w:val="006F15ED"/>
    <w:rsid w:val="006F5F4B"/>
    <w:rsid w:val="00713FE8"/>
    <w:rsid w:val="00726B8C"/>
    <w:rsid w:val="00750B6C"/>
    <w:rsid w:val="007608F8"/>
    <w:rsid w:val="007760F8"/>
    <w:rsid w:val="007801BC"/>
    <w:rsid w:val="0078668E"/>
    <w:rsid w:val="0079771A"/>
    <w:rsid w:val="007A3CDB"/>
    <w:rsid w:val="007B1613"/>
    <w:rsid w:val="007B1662"/>
    <w:rsid w:val="007B270D"/>
    <w:rsid w:val="007B6695"/>
    <w:rsid w:val="007E67F7"/>
    <w:rsid w:val="007F78FC"/>
    <w:rsid w:val="00802662"/>
    <w:rsid w:val="00812410"/>
    <w:rsid w:val="00821B71"/>
    <w:rsid w:val="0082385B"/>
    <w:rsid w:val="008445DD"/>
    <w:rsid w:val="008473A8"/>
    <w:rsid w:val="00853050"/>
    <w:rsid w:val="008616F8"/>
    <w:rsid w:val="00862233"/>
    <w:rsid w:val="00870EDD"/>
    <w:rsid w:val="0087248D"/>
    <w:rsid w:val="008763E2"/>
    <w:rsid w:val="008847A8"/>
    <w:rsid w:val="008855AB"/>
    <w:rsid w:val="0089390B"/>
    <w:rsid w:val="008A39D4"/>
    <w:rsid w:val="008A41E2"/>
    <w:rsid w:val="008F092F"/>
    <w:rsid w:val="00906E82"/>
    <w:rsid w:val="009270FD"/>
    <w:rsid w:val="0093414E"/>
    <w:rsid w:val="0094213E"/>
    <w:rsid w:val="00945A62"/>
    <w:rsid w:val="00946449"/>
    <w:rsid w:val="00963095"/>
    <w:rsid w:val="009811F9"/>
    <w:rsid w:val="00993761"/>
    <w:rsid w:val="009A4CBA"/>
    <w:rsid w:val="009B7E21"/>
    <w:rsid w:val="009D03F8"/>
    <w:rsid w:val="009D31D2"/>
    <w:rsid w:val="009E395B"/>
    <w:rsid w:val="009F1FF4"/>
    <w:rsid w:val="009F284C"/>
    <w:rsid w:val="00A0347E"/>
    <w:rsid w:val="00A31A86"/>
    <w:rsid w:val="00A31C78"/>
    <w:rsid w:val="00A34A90"/>
    <w:rsid w:val="00A55EA6"/>
    <w:rsid w:val="00A64CE4"/>
    <w:rsid w:val="00A837DA"/>
    <w:rsid w:val="00AA0E9E"/>
    <w:rsid w:val="00AA6234"/>
    <w:rsid w:val="00AB64EB"/>
    <w:rsid w:val="00AC779B"/>
    <w:rsid w:val="00AE23F8"/>
    <w:rsid w:val="00AF6281"/>
    <w:rsid w:val="00AF6620"/>
    <w:rsid w:val="00B1045B"/>
    <w:rsid w:val="00B32698"/>
    <w:rsid w:val="00B373DE"/>
    <w:rsid w:val="00B47C41"/>
    <w:rsid w:val="00BA1157"/>
    <w:rsid w:val="00BD2B14"/>
    <w:rsid w:val="00BD6E13"/>
    <w:rsid w:val="00BF70CB"/>
    <w:rsid w:val="00C022CA"/>
    <w:rsid w:val="00C07569"/>
    <w:rsid w:val="00C136D0"/>
    <w:rsid w:val="00C212A5"/>
    <w:rsid w:val="00C56F20"/>
    <w:rsid w:val="00C571A7"/>
    <w:rsid w:val="00C63DD2"/>
    <w:rsid w:val="00C655F7"/>
    <w:rsid w:val="00C73103"/>
    <w:rsid w:val="00C73391"/>
    <w:rsid w:val="00C832DA"/>
    <w:rsid w:val="00C90721"/>
    <w:rsid w:val="00CB0A2B"/>
    <w:rsid w:val="00CB10C6"/>
    <w:rsid w:val="00CE062D"/>
    <w:rsid w:val="00CE754A"/>
    <w:rsid w:val="00D1172B"/>
    <w:rsid w:val="00D15150"/>
    <w:rsid w:val="00D162BF"/>
    <w:rsid w:val="00D16DAD"/>
    <w:rsid w:val="00D222E7"/>
    <w:rsid w:val="00D52040"/>
    <w:rsid w:val="00D72B02"/>
    <w:rsid w:val="00DA00D3"/>
    <w:rsid w:val="00DA2BE4"/>
    <w:rsid w:val="00DA4B9B"/>
    <w:rsid w:val="00DB5675"/>
    <w:rsid w:val="00DB6BB0"/>
    <w:rsid w:val="00DC531A"/>
    <w:rsid w:val="00DE1AA9"/>
    <w:rsid w:val="00DF4CEF"/>
    <w:rsid w:val="00E02DC5"/>
    <w:rsid w:val="00E030B0"/>
    <w:rsid w:val="00E11E68"/>
    <w:rsid w:val="00E13F52"/>
    <w:rsid w:val="00E16380"/>
    <w:rsid w:val="00E17EEA"/>
    <w:rsid w:val="00E22A23"/>
    <w:rsid w:val="00E31493"/>
    <w:rsid w:val="00E45D87"/>
    <w:rsid w:val="00E646CD"/>
    <w:rsid w:val="00E668E8"/>
    <w:rsid w:val="00E7160D"/>
    <w:rsid w:val="00EB1B4F"/>
    <w:rsid w:val="00EB2826"/>
    <w:rsid w:val="00EB576F"/>
    <w:rsid w:val="00ED12C0"/>
    <w:rsid w:val="00EE1464"/>
    <w:rsid w:val="00EE6677"/>
    <w:rsid w:val="00EF0BB2"/>
    <w:rsid w:val="00EF7391"/>
    <w:rsid w:val="00F041F5"/>
    <w:rsid w:val="00F04D11"/>
    <w:rsid w:val="00F11EE3"/>
    <w:rsid w:val="00F123F1"/>
    <w:rsid w:val="00F13612"/>
    <w:rsid w:val="00F201B1"/>
    <w:rsid w:val="00F24300"/>
    <w:rsid w:val="00F3084B"/>
    <w:rsid w:val="00F31B8C"/>
    <w:rsid w:val="00F40C9A"/>
    <w:rsid w:val="00F651FD"/>
    <w:rsid w:val="00F71901"/>
    <w:rsid w:val="00F84A17"/>
    <w:rsid w:val="00F870ED"/>
    <w:rsid w:val="00FA3E41"/>
    <w:rsid w:val="00FC05D6"/>
    <w:rsid w:val="00FC1566"/>
    <w:rsid w:val="00FC511A"/>
    <w:rsid w:val="00FE1893"/>
    <w:rsid w:val="00FF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6E5C18-1072-4D70-B4FB-A4B139A99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8119C"/>
    <w:pPr>
      <w:keepNext/>
      <w:jc w:val="center"/>
      <w:outlineLvl w:val="0"/>
    </w:pPr>
    <w:rPr>
      <w:b/>
      <w:bCs/>
      <w:sz w:val="28"/>
      <w:szCs w:val="20"/>
    </w:rPr>
  </w:style>
  <w:style w:type="paragraph" w:styleId="2">
    <w:name w:val="heading 2"/>
    <w:basedOn w:val="a"/>
    <w:next w:val="a"/>
    <w:link w:val="20"/>
    <w:uiPriority w:val="9"/>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unhideWhenUsed/>
    <w:rsid w:val="0018119C"/>
    <w:rPr>
      <w:sz w:val="20"/>
      <w:szCs w:val="20"/>
    </w:rPr>
  </w:style>
  <w:style w:type="character" w:customStyle="1" w:styleId="a6">
    <w:name w:val="Текст сноски Знак"/>
    <w:basedOn w:val="a0"/>
    <w:link w:val="a5"/>
    <w:uiPriority w:val="99"/>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uiPriority w:val="99"/>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99"/>
    <w:unhideWhenUsed/>
    <w:qFormat/>
    <w:rsid w:val="0018119C"/>
    <w:pPr>
      <w:spacing w:after="120"/>
    </w:pPr>
  </w:style>
  <w:style w:type="character" w:customStyle="1" w:styleId="af0">
    <w:name w:val="Основной текст Знак"/>
    <w:basedOn w:val="a0"/>
    <w:link w:val="af"/>
    <w:uiPriority w:val="99"/>
    <w:rsid w:val="0018119C"/>
    <w:rPr>
      <w:rFonts w:ascii="Times New Roman" w:eastAsia="Times New Roman" w:hAnsi="Times New Roman" w:cs="Times New Roman"/>
      <w:sz w:val="24"/>
      <w:szCs w:val="24"/>
    </w:rPr>
  </w:style>
  <w:style w:type="paragraph" w:styleId="af1">
    <w:name w:val="Title"/>
    <w:basedOn w:val="a"/>
    <w:next w:val="af"/>
    <w:link w:val="af2"/>
    <w:uiPriority w:val="99"/>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link w:val="af1"/>
    <w:uiPriority w:val="99"/>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unhideWhenUsed/>
    <w:rsid w:val="0018119C"/>
    <w:pPr>
      <w:spacing w:after="120"/>
      <w:ind w:left="283"/>
    </w:pPr>
  </w:style>
  <w:style w:type="character" w:customStyle="1" w:styleId="af4">
    <w:name w:val="Основной текст с отступом Знак"/>
    <w:basedOn w:val="a0"/>
    <w:link w:val="af3"/>
    <w:uiPriority w:val="99"/>
    <w:rsid w:val="0018119C"/>
    <w:rPr>
      <w:rFonts w:ascii="Times New Roman" w:eastAsia="Times New Roman" w:hAnsi="Times New Roman" w:cs="Times New Roman"/>
      <w:sz w:val="24"/>
      <w:szCs w:val="24"/>
    </w:rPr>
  </w:style>
  <w:style w:type="paragraph" w:styleId="af5">
    <w:name w:val="Subtitle"/>
    <w:basedOn w:val="a"/>
    <w:next w:val="a"/>
    <w:link w:val="af6"/>
    <w:uiPriority w:val="99"/>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99"/>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iPriority w:val="99"/>
    <w:unhideWhenUsed/>
    <w:rsid w:val="0018119C"/>
    <w:pPr>
      <w:jc w:val="both"/>
    </w:pPr>
    <w:rPr>
      <w:sz w:val="28"/>
      <w:szCs w:val="28"/>
    </w:rPr>
  </w:style>
  <w:style w:type="character" w:customStyle="1" w:styleId="33">
    <w:name w:val="Основной текст 3 Знак"/>
    <w:basedOn w:val="a0"/>
    <w:link w:val="32"/>
    <w:uiPriority w:val="99"/>
    <w:rsid w:val="0018119C"/>
    <w:rPr>
      <w:rFonts w:ascii="Times New Roman" w:eastAsia="Times New Roman" w:hAnsi="Times New Roman" w:cs="Times New Roman"/>
      <w:sz w:val="28"/>
      <w:szCs w:val="28"/>
    </w:rPr>
  </w:style>
  <w:style w:type="paragraph" w:styleId="23">
    <w:name w:val="Body Text Indent 2"/>
    <w:basedOn w:val="a"/>
    <w:link w:val="24"/>
    <w:uiPriority w:val="99"/>
    <w:unhideWhenUsed/>
    <w:rsid w:val="0018119C"/>
    <w:pPr>
      <w:spacing w:after="120" w:line="480" w:lineRule="auto"/>
      <w:ind w:left="283"/>
    </w:pPr>
  </w:style>
  <w:style w:type="character" w:customStyle="1" w:styleId="24">
    <w:name w:val="Основной текст с отступом 2 Знак"/>
    <w:basedOn w:val="a0"/>
    <w:link w:val="23"/>
    <w:uiPriority w:val="99"/>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rsid w:val="0018119C"/>
    <w:rPr>
      <w:rFonts w:ascii="Times New Roman" w:eastAsia="Times New Roman" w:hAnsi="Times New Roman" w:cs="Times New Roman"/>
      <w:sz w:val="16"/>
      <w:szCs w:val="16"/>
    </w:rPr>
  </w:style>
  <w:style w:type="paragraph" w:styleId="35">
    <w:name w:val="Body Text Indent 3"/>
    <w:basedOn w:val="a"/>
    <w:link w:val="34"/>
    <w:uiPriority w:val="99"/>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unhideWhenUsed/>
    <w:rsid w:val="0018119C"/>
    <w:rPr>
      <w:rFonts w:ascii="Courier New" w:hAnsi="Courier New"/>
      <w:sz w:val="20"/>
      <w:szCs w:val="20"/>
    </w:rPr>
  </w:style>
  <w:style w:type="character" w:customStyle="1" w:styleId="afa">
    <w:name w:val="Текст Знак"/>
    <w:basedOn w:val="a0"/>
    <w:link w:val="af9"/>
    <w:uiPriority w:val="99"/>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99"/>
    <w:qFormat/>
    <w:rsid w:val="0018119C"/>
    <w:pPr>
      <w:ind w:left="708"/>
    </w:pPr>
  </w:style>
  <w:style w:type="paragraph" w:customStyle="1" w:styleId="aff2">
    <w:name w:val="Таблицы (моноширинный)"/>
    <w:basedOn w:val="a"/>
    <w:next w:val="a"/>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uiPriority w:val="99"/>
    <w:locked/>
    <w:rsid w:val="0018119C"/>
    <w:rPr>
      <w:sz w:val="26"/>
      <w:szCs w:val="26"/>
      <w:shd w:val="clear" w:color="auto" w:fill="FFFFFF"/>
    </w:rPr>
  </w:style>
  <w:style w:type="paragraph" w:customStyle="1" w:styleId="13">
    <w:name w:val="Основной текст1"/>
    <w:basedOn w:val="a"/>
    <w:link w:val="aff3"/>
    <w:uiPriority w:val="99"/>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uiPriority w:val="99"/>
    <w:rsid w:val="0018119C"/>
    <w:pPr>
      <w:keepNext/>
      <w:keepLines/>
      <w:widowControl w:val="0"/>
      <w:suppressAutoHyphens/>
      <w:spacing w:before="120" w:after="60"/>
    </w:pPr>
    <w:rPr>
      <w:kern w:val="2"/>
    </w:rPr>
  </w:style>
  <w:style w:type="paragraph" w:styleId="aff9">
    <w:name w:val="List"/>
    <w:basedOn w:val="a"/>
    <w:uiPriority w:val="99"/>
    <w:unhideWhenUsed/>
    <w:rsid w:val="0018119C"/>
    <w:pPr>
      <w:ind w:left="283" w:hanging="283"/>
    </w:pPr>
  </w:style>
  <w:style w:type="paragraph" w:customStyle="1" w:styleId="16">
    <w:name w:val="Абзац списка1"/>
    <w:basedOn w:val="a"/>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9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Колонтитул + Trebuchet MS,10"/>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uiPriority w:val="99"/>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paragraph" w:customStyle="1" w:styleId="17">
    <w:name w:val="Заголовок1"/>
    <w:basedOn w:val="a"/>
    <w:next w:val="af"/>
    <w:uiPriority w:val="99"/>
    <w:rsid w:val="004B741D"/>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FR2">
    <w:name w:val="FR2"/>
    <w:rsid w:val="004B741D"/>
    <w:pPr>
      <w:widowControl w:val="0"/>
    </w:pPr>
    <w:rPr>
      <w:rFonts w:ascii="Arial" w:eastAsia="Times New Roman" w:hAnsi="Arial" w:cs="Times New Roman"/>
      <w:sz w:val="18"/>
      <w:szCs w:val="20"/>
      <w:lang w:eastAsia="ru-RU"/>
    </w:rPr>
  </w:style>
  <w:style w:type="table" w:styleId="afff1">
    <w:name w:val="Table Grid"/>
    <w:basedOn w:val="a1"/>
    <w:uiPriority w:val="39"/>
    <w:rsid w:val="004B74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uiPriority w:val="1"/>
    <w:qFormat/>
    <w:rsid w:val="004B741D"/>
    <w:pPr>
      <w:widowControl w:val="0"/>
      <w:autoSpaceDE w:val="0"/>
      <w:autoSpaceDN w:val="0"/>
      <w:ind w:left="398" w:hanging="240"/>
      <w:jc w:val="both"/>
      <w:outlineLvl w:val="1"/>
    </w:pPr>
    <w:rPr>
      <w:b/>
      <w:bCs/>
      <w:lang w:eastAsia="en-US"/>
    </w:rPr>
  </w:style>
  <w:style w:type="character" w:customStyle="1" w:styleId="fill">
    <w:name w:val="fill"/>
    <w:basedOn w:val="a0"/>
    <w:rsid w:val="004B741D"/>
    <w:rPr>
      <w:b/>
      <w:bCs/>
      <w:i/>
      <w:iCs/>
      <w:color w:val="FF0000"/>
    </w:rPr>
  </w:style>
  <w:style w:type="character" w:customStyle="1" w:styleId="s10">
    <w:name w:val="s_10"/>
    <w:basedOn w:val="a0"/>
    <w:rsid w:val="004B741D"/>
  </w:style>
  <w:style w:type="table" w:customStyle="1" w:styleId="18">
    <w:name w:val="Сетка таблицы1"/>
    <w:basedOn w:val="a1"/>
    <w:next w:val="afff1"/>
    <w:uiPriority w:val="39"/>
    <w:rsid w:val="004B741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4B741D"/>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4B741D"/>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4B741D"/>
    <w:pPr>
      <w:widowControl w:val="0"/>
      <w:autoSpaceDE w:val="0"/>
      <w:autoSpaceDN w:val="0"/>
      <w:ind w:left="50"/>
    </w:pPr>
    <w:rPr>
      <w:sz w:val="22"/>
      <w:szCs w:val="22"/>
      <w:lang w:eastAsia="en-US"/>
    </w:rPr>
  </w:style>
  <w:style w:type="paragraph" w:customStyle="1" w:styleId="210">
    <w:name w:val="Заголовок 21"/>
    <w:basedOn w:val="a"/>
    <w:uiPriority w:val="1"/>
    <w:qFormat/>
    <w:rsid w:val="004B741D"/>
    <w:pPr>
      <w:widowControl w:val="0"/>
      <w:autoSpaceDE w:val="0"/>
      <w:autoSpaceDN w:val="0"/>
      <w:spacing w:line="319" w:lineRule="exact"/>
      <w:ind w:left="579" w:hanging="282"/>
      <w:jc w:val="both"/>
      <w:outlineLvl w:val="2"/>
    </w:pPr>
    <w:rPr>
      <w:b/>
      <w:bCs/>
      <w:sz w:val="28"/>
      <w:szCs w:val="28"/>
      <w:lang w:eastAsia="en-US"/>
    </w:rPr>
  </w:style>
  <w:style w:type="paragraph" w:customStyle="1" w:styleId="27">
    <w:name w:val="Абзац списка2"/>
    <w:basedOn w:val="a"/>
    <w:rsid w:val="004B741D"/>
    <w:pPr>
      <w:ind w:left="708"/>
    </w:pPr>
    <w:rPr>
      <w:rFonts w:eastAsia="Calibri"/>
    </w:rPr>
  </w:style>
  <w:style w:type="numbering" w:customStyle="1" w:styleId="19">
    <w:name w:val="Нет списка1"/>
    <w:next w:val="a2"/>
    <w:uiPriority w:val="99"/>
    <w:semiHidden/>
    <w:unhideWhenUsed/>
    <w:rsid w:val="00666A80"/>
  </w:style>
  <w:style w:type="table" w:customStyle="1" w:styleId="28">
    <w:name w:val="Сетка таблицы2"/>
    <w:basedOn w:val="a1"/>
    <w:next w:val="afff1"/>
    <w:uiPriority w:val="99"/>
    <w:rsid w:val="00666A80"/>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2">
    <w:name w:val="page number"/>
    <w:basedOn w:val="a0"/>
    <w:uiPriority w:val="99"/>
    <w:rsid w:val="00666A80"/>
    <w:rPr>
      <w:rFonts w:cs="Times New Roman"/>
    </w:rPr>
  </w:style>
  <w:style w:type="character" w:styleId="afff3">
    <w:name w:val="FollowedHyperlink"/>
    <w:basedOn w:val="a0"/>
    <w:uiPriority w:val="99"/>
    <w:rsid w:val="00666A80"/>
    <w:rPr>
      <w:rFonts w:cs="Times New Roman"/>
      <w:color w:val="800080"/>
      <w:u w:val="single"/>
    </w:rPr>
  </w:style>
  <w:style w:type="paragraph" w:styleId="29">
    <w:name w:val="List 2"/>
    <w:basedOn w:val="a"/>
    <w:uiPriority w:val="99"/>
    <w:rsid w:val="00666A80"/>
    <w:pPr>
      <w:ind w:left="566" w:hanging="283"/>
    </w:pPr>
  </w:style>
  <w:style w:type="paragraph" w:styleId="5">
    <w:name w:val="List 5"/>
    <w:basedOn w:val="a"/>
    <w:uiPriority w:val="99"/>
    <w:rsid w:val="00666A80"/>
    <w:pPr>
      <w:ind w:left="1415" w:hanging="283"/>
    </w:pPr>
  </w:style>
  <w:style w:type="paragraph" w:styleId="41">
    <w:name w:val="List 4"/>
    <w:basedOn w:val="a"/>
    <w:uiPriority w:val="99"/>
    <w:semiHidden/>
    <w:rsid w:val="00666A80"/>
    <w:pPr>
      <w:ind w:left="1132" w:hanging="283"/>
      <w:contextualSpacing/>
    </w:pPr>
  </w:style>
  <w:style w:type="character" w:styleId="afff4">
    <w:name w:val="endnote reference"/>
    <w:basedOn w:val="a0"/>
    <w:uiPriority w:val="99"/>
    <w:semiHidden/>
    <w:rsid w:val="00666A80"/>
    <w:rPr>
      <w:rFonts w:cs="Times New Roman"/>
      <w:vertAlign w:val="superscript"/>
    </w:rPr>
  </w:style>
  <w:style w:type="character" w:styleId="afff5">
    <w:name w:val="annotation reference"/>
    <w:basedOn w:val="a0"/>
    <w:uiPriority w:val="99"/>
    <w:semiHidden/>
    <w:rsid w:val="00666A80"/>
    <w:rPr>
      <w:rFonts w:cs="Times New Roman"/>
      <w:sz w:val="16"/>
    </w:rPr>
  </w:style>
  <w:style w:type="character" w:styleId="afff6">
    <w:name w:val="Emphasis"/>
    <w:basedOn w:val="a0"/>
    <w:uiPriority w:val="99"/>
    <w:qFormat/>
    <w:rsid w:val="00666A80"/>
    <w:rPr>
      <w:rFonts w:cs="Times New Roman"/>
      <w:i/>
    </w:rPr>
  </w:style>
  <w:style w:type="paragraph" w:styleId="afff7">
    <w:name w:val="Revision"/>
    <w:hidden/>
    <w:uiPriority w:val="99"/>
    <w:semiHidden/>
    <w:rsid w:val="00666A80"/>
    <w:rPr>
      <w:rFonts w:ascii="Times New Roman" w:eastAsia="Times New Roman" w:hAnsi="Times New Roman" w:cs="Times New Roman"/>
      <w:sz w:val="24"/>
      <w:szCs w:val="24"/>
      <w:lang w:eastAsia="ru-RU"/>
    </w:rPr>
  </w:style>
  <w:style w:type="character" w:customStyle="1" w:styleId="afff8">
    <w:name w:val="Колонтитул_"/>
    <w:link w:val="1a"/>
    <w:locked/>
    <w:rsid w:val="00666A80"/>
    <w:rPr>
      <w:rFonts w:ascii="Courier New" w:hAnsi="Courier New"/>
      <w:sz w:val="9"/>
      <w:shd w:val="clear" w:color="auto" w:fill="FFFFFF"/>
    </w:rPr>
  </w:style>
  <w:style w:type="character" w:customStyle="1" w:styleId="afff9">
    <w:name w:val="Колонтитул"/>
    <w:rsid w:val="00666A80"/>
    <w:rPr>
      <w:rFonts w:ascii="Courier New" w:hAnsi="Courier New"/>
      <w:color w:val="000000"/>
      <w:spacing w:val="0"/>
      <w:w w:val="100"/>
      <w:position w:val="0"/>
      <w:sz w:val="9"/>
      <w:u w:val="none"/>
      <w:lang w:val="ru-RU" w:eastAsia="ru-RU"/>
    </w:rPr>
  </w:style>
  <w:style w:type="character" w:customStyle="1" w:styleId="3Exact">
    <w:name w:val="Основной текст (3) Exact"/>
    <w:rsid w:val="00666A80"/>
    <w:rPr>
      <w:rFonts w:ascii="Times New Roman" w:hAnsi="Times New Roman"/>
      <w:sz w:val="30"/>
      <w:u w:val="none"/>
    </w:rPr>
  </w:style>
  <w:style w:type="character" w:customStyle="1" w:styleId="2Exact">
    <w:name w:val="Подпись к картинке (2) Exact"/>
    <w:link w:val="2a"/>
    <w:locked/>
    <w:rsid w:val="00666A80"/>
    <w:rPr>
      <w:b/>
      <w:sz w:val="28"/>
      <w:shd w:val="clear" w:color="auto" w:fill="FFFFFF"/>
    </w:rPr>
  </w:style>
  <w:style w:type="character" w:customStyle="1" w:styleId="Exact">
    <w:name w:val="Подпись к картинке Exact"/>
    <w:link w:val="afffa"/>
    <w:locked/>
    <w:rsid w:val="00666A80"/>
    <w:rPr>
      <w:sz w:val="30"/>
      <w:shd w:val="clear" w:color="auto" w:fill="FFFFFF"/>
    </w:rPr>
  </w:style>
  <w:style w:type="character" w:customStyle="1" w:styleId="1b">
    <w:name w:val="Заголовок №1_"/>
    <w:link w:val="1c"/>
    <w:locked/>
    <w:rsid w:val="00666A80"/>
    <w:rPr>
      <w:b/>
      <w:sz w:val="86"/>
      <w:shd w:val="clear" w:color="auto" w:fill="FFFFFF"/>
    </w:rPr>
  </w:style>
  <w:style w:type="character" w:customStyle="1" w:styleId="42">
    <w:name w:val="Основной текст (4)"/>
    <w:rsid w:val="00666A80"/>
    <w:rPr>
      <w:rFonts w:ascii="Century Gothic" w:hAnsi="Century Gothic"/>
      <w:sz w:val="26"/>
      <w:u w:val="none"/>
    </w:rPr>
  </w:style>
  <w:style w:type="character" w:customStyle="1" w:styleId="50">
    <w:name w:val="Основной текст (5)_"/>
    <w:link w:val="51"/>
    <w:locked/>
    <w:rsid w:val="00666A80"/>
    <w:rPr>
      <w:b/>
      <w:sz w:val="28"/>
      <w:shd w:val="clear" w:color="auto" w:fill="FFFFFF"/>
    </w:rPr>
  </w:style>
  <w:style w:type="character" w:customStyle="1" w:styleId="2b">
    <w:name w:val="Основной текст (2)_"/>
    <w:link w:val="2c"/>
    <w:locked/>
    <w:rsid w:val="00666A80"/>
    <w:rPr>
      <w:shd w:val="clear" w:color="auto" w:fill="FFFFFF"/>
    </w:rPr>
  </w:style>
  <w:style w:type="paragraph" w:customStyle="1" w:styleId="1a">
    <w:name w:val="Колонтитул1"/>
    <w:basedOn w:val="a"/>
    <w:link w:val="afff8"/>
    <w:rsid w:val="00666A80"/>
    <w:pPr>
      <w:widowControl w:val="0"/>
      <w:shd w:val="clear" w:color="auto" w:fill="FFFFFF"/>
      <w:spacing w:line="240" w:lineRule="atLeast"/>
    </w:pPr>
    <w:rPr>
      <w:rFonts w:ascii="Courier New" w:eastAsiaTheme="minorHAnsi" w:hAnsi="Courier New" w:cstheme="minorBidi"/>
      <w:sz w:val="9"/>
      <w:szCs w:val="22"/>
      <w:lang w:eastAsia="en-US"/>
    </w:rPr>
  </w:style>
  <w:style w:type="paragraph" w:customStyle="1" w:styleId="2a">
    <w:name w:val="Подпись к картинке (2)"/>
    <w:basedOn w:val="a"/>
    <w:link w:val="2Exact"/>
    <w:rsid w:val="00666A80"/>
    <w:pPr>
      <w:widowControl w:val="0"/>
      <w:shd w:val="clear" w:color="auto" w:fill="FFFFFF"/>
      <w:spacing w:line="240" w:lineRule="atLeast"/>
    </w:pPr>
    <w:rPr>
      <w:rFonts w:asciiTheme="minorHAnsi" w:eastAsiaTheme="minorHAnsi" w:hAnsiTheme="minorHAnsi" w:cstheme="minorBidi"/>
      <w:b/>
      <w:sz w:val="28"/>
      <w:szCs w:val="22"/>
      <w:lang w:eastAsia="en-US"/>
    </w:rPr>
  </w:style>
  <w:style w:type="paragraph" w:customStyle="1" w:styleId="afffa">
    <w:name w:val="Подпись к картинке"/>
    <w:basedOn w:val="a"/>
    <w:link w:val="Exact"/>
    <w:rsid w:val="00666A80"/>
    <w:pPr>
      <w:widowControl w:val="0"/>
      <w:shd w:val="clear" w:color="auto" w:fill="FFFFFF"/>
      <w:spacing w:line="240" w:lineRule="atLeast"/>
    </w:pPr>
    <w:rPr>
      <w:rFonts w:asciiTheme="minorHAnsi" w:eastAsiaTheme="minorHAnsi" w:hAnsiTheme="minorHAnsi" w:cstheme="minorBidi"/>
      <w:sz w:val="30"/>
      <w:szCs w:val="22"/>
      <w:lang w:eastAsia="en-US"/>
    </w:rPr>
  </w:style>
  <w:style w:type="paragraph" w:customStyle="1" w:styleId="1c">
    <w:name w:val="Заголовок №1"/>
    <w:basedOn w:val="a"/>
    <w:link w:val="1b"/>
    <w:rsid w:val="00666A80"/>
    <w:pPr>
      <w:widowControl w:val="0"/>
      <w:shd w:val="clear" w:color="auto" w:fill="FFFFFF"/>
      <w:spacing w:after="240" w:line="240" w:lineRule="atLeast"/>
      <w:jc w:val="center"/>
      <w:outlineLvl w:val="0"/>
    </w:pPr>
    <w:rPr>
      <w:rFonts w:asciiTheme="minorHAnsi" w:eastAsiaTheme="minorHAnsi" w:hAnsiTheme="minorHAnsi" w:cstheme="minorBidi"/>
      <w:b/>
      <w:sz w:val="86"/>
      <w:szCs w:val="22"/>
      <w:lang w:eastAsia="en-US"/>
    </w:rPr>
  </w:style>
  <w:style w:type="paragraph" w:customStyle="1" w:styleId="51">
    <w:name w:val="Основной текст (5)"/>
    <w:basedOn w:val="a"/>
    <w:link w:val="50"/>
    <w:rsid w:val="00666A80"/>
    <w:pPr>
      <w:widowControl w:val="0"/>
      <w:shd w:val="clear" w:color="auto" w:fill="FFFFFF"/>
      <w:spacing w:line="240" w:lineRule="atLeast"/>
      <w:jc w:val="right"/>
    </w:pPr>
    <w:rPr>
      <w:rFonts w:asciiTheme="minorHAnsi" w:eastAsiaTheme="minorHAnsi" w:hAnsiTheme="minorHAnsi" w:cstheme="minorBidi"/>
      <w:b/>
      <w:sz w:val="28"/>
      <w:szCs w:val="22"/>
      <w:lang w:eastAsia="en-US"/>
    </w:rPr>
  </w:style>
  <w:style w:type="paragraph" w:customStyle="1" w:styleId="2c">
    <w:name w:val="Основной текст (2)"/>
    <w:basedOn w:val="a"/>
    <w:link w:val="2b"/>
    <w:rsid w:val="00666A80"/>
    <w:pPr>
      <w:widowControl w:val="0"/>
      <w:shd w:val="clear" w:color="auto" w:fill="FFFFFF"/>
      <w:spacing w:before="180" w:line="274" w:lineRule="exact"/>
      <w:ind w:hanging="480"/>
      <w:jc w:val="both"/>
    </w:pPr>
    <w:rPr>
      <w:rFonts w:asciiTheme="minorHAnsi" w:eastAsiaTheme="minorHAnsi" w:hAnsiTheme="minorHAnsi" w:cstheme="minorBidi"/>
      <w:sz w:val="22"/>
      <w:szCs w:val="22"/>
      <w:lang w:eastAsia="en-US"/>
    </w:rPr>
  </w:style>
  <w:style w:type="character" w:customStyle="1" w:styleId="blk">
    <w:name w:val="blk"/>
    <w:basedOn w:val="a0"/>
    <w:rsid w:val="00666A80"/>
    <w:rPr>
      <w:rFonts w:cs="Times New Roman"/>
    </w:rPr>
  </w:style>
  <w:style w:type="table" w:customStyle="1" w:styleId="3b">
    <w:name w:val="Сетка таблицы3"/>
    <w:basedOn w:val="a1"/>
    <w:next w:val="afff1"/>
    <w:uiPriority w:val="59"/>
    <w:rsid w:val="00666A80"/>
    <w:pPr>
      <w:jc w:val="both"/>
    </w:pPr>
    <w:rPr>
      <w:rFonts w:ascii="Times New Roman" w:eastAsia="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ff1"/>
    <w:uiPriority w:val="39"/>
    <w:rsid w:val="00666A80"/>
    <w:pPr>
      <w:jc w:val="both"/>
    </w:pPr>
    <w:rPr>
      <w:rFonts w:ascii="Times New Roman" w:eastAsia="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ной текст (2)1"/>
    <w:basedOn w:val="a"/>
    <w:rsid w:val="00666A80"/>
    <w:pPr>
      <w:widowControl w:val="0"/>
      <w:shd w:val="clear" w:color="auto" w:fill="FFFFFF"/>
      <w:spacing w:before="360" w:after="240" w:line="317" w:lineRule="exact"/>
      <w:ind w:hanging="360"/>
      <w:jc w:val="both"/>
    </w:pPr>
    <w:rPr>
      <w:sz w:val="28"/>
      <w:szCs w:val="28"/>
    </w:rPr>
  </w:style>
  <w:style w:type="paragraph" w:customStyle="1" w:styleId="1d">
    <w:name w:val="Без интервала1"/>
    <w:link w:val="NoSpacingChar"/>
    <w:rsid w:val="00666A80"/>
    <w:rPr>
      <w:rFonts w:ascii="Calibri" w:eastAsia="Times New Roman" w:hAnsi="Calibri" w:cs="Times New Roman"/>
      <w:lang w:eastAsia="ru-RU"/>
    </w:rPr>
  </w:style>
  <w:style w:type="character" w:customStyle="1" w:styleId="NoSpacingChar">
    <w:name w:val="No Spacing Char"/>
    <w:link w:val="1d"/>
    <w:locked/>
    <w:rsid w:val="00666A80"/>
    <w:rPr>
      <w:rFonts w:ascii="Calibri" w:eastAsia="Times New Roman" w:hAnsi="Calibri" w:cs="Times New Roman"/>
      <w:lang w:eastAsia="ru-RU"/>
    </w:rPr>
  </w:style>
  <w:style w:type="character" w:customStyle="1" w:styleId="rvts6">
    <w:name w:val="rvts6"/>
    <w:rsid w:val="00666A80"/>
  </w:style>
  <w:style w:type="character" w:customStyle="1" w:styleId="1e">
    <w:name w:val="Сильное выделение1"/>
    <w:rsid w:val="00666A80"/>
    <w:rPr>
      <w:b/>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55171461/" TargetMode="External"/><Relationship Id="rId18" Type="http://schemas.openxmlformats.org/officeDocument/2006/relationships/hyperlink" Target="garantf1://71314220.0/" TargetMode="External"/><Relationship Id="rId26" Type="http://schemas.openxmlformats.org/officeDocument/2006/relationships/hyperlink" Target="garantF1://8001402.0" TargetMode="External"/><Relationship Id="rId39" Type="http://schemas.openxmlformats.org/officeDocument/2006/relationships/hyperlink" Target="https://base.garant.ru/70429490/d0ace029aae8679e7b338df2d303117c/" TargetMode="External"/><Relationship Id="rId3" Type="http://schemas.openxmlformats.org/officeDocument/2006/relationships/styles" Target="styles.xml"/><Relationship Id="rId21" Type="http://schemas.openxmlformats.org/officeDocument/2006/relationships/hyperlink" Target="http://ivo.garant.ru/" TargetMode="External"/><Relationship Id="rId34" Type="http://schemas.openxmlformats.org/officeDocument/2006/relationships/hyperlink" Target="https://ohrana-tryda.com/node/1892" TargetMode="External"/><Relationship Id="rId42" Type="http://schemas.openxmlformats.org/officeDocument/2006/relationships/hyperlink" Target="https://www.consultant.ru/document/cons_doc_LAW_473948/3d0cac60971a511280cbba229d9b6329c07731f7/"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ivo.garant.ru/" TargetMode="External"/><Relationship Id="rId17" Type="http://schemas.openxmlformats.org/officeDocument/2006/relationships/hyperlink" Target="garantF1://70329490.0" TargetMode="External"/><Relationship Id="rId25" Type="http://schemas.openxmlformats.org/officeDocument/2006/relationships/hyperlink" Target="garantF1://12025268.1121" TargetMode="External"/><Relationship Id="rId33" Type="http://schemas.openxmlformats.org/officeDocument/2006/relationships/hyperlink" Target="https://ohrana-tryda.com/node/1911" TargetMode="External"/><Relationship Id="rId38" Type="http://schemas.openxmlformats.org/officeDocument/2006/relationships/hyperlink" Target="https://base.garant.ru/71424792/"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garantF1://70329490.1000" TargetMode="External"/><Relationship Id="rId20" Type="http://schemas.openxmlformats.org/officeDocument/2006/relationships/hyperlink" Target="https://base.garant.ru/12125268/ea54c1918750348cf1860e01a0121200/" TargetMode="External"/><Relationship Id="rId29" Type="http://schemas.openxmlformats.org/officeDocument/2006/relationships/hyperlink" Target="https://www.consultant.ru/document/cons_doc_LAW_446691/8e6de8f6f68b08ad95bb2fa73e464bb1ae88b594/" TargetMode="External"/><Relationship Id="rId41" Type="http://schemas.openxmlformats.org/officeDocument/2006/relationships/hyperlink" Target="https://base.garant.ru/12125268/1a3e2a66ba56522a5bedeada6d6103b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vznos/" TargetMode="External"/><Relationship Id="rId24" Type="http://schemas.openxmlformats.org/officeDocument/2006/relationships/hyperlink" Target="https://ohrana-tryda.com/node/2142" TargetMode="External"/><Relationship Id="rId32" Type="http://schemas.openxmlformats.org/officeDocument/2006/relationships/hyperlink" Target="https://ohrana-tryda.com/node/4293" TargetMode="External"/><Relationship Id="rId37" Type="http://schemas.openxmlformats.org/officeDocument/2006/relationships/hyperlink" Target="http://docs.cntd.ru/document/917011741" TargetMode="External"/><Relationship Id="rId40" Type="http://schemas.openxmlformats.org/officeDocument/2006/relationships/hyperlink" Target="https://base.garant.ru/70429490/" TargetMode="External"/><Relationship Id="rId45" Type="http://schemas.openxmlformats.org/officeDocument/2006/relationships/hyperlink" Target="https://www.consultant.ru/document/cons_doc_LAW_473948/3d0cac60971a511280cbba229d9b6329c07731f7/"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54028&amp;dst=616&amp;field=134&amp;date=30.10.2023" TargetMode="External"/><Relationship Id="rId23" Type="http://schemas.openxmlformats.org/officeDocument/2006/relationships/hyperlink" Target="http://www.consultant.ru/document/cons_doc_LAW_344270/" TargetMode="External"/><Relationship Id="rId28" Type="http://schemas.openxmlformats.org/officeDocument/2006/relationships/hyperlink" Target="https://www.consultant.ru/document/cons_doc_LAW_464265/f4c03dd9c490360b4d4a26a4e6631050554390af/" TargetMode="External"/><Relationship Id="rId36" Type="http://schemas.openxmlformats.org/officeDocument/2006/relationships/hyperlink" Target="http://ohrana-tryda.com/node/2197" TargetMode="External"/><Relationship Id="rId49" Type="http://schemas.openxmlformats.org/officeDocument/2006/relationships/fontTable" Target="fontTable.xml"/><Relationship Id="rId10" Type="http://schemas.openxmlformats.org/officeDocument/2006/relationships/hyperlink" Target="https://kontur.ru/ca?p=2153" TargetMode="External"/><Relationship Id="rId19" Type="http://schemas.openxmlformats.org/officeDocument/2006/relationships/hyperlink" Target="consultantplus://offline/ref=4150B37408F9483D6C446C4524D4A2C3F20920E56AF28B4CE8A8BD3EE5FA68A5B78A6C4D0E7C9732t4qAO" TargetMode="External"/><Relationship Id="rId31" Type="http://schemas.openxmlformats.org/officeDocument/2006/relationships/hyperlink" Target="https://ohrana-tryda.com/node/4293" TargetMode="External"/><Relationship Id="rId44" Type="http://schemas.openxmlformats.org/officeDocument/2006/relationships/hyperlink" Target="https://www.consultant.ru/document/cons_doc_LAW_473948/3d0cac60971a511280cbba229d9b6329c07731f7/" TargetMode="Externa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 Id="rId14" Type="http://schemas.openxmlformats.org/officeDocument/2006/relationships/hyperlink" Target="http://ivo.garant.ru/" TargetMode="External"/><Relationship Id="rId22" Type="http://schemas.openxmlformats.org/officeDocument/2006/relationships/hyperlink" Target="https://ohrana-tryda.com/node/2159" TargetMode="External"/><Relationship Id="rId27" Type="http://schemas.openxmlformats.org/officeDocument/2006/relationships/hyperlink" Target="https://www.consultant.ru/document/cons_doc_LAW_34683/8ef79405b257cd35fc3c034658021cd2f12e81f8/?ysclid=lslhhyirxc652151102" TargetMode="External"/><Relationship Id="rId30" Type="http://schemas.openxmlformats.org/officeDocument/2006/relationships/hyperlink" Target="http://www.serconsrus.ru/press_centr/publikacii/zakon-rf-o-specialnoi-ocenke-uslovii-truda/" TargetMode="External"/><Relationship Id="rId35" Type="http://schemas.openxmlformats.org/officeDocument/2006/relationships/hyperlink" Target="https://ohrana-tryda.com/node/1892" TargetMode="External"/><Relationship Id="rId43" Type="http://schemas.openxmlformats.org/officeDocument/2006/relationships/hyperlink" Target="http://docs.cntd.ru/document/420245392" TargetMode="External"/><Relationship Id="rId48" Type="http://schemas.openxmlformats.org/officeDocument/2006/relationships/footer" Target="footer2.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47B44D-2F74-4CD5-B132-C94394EC8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101939</Words>
  <Characters>581057</Characters>
  <Application>Microsoft Office Word</Application>
  <DocSecurity>0</DocSecurity>
  <Lines>4842</Lines>
  <Paragraphs>1363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Admin</cp:lastModifiedBy>
  <cp:revision>4</cp:revision>
  <cp:lastPrinted>2024-05-30T11:33:00Z</cp:lastPrinted>
  <dcterms:created xsi:type="dcterms:W3CDTF">2024-12-18T08:12:00Z</dcterms:created>
  <dcterms:modified xsi:type="dcterms:W3CDTF">2024-12-18T09:57:00Z</dcterms:modified>
</cp:coreProperties>
</file>